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E81" w:rsidRDefault="00542C12">
      <w:pPr>
        <w:spacing w:after="0" w:line="408" w:lineRule="auto"/>
        <w:ind w:left="120"/>
        <w:jc w:val="center"/>
        <w:rPr>
          <w:lang w:val="ru-RU"/>
        </w:rPr>
      </w:pPr>
      <w:bookmarkStart w:id="0" w:name="block-55289728"/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22E81" w:rsidRDefault="00542C12">
      <w:pPr>
        <w:spacing w:after="0" w:line="408" w:lineRule="auto"/>
        <w:ind w:left="120"/>
        <w:jc w:val="center"/>
        <w:rPr>
          <w:lang w:val="ru-RU"/>
        </w:rPr>
      </w:pPr>
      <w:bookmarkStart w:id="1" w:name="326412a7-2759-4e4f-bde6-d270fe4a688f"/>
      <w:r>
        <w:rPr>
          <w:rFonts w:ascii="Times New Roman" w:hAnsi="Times New Roman"/>
          <w:b/>
          <w:color w:val="000000"/>
          <w:sz w:val="28"/>
          <w:lang w:val="ru-RU"/>
        </w:rPr>
        <w:t>Муниципальное общеобразовательное учреждение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22E81" w:rsidRDefault="00322E81">
      <w:pPr>
        <w:spacing w:after="0" w:line="408" w:lineRule="auto"/>
        <w:ind w:left="120"/>
        <w:jc w:val="center"/>
        <w:rPr>
          <w:lang w:val="ru-RU"/>
        </w:rPr>
      </w:pPr>
    </w:p>
    <w:p w:rsidR="00322E81" w:rsidRDefault="00542C1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Средняя школа № 51</w:t>
      </w:r>
    </w:p>
    <w:p w:rsidR="00322E81" w:rsidRDefault="00322E81">
      <w:pPr>
        <w:spacing w:after="0"/>
        <w:ind w:left="120"/>
      </w:pPr>
    </w:p>
    <w:p w:rsidR="00322E81" w:rsidRDefault="00322E81">
      <w:pPr>
        <w:spacing w:after="0"/>
        <w:ind w:left="120"/>
      </w:pPr>
    </w:p>
    <w:p w:rsidR="00322E81" w:rsidRDefault="00322E81">
      <w:pPr>
        <w:spacing w:after="0"/>
        <w:ind w:left="120"/>
      </w:pPr>
    </w:p>
    <w:p w:rsidR="00322E81" w:rsidRDefault="00322E8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22E81">
        <w:tc>
          <w:tcPr>
            <w:tcW w:w="3114" w:type="dxa"/>
          </w:tcPr>
          <w:p w:rsidR="00322E81" w:rsidRDefault="00542C1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5" w:type="dxa"/>
          </w:tcPr>
          <w:p w:rsidR="00322E81" w:rsidRDefault="00542C1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322E81" w:rsidRDefault="00542C1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322E81" w:rsidRDefault="00542C1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994624" w:rsidRDefault="00542C1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Полетаева О.В.     </w:t>
            </w:r>
          </w:p>
          <w:p w:rsidR="00322E81" w:rsidRDefault="00542C1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Приказ   </w:t>
            </w:r>
          </w:p>
          <w:p w:rsidR="00994624" w:rsidRDefault="0099462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322E81" w:rsidRDefault="00322E8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322E81" w:rsidRDefault="00542C1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322E81" w:rsidRDefault="00542C1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322E81" w:rsidRDefault="00542C1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322E81" w:rsidRDefault="00542C1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Андронов Д.А.</w:t>
            </w:r>
          </w:p>
          <w:p w:rsidR="00322E81" w:rsidRDefault="00542C12" w:rsidP="009946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  </w:t>
            </w:r>
          </w:p>
          <w:p w:rsidR="00994624" w:rsidRDefault="00994624" w:rsidP="0099462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322E81">
      <w:pPr>
        <w:spacing w:after="0"/>
        <w:ind w:left="120"/>
        <w:rPr>
          <w:lang w:val="ru-RU"/>
        </w:rPr>
      </w:pPr>
    </w:p>
    <w:p w:rsidR="00322E81" w:rsidRDefault="00322E81">
      <w:pPr>
        <w:spacing w:after="0"/>
        <w:ind w:left="120"/>
        <w:rPr>
          <w:lang w:val="ru-RU"/>
        </w:rPr>
      </w:pPr>
    </w:p>
    <w:p w:rsidR="00322E81" w:rsidRDefault="00322E81">
      <w:pPr>
        <w:spacing w:after="0"/>
        <w:ind w:left="120"/>
        <w:rPr>
          <w:lang w:val="ru-RU"/>
        </w:rPr>
      </w:pPr>
    </w:p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22E81" w:rsidRDefault="00322E81">
      <w:pPr>
        <w:spacing w:after="0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994624" w:rsidRDefault="00994624">
      <w:pPr>
        <w:spacing w:after="0"/>
        <w:ind w:left="120"/>
        <w:jc w:val="center"/>
        <w:rPr>
          <w:lang w:val="ru-RU"/>
        </w:rPr>
      </w:pPr>
    </w:p>
    <w:p w:rsidR="00322E81" w:rsidRDefault="00542C1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учебного предмета «Иностранный (английский) язык»</w:t>
      </w:r>
    </w:p>
    <w:p w:rsidR="00322E81" w:rsidRDefault="00542C1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322E81">
      <w:pPr>
        <w:spacing w:after="0"/>
        <w:ind w:left="120"/>
        <w:jc w:val="center"/>
        <w:rPr>
          <w:lang w:val="ru-RU"/>
        </w:rPr>
      </w:pPr>
    </w:p>
    <w:p w:rsidR="00322E81" w:rsidRDefault="00542C12">
      <w:pPr>
        <w:spacing w:after="0"/>
        <w:ind w:left="120"/>
        <w:jc w:val="center"/>
        <w:rPr>
          <w:lang w:val="ru-RU"/>
        </w:rPr>
      </w:pPr>
      <w:bookmarkStart w:id="2" w:name="2ca4b822-b41b-4bca-a0ae-e8dae98d20bd"/>
      <w:r>
        <w:rPr>
          <w:rFonts w:ascii="Times New Roman" w:hAnsi="Times New Roman"/>
          <w:b/>
          <w:color w:val="000000"/>
          <w:sz w:val="28"/>
          <w:lang w:val="ru-RU"/>
        </w:rPr>
        <w:t xml:space="preserve">Ярославль </w:t>
      </w:r>
      <w:bookmarkStart w:id="3" w:name="_GoBack"/>
      <w:bookmarkEnd w:id="2"/>
      <w:bookmarkEnd w:id="3"/>
    </w:p>
    <w:p w:rsidR="00322E81" w:rsidRDefault="00322E81">
      <w:pPr>
        <w:spacing w:after="0"/>
        <w:ind w:left="120"/>
        <w:rPr>
          <w:lang w:val="ru-RU"/>
        </w:rPr>
      </w:pPr>
    </w:p>
    <w:p w:rsidR="00322E81" w:rsidRDefault="00322E81">
      <w:pPr>
        <w:rPr>
          <w:lang w:val="ru-RU"/>
        </w:rPr>
        <w:sectPr w:rsidR="00322E81">
          <w:pgSz w:w="11906" w:h="16383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bookmarkStart w:id="4" w:name="block-55289729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иностранному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</w:t>
      </w:r>
      <w:r>
        <w:rPr>
          <w:rFonts w:ascii="Times New Roman" w:hAnsi="Times New Roman"/>
          <w:color w:val="000000"/>
          <w:sz w:val="28"/>
          <w:lang w:val="ru-RU"/>
        </w:rPr>
        <w:t>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разработана с целью оказа</w:t>
      </w:r>
      <w:r>
        <w:rPr>
          <w:rFonts w:ascii="Times New Roman" w:hAnsi="Times New Roman"/>
          <w:color w:val="000000"/>
          <w:sz w:val="28"/>
          <w:lang w:val="ru-RU"/>
        </w:rPr>
        <w:t>ния методической помощи учителю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(инвар</w:t>
      </w:r>
      <w:r>
        <w:rPr>
          <w:rFonts w:ascii="Times New Roman" w:hAnsi="Times New Roman"/>
          <w:color w:val="000000"/>
          <w:sz w:val="28"/>
          <w:lang w:val="ru-RU"/>
        </w:rPr>
        <w:t xml:space="preserve">иантную) часть содержания программы по иностранному (английскому) языку. Программа по иностранному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</w:t>
      </w:r>
      <w:r>
        <w:rPr>
          <w:rFonts w:ascii="Times New Roman" w:hAnsi="Times New Roman"/>
          <w:color w:val="000000"/>
          <w:sz w:val="28"/>
          <w:lang w:val="ru-RU"/>
        </w:rPr>
        <w:t>структуры иностранного (английского) языка, межпредметных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особенностей обучающихся. В программе по иностранному (</w:t>
      </w:r>
      <w:r>
        <w:rPr>
          <w:rFonts w:ascii="Times New Roman" w:hAnsi="Times New Roman"/>
          <w:color w:val="000000"/>
          <w:sz w:val="28"/>
          <w:lang w:val="ru-RU"/>
        </w:rPr>
        <w:t>английскому) языку для основного общего образования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между уровнями общего образования.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</w:t>
      </w:r>
      <w:r>
        <w:rPr>
          <w:rFonts w:ascii="Times New Roman" w:hAnsi="Times New Roman"/>
          <w:color w:val="000000"/>
          <w:sz w:val="28"/>
          <w:lang w:val="ru-RU"/>
        </w:rPr>
        <w:t xml:space="preserve">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по иностранному (английскому) языку имеет нелинейный характер и основано на концентрическом принципе. В каждом </w:t>
      </w:r>
      <w:r>
        <w:rPr>
          <w:rFonts w:ascii="Times New Roman" w:hAnsi="Times New Roman"/>
          <w:color w:val="000000"/>
          <w:sz w:val="28"/>
          <w:lang w:val="ru-RU"/>
        </w:rPr>
        <w:t>классе даются новые элементы содержания и определяются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</w:t>
      </w:r>
      <w:r>
        <w:rPr>
          <w:rFonts w:ascii="Times New Roman" w:hAnsi="Times New Roman"/>
          <w:color w:val="000000"/>
          <w:sz w:val="28"/>
          <w:lang w:val="ru-RU"/>
        </w:rPr>
        <w:t>и речи.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иностранному (английскому) языку.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когнитивном и прагматическом уровнях и воплощаютс</w:t>
      </w:r>
      <w:r>
        <w:rPr>
          <w:rFonts w:ascii="Times New Roman" w:hAnsi="Times New Roman"/>
          <w:color w:val="000000"/>
          <w:sz w:val="28"/>
          <w:lang w:val="ru-RU"/>
        </w:rPr>
        <w:t>я в личностных, метапредметных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</w:t>
      </w:r>
      <w:r>
        <w:rPr>
          <w:rFonts w:ascii="Times New Roman" w:hAnsi="Times New Roman"/>
          <w:color w:val="000000"/>
          <w:sz w:val="28"/>
          <w:lang w:val="ru-RU"/>
        </w:rPr>
        <w:t>спитания гражданина, патриота, развития национального самосознания.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</w:t>
      </w:r>
      <w:r>
        <w:rPr>
          <w:rFonts w:ascii="Times New Roman" w:hAnsi="Times New Roman"/>
          <w:color w:val="000000"/>
          <w:sz w:val="28"/>
          <w:lang w:val="ru-RU"/>
        </w:rPr>
        <w:t>етырёх основных видах речевой деятельности (говорении, аудировании, чтении, письме);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</w:t>
      </w:r>
      <w:r>
        <w:rPr>
          <w:rFonts w:ascii="Times New Roman" w:hAnsi="Times New Roman"/>
          <w:color w:val="000000"/>
          <w:sz w:val="28"/>
          <w:lang w:val="ru-RU"/>
        </w:rPr>
        <w:t>освоение знаний о языковых явлениях изучаемого языка, разных способах выражения мысли в родном и иностранном языках;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 языка в рамках тем и ситуаций обще</w:t>
      </w:r>
      <w:r>
        <w:rPr>
          <w:rFonts w:ascii="Times New Roman" w:hAnsi="Times New Roman"/>
          <w:color w:val="000000"/>
          <w:sz w:val="28"/>
          <w:lang w:val="ru-RU"/>
        </w:rPr>
        <w:t>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</w:t>
      </w:r>
      <w:r>
        <w:rPr>
          <w:rFonts w:ascii="Times New Roman" w:hAnsi="Times New Roman"/>
          <w:color w:val="000000"/>
          <w:sz w:val="28"/>
          <w:lang w:val="ru-RU"/>
        </w:rPr>
        <w:t>культурного общения;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 иностранного (английского) языка ф</w:t>
      </w:r>
      <w:r>
        <w:rPr>
          <w:rFonts w:ascii="Times New Roman" w:hAnsi="Times New Roman"/>
          <w:color w:val="000000"/>
          <w:sz w:val="28"/>
          <w:lang w:val="ru-RU"/>
        </w:rPr>
        <w:t>ормируются компетенции: образовательная,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(английскому) языку пр</w:t>
      </w:r>
      <w:r>
        <w:rPr>
          <w:rFonts w:ascii="Times New Roman" w:hAnsi="Times New Roman"/>
          <w:color w:val="000000"/>
          <w:sz w:val="28"/>
          <w:lang w:val="ru-RU"/>
        </w:rPr>
        <w:t>изнаются компетентностный, системно-деятельностный,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</w:t>
      </w:r>
      <w:r>
        <w:rPr>
          <w:rFonts w:ascii="Times New Roman" w:hAnsi="Times New Roman"/>
          <w:color w:val="000000"/>
          <w:sz w:val="28"/>
          <w:lang w:val="ru-RU"/>
        </w:rPr>
        <w:t xml:space="preserve">разования, использования новых педагогических технологий (дифференциация, индивидуализация,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bookmarkStart w:id="5" w:name="6aa83e48-2cda-48be-be58-b7f32ebffe8c"/>
      <w:r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51</w:t>
      </w:r>
      <w:r>
        <w:rPr>
          <w:rFonts w:ascii="Times New Roman" w:hAnsi="Times New Roman"/>
          <w:color w:val="000000"/>
          <w:sz w:val="28"/>
          <w:lang w:val="ru-RU"/>
        </w:rPr>
        <w:t>0 часов: в 5 классе – 102 час (3 часа в неделю), в 6 классе – 102 часа (3 часа в неделю), в 7 классе – 102 часа (3 часа в неделю), в 8 классе –102 часа (3 часа в неделю), в 9 классе – 102 часа (3 часа в неделю).</w:t>
      </w:r>
      <w:bookmarkEnd w:id="5"/>
    </w:p>
    <w:p w:rsidR="00322E81" w:rsidRDefault="00322E81">
      <w:pPr>
        <w:rPr>
          <w:lang w:val="ru-RU"/>
        </w:rPr>
        <w:sectPr w:rsidR="00322E81">
          <w:pgSz w:w="11906" w:h="16383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bookmarkStart w:id="6" w:name="block-55289730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</w:t>
      </w:r>
      <w:r>
        <w:rPr>
          <w:rFonts w:ascii="Times New Roman" w:hAnsi="Times New Roman"/>
          <w:b/>
          <w:color w:val="000000"/>
          <w:sz w:val="28"/>
          <w:lang w:val="ru-RU"/>
        </w:rPr>
        <w:t>ативные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</w:t>
      </w:r>
      <w:r>
        <w:rPr>
          <w:rFonts w:ascii="Times New Roman" w:hAnsi="Times New Roman"/>
          <w:color w:val="000000"/>
          <w:sz w:val="28"/>
          <w:lang w:val="ru-RU"/>
        </w:rPr>
        <w:t xml:space="preserve"> характер человека (литературного персонажа).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спорт).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Школа, школьная жизнь, </w:t>
      </w:r>
      <w:r>
        <w:rPr>
          <w:rFonts w:ascii="Times New Roman" w:hAnsi="Times New Roman"/>
          <w:color w:val="000000"/>
          <w:sz w:val="28"/>
          <w:lang w:val="ru-RU"/>
        </w:rPr>
        <w:t>школьная форма, изучаемые предметы. Переписка с иностранными сверстниками.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</w:t>
      </w:r>
      <w:r>
        <w:rPr>
          <w:rFonts w:ascii="Times New Roman" w:hAnsi="Times New Roman"/>
          <w:color w:val="000000"/>
          <w:sz w:val="28"/>
          <w:lang w:val="ru-RU"/>
        </w:rPr>
        <w:t>фическое положение, столицы, достопримечательности, культурные особенности (национальные праздники, традиции, обычаи).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</w:t>
      </w:r>
      <w:r>
        <w:rPr>
          <w:rFonts w:ascii="Times New Roman" w:hAnsi="Times New Roman"/>
          <w:color w:val="000000"/>
          <w:sz w:val="28"/>
          <w:lang w:val="ru-RU"/>
        </w:rPr>
        <w:t xml:space="preserve"> речи на базе умений, сформированных на уровне начального общего 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</w:t>
      </w:r>
      <w:r>
        <w:rPr>
          <w:rFonts w:ascii="Times New Roman" w:hAnsi="Times New Roman"/>
          <w:color w:val="000000"/>
          <w:sz w:val="28"/>
          <w:lang w:val="ru-RU"/>
        </w:rPr>
        <w:t>поздравление, выражать благодарность, вежливо соглашаться на предложение и отказываться от предложения собеседника;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</w:t>
      </w:r>
      <w:r>
        <w:rPr>
          <w:rFonts w:ascii="Times New Roman" w:hAnsi="Times New Roman"/>
          <w:color w:val="000000"/>
          <w:sz w:val="28"/>
          <w:lang w:val="ru-RU"/>
        </w:rPr>
        <w:t>тной деятельности, вежливо соглашаться (не соглашаться) на предложение собеседника;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</w:t>
      </w:r>
      <w:r>
        <w:rPr>
          <w:rFonts w:ascii="Times New Roman" w:hAnsi="Times New Roman"/>
          <w:color w:val="000000"/>
          <w:sz w:val="28"/>
          <w:lang w:val="ru-RU"/>
        </w:rPr>
        <w:t xml:space="preserve">тся в стандартных ситуациях неофициального общения с использованием речевых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</w:t>
      </w:r>
      <w:r>
        <w:rPr>
          <w:rFonts w:ascii="Times New Roman" w:hAnsi="Times New Roman"/>
          <w:color w:val="000000"/>
          <w:sz w:val="28"/>
          <w:lang w:val="ru-RU"/>
        </w:rPr>
        <w:t>ждого собеседника.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начального общего 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</w:t>
      </w:r>
      <w:r>
        <w:rPr>
          <w:rFonts w:ascii="Times New Roman" w:hAnsi="Times New Roman"/>
          <w:color w:val="000000"/>
          <w:sz w:val="28"/>
          <w:lang w:val="ru-RU"/>
        </w:rPr>
        <w:t>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краткое изложение результатов </w:t>
      </w:r>
      <w:r>
        <w:rPr>
          <w:rFonts w:ascii="Times New Roman" w:hAnsi="Times New Roman"/>
          <w:color w:val="000000"/>
          <w:sz w:val="28"/>
          <w:lang w:val="ru-RU"/>
        </w:rPr>
        <w:t>выполненной проектной работы.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</w:t>
      </w:r>
      <w:r>
        <w:rPr>
          <w:rFonts w:ascii="Times New Roman" w:hAnsi="Times New Roman"/>
          <w:i/>
          <w:color w:val="000000"/>
          <w:sz w:val="28"/>
          <w:lang w:val="ru-RU"/>
        </w:rPr>
        <w:t>ование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начального общего 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</w:t>
      </w:r>
      <w:r>
        <w:rPr>
          <w:rFonts w:ascii="Times New Roman" w:hAnsi="Times New Roman"/>
          <w:color w:val="000000"/>
          <w:sz w:val="28"/>
          <w:lang w:val="ru-RU"/>
        </w:rPr>
        <w:t>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</w:t>
      </w:r>
      <w:r>
        <w:rPr>
          <w:rFonts w:ascii="Times New Roman" w:hAnsi="Times New Roman"/>
          <w:color w:val="000000"/>
          <w:sz w:val="28"/>
          <w:lang w:val="ru-RU"/>
        </w:rPr>
        <w:t>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</w:t>
      </w:r>
      <w:r>
        <w:rPr>
          <w:rFonts w:ascii="Times New Roman" w:hAnsi="Times New Roman"/>
          <w:color w:val="000000"/>
          <w:sz w:val="28"/>
          <w:lang w:val="ru-RU"/>
        </w:rPr>
        <w:t>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</w:t>
      </w:r>
      <w:r>
        <w:rPr>
          <w:rFonts w:ascii="Times New Roman" w:hAnsi="Times New Roman"/>
          <w:color w:val="000000"/>
          <w:sz w:val="28"/>
          <w:lang w:val="ru-RU"/>
        </w:rPr>
        <w:t>ной (явной) форме, в воспринимаемом на слух тексте.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</w:t>
      </w:r>
      <w:r>
        <w:rPr>
          <w:rFonts w:ascii="Times New Roman" w:hAnsi="Times New Roman"/>
          <w:color w:val="000000"/>
          <w:sz w:val="28"/>
          <w:lang w:val="ru-RU"/>
        </w:rPr>
        <w:t>инуты.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</w:t>
      </w:r>
      <w:r>
        <w:rPr>
          <w:rFonts w:ascii="Times New Roman" w:hAnsi="Times New Roman"/>
          <w:color w:val="000000"/>
          <w:sz w:val="28"/>
          <w:lang w:val="ru-RU"/>
        </w:rPr>
        <w:t>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</w:t>
      </w:r>
      <w:r>
        <w:rPr>
          <w:rFonts w:ascii="Times New Roman" w:hAnsi="Times New Roman"/>
          <w:color w:val="000000"/>
          <w:sz w:val="28"/>
          <w:lang w:val="ru-RU"/>
        </w:rPr>
        <w:t xml:space="preserve"> главные факты (события) в прочитанном тексте, игнорировать незнакомые слова, несущественные для понимания основного содержания.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</w:t>
      </w:r>
      <w:r>
        <w:rPr>
          <w:rFonts w:ascii="Times New Roman" w:hAnsi="Times New Roman"/>
          <w:color w:val="000000"/>
          <w:sz w:val="28"/>
          <w:lang w:val="ru-RU"/>
        </w:rPr>
        <w:t>цию, представленную в эксплицитной (явной) форме.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чтения: беседа (диалог), рассказ, сказка, сообщение личного характера, отрывок из статьи научно-популярного характе</w:t>
      </w:r>
      <w:r>
        <w:rPr>
          <w:rFonts w:ascii="Times New Roman" w:hAnsi="Times New Roman"/>
          <w:color w:val="000000"/>
          <w:sz w:val="28"/>
          <w:lang w:val="ru-RU"/>
        </w:rPr>
        <w:t>ра, сообщение информационного характера, стихотворение; несплошной текст (таблица).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180–200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</w:t>
      </w:r>
      <w:r>
        <w:rPr>
          <w:rFonts w:ascii="Times New Roman" w:hAnsi="Times New Roman"/>
          <w:color w:val="000000"/>
          <w:sz w:val="28"/>
          <w:lang w:val="ru-RU"/>
        </w:rPr>
        <w:t>исывание текста и выписывание из него слов, словосочетаний, предложений в соответствии с решаемой коммуникативной задачей;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формуляров: сообщение о </w:t>
      </w:r>
      <w:r>
        <w:rPr>
          <w:rFonts w:ascii="Times New Roman" w:hAnsi="Times New Roman"/>
          <w:color w:val="000000"/>
          <w:sz w:val="28"/>
          <w:lang w:val="ru-RU"/>
        </w:rPr>
        <w:t>себе основных сведений в соответствии с нормами, принятыми в стране (странах)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</w:t>
      </w:r>
      <w:r>
        <w:rPr>
          <w:rFonts w:ascii="Times New Roman" w:hAnsi="Times New Roman"/>
          <w:color w:val="000000"/>
          <w:sz w:val="28"/>
          <w:lang w:val="ru-RU"/>
        </w:rPr>
        <w:t>ия – до 60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>
        <w:rPr>
          <w:rFonts w:ascii="Times New Roman" w:hAnsi="Times New Roman"/>
          <w:color w:val="000000"/>
          <w:sz w:val="28"/>
          <w:lang w:val="ru-RU"/>
        </w:rPr>
        <w:t>отсутствия фразового ударения на служебных словах, чтение новых слов согласно основным правилам чтения.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</w:t>
      </w:r>
      <w:r>
        <w:rPr>
          <w:rFonts w:ascii="Times New Roman" w:hAnsi="Times New Roman"/>
          <w:color w:val="000000"/>
          <w:sz w:val="28"/>
          <w:lang w:val="ru-RU"/>
        </w:rPr>
        <w:t>тонации, демонстрирующее понимание текста.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рассказ, отрывок из статьи научно-популярного характера, сообщение информационного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апострофа.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</w:t>
      </w:r>
      <w:r>
        <w:rPr>
          <w:rFonts w:ascii="Times New Roman" w:hAnsi="Times New Roman"/>
          <w:color w:val="000000"/>
          <w:sz w:val="28"/>
          <w:lang w:val="ru-RU"/>
        </w:rPr>
        <w:t>ого этикета, принятыми в стране (странах) изучаемого языка, оформление электронного сообщения личного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словосочетаний, речевых </w:t>
      </w:r>
      <w:r>
        <w:rPr>
          <w:rFonts w:ascii="Times New Roman" w:hAnsi="Times New Roman"/>
          <w:color w:val="000000"/>
          <w:sz w:val="28"/>
          <w:lang w:val="ru-RU"/>
        </w:rPr>
        <w:t>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изучаемой лексики: 625 лексических единиц для продуктивного использования (включая 500 лексич</w:t>
      </w:r>
      <w:r>
        <w:rPr>
          <w:rFonts w:ascii="Times New Roman" w:hAnsi="Times New Roman"/>
          <w:color w:val="000000"/>
          <w:sz w:val="28"/>
          <w:lang w:val="ru-RU"/>
        </w:rPr>
        <w:t>еских единиц, изученных в 2–4 классах) и 675 лексических единиц для рецептивного усвоения (включая 625 лексических единиц продуктивного минимума).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teacher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имён </w:t>
      </w:r>
      <w:r>
        <w:rPr>
          <w:rFonts w:ascii="Times New Roman" w:hAnsi="Times New Roman"/>
          <w:color w:val="000000"/>
          <w:sz w:val="28"/>
          <w:lang w:val="ru-RU"/>
        </w:rPr>
        <w:t xml:space="preserve">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unreality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</w:t>
      </w:r>
      <w:r>
        <w:rPr>
          <w:rFonts w:ascii="Times New Roman" w:hAnsi="Times New Roman"/>
          <w:color w:val="000000"/>
          <w:sz w:val="28"/>
          <w:lang w:val="ru-RU"/>
        </w:rPr>
        <w:t>укций английского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</w:t>
      </w:r>
      <w:r>
        <w:rPr>
          <w:rFonts w:ascii="Times New Roman" w:hAnsi="Times New Roman"/>
          <w:color w:val="000000"/>
          <w:sz w:val="28"/>
          <w:lang w:val="ru-RU"/>
        </w:rPr>
        <w:t>ествительные, имеющие форму только множественного числа.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</w:t>
      </w:r>
      <w:r>
        <w:rPr>
          <w:rFonts w:ascii="Times New Roman" w:hAnsi="Times New Roman"/>
          <w:b/>
          <w:color w:val="000000"/>
          <w:sz w:val="28"/>
          <w:lang w:val="ru-RU"/>
        </w:rPr>
        <w:t>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использование в устной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</w:t>
      </w:r>
      <w:r>
        <w:rPr>
          <w:rFonts w:ascii="Times New Roman" w:hAnsi="Times New Roman"/>
          <w:color w:val="000000"/>
          <w:sz w:val="28"/>
          <w:lang w:val="ru-RU"/>
        </w:rPr>
        <w:t>н) изучаемого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(достопримечательностями, выдающимися людьми и др</w:t>
      </w:r>
      <w:r>
        <w:rPr>
          <w:rFonts w:ascii="Times New Roman" w:hAnsi="Times New Roman"/>
          <w:color w:val="000000"/>
          <w:sz w:val="28"/>
          <w:lang w:val="ru-RU"/>
        </w:rPr>
        <w:t>угое), с доступными в языковом отношении образцами детской поэзии и прозы на английском языке.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</w:t>
      </w:r>
      <w:r>
        <w:rPr>
          <w:rFonts w:ascii="Times New Roman" w:hAnsi="Times New Roman"/>
          <w:color w:val="000000"/>
          <w:sz w:val="28"/>
          <w:lang w:val="ru-RU"/>
        </w:rPr>
        <w:t>йском языке (в анкете, формуляре);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</w:t>
      </w:r>
      <w:r>
        <w:rPr>
          <w:rFonts w:ascii="Times New Roman" w:hAnsi="Times New Roman"/>
          <w:color w:val="000000"/>
          <w:sz w:val="28"/>
          <w:lang w:val="ru-RU"/>
        </w:rPr>
        <w:t>а и питании).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Игнорирование информации, не являющейся </w:t>
      </w:r>
      <w:r>
        <w:rPr>
          <w:rFonts w:ascii="Times New Roman" w:hAnsi="Times New Roman"/>
          <w:color w:val="000000"/>
          <w:sz w:val="28"/>
          <w:lang w:val="ru-RU"/>
        </w:rPr>
        <w:t>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</w:t>
      </w:r>
      <w:r>
        <w:rPr>
          <w:rFonts w:ascii="Times New Roman" w:hAnsi="Times New Roman"/>
          <w:color w:val="000000"/>
          <w:sz w:val="28"/>
          <w:lang w:val="ru-RU"/>
        </w:rPr>
        <w:t>дуктивные виды речевой деятельности в рамках тематического содержания речи.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</w:t>
      </w:r>
      <w:r>
        <w:rPr>
          <w:rFonts w:ascii="Times New Roman" w:hAnsi="Times New Roman"/>
          <w:color w:val="000000"/>
          <w:sz w:val="28"/>
          <w:lang w:val="ru-RU"/>
        </w:rPr>
        <w:t>еатр, спорт).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предметы, любимый предмет, правила поведения в школе. Переписка с иностр</w:t>
      </w:r>
      <w:r>
        <w:rPr>
          <w:rFonts w:ascii="Times New Roman" w:hAnsi="Times New Roman"/>
          <w:color w:val="000000"/>
          <w:sz w:val="28"/>
          <w:lang w:val="ru-RU"/>
        </w:rPr>
        <w:t>анными сверстниками.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странам.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города (села). Транспорт.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</w:t>
      </w:r>
      <w:r>
        <w:rPr>
          <w:rFonts w:ascii="Times New Roman" w:hAnsi="Times New Roman"/>
          <w:color w:val="000000"/>
          <w:sz w:val="28"/>
          <w:lang w:val="ru-RU"/>
        </w:rPr>
        <w:t>й страны и страны (стран) изучаемого языка: писатели, поэты, учёные.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, а именно умений вести: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</w:t>
      </w:r>
      <w:r>
        <w:rPr>
          <w:rFonts w:ascii="Times New Roman" w:hAnsi="Times New Roman"/>
          <w:color w:val="000000"/>
          <w:sz w:val="28"/>
          <w:lang w:val="ru-RU"/>
        </w:rPr>
        <w:t>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</w:t>
      </w:r>
      <w:r>
        <w:rPr>
          <w:rFonts w:ascii="Times New Roman" w:hAnsi="Times New Roman"/>
          <w:color w:val="000000"/>
          <w:sz w:val="28"/>
          <w:lang w:val="ru-RU"/>
        </w:rPr>
        <w:t>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</w:t>
      </w:r>
      <w:r>
        <w:rPr>
          <w:rFonts w:ascii="Times New Roman" w:hAnsi="Times New Roman"/>
          <w:color w:val="000000"/>
          <w:sz w:val="28"/>
          <w:lang w:val="ru-RU"/>
        </w:rPr>
        <w:t>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</w:t>
      </w:r>
      <w:r>
        <w:rPr>
          <w:rFonts w:ascii="Times New Roman" w:hAnsi="Times New Roman"/>
          <w:color w:val="000000"/>
          <w:sz w:val="28"/>
          <w:lang w:val="ru-RU"/>
        </w:rPr>
        <w:t>дартных ситуациях неофициального общения в рамках тематического содержания речи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диалог</w:t>
      </w:r>
      <w:r>
        <w:rPr>
          <w:rFonts w:ascii="Times New Roman" w:hAnsi="Times New Roman"/>
          <w:color w:val="000000"/>
          <w:sz w:val="28"/>
          <w:lang w:val="ru-RU"/>
        </w:rPr>
        <w:t xml:space="preserve">а – до 5 реплик со стороны каждого собеседника. 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описание (предмета, внешности и одежды </w:t>
      </w:r>
      <w:r>
        <w:rPr>
          <w:rFonts w:ascii="Times New Roman" w:hAnsi="Times New Roman"/>
          <w:color w:val="000000"/>
          <w:sz w:val="28"/>
          <w:lang w:val="ru-RU"/>
        </w:rPr>
        <w:t>человека), в том числе характеристика (черты характера реального человека или литературного персонажа);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>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плана, вопросов, таблиц и (или) иллюстраций, фотографий.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Объём монологического высказывания – </w:t>
      </w:r>
      <w:r>
        <w:rPr>
          <w:rFonts w:ascii="Times New Roman" w:hAnsi="Times New Roman"/>
          <w:color w:val="000000"/>
          <w:sz w:val="28"/>
          <w:lang w:val="ru-RU"/>
        </w:rPr>
        <w:t>7–8 фраз.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адаптированных а</w:t>
      </w:r>
      <w:r>
        <w:rPr>
          <w:rFonts w:ascii="Times New Roman" w:hAnsi="Times New Roman"/>
          <w:color w:val="000000"/>
          <w:sz w:val="28"/>
          <w:lang w:val="ru-RU"/>
        </w:rPr>
        <w:t>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</w:t>
      </w:r>
      <w:r>
        <w:rPr>
          <w:rFonts w:ascii="Times New Roman" w:hAnsi="Times New Roman"/>
          <w:color w:val="000000"/>
          <w:sz w:val="28"/>
          <w:lang w:val="ru-RU"/>
        </w:rPr>
        <w:t xml:space="preserve">ниманием основного содержания текста предполагает умение определять основную тему и главные факты (события) в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воспринимаемом на слух тексте; игнорировать незнакомые слова, несущественные для понимания основного содержания.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</w:t>
      </w:r>
      <w:r>
        <w:rPr>
          <w:rFonts w:ascii="Times New Roman" w:hAnsi="Times New Roman"/>
          <w:color w:val="000000"/>
          <w:sz w:val="28"/>
          <w:lang w:val="ru-RU"/>
        </w:rPr>
        <w:t>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аудирования: высказывания собеседников в ситуациях повседневного общения, диалог (беседа), рас</w:t>
      </w:r>
      <w:r>
        <w:rPr>
          <w:rFonts w:ascii="Times New Roman" w:hAnsi="Times New Roman"/>
          <w:color w:val="000000"/>
          <w:sz w:val="28"/>
          <w:lang w:val="ru-RU"/>
        </w:rPr>
        <w:t>сказ, сообщение информационного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адаптированные аутентичные тексты разных жанров и стилей, содержащие отдельные незнакомы</w:t>
      </w:r>
      <w:r>
        <w:rPr>
          <w:rFonts w:ascii="Times New Roman" w:hAnsi="Times New Roman"/>
          <w:color w:val="000000"/>
          <w:sz w:val="28"/>
          <w:lang w:val="ru-RU"/>
        </w:rPr>
        <w:t>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умение </w:t>
      </w:r>
      <w:r>
        <w:rPr>
          <w:rFonts w:ascii="Times New Roman" w:hAnsi="Times New Roman"/>
          <w:color w:val="000000"/>
          <w:sz w:val="28"/>
          <w:lang w:val="ru-RU"/>
        </w:rPr>
        <w:t>определять тему (основную мысль), главные факты (события), прогнозировать содержание текста по заголовку (началу текста), игнорировать незнакомые слова, несущественные для понимания основного содержания, понимать интернациональные слова в контексте. Чтение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</w:t>
      </w:r>
      <w:r>
        <w:rPr>
          <w:rFonts w:ascii="Times New Roman" w:hAnsi="Times New Roman"/>
          <w:color w:val="000000"/>
          <w:sz w:val="28"/>
          <w:lang w:val="ru-RU"/>
        </w:rPr>
        <w:t>ого произведения, в том числе рассказ, сказка, отрывок из статьи научно-популярного характера, сообщение информационного характера, сообщение личного характера, объявление, кулинарный рецепт, стихотворение, несплошной текст (таблица).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</w:t>
      </w:r>
      <w:r>
        <w:rPr>
          <w:rFonts w:ascii="Times New Roman" w:hAnsi="Times New Roman"/>
          <w:color w:val="000000"/>
          <w:sz w:val="28"/>
          <w:lang w:val="ru-RU"/>
        </w:rPr>
        <w:t>) для чтения – 250–300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</w:t>
      </w:r>
      <w:r>
        <w:rPr>
          <w:rFonts w:ascii="Times New Roman" w:hAnsi="Times New Roman"/>
          <w:color w:val="000000"/>
          <w:sz w:val="28"/>
          <w:lang w:val="ru-RU"/>
        </w:rPr>
        <w:t>ных сведений в соответствии с нормами, принятыми в англоговорящих странах;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70 слов;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создани</w:t>
      </w:r>
      <w:r>
        <w:rPr>
          <w:rFonts w:ascii="Times New Roman" w:hAnsi="Times New Roman"/>
          <w:color w:val="000000"/>
          <w:sz w:val="28"/>
          <w:lang w:val="ru-RU"/>
        </w:rPr>
        <w:t>е небольшого письменного высказывания с использованием образца, плана, иллюстраций. Объём письменного высказывания – до 70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</w:t>
      </w:r>
      <w:r>
        <w:rPr>
          <w:rFonts w:ascii="Times New Roman" w:hAnsi="Times New Roman"/>
          <w:color w:val="000000"/>
          <w:sz w:val="28"/>
          <w:lang w:val="ru-RU"/>
        </w:rPr>
        <w:t>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Чтение вслух </w:t>
      </w:r>
      <w:r>
        <w:rPr>
          <w:rFonts w:ascii="Times New Roman" w:hAnsi="Times New Roman"/>
          <w:color w:val="000000"/>
          <w:sz w:val="28"/>
          <w:lang w:val="ru-RU"/>
        </w:rPr>
        <w:t>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</w:t>
      </w:r>
      <w:r>
        <w:rPr>
          <w:rFonts w:ascii="Times New Roman" w:hAnsi="Times New Roman"/>
          <w:color w:val="000000"/>
          <w:sz w:val="28"/>
          <w:lang w:val="ru-RU"/>
        </w:rPr>
        <w:t>татьи научно-популярного характера, рассказ, диалог (беседа).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95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</w:t>
      </w:r>
      <w:r>
        <w:rPr>
          <w:rFonts w:ascii="Times New Roman" w:hAnsi="Times New Roman"/>
          <w:color w:val="000000"/>
          <w:sz w:val="28"/>
          <w:lang w:val="ru-RU"/>
        </w:rPr>
        <w:t>ьного знаков в конце предложения; запятой при перечислении и обращении; апострофа.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</w:t>
      </w:r>
      <w:r>
        <w:rPr>
          <w:rFonts w:ascii="Times New Roman" w:hAnsi="Times New Roman"/>
          <w:i/>
          <w:color w:val="000000"/>
          <w:sz w:val="28"/>
          <w:lang w:val="ru-RU"/>
        </w:rPr>
        <w:t>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</w:t>
      </w:r>
      <w:r>
        <w:rPr>
          <w:rFonts w:ascii="Times New Roman" w:hAnsi="Times New Roman"/>
          <w:color w:val="000000"/>
          <w:sz w:val="28"/>
          <w:lang w:val="ru-RU"/>
        </w:rPr>
        <w:t>ы лексической сочетаемости.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Объём: около 750 лексических единиц для продуктивного использования (включая 650 лексических </w:t>
      </w:r>
      <w:r>
        <w:rPr>
          <w:rFonts w:ascii="Times New Roman" w:hAnsi="Times New Roman"/>
          <w:color w:val="000000"/>
          <w:sz w:val="28"/>
          <w:lang w:val="ru-RU"/>
        </w:rPr>
        <w:t>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</w:t>
      </w:r>
      <w:r>
        <w:rPr>
          <w:rFonts w:ascii="Times New Roman" w:hAnsi="Times New Roman"/>
          <w:color w:val="000000"/>
          <w:sz w:val="28"/>
          <w:lang w:val="ru-RU"/>
        </w:rPr>
        <w:t>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Синонимы. Антонимы. Интернациональные слова.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</w:t>
      </w:r>
      <w:r>
        <w:rPr>
          <w:rFonts w:ascii="Times New Roman" w:hAnsi="Times New Roman"/>
          <w:color w:val="000000"/>
          <w:sz w:val="28"/>
          <w:lang w:val="ru-RU"/>
        </w:rPr>
        <w:t>х морфологических форм и синтаксических конструкций английского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must/have to, may, should, need).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(little/a little, few/a fe</w:t>
      </w:r>
      <w:r>
        <w:rPr>
          <w:rFonts w:ascii="Times New Roman" w:hAnsi="Times New Roman"/>
          <w:color w:val="000000"/>
          <w:sz w:val="28"/>
        </w:rPr>
        <w:t>w).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</w:t>
      </w:r>
      <w:r>
        <w:rPr>
          <w:rFonts w:ascii="Times New Roman" w:hAnsi="Times New Roman"/>
          <w:color w:val="000000"/>
          <w:sz w:val="28"/>
          <w:lang w:val="ru-RU"/>
        </w:rPr>
        <w:t>х.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языка в рамках </w:t>
      </w:r>
      <w:r>
        <w:rPr>
          <w:rFonts w:ascii="Times New Roman" w:hAnsi="Times New Roman"/>
          <w:color w:val="000000"/>
          <w:sz w:val="28"/>
          <w:lang w:val="ru-RU"/>
        </w:rPr>
        <w:t>тематического содержания речи (в ситуациях общения, в том числе «Дома», «В магазине»).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национальные праздни</w:t>
      </w:r>
      <w:r>
        <w:rPr>
          <w:rFonts w:ascii="Times New Roman" w:hAnsi="Times New Roman"/>
          <w:color w:val="000000"/>
          <w:sz w:val="28"/>
          <w:lang w:val="ru-RU"/>
        </w:rPr>
        <w:t>ки, традиции в питании и проведении досуга, этикетные особенности посещения гостей).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</w:t>
      </w:r>
      <w:r>
        <w:rPr>
          <w:rFonts w:ascii="Times New Roman" w:hAnsi="Times New Roman"/>
          <w:color w:val="000000"/>
          <w:sz w:val="28"/>
          <w:lang w:val="ru-RU"/>
        </w:rPr>
        <w:t xml:space="preserve">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выдающимися людьми), с дос</w:t>
      </w:r>
      <w:r>
        <w:rPr>
          <w:rFonts w:ascii="Times New Roman" w:hAnsi="Times New Roman"/>
          <w:color w:val="000000"/>
          <w:sz w:val="28"/>
          <w:lang w:val="ru-RU"/>
        </w:rPr>
        <w:t>тупными в языковом отношении образцами детской поэзии и прозы на английском языке.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</w:t>
      </w:r>
      <w:r>
        <w:rPr>
          <w:rFonts w:ascii="Times New Roman" w:hAnsi="Times New Roman"/>
          <w:color w:val="000000"/>
          <w:sz w:val="28"/>
          <w:lang w:val="ru-RU"/>
        </w:rPr>
        <w:t>нкете, формуляре);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</w:t>
      </w:r>
      <w:r>
        <w:rPr>
          <w:rFonts w:ascii="Times New Roman" w:hAnsi="Times New Roman"/>
          <w:color w:val="000000"/>
          <w:sz w:val="28"/>
          <w:lang w:val="ru-RU"/>
        </w:rPr>
        <w:t>иболее известные достопримечательности;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догадки, в том числе контексту</w:t>
      </w:r>
      <w:r>
        <w:rPr>
          <w:rFonts w:ascii="Times New Roman" w:hAnsi="Times New Roman"/>
          <w:color w:val="000000"/>
          <w:sz w:val="28"/>
          <w:lang w:val="ru-RU"/>
        </w:rPr>
        <w:t>альной.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</w:t>
      </w:r>
      <w:r>
        <w:rPr>
          <w:rFonts w:ascii="Times New Roman" w:hAnsi="Times New Roman"/>
          <w:color w:val="000000"/>
          <w:sz w:val="28"/>
          <w:lang w:val="ru-RU"/>
        </w:rPr>
        <w:t>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</w:t>
      </w:r>
      <w:r>
        <w:rPr>
          <w:rFonts w:ascii="Times New Roman" w:hAnsi="Times New Roman"/>
          <w:color w:val="000000"/>
          <w:sz w:val="28"/>
          <w:lang w:val="ru-RU"/>
        </w:rPr>
        <w:t>используя рецептивные и продуктивные виды речевой деятельности в рамках тематического содержания речи.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(хобби) современного подростка (чтение, кино, театр, музей, спорт, музыка).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 предметы,</w:t>
      </w:r>
      <w:r>
        <w:rPr>
          <w:rFonts w:ascii="Times New Roman" w:hAnsi="Times New Roman"/>
          <w:color w:val="000000"/>
          <w:sz w:val="28"/>
          <w:lang w:val="ru-RU"/>
        </w:rPr>
        <w:t xml:space="preserve"> любимый предмет, правила поведения в школе, посещение школьной библиотеки (ресурсного центра). Переписка с иностранными сверстниками.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 Путешествия по России и иностранным странам.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Природа: дикие и </w:t>
      </w:r>
      <w:r>
        <w:rPr>
          <w:rFonts w:ascii="Times New Roman" w:hAnsi="Times New Roman"/>
          <w:color w:val="000000"/>
          <w:sz w:val="28"/>
          <w:lang w:val="ru-RU"/>
        </w:rPr>
        <w:t>домашние животные. Климат, погода.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</w:t>
      </w:r>
      <w:r>
        <w:rPr>
          <w:rFonts w:ascii="Times New Roman" w:hAnsi="Times New Roman"/>
          <w:color w:val="000000"/>
          <w:sz w:val="28"/>
          <w:lang w:val="ru-RU"/>
        </w:rPr>
        <w:t xml:space="preserve">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спортсмены.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комму</w:t>
      </w:r>
      <w:r>
        <w:rPr>
          <w:rFonts w:ascii="Times New Roman" w:hAnsi="Times New Roman"/>
          <w:color w:val="000000"/>
          <w:sz w:val="28"/>
          <w:lang w:val="ru-RU"/>
        </w:rPr>
        <w:t xml:space="preserve">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</w:t>
      </w:r>
      <w:r>
        <w:rPr>
          <w:rFonts w:ascii="Times New Roman" w:hAnsi="Times New Roman"/>
          <w:color w:val="000000"/>
          <w:sz w:val="28"/>
          <w:lang w:val="ru-RU"/>
        </w:rPr>
        <w:t>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диалог-побуждение к действию:</w:t>
      </w:r>
      <w:r>
        <w:rPr>
          <w:rFonts w:ascii="Times New Roman" w:hAnsi="Times New Roman"/>
          <w:color w:val="000000"/>
          <w:sz w:val="28"/>
          <w:lang w:val="ru-RU"/>
        </w:rPr>
        <w:t xml:space="preserve">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</w:t>
      </w:r>
      <w:r>
        <w:rPr>
          <w:rFonts w:ascii="Times New Roman" w:hAnsi="Times New Roman"/>
          <w:color w:val="000000"/>
          <w:sz w:val="28"/>
          <w:lang w:val="ru-RU"/>
        </w:rPr>
        <w:t>ктическую информацию,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</w:t>
      </w:r>
      <w:r>
        <w:rPr>
          <w:rFonts w:ascii="Times New Roman" w:hAnsi="Times New Roman"/>
          <w:color w:val="000000"/>
          <w:sz w:val="28"/>
          <w:lang w:val="ru-RU"/>
        </w:rPr>
        <w:t>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диалога – до 6 реплик со стороны каждого собеседника.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</w:t>
      </w:r>
      <w:r>
        <w:rPr>
          <w:rFonts w:ascii="Times New Roman" w:hAnsi="Times New Roman"/>
          <w:color w:val="000000"/>
          <w:sz w:val="28"/>
          <w:lang w:val="ru-RU"/>
        </w:rPr>
        <w:t>ности и одежды человека), в том числе характеристика (черты характера реального человека или литературного персонажа);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краткое изложение результатов </w:t>
      </w:r>
      <w:r>
        <w:rPr>
          <w:rFonts w:ascii="Times New Roman" w:hAnsi="Times New Roman"/>
          <w:color w:val="000000"/>
          <w:sz w:val="28"/>
          <w:lang w:val="ru-RU"/>
        </w:rPr>
        <w:t>выполненной проектной работы.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планов, вопросов и (или) иллюстраций, фотографий, таблиц.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</w:t>
      </w:r>
      <w:r>
        <w:rPr>
          <w:rFonts w:ascii="Times New Roman" w:hAnsi="Times New Roman"/>
          <w:color w:val="000000"/>
          <w:sz w:val="28"/>
          <w:lang w:val="ru-RU"/>
        </w:rPr>
        <w:t>ём монологического высказывания – 8–9 фраз.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опосредованном общении: дальнейшее развитие восприятия и понимания </w:t>
      </w:r>
      <w:r>
        <w:rPr>
          <w:rFonts w:ascii="Times New Roman" w:hAnsi="Times New Roman"/>
          <w:color w:val="000000"/>
          <w:sz w:val="28"/>
          <w:lang w:val="ru-RU"/>
        </w:rPr>
        <w:t>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</w:t>
      </w:r>
      <w:r>
        <w:rPr>
          <w:rFonts w:ascii="Times New Roman" w:hAnsi="Times New Roman"/>
          <w:color w:val="000000"/>
          <w:sz w:val="28"/>
          <w:lang w:val="ru-RU"/>
        </w:rPr>
        <w:t>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</w:t>
      </w:r>
      <w:r>
        <w:rPr>
          <w:rFonts w:ascii="Times New Roman" w:hAnsi="Times New Roman"/>
          <w:color w:val="000000"/>
          <w:sz w:val="28"/>
          <w:lang w:val="ru-RU"/>
        </w:rPr>
        <w:t>дневного общения, рассказ, сообщение информационного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умения читать про себя и понимать несложные аутентичные тексты разных жанров и стилей, </w:t>
      </w:r>
      <w:r>
        <w:rPr>
          <w:rFonts w:ascii="Times New Roman" w:hAnsi="Times New Roman"/>
          <w:color w:val="000000"/>
          <w:sz w:val="28"/>
          <w:lang w:val="ru-RU"/>
        </w:rPr>
        <w:t xml:space="preserve">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нужной (запрашиваемой) информации, с полным пониманием содержани</w:t>
      </w:r>
      <w:r>
        <w:rPr>
          <w:rFonts w:ascii="Times New Roman" w:hAnsi="Times New Roman"/>
          <w:color w:val="000000"/>
          <w:sz w:val="28"/>
          <w:lang w:val="ru-RU"/>
        </w:rPr>
        <w:t>я текста.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</w:t>
      </w:r>
      <w:r>
        <w:rPr>
          <w:rFonts w:ascii="Times New Roman" w:hAnsi="Times New Roman"/>
          <w:color w:val="000000"/>
          <w:sz w:val="28"/>
          <w:lang w:val="ru-RU"/>
        </w:rPr>
        <w:t>рировать незнакомые слова, несущественные для понимания основного содержания, понимать интернациональные слова.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</w:t>
      </w:r>
      <w:r>
        <w:rPr>
          <w:rFonts w:ascii="Times New Roman" w:hAnsi="Times New Roman"/>
          <w:color w:val="000000"/>
          <w:sz w:val="28"/>
          <w:lang w:val="ru-RU"/>
        </w:rPr>
        <w:t>ние с полным пониманием предполагает полное и точное понимание информации, представленной в тексте, в эксплицитной (явной) форме.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представленной в них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Тексты для чтения: интервью, диалог </w:t>
      </w:r>
      <w:r>
        <w:rPr>
          <w:rFonts w:ascii="Times New Roman" w:hAnsi="Times New Roman"/>
          <w:color w:val="000000"/>
          <w:sz w:val="28"/>
          <w:lang w:val="ru-RU"/>
        </w:rPr>
        <w:t>(беседа), отрывок из художественного произведения,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личного характера, стихотворение, несплошной текст (табли</w:t>
      </w:r>
      <w:r>
        <w:rPr>
          <w:rFonts w:ascii="Times New Roman" w:hAnsi="Times New Roman"/>
          <w:color w:val="000000"/>
          <w:sz w:val="28"/>
          <w:lang w:val="ru-RU"/>
        </w:rPr>
        <w:t>ца, диаграмма).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до 350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</w:t>
      </w:r>
      <w:r>
        <w:rPr>
          <w:rFonts w:ascii="Times New Roman" w:hAnsi="Times New Roman"/>
          <w:color w:val="000000"/>
          <w:sz w:val="28"/>
          <w:lang w:val="ru-RU"/>
        </w:rPr>
        <w:t xml:space="preserve"> прочитанного текста;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</w:t>
      </w:r>
      <w:r>
        <w:rPr>
          <w:rFonts w:ascii="Times New Roman" w:hAnsi="Times New Roman"/>
          <w:color w:val="000000"/>
          <w:sz w:val="28"/>
          <w:lang w:val="ru-RU"/>
        </w:rPr>
        <w:t>ния, принятыми в стране (странах) изучаемого языка. Объём письма – до 90 слов;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до 90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отсутствия фразового ударения на служебных слов</w:t>
      </w:r>
      <w:r>
        <w:rPr>
          <w:rFonts w:ascii="Times New Roman" w:hAnsi="Times New Roman"/>
          <w:color w:val="000000"/>
          <w:sz w:val="28"/>
          <w:lang w:val="ru-RU"/>
        </w:rPr>
        <w:t>ах, чтение новых слов согласно основным правилам чтения.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</w:t>
      </w:r>
      <w:r>
        <w:rPr>
          <w:rFonts w:ascii="Times New Roman" w:hAnsi="Times New Roman"/>
          <w:color w:val="000000"/>
          <w:sz w:val="28"/>
          <w:lang w:val="ru-RU"/>
        </w:rPr>
        <w:t>слух: диалог (беседа), рассказ, сообщение информационного характера, отрывок из статьи научно-популярного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знаков препинания: точки, вопросительного и восклицательного знаков в конце предложения, запятой при перечислении и обращении; апострофа.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</w:t>
      </w:r>
      <w:r>
        <w:rPr>
          <w:rFonts w:ascii="Times New Roman" w:hAnsi="Times New Roman"/>
          <w:color w:val="000000"/>
          <w:sz w:val="28"/>
          <w:lang w:val="ru-RU"/>
        </w:rPr>
        <w:t>формление электронного сообщения личного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</w:t>
      </w:r>
      <w:r>
        <w:rPr>
          <w:rFonts w:ascii="Times New Roman" w:hAnsi="Times New Roman"/>
          <w:color w:val="000000"/>
          <w:sz w:val="28"/>
          <w:lang w:val="ru-RU"/>
        </w:rPr>
        <w:t>речи, с соблюдением существующей в английском языке нормы лексической сочетаемости.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</w:t>
      </w:r>
      <w:r>
        <w:rPr>
          <w:rFonts w:ascii="Times New Roman" w:hAnsi="Times New Roman"/>
          <w:color w:val="000000"/>
          <w:sz w:val="28"/>
          <w:lang w:val="ru-RU"/>
        </w:rPr>
        <w:t>ём – 900 лексических единиц для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и 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</w:t>
      </w:r>
      <w:r>
        <w:rPr>
          <w:rFonts w:ascii="Times New Roman" w:hAnsi="Times New Roman"/>
          <w:color w:val="000000"/>
          <w:sz w:val="28"/>
        </w:rPr>
        <w:t>lue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</w:t>
      </w:r>
      <w:r>
        <w:rPr>
          <w:rFonts w:ascii="Times New Roman" w:hAnsi="Times New Roman"/>
          <w:color w:val="000000"/>
          <w:sz w:val="28"/>
          <w:lang w:val="ru-RU"/>
        </w:rPr>
        <w:t>их конструкций английского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</w:t>
      </w:r>
      <w:r>
        <w:rPr>
          <w:rFonts w:ascii="Times New Roman" w:hAnsi="Times New Roman"/>
          <w:color w:val="000000"/>
          <w:sz w:val="28"/>
        </w:rPr>
        <w:t>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</w:t>
      </w:r>
      <w:r>
        <w:rPr>
          <w:rFonts w:ascii="Times New Roman" w:hAnsi="Times New Roman"/>
          <w:color w:val="000000"/>
          <w:sz w:val="28"/>
          <w:lang w:val="ru-RU"/>
        </w:rPr>
        <w:t>ьзование отдельных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и использо</w:t>
      </w:r>
      <w:r>
        <w:rPr>
          <w:rFonts w:ascii="Times New Roman" w:hAnsi="Times New Roman"/>
          <w:color w:val="000000"/>
          <w:sz w:val="28"/>
          <w:lang w:val="ru-RU"/>
        </w:rPr>
        <w:t>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Социокультурный портрет род</w:t>
      </w:r>
      <w:r>
        <w:rPr>
          <w:rFonts w:ascii="Times New Roman" w:hAnsi="Times New Roman"/>
          <w:color w:val="000000"/>
          <w:sz w:val="28"/>
          <w:lang w:val="ru-RU"/>
        </w:rPr>
        <w:t xml:space="preserve">ной страны и страны (стран) изучаемого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</w:t>
      </w:r>
      <w:r>
        <w:rPr>
          <w:rFonts w:ascii="Times New Roman" w:hAnsi="Times New Roman"/>
          <w:color w:val="000000"/>
          <w:sz w:val="28"/>
          <w:lang w:val="ru-RU"/>
        </w:rPr>
        <w:t>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 своих родственников и друзей на англ</w:t>
      </w:r>
      <w:r>
        <w:rPr>
          <w:rFonts w:ascii="Times New Roman" w:hAnsi="Times New Roman"/>
          <w:color w:val="000000"/>
          <w:sz w:val="28"/>
          <w:lang w:val="ru-RU"/>
        </w:rPr>
        <w:t>ийском языке;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</w:t>
      </w:r>
      <w:r>
        <w:rPr>
          <w:rFonts w:ascii="Times New Roman" w:hAnsi="Times New Roman"/>
          <w:color w:val="000000"/>
          <w:sz w:val="28"/>
          <w:lang w:val="ru-RU"/>
        </w:rPr>
        <w:t>сию и страну (страны)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при непосредственн</w:t>
      </w:r>
      <w:r>
        <w:rPr>
          <w:rFonts w:ascii="Times New Roman" w:hAnsi="Times New Roman"/>
          <w:color w:val="000000"/>
          <w:sz w:val="28"/>
          <w:lang w:val="ru-RU"/>
        </w:rPr>
        <w:t>ом общении догадываться о значении незнакомых слов с помощью используемых собеседником жестов и мимики.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</w:t>
      </w:r>
      <w:r>
        <w:rPr>
          <w:rFonts w:ascii="Times New Roman" w:hAnsi="Times New Roman"/>
          <w:color w:val="000000"/>
          <w:sz w:val="28"/>
          <w:lang w:val="ru-RU"/>
        </w:rPr>
        <w:t>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Сравнение (в том числе установление основания для сравнения) объектов, явлений, </w:t>
      </w:r>
      <w:r>
        <w:rPr>
          <w:rFonts w:ascii="Times New Roman" w:hAnsi="Times New Roman"/>
          <w:color w:val="000000"/>
          <w:sz w:val="28"/>
          <w:lang w:val="ru-RU"/>
        </w:rPr>
        <w:t>процессов, их элементов и основных функций в рамках изученной тематики.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</w:t>
      </w:r>
      <w:r>
        <w:rPr>
          <w:rFonts w:ascii="Times New Roman" w:hAnsi="Times New Roman"/>
          <w:color w:val="000000"/>
          <w:sz w:val="28"/>
          <w:lang w:val="ru-RU"/>
        </w:rPr>
        <w:t>ния речи.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</w:t>
      </w:r>
      <w:r>
        <w:rPr>
          <w:rFonts w:ascii="Times New Roman" w:hAnsi="Times New Roman"/>
          <w:color w:val="000000"/>
          <w:sz w:val="28"/>
          <w:lang w:val="ru-RU"/>
        </w:rPr>
        <w:t>нсированное питание. Посещение врача.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</w:t>
      </w:r>
      <w:r>
        <w:rPr>
          <w:rFonts w:ascii="Times New Roman" w:hAnsi="Times New Roman"/>
          <w:color w:val="000000"/>
          <w:sz w:val="28"/>
          <w:lang w:val="ru-RU"/>
        </w:rPr>
        <w:t>стниками.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Условия проживания в городской (сельской) местности. Транспорт.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Средства </w:t>
      </w:r>
      <w:r>
        <w:rPr>
          <w:rFonts w:ascii="Times New Roman" w:hAnsi="Times New Roman"/>
          <w:color w:val="000000"/>
          <w:sz w:val="28"/>
          <w:lang w:val="ru-RU"/>
        </w:rPr>
        <w:t>массовой информации (телевидение, радио, пресса,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</w:t>
      </w:r>
      <w:r>
        <w:rPr>
          <w:rFonts w:ascii="Times New Roman" w:hAnsi="Times New Roman"/>
          <w:color w:val="000000"/>
          <w:sz w:val="28"/>
          <w:lang w:val="ru-RU"/>
        </w:rPr>
        <w:t>и, обычаи).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художники, музыканты, спортсмены.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диалогов (диалог этикетн</w:t>
      </w:r>
      <w:r>
        <w:rPr>
          <w:rFonts w:ascii="Times New Roman" w:hAnsi="Times New Roman"/>
          <w:color w:val="000000"/>
          <w:sz w:val="28"/>
          <w:lang w:val="ru-RU"/>
        </w:rPr>
        <w:t>ого характера, диалог-побуждение к действию, диалог-расспрос, комбинированный диалог, включающий различные виды диалогов):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</w:t>
      </w:r>
      <w:r>
        <w:rPr>
          <w:rFonts w:ascii="Times New Roman" w:hAnsi="Times New Roman"/>
          <w:color w:val="000000"/>
          <w:sz w:val="28"/>
          <w:lang w:val="ru-RU"/>
        </w:rPr>
        <w:t>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соглашаться) </w:t>
      </w:r>
      <w:r>
        <w:rPr>
          <w:rFonts w:ascii="Times New Roman" w:hAnsi="Times New Roman"/>
          <w:color w:val="000000"/>
          <w:sz w:val="28"/>
          <w:lang w:val="ru-RU"/>
        </w:rPr>
        <w:t>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</w:t>
      </w:r>
      <w:r>
        <w:rPr>
          <w:rFonts w:ascii="Times New Roman" w:hAnsi="Times New Roman"/>
          <w:color w:val="000000"/>
          <w:sz w:val="28"/>
          <w:lang w:val="ru-RU"/>
        </w:rPr>
        <w:t>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</w:t>
      </w:r>
      <w:r>
        <w:rPr>
          <w:rFonts w:ascii="Times New Roman" w:hAnsi="Times New Roman"/>
          <w:color w:val="000000"/>
          <w:sz w:val="28"/>
          <w:lang w:val="ru-RU"/>
        </w:rPr>
        <w:t xml:space="preserve">ах тематического содержания речи с использованием ключевых слов, речевых ситуаций и (или)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иллюстраций, фотографий с соблюдением нормы речевого этикета, принятых в стране (странах) изучаемого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диалога – до 7 реплик со стороны каждого собеседника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числе характеристика (черты </w:t>
      </w:r>
      <w:r>
        <w:rPr>
          <w:rFonts w:ascii="Times New Roman" w:hAnsi="Times New Roman"/>
          <w:color w:val="000000"/>
          <w:sz w:val="28"/>
          <w:lang w:val="ru-RU"/>
        </w:rPr>
        <w:t>характера реального человека или литературного персонажа);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выражение и аргументирование своего мнения по отношению к услышанному (прочитанному);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</w:t>
      </w:r>
      <w:r>
        <w:rPr>
          <w:rFonts w:ascii="Times New Roman" w:hAnsi="Times New Roman"/>
          <w:color w:val="000000"/>
          <w:sz w:val="28"/>
          <w:lang w:val="ru-RU"/>
        </w:rPr>
        <w:t>авление рассказа по картинкам;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</w:t>
      </w:r>
      <w:r>
        <w:rPr>
          <w:rFonts w:ascii="Times New Roman" w:hAnsi="Times New Roman"/>
          <w:color w:val="000000"/>
          <w:sz w:val="28"/>
          <w:lang w:val="ru-RU"/>
        </w:rPr>
        <w:t>, планов и (или) иллюстраций, фотографий, таблиц.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9–10 фраз.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</w:t>
      </w:r>
      <w:r>
        <w:rPr>
          <w:rFonts w:ascii="Times New Roman" w:hAnsi="Times New Roman"/>
          <w:color w:val="000000"/>
          <w:sz w:val="28"/>
          <w:lang w:val="ru-RU"/>
        </w:rPr>
        <w:t>еспрос или просьбу повторить для уточнения отдельных деталей.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</w:t>
      </w:r>
      <w:r>
        <w:rPr>
          <w:rFonts w:ascii="Times New Roman" w:hAnsi="Times New Roman"/>
          <w:color w:val="000000"/>
          <w:sz w:val="28"/>
          <w:lang w:val="ru-RU"/>
        </w:rPr>
        <w:t xml:space="preserve">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</w:t>
      </w:r>
      <w:r>
        <w:rPr>
          <w:rFonts w:ascii="Times New Roman" w:hAnsi="Times New Roman"/>
          <w:color w:val="000000"/>
          <w:sz w:val="28"/>
          <w:lang w:val="ru-RU"/>
        </w:rPr>
        <w:t>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основного содержан</w:t>
      </w:r>
      <w:r>
        <w:rPr>
          <w:rFonts w:ascii="Times New Roman" w:hAnsi="Times New Roman"/>
          <w:color w:val="000000"/>
          <w:sz w:val="28"/>
          <w:lang w:val="ru-RU"/>
        </w:rPr>
        <w:t>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аудирования:</w:t>
      </w:r>
      <w:r>
        <w:rPr>
          <w:rFonts w:ascii="Times New Roman" w:hAnsi="Times New Roman"/>
          <w:color w:val="000000"/>
          <w:sz w:val="28"/>
          <w:lang w:val="ru-RU"/>
        </w:rPr>
        <w:t xml:space="preserve">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</w:t>
      </w:r>
      <w:r>
        <w:rPr>
          <w:rFonts w:ascii="Times New Roman" w:hAnsi="Times New Roman"/>
          <w:color w:val="000000"/>
          <w:sz w:val="28"/>
          <w:lang w:val="ru-RU"/>
        </w:rPr>
        <w:t xml:space="preserve">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</w:t>
      </w:r>
      <w:r>
        <w:rPr>
          <w:rFonts w:ascii="Times New Roman" w:hAnsi="Times New Roman"/>
          <w:color w:val="000000"/>
          <w:sz w:val="28"/>
          <w:lang w:val="ru-RU"/>
        </w:rPr>
        <w:t>интересующей, запрашиваемой) информации, с полным пониманием содержания.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</w:t>
      </w:r>
      <w:r>
        <w:rPr>
          <w:rFonts w:ascii="Times New Roman" w:hAnsi="Times New Roman"/>
          <w:color w:val="000000"/>
          <w:sz w:val="28"/>
          <w:lang w:val="ru-RU"/>
        </w:rPr>
        <w:t>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</w:t>
      </w:r>
      <w:r>
        <w:rPr>
          <w:rFonts w:ascii="Times New Roman" w:hAnsi="Times New Roman"/>
          <w:color w:val="000000"/>
          <w:sz w:val="28"/>
          <w:lang w:val="ru-RU"/>
        </w:rPr>
        <w:t>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форме, оценивать найденную информацию с точки зрения её значимости для решения коммуникативной за</w:t>
      </w:r>
      <w:r>
        <w:rPr>
          <w:rFonts w:ascii="Times New Roman" w:hAnsi="Times New Roman"/>
          <w:color w:val="000000"/>
          <w:sz w:val="28"/>
          <w:lang w:val="ru-RU"/>
        </w:rPr>
        <w:t>дачи.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</w:t>
      </w:r>
      <w:r>
        <w:rPr>
          <w:rFonts w:ascii="Times New Roman" w:hAnsi="Times New Roman"/>
          <w:color w:val="000000"/>
          <w:sz w:val="28"/>
          <w:lang w:val="ru-RU"/>
        </w:rPr>
        <w:t>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</w:t>
      </w:r>
      <w:r>
        <w:rPr>
          <w:rFonts w:ascii="Times New Roman" w:hAnsi="Times New Roman"/>
          <w:color w:val="000000"/>
          <w:sz w:val="28"/>
          <w:lang w:val="ru-RU"/>
        </w:rPr>
        <w:t>ктов и событий, восстанавливать текст из разрозненных абзацев.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</w:t>
      </w:r>
      <w:r>
        <w:rPr>
          <w:rFonts w:ascii="Times New Roman" w:hAnsi="Times New Roman"/>
          <w:color w:val="000000"/>
          <w:sz w:val="28"/>
          <w:lang w:val="ru-RU"/>
        </w:rPr>
        <w:t>кулинарный рецепт, меню, электронное сообщение личного характера, стихотворение.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Объём текста (текстов) для чтения – 350–500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</w:t>
      </w:r>
      <w:r>
        <w:rPr>
          <w:rFonts w:ascii="Times New Roman" w:hAnsi="Times New Roman"/>
          <w:color w:val="000000"/>
          <w:sz w:val="28"/>
          <w:lang w:val="ru-RU"/>
        </w:rPr>
        <w:t>е (странах) изучаемого языка. Объём письма – до 110 слов;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письменного высказывания – до 110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</w:t>
      </w:r>
      <w:r>
        <w:rPr>
          <w:rFonts w:ascii="Times New Roman" w:hAnsi="Times New Roman"/>
          <w:b/>
          <w:color w:val="000000"/>
          <w:sz w:val="28"/>
          <w:lang w:val="ru-RU"/>
        </w:rPr>
        <w:t>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</w:t>
      </w:r>
      <w:r>
        <w:rPr>
          <w:rFonts w:ascii="Times New Roman" w:hAnsi="Times New Roman"/>
          <w:color w:val="000000"/>
          <w:sz w:val="28"/>
          <w:lang w:val="ru-RU"/>
        </w:rPr>
        <w:t>арения на служебных словах, чтение новых слов согласно основным правилам чтения.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</w:t>
      </w:r>
      <w:r>
        <w:rPr>
          <w:rFonts w:ascii="Times New Roman" w:hAnsi="Times New Roman"/>
          <w:color w:val="000000"/>
          <w:sz w:val="28"/>
          <w:lang w:val="ru-RU"/>
        </w:rPr>
        <w:t>ста.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 правильно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</w:t>
      </w:r>
      <w:r>
        <w:rPr>
          <w:rFonts w:ascii="Times New Roman" w:hAnsi="Times New Roman"/>
          <w:i/>
          <w:color w:val="000000"/>
          <w:sz w:val="28"/>
          <w:lang w:val="ru-RU"/>
        </w:rPr>
        <w:t>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словосочетаний, речевых клише), обслуживающих ситуации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английском языке нормы лексическо</w:t>
      </w:r>
      <w:r>
        <w:rPr>
          <w:rFonts w:ascii="Times New Roman" w:hAnsi="Times New Roman"/>
          <w:color w:val="000000"/>
          <w:sz w:val="28"/>
          <w:lang w:val="ru-RU"/>
        </w:rPr>
        <w:t>й сочетаемости.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продуктивного использования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</w:t>
      </w:r>
      <w:r>
        <w:rPr>
          <w:rFonts w:ascii="Times New Roman" w:hAnsi="Times New Roman"/>
          <w:color w:val="000000"/>
          <w:sz w:val="28"/>
          <w:lang w:val="ru-RU"/>
        </w:rPr>
        <w:t>овообразования: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</w:t>
      </w:r>
      <w:r>
        <w:rPr>
          <w:rFonts w:ascii="Times New Roman" w:hAnsi="Times New Roman"/>
          <w:color w:val="000000"/>
          <w:sz w:val="28"/>
          <w:lang w:val="ru-RU"/>
        </w:rPr>
        <w:t>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Наиболее частотные </w:t>
      </w:r>
      <w:r>
        <w:rPr>
          <w:rFonts w:ascii="Times New Roman" w:hAnsi="Times New Roman"/>
          <w:color w:val="000000"/>
          <w:sz w:val="28"/>
          <w:lang w:val="ru-RU"/>
        </w:rPr>
        <w:t>фразовые глаголы. Сокращения и аббревиатуры.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>
        <w:rPr>
          <w:rFonts w:ascii="Times New Roman" w:hAnsi="Times New Roman"/>
          <w:color w:val="000000"/>
          <w:sz w:val="28"/>
          <w:lang w:val="ru-RU"/>
        </w:rPr>
        <w:t>.).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</w:t>
      </w:r>
      <w:r>
        <w:rPr>
          <w:rFonts w:ascii="Times New Roman" w:hAnsi="Times New Roman"/>
          <w:color w:val="000000"/>
          <w:sz w:val="28"/>
          <w:lang w:val="ru-RU"/>
        </w:rPr>
        <w:t>гических форм и синтаксических конструкций английского языка.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saw her cross/crossing the road.).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побудительные предложения в косвенн</w:t>
      </w:r>
      <w:r>
        <w:rPr>
          <w:rFonts w:ascii="Times New Roman" w:hAnsi="Times New Roman"/>
          <w:color w:val="000000"/>
          <w:sz w:val="28"/>
          <w:lang w:val="ru-RU"/>
        </w:rPr>
        <w:t>ой речи в настоящем и прошедшем времени.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>
        <w:rPr>
          <w:rFonts w:ascii="Times New Roman" w:hAnsi="Times New Roman"/>
          <w:color w:val="000000"/>
          <w:sz w:val="28"/>
          <w:lang w:val="ru-RU"/>
        </w:rPr>
        <w:t xml:space="preserve">) со </w:t>
      </w:r>
      <w:r>
        <w:rPr>
          <w:rFonts w:ascii="Times New Roman" w:hAnsi="Times New Roman"/>
          <w:color w:val="000000"/>
          <w:sz w:val="28"/>
          <w:lang w:val="ru-RU"/>
        </w:rPr>
        <w:t>сказуемым.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Конструкции be/get used to + инфинитив глагола, be/get used to + инфинитив глагол, be/get used to doing somethin</w:t>
      </w:r>
      <w:r>
        <w:rPr>
          <w:rFonts w:ascii="Times New Roman" w:hAnsi="Times New Roman"/>
          <w:color w:val="000000"/>
          <w:sz w:val="28"/>
        </w:rPr>
        <w:t>g, be/get used to something.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видо-временных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Past Perfect Tense, Present Perfect Continuous Tense, Future-in-the-Past).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</w:t>
      </w:r>
      <w:r>
        <w:rPr>
          <w:rFonts w:ascii="Times New Roman" w:hAnsi="Times New Roman"/>
          <w:color w:val="000000"/>
          <w:sz w:val="28"/>
          <w:lang w:val="ru-RU"/>
        </w:rPr>
        <w:t xml:space="preserve">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</w:t>
      </w:r>
      <w:r>
        <w:rPr>
          <w:rFonts w:ascii="Times New Roman" w:hAnsi="Times New Roman"/>
          <w:color w:val="000000"/>
          <w:sz w:val="28"/>
          <w:lang w:val="ru-RU"/>
        </w:rPr>
        <w:t xml:space="preserve">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тематического содержания.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</w:t>
      </w:r>
      <w:r>
        <w:rPr>
          <w:rFonts w:ascii="Times New Roman" w:hAnsi="Times New Roman"/>
          <w:color w:val="000000"/>
          <w:sz w:val="28"/>
          <w:lang w:val="ru-RU"/>
        </w:rPr>
        <w:t xml:space="preserve">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(достопримечательностями; некоторыми выдающимися </w:t>
      </w:r>
      <w:r>
        <w:rPr>
          <w:rFonts w:ascii="Times New Roman" w:hAnsi="Times New Roman"/>
          <w:color w:val="000000"/>
          <w:sz w:val="28"/>
          <w:lang w:val="ru-RU"/>
        </w:rPr>
        <w:t>людьми), с доступными в языковом отношении образцами поэзии и прозы для подростков на английском языке.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</w:t>
      </w:r>
      <w:r>
        <w:rPr>
          <w:rFonts w:ascii="Times New Roman" w:hAnsi="Times New Roman"/>
          <w:color w:val="000000"/>
          <w:sz w:val="28"/>
          <w:lang w:val="ru-RU"/>
        </w:rPr>
        <w:t>мого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портрета родной страны и страны (стран) изучаемого языка: символики, достопримечательностей, культурных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особенностей (национальные праздники, традиции), образцов поэзи</w:t>
      </w:r>
      <w:r>
        <w:rPr>
          <w:rFonts w:ascii="Times New Roman" w:hAnsi="Times New Roman"/>
          <w:color w:val="000000"/>
          <w:sz w:val="28"/>
          <w:lang w:val="ru-RU"/>
        </w:rPr>
        <w:t>и и прозы, доступных в языковом отношении.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 (культурные явления, события, достопримечательности);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кратко рассказывать о некоторых выдающихся людях родной страны и страны </w:t>
      </w:r>
      <w:r>
        <w:rPr>
          <w:rFonts w:ascii="Times New Roman" w:hAnsi="Times New Roman"/>
          <w:color w:val="000000"/>
          <w:sz w:val="28"/>
          <w:lang w:val="ru-RU"/>
        </w:rPr>
        <w:t>(стран) изучаемого языка (учёных, писателях, поэтах, художниках, музыкантах, спортсменах и других людях);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 и другие ситуации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использование при говорении и письме перифраз (толкование), синонимические средства, описание предмета вместо его названия, при непосредственном</w:t>
      </w:r>
      <w:r>
        <w:rPr>
          <w:rFonts w:ascii="Times New Roman" w:hAnsi="Times New Roman"/>
          <w:color w:val="000000"/>
          <w:sz w:val="28"/>
          <w:lang w:val="ru-RU"/>
        </w:rPr>
        <w:t xml:space="preserve"> общении догадываться о значении незнакомых слов с помощью используемых собеседником жестов и мимики.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Игно</w:t>
      </w:r>
      <w:r>
        <w:rPr>
          <w:rFonts w:ascii="Times New Roman" w:hAnsi="Times New Roman"/>
          <w:color w:val="000000"/>
          <w:sz w:val="28"/>
          <w:lang w:val="ru-RU"/>
        </w:rPr>
        <w:t>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</w:t>
      </w:r>
      <w:r>
        <w:rPr>
          <w:rFonts w:ascii="Times New Roman" w:hAnsi="Times New Roman"/>
          <w:color w:val="000000"/>
          <w:sz w:val="28"/>
          <w:lang w:val="ru-RU"/>
        </w:rPr>
        <w:t>цессов, их элементов и основных функций в рамках изученной тематики.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рецептивные и продуктивные виды речевой деятельности в рамках </w:t>
      </w:r>
      <w:r>
        <w:rPr>
          <w:rFonts w:ascii="Times New Roman" w:hAnsi="Times New Roman"/>
          <w:color w:val="000000"/>
          <w:sz w:val="28"/>
          <w:lang w:val="ru-RU"/>
        </w:rPr>
        <w:t>тематического содержания речи.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Досуг и увлечения (хобби) современного подростка (чтение, кино, театр, музыка, музей, спорт, живопись; </w:t>
      </w:r>
      <w:r>
        <w:rPr>
          <w:rFonts w:ascii="Times New Roman" w:hAnsi="Times New Roman"/>
          <w:color w:val="000000"/>
          <w:sz w:val="28"/>
          <w:lang w:val="ru-RU"/>
        </w:rPr>
        <w:t>компьютерные игры). Роль книги в жизни подростка.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 Молодёжная мода.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Школа, школьная жизнь, изучаемые </w:t>
      </w:r>
      <w:r>
        <w:rPr>
          <w:rFonts w:ascii="Times New Roman" w:hAnsi="Times New Roman"/>
          <w:color w:val="000000"/>
          <w:sz w:val="28"/>
          <w:lang w:val="ru-RU"/>
        </w:rPr>
        <w:t>предметы и отношение к ним. Взаимоотношения в школе: проблемы и их решение. Переписка с иностранными сверстниками.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 Транспорт.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</w:t>
      </w:r>
      <w:r>
        <w:rPr>
          <w:rFonts w:ascii="Times New Roman" w:hAnsi="Times New Roman"/>
          <w:color w:val="000000"/>
          <w:sz w:val="28"/>
          <w:lang w:val="ru-RU"/>
        </w:rPr>
        <w:t xml:space="preserve"> окружающей среды. Климат, погода. Стихийные бедствия.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 и крупные города, регионы, население, официал</w:t>
      </w:r>
      <w:r>
        <w:rPr>
          <w:rFonts w:ascii="Times New Roman" w:hAnsi="Times New Roman"/>
          <w:color w:val="000000"/>
          <w:sz w:val="28"/>
          <w:lang w:val="ru-RU"/>
        </w:rPr>
        <w:t>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языка, их вклад в науку и мировую культуру: государственн</w:t>
      </w:r>
      <w:r>
        <w:rPr>
          <w:rFonts w:ascii="Times New Roman" w:hAnsi="Times New Roman"/>
          <w:color w:val="000000"/>
          <w:sz w:val="28"/>
          <w:lang w:val="ru-RU"/>
        </w:rPr>
        <w:t>ые деятели, учёные, писатели, поэты, художники, музыканты, спортсмены.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комбинированный диалог, включающий различные виды диалогов (этикетный диалог, диалог-побуждение к дей</w:t>
      </w:r>
      <w:r>
        <w:rPr>
          <w:rFonts w:ascii="Times New Roman" w:hAnsi="Times New Roman"/>
          <w:color w:val="000000"/>
          <w:sz w:val="28"/>
          <w:lang w:val="ru-RU"/>
        </w:rPr>
        <w:t>ствию, диалог-расспрос), диалог-обмен мнениями: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</w:t>
      </w:r>
      <w:r>
        <w:rPr>
          <w:rFonts w:ascii="Times New Roman" w:hAnsi="Times New Roman"/>
          <w:color w:val="000000"/>
          <w:sz w:val="28"/>
          <w:lang w:val="ru-RU"/>
        </w:rPr>
        <w:t>благодарность, вежливо соглашаться на предложение и отказываться от предложения собеседника;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</w:t>
      </w:r>
      <w:r>
        <w:rPr>
          <w:rFonts w:ascii="Times New Roman" w:hAnsi="Times New Roman"/>
          <w:color w:val="000000"/>
          <w:sz w:val="28"/>
          <w:lang w:val="ru-RU"/>
        </w:rPr>
        <w:t>иво соглашаться (не соглашаться) на предложение собеседника, объясняя причину своего решения;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</w:t>
      </w:r>
      <w:r>
        <w:rPr>
          <w:rFonts w:ascii="Times New Roman" w:hAnsi="Times New Roman"/>
          <w:color w:val="000000"/>
          <w:sz w:val="28"/>
          <w:lang w:val="ru-RU"/>
        </w:rPr>
        <w:t>ую информацию, переходить с позиции спрашивающего на позицию отвечающего и наоборот;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мнения и обосновывать её, высказывать своё согласие (несогласие) с точкой зрения собеседника,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выражать сомнение, давать эмоциона</w:t>
      </w:r>
      <w:r>
        <w:rPr>
          <w:rFonts w:ascii="Times New Roman" w:hAnsi="Times New Roman"/>
          <w:color w:val="000000"/>
          <w:sz w:val="28"/>
          <w:lang w:val="ru-RU"/>
        </w:rPr>
        <w:t>льную оценку обсуждаемым событиям: восхищение, удивление, радость, огорчение и так далее.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</w:t>
      </w:r>
      <w:r>
        <w:rPr>
          <w:rFonts w:ascii="Times New Roman" w:hAnsi="Times New Roman"/>
          <w:color w:val="000000"/>
          <w:sz w:val="28"/>
          <w:lang w:val="ru-RU"/>
        </w:rPr>
        <w:t>евых ситуаций и (или)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диалога – до 8 реплик со стороны каждого собеседника в рамках комбинированного диалога, до 6 реп</w:t>
      </w:r>
      <w:r>
        <w:rPr>
          <w:rFonts w:ascii="Times New Roman" w:hAnsi="Times New Roman"/>
          <w:color w:val="000000"/>
          <w:sz w:val="28"/>
          <w:lang w:val="ru-RU"/>
        </w:rPr>
        <w:t>лик со стороны каждого собеседника в рамках диалога-обмена мнениями.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>
        <w:rPr>
          <w:rFonts w:ascii="Times New Roman" w:hAnsi="Times New Roman"/>
          <w:color w:val="000000"/>
          <w:sz w:val="28"/>
          <w:lang w:val="ru-RU"/>
        </w:rPr>
        <w:t>: создание устных связных монологических высказываний с использованием основных коммуникативных типов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(предмета, местност</w:t>
      </w:r>
      <w:r>
        <w:rPr>
          <w:rFonts w:ascii="Times New Roman" w:hAnsi="Times New Roman"/>
          <w:color w:val="000000"/>
          <w:sz w:val="28"/>
          <w:lang w:val="ru-RU"/>
        </w:rPr>
        <w:t>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выражение и краткое аргументирование своего мнения по отношению к услышанному (прочитанном</w:t>
      </w:r>
      <w:r>
        <w:rPr>
          <w:rFonts w:ascii="Times New Roman" w:hAnsi="Times New Roman"/>
          <w:color w:val="000000"/>
          <w:sz w:val="28"/>
          <w:lang w:val="ru-RU"/>
        </w:rPr>
        <w:t>у);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Данные умения м</w:t>
      </w:r>
      <w:r>
        <w:rPr>
          <w:rFonts w:ascii="Times New Roman" w:hAnsi="Times New Roman"/>
          <w:color w:val="000000"/>
          <w:sz w:val="28"/>
          <w:lang w:val="ru-RU"/>
        </w:rPr>
        <w:t>онологической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плана и (или) иллюстраций, фотографий, таблиц или без их использования.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монологического выс</w:t>
      </w:r>
      <w:r>
        <w:rPr>
          <w:rFonts w:ascii="Times New Roman" w:hAnsi="Times New Roman"/>
          <w:color w:val="000000"/>
          <w:sz w:val="28"/>
          <w:lang w:val="ru-RU"/>
        </w:rPr>
        <w:t>казывания – 10–12 фраз.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опосредо</w:t>
      </w:r>
      <w:r>
        <w:rPr>
          <w:rFonts w:ascii="Times New Roman" w:hAnsi="Times New Roman"/>
          <w:color w:val="000000"/>
          <w:sz w:val="28"/>
          <w:lang w:val="ru-RU"/>
        </w:rPr>
        <w:t xml:space="preserve">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пон</w:t>
      </w:r>
      <w:r>
        <w:rPr>
          <w:rFonts w:ascii="Times New Roman" w:hAnsi="Times New Roman"/>
          <w:color w:val="000000"/>
          <w:sz w:val="28"/>
          <w:lang w:val="ru-RU"/>
        </w:rPr>
        <w:t>иманием основного содержания, с пониманием нужной (интересующей, запрашиваемой)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</w:t>
      </w:r>
      <w:r>
        <w:rPr>
          <w:rFonts w:ascii="Times New Roman" w:hAnsi="Times New Roman"/>
          <w:color w:val="000000"/>
          <w:sz w:val="28"/>
          <w:lang w:val="ru-RU"/>
        </w:rPr>
        <w:t>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нужной (интересующей, запрашиваемой) информации </w:t>
      </w:r>
      <w:r>
        <w:rPr>
          <w:rFonts w:ascii="Times New Roman" w:hAnsi="Times New Roman"/>
          <w:color w:val="000000"/>
          <w:sz w:val="28"/>
          <w:lang w:val="ru-RU"/>
        </w:rPr>
        <w:t>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Тексты для аудирования: диалог (беседа), высказывания собеседников в ситуациях </w:t>
      </w:r>
      <w:r>
        <w:rPr>
          <w:rFonts w:ascii="Times New Roman" w:hAnsi="Times New Roman"/>
          <w:color w:val="000000"/>
          <w:sz w:val="28"/>
          <w:lang w:val="ru-RU"/>
        </w:rPr>
        <w:t>повседневного общения, рассказ, сообщение информационного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базовому уровню (А2 – допороговому уровню по общеевропейской шкале).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</w:t>
      </w:r>
      <w:r>
        <w:rPr>
          <w:rFonts w:ascii="Times New Roman" w:hAnsi="Times New Roman"/>
          <w:color w:val="000000"/>
          <w:sz w:val="28"/>
          <w:lang w:val="ru-RU"/>
        </w:rPr>
        <w:t xml:space="preserve"> 2 минут.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</w:t>
      </w:r>
      <w:r>
        <w:rPr>
          <w:rFonts w:ascii="Times New Roman" w:hAnsi="Times New Roman"/>
          <w:color w:val="000000"/>
          <w:sz w:val="28"/>
          <w:lang w:val="ru-RU"/>
        </w:rPr>
        <w:t>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</w:t>
      </w:r>
      <w:r>
        <w:rPr>
          <w:rFonts w:ascii="Times New Roman" w:hAnsi="Times New Roman"/>
          <w:color w:val="000000"/>
          <w:sz w:val="28"/>
          <w:lang w:val="ru-RU"/>
        </w:rPr>
        <w:t>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разбивать текст на относительно самостоятельные смысловые част</w:t>
      </w:r>
      <w:r>
        <w:rPr>
          <w:rFonts w:ascii="Times New Roman" w:hAnsi="Times New Roman"/>
          <w:color w:val="000000"/>
          <w:sz w:val="28"/>
          <w:lang w:val="ru-RU"/>
        </w:rPr>
        <w:t>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(интересующей, запрашиваемой) информации предполагает умение находи</w:t>
      </w:r>
      <w:r>
        <w:rPr>
          <w:rFonts w:ascii="Times New Roman" w:hAnsi="Times New Roman"/>
          <w:color w:val="000000"/>
          <w:sz w:val="28"/>
          <w:lang w:val="ru-RU"/>
        </w:rPr>
        <w:t>ть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Чтение </w:t>
      </w:r>
      <w:r>
        <w:rPr>
          <w:rFonts w:ascii="Times New Roman" w:hAnsi="Times New Roman"/>
          <w:color w:val="000000"/>
          <w:sz w:val="28"/>
          <w:lang w:val="ru-RU"/>
        </w:rPr>
        <w:t>несплошных текстов (таблиц, диаграмм, схем) и понимание представленной в них информации.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</w:t>
      </w:r>
      <w:r>
        <w:rPr>
          <w:rFonts w:ascii="Times New Roman" w:hAnsi="Times New Roman"/>
          <w:color w:val="000000"/>
          <w:sz w:val="28"/>
          <w:lang w:val="ru-RU"/>
        </w:rPr>
        <w:t>й, восстанавливать текст из разрозненных абзацев или путём добавления выпущенных фрагментов.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</w:t>
      </w:r>
      <w:r>
        <w:rPr>
          <w:rFonts w:ascii="Times New Roman" w:hAnsi="Times New Roman"/>
          <w:color w:val="000000"/>
          <w:sz w:val="28"/>
          <w:lang w:val="ru-RU"/>
        </w:rPr>
        <w:t>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базовому уровню (А2 – допороговому уровню по общеевропейской</w:t>
      </w:r>
      <w:r>
        <w:rPr>
          <w:rFonts w:ascii="Times New Roman" w:hAnsi="Times New Roman"/>
          <w:color w:val="000000"/>
          <w:sz w:val="28"/>
          <w:lang w:val="ru-RU"/>
        </w:rPr>
        <w:t xml:space="preserve"> шкале).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</w:t>
      </w:r>
      <w:r>
        <w:rPr>
          <w:rFonts w:ascii="Times New Roman" w:hAnsi="Times New Roman"/>
          <w:color w:val="000000"/>
          <w:sz w:val="28"/>
          <w:lang w:val="ru-RU"/>
        </w:rPr>
        <w:t>рмами, принятыми в стране (странах)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120 слов);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небольшого письме</w:t>
      </w:r>
      <w:r>
        <w:rPr>
          <w:rFonts w:ascii="Times New Roman" w:hAnsi="Times New Roman"/>
          <w:color w:val="000000"/>
          <w:sz w:val="28"/>
          <w:lang w:val="ru-RU"/>
        </w:rPr>
        <w:t>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заполнение таблицы с краткой фиксацией содержания прочитанного (прослушанного) текста;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табл</w:t>
      </w:r>
      <w:r>
        <w:rPr>
          <w:rFonts w:ascii="Times New Roman" w:hAnsi="Times New Roman"/>
          <w:color w:val="000000"/>
          <w:sz w:val="28"/>
          <w:lang w:val="ru-RU"/>
        </w:rPr>
        <w:t>ицы, схемы в текстовый вариант представления информации;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</w:t>
      </w:r>
      <w:r>
        <w:rPr>
          <w:rFonts w:ascii="Times New Roman" w:hAnsi="Times New Roman"/>
          <w:color w:val="000000"/>
          <w:sz w:val="28"/>
          <w:lang w:val="ru-RU"/>
        </w:rPr>
        <w:t xml:space="preserve">бою в коммуникации, произнесение слов с соблюдением правильного ударения 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Выражен</w:t>
      </w:r>
      <w:r>
        <w:rPr>
          <w:rFonts w:ascii="Times New Roman" w:hAnsi="Times New Roman"/>
          <w:color w:val="000000"/>
          <w:sz w:val="28"/>
          <w:lang w:val="ru-RU"/>
        </w:rPr>
        <w:t>ие модального значения, чувства и эмоции.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Чтение вслух небольших текстов, построенных на изученном языковом материале, с соблюдением </w:t>
      </w:r>
      <w:r>
        <w:rPr>
          <w:rFonts w:ascii="Times New Roman" w:hAnsi="Times New Roman"/>
          <w:color w:val="000000"/>
          <w:sz w:val="28"/>
          <w:lang w:val="ru-RU"/>
        </w:rPr>
        <w:t>правил чтения и соответствующей интонации, демонстрирующее понимание текста.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</w:t>
      </w:r>
      <w:r>
        <w:rPr>
          <w:rFonts w:ascii="Times New Roman" w:hAnsi="Times New Roman"/>
          <w:color w:val="000000"/>
          <w:sz w:val="28"/>
          <w:lang w:val="ru-RU"/>
        </w:rPr>
        <w:t xml:space="preserve">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Пунктуационно правильное, в соответствии с нормами речевого этикета, принятыми в стране (странах) </w:t>
      </w:r>
      <w:r>
        <w:rPr>
          <w:rFonts w:ascii="Times New Roman" w:hAnsi="Times New Roman"/>
          <w:color w:val="000000"/>
          <w:sz w:val="28"/>
          <w:lang w:val="ru-RU"/>
        </w:rPr>
        <w:t>изучаемого языка, оформление электронного сообщения личного характера.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</w:t>
      </w:r>
      <w:r>
        <w:rPr>
          <w:rFonts w:ascii="Times New Roman" w:hAnsi="Times New Roman"/>
          <w:color w:val="000000"/>
          <w:sz w:val="28"/>
          <w:lang w:val="ru-RU"/>
        </w:rPr>
        <w:t>ческого содержания речи, с соблюдением существующей в английском языке нормы лексической сочетаемости.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Объём – 1200 </w:t>
      </w:r>
      <w:r>
        <w:rPr>
          <w:rFonts w:ascii="Times New Roman" w:hAnsi="Times New Roman"/>
          <w:color w:val="000000"/>
          <w:sz w:val="28"/>
          <w:lang w:val="ru-RU"/>
        </w:rPr>
        <w:t>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аффиксаци</w:t>
      </w:r>
      <w:r>
        <w:rPr>
          <w:rFonts w:ascii="Times New Roman" w:hAnsi="Times New Roman"/>
          <w:color w:val="000000"/>
          <w:sz w:val="28"/>
          <w:lang w:val="ru-RU"/>
        </w:rPr>
        <w:t>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>
        <w:rPr>
          <w:rFonts w:ascii="Times New Roman" w:hAnsi="Times New Roman"/>
          <w:color w:val="000000"/>
          <w:sz w:val="28"/>
          <w:lang w:val="ru-RU"/>
        </w:rPr>
        <w:t>-;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>
        <w:rPr>
          <w:rFonts w:ascii="Times New Roman" w:hAnsi="Times New Roman"/>
          <w:color w:val="000000"/>
          <w:sz w:val="28"/>
          <w:lang w:val="ru-RU"/>
        </w:rPr>
        <w:t>-;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существительных путём соединения основы числи</w:t>
      </w:r>
      <w:r>
        <w:rPr>
          <w:rFonts w:ascii="Times New Roman" w:hAnsi="Times New Roman"/>
          <w:color w:val="000000"/>
          <w:sz w:val="28"/>
          <w:lang w:val="ru-RU"/>
        </w:rPr>
        <w:t>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</w:t>
      </w:r>
      <w:r>
        <w:rPr>
          <w:rFonts w:ascii="Times New Roman" w:hAnsi="Times New Roman"/>
          <w:color w:val="000000"/>
          <w:sz w:val="28"/>
          <w:lang w:val="ru-RU"/>
        </w:rPr>
        <w:t>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r>
        <w:rPr>
          <w:rFonts w:ascii="Times New Roman" w:hAnsi="Times New Roman"/>
          <w:color w:val="000000"/>
          <w:sz w:val="28"/>
        </w:rPr>
        <w:t>well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образование глагола от имени </w:t>
      </w:r>
      <w:r>
        <w:rPr>
          <w:rFonts w:ascii="Times New Roman" w:hAnsi="Times New Roman"/>
          <w:color w:val="000000"/>
          <w:sz w:val="28"/>
          <w:lang w:val="ru-RU"/>
        </w:rPr>
        <w:t>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>
        <w:rPr>
          <w:rFonts w:ascii="Times New Roman" w:hAnsi="Times New Roman"/>
          <w:color w:val="000000"/>
          <w:sz w:val="28"/>
          <w:lang w:val="ru-RU"/>
        </w:rPr>
        <w:t>). Многозначность лексических единиц. Синонимы. Антонимы. Интернациональные слова. Наиболее частотные фразовые глаголы. Сокращения и аббревиатуры.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</w:t>
      </w:r>
      <w:r>
        <w:rPr>
          <w:rFonts w:ascii="Times New Roman" w:hAnsi="Times New Roman"/>
          <w:color w:val="000000"/>
          <w:sz w:val="28"/>
        </w:rPr>
        <w:t>wever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>
        <w:rPr>
          <w:rFonts w:ascii="Times New Roman" w:hAnsi="Times New Roman"/>
          <w:color w:val="000000"/>
          <w:sz w:val="28"/>
          <w:lang w:val="ru-RU"/>
        </w:rPr>
        <w:t>.).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</w:t>
      </w:r>
      <w:r>
        <w:rPr>
          <w:rFonts w:ascii="Times New Roman" w:hAnsi="Times New Roman"/>
          <w:color w:val="000000"/>
          <w:sz w:val="28"/>
        </w:rPr>
        <w:t>o have my hair cut.).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Глаголы в видовреме</w:t>
      </w:r>
      <w:r>
        <w:rPr>
          <w:rFonts w:ascii="Times New Roman" w:hAnsi="Times New Roman"/>
          <w:color w:val="000000"/>
          <w:sz w:val="28"/>
          <w:lang w:val="ru-RU"/>
        </w:rPr>
        <w:t>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</w:t>
      </w:r>
      <w:r>
        <w:rPr>
          <w:rFonts w:ascii="Times New Roman" w:hAnsi="Times New Roman"/>
          <w:color w:val="000000"/>
          <w:sz w:val="28"/>
          <w:lang w:val="ru-RU"/>
        </w:rPr>
        <w:t>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отобранно</w:t>
      </w:r>
      <w:r>
        <w:rPr>
          <w:rFonts w:ascii="Times New Roman" w:hAnsi="Times New Roman"/>
          <w:color w:val="000000"/>
          <w:sz w:val="28"/>
          <w:lang w:val="ru-RU"/>
        </w:rPr>
        <w:t xml:space="preserve">го тематического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содержания (основные национальные праздники, традиции, обычаи, традиции в питании и проведении досуга, система образования).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</w:t>
      </w:r>
      <w:r>
        <w:rPr>
          <w:rFonts w:ascii="Times New Roman" w:hAnsi="Times New Roman"/>
          <w:color w:val="000000"/>
          <w:sz w:val="28"/>
          <w:lang w:val="ru-RU"/>
        </w:rPr>
        <w:t>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 с д</w:t>
      </w:r>
      <w:r>
        <w:rPr>
          <w:rFonts w:ascii="Times New Roman" w:hAnsi="Times New Roman"/>
          <w:color w:val="000000"/>
          <w:sz w:val="28"/>
          <w:lang w:val="ru-RU"/>
        </w:rPr>
        <w:t>оступными в языковом отношении образцами поэзии и прозы для подростков на английском языке.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</w:t>
      </w:r>
      <w:r>
        <w:rPr>
          <w:rFonts w:ascii="Times New Roman" w:hAnsi="Times New Roman"/>
          <w:color w:val="000000"/>
          <w:sz w:val="28"/>
          <w:lang w:val="ru-RU"/>
        </w:rPr>
        <w:t>использованием знаний о национально-культурных особенностях своей страны и страны (стран) изучаемого языка.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</w:t>
      </w:r>
      <w:r>
        <w:rPr>
          <w:rFonts w:ascii="Times New Roman" w:hAnsi="Times New Roman"/>
          <w:color w:val="000000"/>
          <w:sz w:val="28"/>
          <w:lang w:val="ru-RU"/>
        </w:rPr>
        <w:t>й на английском языке;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</w:t>
      </w:r>
      <w:r>
        <w:rPr>
          <w:rFonts w:ascii="Times New Roman" w:hAnsi="Times New Roman"/>
          <w:color w:val="000000"/>
          <w:sz w:val="28"/>
          <w:lang w:val="ru-RU"/>
        </w:rPr>
        <w:t>влять Россию и страну (страны)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</w:t>
      </w:r>
      <w:r>
        <w:rPr>
          <w:rFonts w:ascii="Times New Roman" w:hAnsi="Times New Roman"/>
          <w:color w:val="000000"/>
          <w:sz w:val="28"/>
          <w:lang w:val="ru-RU"/>
        </w:rPr>
        <w:t>тавлять некоторых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</w:t>
      </w:r>
      <w:r>
        <w:rPr>
          <w:rFonts w:ascii="Times New Roman" w:hAnsi="Times New Roman"/>
          <w:color w:val="000000"/>
          <w:sz w:val="28"/>
          <w:lang w:val="ru-RU"/>
        </w:rPr>
        <w:t>ть местонахождение объекта, сообщить возможный маршрут, уточнить часы работы и другие ситуации).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догадки; при говорении и письме – перифраза (толкования), с</w:t>
      </w:r>
      <w:r>
        <w:rPr>
          <w:rFonts w:ascii="Times New Roman" w:hAnsi="Times New Roman"/>
          <w:color w:val="000000"/>
          <w:sz w:val="28"/>
          <w:lang w:val="ru-RU"/>
        </w:rPr>
        <w:t>инонимических средств,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Переспрашивать, просить повторить, уточняя значение незнакомых </w:t>
      </w:r>
      <w:r>
        <w:rPr>
          <w:rFonts w:ascii="Times New Roman" w:hAnsi="Times New Roman"/>
          <w:color w:val="000000"/>
          <w:sz w:val="28"/>
          <w:lang w:val="ru-RU"/>
        </w:rPr>
        <w:t>слов.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тексте запрашиваемой ин</w:t>
      </w:r>
      <w:r>
        <w:rPr>
          <w:rFonts w:ascii="Times New Roman" w:hAnsi="Times New Roman"/>
          <w:color w:val="000000"/>
          <w:sz w:val="28"/>
          <w:lang w:val="ru-RU"/>
        </w:rPr>
        <w:t>формации.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322E81" w:rsidRDefault="00322E81">
      <w:pPr>
        <w:rPr>
          <w:lang w:val="ru-RU"/>
        </w:rPr>
        <w:sectPr w:rsidR="00322E81">
          <w:pgSz w:w="11906" w:h="16383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bookmarkStart w:id="7" w:name="block-55289731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ИНОСТРАННОМУ (АНГЛИЙСКОМУ) ЯЗЫКУ НА УРОВНЕ </w:t>
      </w:r>
      <w:r>
        <w:rPr>
          <w:rFonts w:ascii="Times New Roman" w:hAnsi="Times New Roman"/>
          <w:b/>
          <w:color w:val="000000"/>
          <w:sz w:val="28"/>
          <w:lang w:val="ru-RU"/>
        </w:rPr>
        <w:t>ОСНОВНОГО ОБЩЕГО ОБРАЗОВАНИЯ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</w:t>
      </w:r>
      <w:r>
        <w:rPr>
          <w:rFonts w:ascii="Times New Roman" w:hAnsi="Times New Roman"/>
          <w:color w:val="000000"/>
          <w:sz w:val="28"/>
          <w:lang w:val="ru-RU"/>
        </w:rPr>
        <w:t>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</w:t>
      </w:r>
      <w:r>
        <w:rPr>
          <w:rFonts w:ascii="Times New Roman" w:hAnsi="Times New Roman"/>
          <w:color w:val="000000"/>
          <w:sz w:val="28"/>
          <w:lang w:val="ru-RU"/>
        </w:rPr>
        <w:t>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</w:t>
      </w:r>
      <w:r>
        <w:rPr>
          <w:rFonts w:ascii="Times New Roman" w:hAnsi="Times New Roman"/>
          <w:b/>
          <w:color w:val="000000"/>
          <w:sz w:val="28"/>
        </w:rPr>
        <w:t>ского воспитания:</w:t>
      </w:r>
    </w:p>
    <w:p w:rsidR="00322E81" w:rsidRDefault="00542C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322E81" w:rsidRDefault="00542C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322E81" w:rsidRDefault="00542C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неприятие любых </w:t>
      </w:r>
      <w:r>
        <w:rPr>
          <w:rFonts w:ascii="Times New Roman" w:hAnsi="Times New Roman"/>
          <w:color w:val="000000"/>
          <w:sz w:val="28"/>
          <w:lang w:val="ru-RU"/>
        </w:rPr>
        <w:t>форм экстремизма, дискриминации;</w:t>
      </w:r>
    </w:p>
    <w:p w:rsidR="00322E81" w:rsidRDefault="00542C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322E81" w:rsidRDefault="00542C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</w:t>
      </w:r>
      <w:r>
        <w:rPr>
          <w:rFonts w:ascii="Times New Roman" w:hAnsi="Times New Roman"/>
          <w:color w:val="000000"/>
          <w:sz w:val="28"/>
          <w:lang w:val="ru-RU"/>
        </w:rPr>
        <w:t>льном обществе;</w:t>
      </w:r>
    </w:p>
    <w:p w:rsidR="00322E81" w:rsidRDefault="00542C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322E81" w:rsidRDefault="00542C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322E81" w:rsidRDefault="00542C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участию в гум</w:t>
      </w:r>
      <w:r>
        <w:rPr>
          <w:rFonts w:ascii="Times New Roman" w:hAnsi="Times New Roman"/>
          <w:color w:val="000000"/>
          <w:sz w:val="28"/>
          <w:lang w:val="ru-RU"/>
        </w:rPr>
        <w:t>анитарной деятельности (волонтёрство, помощь людям, нуждающимся в ней).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322E81" w:rsidRDefault="00542C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</w:t>
      </w:r>
      <w:r>
        <w:rPr>
          <w:rFonts w:ascii="Times New Roman" w:hAnsi="Times New Roman"/>
          <w:color w:val="000000"/>
          <w:sz w:val="28"/>
          <w:lang w:val="ru-RU"/>
        </w:rPr>
        <w:t>ультуры Российской Федерации, своего края, народов России;</w:t>
      </w:r>
    </w:p>
    <w:p w:rsidR="00322E81" w:rsidRDefault="00542C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322E81" w:rsidRDefault="00542C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</w:t>
      </w:r>
      <w:r>
        <w:rPr>
          <w:rFonts w:ascii="Times New Roman" w:hAnsi="Times New Roman"/>
          <w:color w:val="000000"/>
          <w:sz w:val="28"/>
          <w:lang w:val="ru-RU"/>
        </w:rPr>
        <w:t>кам, историческому и природному наследию и памятникам, традициям разных народов, проживающих в родной стране.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22E81" w:rsidRDefault="00542C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322E81" w:rsidRDefault="00542C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</w:t>
      </w:r>
      <w:r>
        <w:rPr>
          <w:rFonts w:ascii="Times New Roman" w:hAnsi="Times New Roman"/>
          <w:color w:val="000000"/>
          <w:sz w:val="28"/>
          <w:lang w:val="ru-RU"/>
        </w:rPr>
        <w:t>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322E81" w:rsidRDefault="00542C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</w:t>
      </w:r>
      <w:r>
        <w:rPr>
          <w:rFonts w:ascii="Times New Roman" w:hAnsi="Times New Roman"/>
          <w:color w:val="000000"/>
          <w:sz w:val="28"/>
          <w:lang w:val="ru-RU"/>
        </w:rPr>
        <w:t>нства.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322E81" w:rsidRDefault="00542C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322E81" w:rsidRDefault="00542C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культуры как средства коммуникации и самовыражен</w:t>
      </w:r>
      <w:r>
        <w:rPr>
          <w:rFonts w:ascii="Times New Roman" w:hAnsi="Times New Roman"/>
          <w:color w:val="000000"/>
          <w:sz w:val="28"/>
          <w:lang w:val="ru-RU"/>
        </w:rPr>
        <w:t>ия;</w:t>
      </w:r>
    </w:p>
    <w:p w:rsidR="00322E81" w:rsidRDefault="00542C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322E81" w:rsidRDefault="00542C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</w:t>
      </w:r>
      <w:r>
        <w:rPr>
          <w:rFonts w:ascii="Times New Roman" w:hAnsi="Times New Roman"/>
          <w:b/>
          <w:color w:val="000000"/>
          <w:sz w:val="28"/>
          <w:lang w:val="ru-RU"/>
        </w:rPr>
        <w:t>учия:</w:t>
      </w:r>
    </w:p>
    <w:p w:rsidR="00322E81" w:rsidRDefault="00542C1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жизни;</w:t>
      </w:r>
    </w:p>
    <w:p w:rsidR="00322E81" w:rsidRDefault="00542C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322E81" w:rsidRDefault="00542C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</w:t>
      </w:r>
      <w:r>
        <w:rPr>
          <w:rFonts w:ascii="Times New Roman" w:hAnsi="Times New Roman"/>
          <w:color w:val="000000"/>
          <w:sz w:val="28"/>
          <w:lang w:val="ru-RU"/>
        </w:rPr>
        <w:t>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322E81" w:rsidRDefault="00542C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Интернет-среде;</w:t>
      </w:r>
    </w:p>
    <w:p w:rsidR="00322E81" w:rsidRDefault="00542C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</w:t>
      </w:r>
      <w:r>
        <w:rPr>
          <w:rFonts w:ascii="Times New Roman" w:hAnsi="Times New Roman"/>
          <w:color w:val="000000"/>
          <w:sz w:val="28"/>
          <w:lang w:val="ru-RU"/>
        </w:rPr>
        <w:t>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22E81" w:rsidRDefault="00542C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322E81" w:rsidRDefault="00542C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</w:t>
      </w:r>
      <w:r>
        <w:rPr>
          <w:rFonts w:ascii="Times New Roman" w:hAnsi="Times New Roman"/>
          <w:color w:val="000000"/>
          <w:sz w:val="28"/>
          <w:lang w:val="ru-RU"/>
        </w:rPr>
        <w:t>угих, умение управлять собственным эмоциональным состоянием;</w:t>
      </w:r>
    </w:p>
    <w:p w:rsidR="00322E81" w:rsidRDefault="00542C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322E81" w:rsidRDefault="00542C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</w:t>
      </w:r>
      <w:r>
        <w:rPr>
          <w:rFonts w:ascii="Times New Roman" w:hAnsi="Times New Roman"/>
          <w:color w:val="000000"/>
          <w:sz w:val="28"/>
          <w:lang w:val="ru-RU"/>
        </w:rPr>
        <w:t>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22E81" w:rsidRDefault="00542C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</w:t>
      </w:r>
      <w:r>
        <w:rPr>
          <w:rFonts w:ascii="Times New Roman" w:hAnsi="Times New Roman"/>
          <w:color w:val="000000"/>
          <w:sz w:val="28"/>
          <w:lang w:val="ru-RU"/>
        </w:rPr>
        <w:t>ода, в том числе на основе применения изучаемого предметного знания;</w:t>
      </w:r>
    </w:p>
    <w:p w:rsidR="00322E81" w:rsidRDefault="00542C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322E81" w:rsidRDefault="00542C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322E81" w:rsidRDefault="00542C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322E81" w:rsidRDefault="00542C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</w:t>
      </w:r>
      <w:r>
        <w:rPr>
          <w:rFonts w:ascii="Times New Roman" w:hAnsi="Times New Roman"/>
          <w:color w:val="000000"/>
          <w:sz w:val="28"/>
          <w:lang w:val="ru-RU"/>
        </w:rPr>
        <w:t>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322E81" w:rsidRDefault="00542C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</w:t>
      </w:r>
      <w:r>
        <w:rPr>
          <w:rFonts w:ascii="Times New Roman" w:hAnsi="Times New Roman"/>
          <w:color w:val="000000"/>
          <w:sz w:val="28"/>
          <w:lang w:val="ru-RU"/>
        </w:rPr>
        <w:t>блем и путей их решения; активное неприятие действий, приносящих вред окружающей среде;</w:t>
      </w:r>
    </w:p>
    <w:p w:rsidR="00322E81" w:rsidRDefault="00542C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322E81" w:rsidRDefault="00542C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практической деятельности </w:t>
      </w:r>
      <w:r>
        <w:rPr>
          <w:rFonts w:ascii="Times New Roman" w:hAnsi="Times New Roman"/>
          <w:color w:val="000000"/>
          <w:sz w:val="28"/>
          <w:lang w:val="ru-RU"/>
        </w:rPr>
        <w:t>экологической направленности.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322E81" w:rsidRDefault="00542C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322E81" w:rsidRDefault="00542C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познания мира;</w:t>
      </w:r>
    </w:p>
    <w:p w:rsidR="00322E81" w:rsidRDefault="00542C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</w:t>
      </w:r>
      <w:r>
        <w:rPr>
          <w:rFonts w:ascii="Times New Roman" w:hAnsi="Times New Roman"/>
          <w:color w:val="000000"/>
          <w:sz w:val="28"/>
          <w:lang w:val="ru-RU"/>
        </w:rPr>
        <w:t>ктивного благополучия.</w:t>
      </w: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</w:t>
      </w:r>
      <w:r>
        <w:rPr>
          <w:rFonts w:ascii="Times New Roman" w:hAnsi="Times New Roman"/>
          <w:color w:val="000000"/>
          <w:sz w:val="28"/>
          <w:lang w:val="ru-RU"/>
        </w:rPr>
        <w:t xml:space="preserve">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</w:t>
      </w:r>
      <w:r>
        <w:rPr>
          <w:rFonts w:ascii="Times New Roman" w:hAnsi="Times New Roman"/>
          <w:color w:val="000000"/>
          <w:sz w:val="28"/>
          <w:lang w:val="ru-RU"/>
        </w:rPr>
        <w:t>определённости, открытость опыту и знаниям других;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</w:t>
      </w:r>
      <w:r>
        <w:rPr>
          <w:rFonts w:ascii="Times New Roman" w:hAnsi="Times New Roman"/>
          <w:color w:val="000000"/>
          <w:sz w:val="28"/>
          <w:lang w:val="ru-RU"/>
        </w:rPr>
        <w:t>овые знания, навыки и компетенции из опыта других;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дефицит собственных знаний и компетентностей, планировать своё развитие;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</w:t>
      </w:r>
      <w:r>
        <w:rPr>
          <w:rFonts w:ascii="Times New Roman" w:hAnsi="Times New Roman"/>
          <w:color w:val="000000"/>
          <w:sz w:val="28"/>
          <w:lang w:val="ru-RU"/>
        </w:rPr>
        <w:t>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</w:t>
      </w:r>
      <w:r>
        <w:rPr>
          <w:rFonts w:ascii="Times New Roman" w:hAnsi="Times New Roman"/>
          <w:color w:val="000000"/>
          <w:sz w:val="28"/>
          <w:lang w:val="ru-RU"/>
        </w:rPr>
        <w:t>мики;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контрмер, оценивать ситуацию стресса, корректировать принимаемые решения и действия;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322E81" w:rsidRDefault="00542C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быть </w:t>
      </w:r>
      <w:r>
        <w:rPr>
          <w:rFonts w:ascii="Times New Roman" w:hAnsi="Times New Roman"/>
          <w:color w:val="000000"/>
          <w:sz w:val="28"/>
          <w:lang w:val="ru-RU"/>
        </w:rPr>
        <w:t>готовым действовать в отсутствие гарантий успеха.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</w:t>
      </w:r>
      <w:r>
        <w:rPr>
          <w:rFonts w:ascii="Times New Roman" w:hAnsi="Times New Roman"/>
          <w:color w:val="000000"/>
          <w:sz w:val="28"/>
          <w:lang w:val="ru-RU"/>
        </w:rPr>
        <w:t>муникативные универсальные учебные действия, регулятивные универсальные учебные действия.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22E81" w:rsidRDefault="00542C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322E81" w:rsidRDefault="00542C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322E81" w:rsidRDefault="00542C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322E81" w:rsidRDefault="00542C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критерии для</w:t>
      </w:r>
      <w:r>
        <w:rPr>
          <w:rFonts w:ascii="Times New Roman" w:hAnsi="Times New Roman"/>
          <w:color w:val="000000"/>
          <w:sz w:val="28"/>
          <w:lang w:val="ru-RU"/>
        </w:rPr>
        <w:t xml:space="preserve"> выявления закономерностей и противоречий;</w:t>
      </w:r>
    </w:p>
    <w:p w:rsidR="00322E81" w:rsidRDefault="00542C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322E81" w:rsidRDefault="00542C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322E81" w:rsidRDefault="00542C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выводы с использованием дедуктивных и индуктивных </w:t>
      </w:r>
      <w:r>
        <w:rPr>
          <w:rFonts w:ascii="Times New Roman" w:hAnsi="Times New Roman"/>
          <w:color w:val="000000"/>
          <w:sz w:val="28"/>
          <w:lang w:val="ru-RU"/>
        </w:rPr>
        <w:t>умозаключений, умозаключений по аналогии, формулировать гипотезы о взаимосвязях;</w:t>
      </w:r>
    </w:p>
    <w:p w:rsidR="00322E81" w:rsidRDefault="00542C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</w:t>
      </w:r>
      <w:r>
        <w:rPr>
          <w:rFonts w:ascii="Times New Roman" w:hAnsi="Times New Roman"/>
          <w:b/>
          <w:color w:val="000000"/>
          <w:sz w:val="28"/>
        </w:rPr>
        <w:t>вые исследовательские действия:</w:t>
      </w:r>
    </w:p>
    <w:p w:rsidR="00322E81" w:rsidRDefault="00542C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322E81" w:rsidRDefault="00542C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322E81" w:rsidRDefault="00542C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</w:t>
      </w:r>
      <w:r>
        <w:rPr>
          <w:rFonts w:ascii="Times New Roman" w:hAnsi="Times New Roman"/>
          <w:color w:val="000000"/>
          <w:sz w:val="28"/>
          <w:lang w:val="ru-RU"/>
        </w:rPr>
        <w:t>ь гипотезу об истинности собственных суждений и суждений других, аргументировать свою позицию, мнение;</w:t>
      </w:r>
    </w:p>
    <w:p w:rsidR="00322E81" w:rsidRDefault="00542C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</w:t>
      </w:r>
      <w:r>
        <w:rPr>
          <w:rFonts w:ascii="Times New Roman" w:hAnsi="Times New Roman"/>
          <w:color w:val="000000"/>
          <w:sz w:val="28"/>
          <w:lang w:val="ru-RU"/>
        </w:rPr>
        <w:t>но-следственных связей и зависимости объектов между собой;</w:t>
      </w:r>
    </w:p>
    <w:p w:rsidR="00322E81" w:rsidRDefault="00542C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322E81" w:rsidRDefault="00542C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</w:t>
      </w:r>
      <w:r>
        <w:rPr>
          <w:rFonts w:ascii="Times New Roman" w:hAnsi="Times New Roman"/>
          <w:color w:val="000000"/>
          <w:sz w:val="28"/>
          <w:lang w:val="ru-RU"/>
        </w:rPr>
        <w:t>сследования, владеть инструментами оценки достоверности полученных выводов и обобщений;</w:t>
      </w:r>
    </w:p>
    <w:p w:rsidR="00322E81" w:rsidRDefault="00542C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</w:t>
      </w:r>
      <w:r>
        <w:rPr>
          <w:rFonts w:ascii="Times New Roman" w:hAnsi="Times New Roman"/>
          <w:color w:val="000000"/>
          <w:sz w:val="28"/>
          <w:lang w:val="ru-RU"/>
        </w:rPr>
        <w:t>овиях и контекстах.</w:t>
      </w:r>
    </w:p>
    <w:p w:rsidR="00322E81" w:rsidRDefault="00542C1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22E81" w:rsidRDefault="00542C1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322E81" w:rsidRDefault="00542C1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</w:t>
      </w:r>
      <w:r>
        <w:rPr>
          <w:rFonts w:ascii="Times New Roman" w:hAnsi="Times New Roman"/>
          <w:color w:val="000000"/>
          <w:sz w:val="28"/>
          <w:lang w:val="ru-RU"/>
        </w:rPr>
        <w:t>рпретировать информацию различных видов и форм представления;</w:t>
      </w:r>
    </w:p>
    <w:p w:rsidR="00322E81" w:rsidRDefault="00542C1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22E81" w:rsidRDefault="00542C1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</w:t>
      </w:r>
      <w:r>
        <w:rPr>
          <w:rFonts w:ascii="Times New Roman" w:hAnsi="Times New Roman"/>
          <w:color w:val="000000"/>
          <w:sz w:val="28"/>
          <w:lang w:val="ru-RU"/>
        </w:rPr>
        <w:t>и иллюстрировать решаемые задачи несложными схемами, диаграммами, иной графикой и их комбинациями;</w:t>
      </w:r>
    </w:p>
    <w:p w:rsidR="00322E81" w:rsidRDefault="00542C1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322E81" w:rsidRDefault="00542C1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</w:t>
      </w:r>
      <w:r>
        <w:rPr>
          <w:rFonts w:ascii="Times New Roman" w:hAnsi="Times New Roman"/>
          <w:color w:val="000000"/>
          <w:sz w:val="28"/>
          <w:lang w:val="ru-RU"/>
        </w:rPr>
        <w:t>ровать информацию.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22E81" w:rsidRDefault="00542C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322E81" w:rsidRDefault="00542C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322E81" w:rsidRDefault="00542C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</w:t>
      </w:r>
    </w:p>
    <w:p w:rsidR="00322E81" w:rsidRDefault="00542C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намерения других, проявлять уважительное отношение к собеседнику и в корректной </w:t>
      </w:r>
      <w:r>
        <w:rPr>
          <w:rFonts w:ascii="Times New Roman" w:hAnsi="Times New Roman"/>
          <w:color w:val="000000"/>
          <w:sz w:val="28"/>
          <w:lang w:val="ru-RU"/>
        </w:rPr>
        <w:t>форме формулировать свои возражения;</w:t>
      </w:r>
    </w:p>
    <w:p w:rsidR="00322E81" w:rsidRDefault="00542C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322E81" w:rsidRDefault="00542C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</w:t>
      </w:r>
      <w:r>
        <w:rPr>
          <w:rFonts w:ascii="Times New Roman" w:hAnsi="Times New Roman"/>
          <w:color w:val="000000"/>
          <w:sz w:val="28"/>
          <w:lang w:val="ru-RU"/>
        </w:rPr>
        <w:t>бнаруживать различие и сходство позиций;</w:t>
      </w:r>
    </w:p>
    <w:p w:rsidR="00322E81" w:rsidRDefault="00542C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322E81" w:rsidRDefault="00542C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</w:t>
      </w:r>
      <w:r>
        <w:rPr>
          <w:rFonts w:ascii="Times New Roman" w:hAnsi="Times New Roman"/>
          <w:color w:val="000000"/>
          <w:sz w:val="28"/>
          <w:lang w:val="ru-RU"/>
        </w:rPr>
        <w:t>лять устные и письменные тексты с использованием иллюстративных материалов.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322E81" w:rsidRDefault="00542C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конкретной проблемы, </w:t>
      </w:r>
      <w:r>
        <w:rPr>
          <w:rFonts w:ascii="Times New Roman" w:hAnsi="Times New Roman"/>
          <w:color w:val="000000"/>
          <w:sz w:val="28"/>
          <w:lang w:val="ru-RU"/>
        </w:rPr>
        <w:t>обосновывать необходимость применения групповых форм взаимодействия при решении поставленной задачи;</w:t>
      </w:r>
    </w:p>
    <w:p w:rsidR="00322E81" w:rsidRDefault="00542C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</w:t>
      </w:r>
      <w:r>
        <w:rPr>
          <w:rFonts w:ascii="Times New Roman" w:hAnsi="Times New Roman"/>
          <w:color w:val="000000"/>
          <w:sz w:val="28"/>
          <w:lang w:val="ru-RU"/>
        </w:rPr>
        <w:t>местной работы;</w:t>
      </w:r>
    </w:p>
    <w:p w:rsidR="00322E81" w:rsidRDefault="00542C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обобщать мнения нескольких человек, проявлять готовность руководить, выполнять поручения, подчиняться;</w:t>
      </w:r>
    </w:p>
    <w:p w:rsidR="00322E81" w:rsidRDefault="00542C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</w:t>
      </w:r>
      <w:r>
        <w:rPr>
          <w:rFonts w:ascii="Times New Roman" w:hAnsi="Times New Roman"/>
          <w:color w:val="000000"/>
          <w:sz w:val="28"/>
          <w:lang w:val="ru-RU"/>
        </w:rPr>
        <w:t>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322E81" w:rsidRDefault="00542C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</w:t>
      </w:r>
      <w:r>
        <w:rPr>
          <w:rFonts w:ascii="Times New Roman" w:hAnsi="Times New Roman"/>
          <w:color w:val="000000"/>
          <w:sz w:val="28"/>
          <w:lang w:val="ru-RU"/>
        </w:rPr>
        <w:t>ими членами команды;</w:t>
      </w:r>
    </w:p>
    <w:p w:rsidR="00322E81" w:rsidRDefault="00542C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322E81" w:rsidRDefault="00542C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</w:t>
      </w:r>
      <w:r>
        <w:rPr>
          <w:rFonts w:ascii="Times New Roman" w:hAnsi="Times New Roman"/>
          <w:color w:val="000000"/>
          <w:sz w:val="28"/>
          <w:lang w:val="ru-RU"/>
        </w:rPr>
        <w:t xml:space="preserve"> ответственности и проявлять готовность к предоставлению отчёта перед группой.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322E81" w:rsidRDefault="00542C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322E81" w:rsidRDefault="00542C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подходах принятия решений (индивидуальное, принятие решения в </w:t>
      </w:r>
      <w:r>
        <w:rPr>
          <w:rFonts w:ascii="Times New Roman" w:hAnsi="Times New Roman"/>
          <w:color w:val="000000"/>
          <w:sz w:val="28"/>
          <w:lang w:val="ru-RU"/>
        </w:rPr>
        <w:t>группе, принятие решений группой);</w:t>
      </w:r>
    </w:p>
    <w:p w:rsidR="00322E81" w:rsidRDefault="00542C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22E81" w:rsidRDefault="00542C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</w:t>
      </w:r>
      <w:r>
        <w:rPr>
          <w:rFonts w:ascii="Times New Roman" w:hAnsi="Times New Roman"/>
          <w:color w:val="000000"/>
          <w:sz w:val="28"/>
          <w:lang w:val="ru-RU"/>
        </w:rPr>
        <w:t>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322E81" w:rsidRDefault="00542C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322E81" w:rsidRDefault="00542C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</w:t>
      </w:r>
      <w:r>
        <w:rPr>
          <w:rFonts w:ascii="Times New Roman" w:hAnsi="Times New Roman"/>
          <w:color w:val="000000"/>
          <w:sz w:val="28"/>
          <w:lang w:val="ru-RU"/>
        </w:rPr>
        <w:t>тивации и рефлексии;</w:t>
      </w:r>
    </w:p>
    <w:p w:rsidR="00322E81" w:rsidRDefault="00542C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322E81" w:rsidRDefault="00542C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22E81" w:rsidRDefault="00542C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</w:t>
      </w:r>
      <w:r>
        <w:rPr>
          <w:rFonts w:ascii="Times New Roman" w:hAnsi="Times New Roman"/>
          <w:color w:val="000000"/>
          <w:sz w:val="28"/>
          <w:lang w:val="ru-RU"/>
        </w:rPr>
        <w:t>остижения) результатов деятельности, давать оценку приобретённому опыту, находить позитивное в произошедшей ситуации;</w:t>
      </w:r>
    </w:p>
    <w:p w:rsidR="00322E81" w:rsidRDefault="00542C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22E81" w:rsidRDefault="00542C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</w:t>
      </w:r>
      <w:r>
        <w:rPr>
          <w:rFonts w:ascii="Times New Roman" w:hAnsi="Times New Roman"/>
          <w:color w:val="000000"/>
          <w:sz w:val="28"/>
          <w:lang w:val="ru-RU"/>
        </w:rPr>
        <w:t>ать соответствие результата цели и условиям.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322E81" w:rsidRDefault="00542C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322E81" w:rsidRDefault="00542C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322E81" w:rsidRDefault="00542C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</w:t>
      </w:r>
      <w:r>
        <w:rPr>
          <w:rFonts w:ascii="Times New Roman" w:hAnsi="Times New Roman"/>
          <w:color w:val="000000"/>
          <w:sz w:val="28"/>
          <w:lang w:val="ru-RU"/>
        </w:rPr>
        <w:t>ого;</w:t>
      </w:r>
    </w:p>
    <w:p w:rsidR="00322E81" w:rsidRDefault="00542C1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Принимать себя и других</w:t>
      </w:r>
    </w:p>
    <w:p w:rsidR="00322E81" w:rsidRDefault="00542C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322E81" w:rsidRDefault="00542C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22E81" w:rsidRDefault="00542C1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322E81" w:rsidRDefault="00542C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нево</w:t>
      </w:r>
      <w:r>
        <w:rPr>
          <w:rFonts w:ascii="Times New Roman" w:hAnsi="Times New Roman"/>
          <w:color w:val="000000"/>
          <w:sz w:val="28"/>
          <w:lang w:val="ru-RU"/>
        </w:rPr>
        <w:t>зможность контролировать всё вокруг.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22E81" w:rsidRDefault="00322E81">
      <w:pPr>
        <w:spacing w:after="0" w:line="264" w:lineRule="auto"/>
        <w:ind w:left="120"/>
        <w:jc w:val="both"/>
        <w:rPr>
          <w:lang w:val="ru-RU"/>
        </w:rPr>
      </w:pP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</w:t>
      </w:r>
      <w:r>
        <w:rPr>
          <w:rFonts w:ascii="Times New Roman" w:hAnsi="Times New Roman"/>
          <w:color w:val="000000"/>
          <w:sz w:val="28"/>
          <w:lang w:val="ru-RU"/>
        </w:rPr>
        <w:t>отражать сформированность 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</w:t>
      </w:r>
      <w:r>
        <w:rPr>
          <w:rFonts w:ascii="Times New Roman" w:hAnsi="Times New Roman"/>
          <w:color w:val="000000"/>
          <w:sz w:val="28"/>
          <w:lang w:val="ru-RU"/>
        </w:rPr>
        <w:t xml:space="preserve">иностранному (английскому) языку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этикетного характера, диалог-побуждение к действию, диалог-расспрос) в рамках </w:t>
      </w:r>
      <w:r>
        <w:rPr>
          <w:rFonts w:ascii="Times New Roman" w:hAnsi="Times New Roman"/>
          <w:color w:val="000000"/>
          <w:sz w:val="28"/>
          <w:lang w:val="ru-RU"/>
        </w:rPr>
        <w:t>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создава</w:t>
      </w:r>
      <w:r>
        <w:rPr>
          <w:rFonts w:ascii="Times New Roman" w:hAnsi="Times New Roman"/>
          <w:color w:val="000000"/>
          <w:sz w:val="28"/>
          <w:lang w:val="ru-RU"/>
        </w:rPr>
        <w:t xml:space="preserve">ть 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</w:t>
      </w:r>
      <w:r>
        <w:rPr>
          <w:rFonts w:ascii="Times New Roman" w:hAnsi="Times New Roman"/>
          <w:color w:val="000000"/>
          <w:sz w:val="28"/>
          <w:lang w:val="ru-RU"/>
        </w:rPr>
        <w:t>содержание прочитанного текста с вербальными и (или) зрительными опорами (объём – 5–6 фраз), кратко излагать результаты выполненной проектной работы (объём – до 6 фраз);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</w:t>
      </w:r>
      <w:r>
        <w:rPr>
          <w:rFonts w:ascii="Times New Roman" w:hAnsi="Times New Roman"/>
          <w:color w:val="000000"/>
          <w:sz w:val="28"/>
          <w:lang w:val="ru-RU"/>
        </w:rPr>
        <w:t>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</w:t>
      </w:r>
      <w:r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минуты);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</w:t>
      </w:r>
      <w:r>
        <w:rPr>
          <w:rFonts w:ascii="Times New Roman" w:hAnsi="Times New Roman"/>
          <w:color w:val="000000"/>
          <w:sz w:val="28"/>
          <w:lang w:val="ru-RU"/>
        </w:rPr>
        <w:t>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</w:t>
      </w:r>
      <w:r>
        <w:rPr>
          <w:rFonts w:ascii="Times New Roman" w:hAnsi="Times New Roman"/>
          <w:color w:val="000000"/>
          <w:sz w:val="28"/>
          <w:lang w:val="ru-RU"/>
        </w:rPr>
        <w:t>исьменная речь: писать короткие поздравления с праздниками,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</w:t>
      </w:r>
      <w:r>
        <w:rPr>
          <w:rFonts w:ascii="Times New Roman" w:hAnsi="Times New Roman"/>
          <w:color w:val="000000"/>
          <w:sz w:val="28"/>
          <w:lang w:val="ru-RU"/>
        </w:rPr>
        <w:t>чевой этикет, принятый в стране (странах) изучаемого языка (объём сообщения – до 60 слов);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</w:t>
      </w:r>
      <w:r>
        <w:rPr>
          <w:rFonts w:ascii="Times New Roman" w:hAnsi="Times New Roman"/>
          <w:color w:val="000000"/>
          <w:sz w:val="28"/>
          <w:lang w:val="ru-RU"/>
        </w:rPr>
        <w:t>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</w:t>
      </w:r>
      <w:r>
        <w:rPr>
          <w:rFonts w:ascii="Times New Roman" w:hAnsi="Times New Roman"/>
          <w:color w:val="000000"/>
          <w:sz w:val="28"/>
          <w:lang w:val="ru-RU"/>
        </w:rPr>
        <w:t>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владеть пунктуационными навыками: использ</w:t>
      </w:r>
      <w:r>
        <w:rPr>
          <w:rFonts w:ascii="Times New Roman" w:hAnsi="Times New Roman"/>
          <w:color w:val="000000"/>
          <w:sz w:val="28"/>
          <w:lang w:val="ru-RU"/>
        </w:rPr>
        <w:t>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</w:t>
      </w:r>
      <w:r>
        <w:rPr>
          <w:rFonts w:ascii="Times New Roman" w:hAnsi="Times New Roman"/>
          <w:color w:val="000000"/>
          <w:sz w:val="28"/>
          <w:lang w:val="ru-RU"/>
        </w:rPr>
        <w:t>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</w:t>
      </w:r>
      <w:r>
        <w:rPr>
          <w:rFonts w:ascii="Times New Roman" w:hAnsi="Times New Roman"/>
          <w:color w:val="000000"/>
          <w:sz w:val="28"/>
          <w:lang w:val="ru-RU"/>
        </w:rPr>
        <w:t>нного тематического содержания, с соблюдением существующей нормы лексической сочетаемости;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sion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ful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>
        <w:rPr>
          <w:rFonts w:ascii="Times New Roman" w:hAnsi="Times New Roman"/>
          <w:color w:val="000000"/>
          <w:sz w:val="28"/>
          <w:lang w:val="ru-RU"/>
        </w:rPr>
        <w:t>, наречия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  <w:lang w:val="ru-RU"/>
        </w:rPr>
        <w:t>-;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</w:t>
      </w:r>
      <w:r>
        <w:rPr>
          <w:rFonts w:ascii="Times New Roman" w:hAnsi="Times New Roman"/>
          <w:color w:val="000000"/>
          <w:sz w:val="28"/>
          <w:lang w:val="ru-RU"/>
        </w:rPr>
        <w:t>иональные слова;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</w:t>
      </w:r>
      <w:r>
        <w:rPr>
          <w:rFonts w:ascii="Times New Roman" w:hAnsi="Times New Roman"/>
          <w:color w:val="000000"/>
          <w:sz w:val="28"/>
          <w:lang w:val="ru-RU"/>
        </w:rPr>
        <w:t>вами, следующими в определённом порядке;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в по</w:t>
      </w:r>
      <w:r>
        <w:rPr>
          <w:rFonts w:ascii="Times New Roman" w:hAnsi="Times New Roman"/>
          <w:color w:val="000000"/>
          <w:sz w:val="28"/>
          <w:lang w:val="ru-RU"/>
        </w:rPr>
        <w:t>вествовательных (утвердительных и отрицательных) и вопросительных предложениях;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</w:t>
      </w:r>
      <w:r>
        <w:rPr>
          <w:rFonts w:ascii="Times New Roman" w:hAnsi="Times New Roman"/>
          <w:color w:val="000000"/>
          <w:sz w:val="28"/>
          <w:lang w:val="ru-RU"/>
        </w:rPr>
        <w:t>шедшего времени;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отдельные социокультурные элементы речевого поведенческого этикета в </w:t>
      </w:r>
      <w:r>
        <w:rPr>
          <w:rFonts w:ascii="Times New Roman" w:hAnsi="Times New Roman"/>
          <w:color w:val="000000"/>
          <w:sz w:val="28"/>
          <w:lang w:val="ru-RU"/>
        </w:rPr>
        <w:t>стране (странах) изучаемого языка в рамках тематического содержания;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</w:t>
      </w:r>
      <w:r>
        <w:rPr>
          <w:rFonts w:ascii="Times New Roman" w:hAnsi="Times New Roman"/>
          <w:color w:val="000000"/>
          <w:sz w:val="28"/>
          <w:lang w:val="ru-RU"/>
        </w:rPr>
        <w:t>содержания речи;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 и друзей) на английском языке (в анкете, формуляре);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</w:t>
      </w:r>
      <w:r>
        <w:rPr>
          <w:rFonts w:ascii="Times New Roman" w:hAnsi="Times New Roman"/>
          <w:color w:val="000000"/>
          <w:sz w:val="28"/>
          <w:lang w:val="ru-RU"/>
        </w:rPr>
        <w:t>тавлять Россию и страны (стран)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</w:t>
      </w:r>
      <w:r>
        <w:rPr>
          <w:rFonts w:ascii="Times New Roman" w:hAnsi="Times New Roman"/>
          <w:color w:val="000000"/>
          <w:sz w:val="28"/>
          <w:lang w:val="ru-RU"/>
        </w:rPr>
        <w:t>я, прочитанного (прослушанного) текста или для нахождения в тексте запрашиваемой информации;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</w:t>
      </w:r>
      <w:r>
        <w:rPr>
          <w:rFonts w:ascii="Times New Roman" w:hAnsi="Times New Roman"/>
          <w:color w:val="000000"/>
          <w:sz w:val="28"/>
          <w:lang w:val="ru-RU"/>
        </w:rPr>
        <w:t>оте в сети Интернет;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</w:t>
      </w:r>
      <w:r>
        <w:rPr>
          <w:rFonts w:ascii="Times New Roman" w:hAnsi="Times New Roman"/>
          <w:color w:val="000000"/>
          <w:sz w:val="28"/>
          <w:lang w:val="ru-RU"/>
        </w:rPr>
        <w:t>новными видами речевой деятельности: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</w:t>
      </w:r>
      <w:r>
        <w:rPr>
          <w:rFonts w:ascii="Times New Roman" w:hAnsi="Times New Roman"/>
          <w:color w:val="000000"/>
          <w:sz w:val="28"/>
          <w:lang w:val="ru-RU"/>
        </w:rPr>
        <w:t>альными и (или) со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</w:t>
      </w:r>
      <w:r>
        <w:rPr>
          <w:rFonts w:ascii="Times New Roman" w:hAnsi="Times New Roman"/>
          <w:color w:val="000000"/>
          <w:sz w:val="28"/>
          <w:lang w:val="ru-RU"/>
        </w:rPr>
        <w:t>, повествование (сообщение)) с вербальными и (или) зрительными опорами в рамках тематического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</w:t>
      </w:r>
      <w:r>
        <w:rPr>
          <w:rFonts w:ascii="Times New Roman" w:hAnsi="Times New Roman"/>
          <w:color w:val="000000"/>
          <w:sz w:val="28"/>
          <w:lang w:val="ru-RU"/>
        </w:rPr>
        <w:t xml:space="preserve"> – 7–8 фраз); кратко излагать результаты выполненной проектной работы (объём – 7–8 фраз);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</w:t>
      </w:r>
      <w:r>
        <w:rPr>
          <w:rFonts w:ascii="Times New Roman" w:hAnsi="Times New Roman"/>
          <w:color w:val="000000"/>
          <w:sz w:val="28"/>
          <w:lang w:val="ru-RU"/>
        </w:rPr>
        <w:t xml:space="preserve">в зависимости от поставленной коммуникативной задачи: с пониманием основного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запрашиваемой информации (время звучания текста (текстов) для аудирования – до 1,5 минут);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</w:t>
      </w:r>
      <w:r>
        <w:rPr>
          <w:rFonts w:ascii="Times New Roman" w:hAnsi="Times New Roman"/>
          <w:color w:val="000000"/>
          <w:sz w:val="28"/>
          <w:lang w:val="ru-RU"/>
        </w:rPr>
        <w:t>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</w:t>
      </w:r>
      <w:r>
        <w:rPr>
          <w:rFonts w:ascii="Times New Roman" w:hAnsi="Times New Roman"/>
          <w:color w:val="000000"/>
          <w:sz w:val="28"/>
          <w:lang w:val="ru-RU"/>
        </w:rPr>
        <w:t>а (текстов) для чтения – 250–300 слов), читать про себя несплошные тексты (таблицы) и понимать представленную в них информацию, определять тему текста по заголовку;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 в соответствии с нормами речевого этикета, пр</w:t>
      </w:r>
      <w:r>
        <w:rPr>
          <w:rFonts w:ascii="Times New Roman" w:hAnsi="Times New Roman"/>
          <w:color w:val="000000"/>
          <w:sz w:val="28"/>
          <w:lang w:val="ru-RU"/>
        </w:rPr>
        <w:t>инятыми в стране (странах) изучаемого языка, с указанием личной информации, писать 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</w:t>
      </w:r>
      <w:r>
        <w:rPr>
          <w:rFonts w:ascii="Times New Roman" w:hAnsi="Times New Roman"/>
          <w:color w:val="000000"/>
          <w:sz w:val="28"/>
          <w:lang w:val="ru-RU"/>
        </w:rPr>
        <w:t xml:space="preserve"> высказывание с использованием образца, плана, ключевых слов, картинок (объём высказывания – до 70 слов);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</w:t>
      </w:r>
      <w:r>
        <w:rPr>
          <w:rFonts w:ascii="Times New Roman" w:hAnsi="Times New Roman"/>
          <w:color w:val="000000"/>
          <w:sz w:val="28"/>
          <w:lang w:val="ru-RU"/>
        </w:rPr>
        <w:t>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</w:t>
      </w:r>
      <w:r>
        <w:rPr>
          <w:rFonts w:ascii="Times New Roman" w:hAnsi="Times New Roman"/>
          <w:color w:val="000000"/>
          <w:sz w:val="28"/>
          <w:lang w:val="ru-RU"/>
        </w:rPr>
        <w:t>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пунктуационными на</w:t>
      </w:r>
      <w:r>
        <w:rPr>
          <w:rFonts w:ascii="Times New Roman" w:hAnsi="Times New Roman"/>
          <w:color w:val="000000"/>
          <w:sz w:val="28"/>
          <w:lang w:val="ru-RU"/>
        </w:rPr>
        <w:t>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</w:t>
      </w:r>
      <w:r>
        <w:rPr>
          <w:rFonts w:ascii="Times New Roman" w:hAnsi="Times New Roman"/>
          <w:color w:val="000000"/>
          <w:sz w:val="28"/>
          <w:lang w:val="ru-RU"/>
        </w:rPr>
        <w:t>ксте 800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</w:t>
      </w:r>
      <w:r>
        <w:rPr>
          <w:rFonts w:ascii="Times New Roman" w:hAnsi="Times New Roman"/>
          <w:color w:val="000000"/>
          <w:sz w:val="28"/>
          <w:lang w:val="ru-RU"/>
        </w:rPr>
        <w:t xml:space="preserve"> с соблюдением существующей нормы лексической сочетаемости;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</w:t>
      </w:r>
      <w:r>
        <w:rPr>
          <w:rFonts w:ascii="Times New Roman" w:hAnsi="Times New Roman"/>
          <w:color w:val="000000"/>
          <w:sz w:val="28"/>
          <w:lang w:val="ru-RU"/>
        </w:rPr>
        <w:t>фиксов -</w:t>
      </w:r>
      <w:r>
        <w:rPr>
          <w:rFonts w:ascii="Times New Roman" w:hAnsi="Times New Roman"/>
          <w:color w:val="000000"/>
          <w:sz w:val="28"/>
        </w:rPr>
        <w:t>ing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 и интернациональные слова;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</w:t>
      </w:r>
      <w:r>
        <w:rPr>
          <w:rFonts w:ascii="Times New Roman" w:hAnsi="Times New Roman"/>
          <w:color w:val="000000"/>
          <w:sz w:val="28"/>
          <w:lang w:val="ru-RU"/>
        </w:rPr>
        <w:t>ания;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</w:t>
      </w:r>
      <w:r>
        <w:rPr>
          <w:rFonts w:ascii="Times New Roman" w:hAnsi="Times New Roman"/>
          <w:color w:val="000000"/>
          <w:sz w:val="28"/>
          <w:lang w:val="ru-RU"/>
        </w:rPr>
        <w:t xml:space="preserve">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cлова, выражающие количество (little/a</w:t>
      </w:r>
      <w:r>
        <w:rPr>
          <w:rFonts w:ascii="Times New Roman" w:hAnsi="Times New Roman"/>
          <w:color w:val="000000"/>
          <w:sz w:val="28"/>
        </w:rPr>
        <w:t xml:space="preserve"> little, few/a few);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возвратные, неопределённые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</w:t>
      </w:r>
      <w:r>
        <w:rPr>
          <w:rFonts w:ascii="Times New Roman" w:hAnsi="Times New Roman"/>
          <w:color w:val="000000"/>
          <w:sz w:val="28"/>
          <w:lang w:val="ru-RU"/>
        </w:rPr>
        <w:t>х предложениях;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</w:t>
      </w:r>
      <w:r>
        <w:rPr>
          <w:rFonts w:ascii="Times New Roman" w:hAnsi="Times New Roman"/>
          <w:color w:val="000000"/>
          <w:sz w:val="28"/>
          <w:lang w:val="ru-RU"/>
        </w:rPr>
        <w:t>ического содержания речи;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</w:t>
      </w:r>
      <w:r>
        <w:rPr>
          <w:rFonts w:ascii="Times New Roman" w:hAnsi="Times New Roman"/>
          <w:color w:val="000000"/>
          <w:sz w:val="28"/>
          <w:lang w:val="ru-RU"/>
        </w:rPr>
        <w:t>ны (стран)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</w:t>
      </w:r>
      <w:r>
        <w:rPr>
          <w:rFonts w:ascii="Times New Roman" w:hAnsi="Times New Roman"/>
          <w:color w:val="000000"/>
          <w:sz w:val="28"/>
          <w:lang w:val="ru-RU"/>
        </w:rPr>
        <w:t>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</w:t>
      </w:r>
      <w:r>
        <w:rPr>
          <w:rFonts w:ascii="Times New Roman" w:hAnsi="Times New Roman"/>
          <w:color w:val="000000"/>
          <w:sz w:val="28"/>
          <w:lang w:val="ru-RU"/>
        </w:rPr>
        <w:t>оммуникативных технологий, соблюдая правила информационной безопасности при работе в сети Интернет;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9) достигать взаимопонимания в процессе </w:t>
      </w:r>
      <w:r>
        <w:rPr>
          <w:rFonts w:ascii="Times New Roman" w:hAnsi="Times New Roman"/>
          <w:color w:val="000000"/>
          <w:sz w:val="28"/>
          <w:lang w:val="ru-RU"/>
        </w:rPr>
        <w:t>устного и письменного общения с носителями иностранного языка, с людьми другой культуры;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Предметные р</w:t>
      </w:r>
      <w:r>
        <w:rPr>
          <w:rFonts w:ascii="Times New Roman" w:hAnsi="Times New Roman"/>
          <w:color w:val="000000"/>
          <w:sz w:val="28"/>
          <w:lang w:val="ru-RU"/>
        </w:rPr>
        <w:t xml:space="preserve">езультаты освоения программы по иностранному (английскому) языку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</w:t>
      </w:r>
      <w:r>
        <w:rPr>
          <w:rFonts w:ascii="Times New Roman" w:hAnsi="Times New Roman"/>
          <w:color w:val="000000"/>
          <w:sz w:val="28"/>
          <w:lang w:val="ru-RU"/>
        </w:rPr>
        <w:t>с,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</w:t>
      </w:r>
      <w:r>
        <w:rPr>
          <w:rFonts w:ascii="Times New Roman" w:hAnsi="Times New Roman"/>
          <w:color w:val="000000"/>
          <w:sz w:val="28"/>
          <w:lang w:val="ru-RU"/>
        </w:rPr>
        <w:t>) изучаемого языка (до 6 реплик со стороны каждого собеседника);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 речи (объём монологического высказывания – 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</w:t>
      </w:r>
      <w:r>
        <w:rPr>
          <w:rFonts w:ascii="Times New Roman" w:hAnsi="Times New Roman"/>
          <w:color w:val="000000"/>
          <w:sz w:val="28"/>
          <w:lang w:val="ru-RU"/>
        </w:rPr>
        <w:t>ия текста (текстов) для аудирования – до 1,5 минут);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</w:t>
      </w:r>
      <w:r>
        <w:rPr>
          <w:rFonts w:ascii="Times New Roman" w:hAnsi="Times New Roman"/>
          <w:color w:val="000000"/>
          <w:sz w:val="28"/>
          <w:lang w:val="ru-RU"/>
        </w:rPr>
        <w:t xml:space="preserve">поставленной коммуникативной задачи: с пониманием основного содержания,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</w:t>
      </w:r>
      <w:r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 с указанием личной информации; писать электрон</w:t>
      </w:r>
      <w:r>
        <w:rPr>
          <w:rFonts w:ascii="Times New Roman" w:hAnsi="Times New Roman"/>
          <w:color w:val="000000"/>
          <w:sz w:val="28"/>
          <w:lang w:val="ru-RU"/>
        </w:rPr>
        <w:t>ное сообщение личного характера, соблюдая речевой этикет, принятый в 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</w:t>
      </w:r>
      <w:r>
        <w:rPr>
          <w:rFonts w:ascii="Times New Roman" w:hAnsi="Times New Roman"/>
          <w:color w:val="000000"/>
          <w:sz w:val="28"/>
          <w:lang w:val="ru-RU"/>
        </w:rPr>
        <w:t xml:space="preserve"> до 90 слов);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</w:t>
      </w:r>
      <w:r>
        <w:rPr>
          <w:rFonts w:ascii="Times New Roman" w:hAnsi="Times New Roman"/>
          <w:color w:val="000000"/>
          <w:sz w:val="28"/>
          <w:lang w:val="ru-RU"/>
        </w:rPr>
        <w:t>ствия фразового ударения на служебных словах,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</w:t>
      </w:r>
      <w:r>
        <w:rPr>
          <w:rFonts w:ascii="Times New Roman" w:hAnsi="Times New Roman"/>
          <w:color w:val="000000"/>
          <w:sz w:val="28"/>
          <w:lang w:val="ru-RU"/>
        </w:rPr>
        <w:t>овным правилам чтения;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</w:t>
      </w:r>
      <w:r>
        <w:rPr>
          <w:rFonts w:ascii="Times New Roman" w:hAnsi="Times New Roman"/>
          <w:color w:val="000000"/>
          <w:sz w:val="28"/>
          <w:lang w:val="ru-RU"/>
        </w:rPr>
        <w:t>нктуационно правильно оформлять электронное сообщение личного характера;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</w:t>
      </w:r>
      <w:r>
        <w:rPr>
          <w:rFonts w:ascii="Times New Roman" w:hAnsi="Times New Roman"/>
          <w:color w:val="000000"/>
          <w:sz w:val="28"/>
          <w:lang w:val="ru-RU"/>
        </w:rPr>
        <w:t>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</w:t>
      </w:r>
      <w:r>
        <w:rPr>
          <w:rFonts w:ascii="Times New Roman" w:hAnsi="Times New Roman"/>
          <w:color w:val="000000"/>
          <w:sz w:val="28"/>
          <w:lang w:val="ru-RU"/>
        </w:rPr>
        <w:t>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</w:t>
      </w:r>
      <w:r>
        <w:rPr>
          <w:rFonts w:ascii="Times New Roman" w:hAnsi="Times New Roman"/>
          <w:color w:val="000000"/>
          <w:sz w:val="28"/>
          <w:lang w:val="ru-RU"/>
        </w:rPr>
        <w:t>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и </w:t>
      </w:r>
      <w:r>
        <w:rPr>
          <w:rFonts w:ascii="Times New Roman" w:hAnsi="Times New Roman"/>
          <w:color w:val="000000"/>
          <w:sz w:val="28"/>
          <w:lang w:val="ru-RU"/>
        </w:rPr>
        <w:t>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</w:t>
      </w:r>
      <w:r>
        <w:rPr>
          <w:rFonts w:ascii="Times New Roman" w:hAnsi="Times New Roman"/>
          <w:color w:val="000000"/>
          <w:sz w:val="28"/>
        </w:rPr>
        <w:t>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конструкцию </w:t>
      </w:r>
      <w:r>
        <w:rPr>
          <w:rFonts w:ascii="Times New Roman" w:hAnsi="Times New Roman"/>
          <w:color w:val="000000"/>
          <w:sz w:val="28"/>
        </w:rPr>
        <w:t>used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предлоги, употребляемые с глаголами в </w:t>
      </w:r>
      <w:r>
        <w:rPr>
          <w:rFonts w:ascii="Times New Roman" w:hAnsi="Times New Roman"/>
          <w:color w:val="000000"/>
          <w:sz w:val="28"/>
          <w:lang w:val="ru-RU"/>
        </w:rPr>
        <w:t>страдательном залоге;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</w:t>
      </w:r>
      <w:r>
        <w:rPr>
          <w:rFonts w:ascii="Times New Roman" w:hAnsi="Times New Roman"/>
          <w:color w:val="000000"/>
          <w:sz w:val="28"/>
          <w:lang w:val="ru-RU"/>
        </w:rPr>
        <w:t>ыми знаниями и умениями: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содержания;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</w:t>
      </w:r>
      <w:r>
        <w:rPr>
          <w:rFonts w:ascii="Times New Roman" w:hAnsi="Times New Roman"/>
          <w:color w:val="000000"/>
          <w:sz w:val="28"/>
          <w:lang w:val="ru-RU"/>
        </w:rPr>
        <w:t>льную тематическую фоновую лексику страны (стран) изучаемого языка в рамках тематического содержания речи;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кратко представлять Росс</w:t>
      </w:r>
      <w:r>
        <w:rPr>
          <w:rFonts w:ascii="Times New Roman" w:hAnsi="Times New Roman"/>
          <w:color w:val="000000"/>
          <w:sz w:val="28"/>
          <w:lang w:val="ru-RU"/>
        </w:rPr>
        <w:t>ию и страну (страны) изучаемого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чтении и аудировании языковую догадку, в том числе контекстуальную, при непосредственном общении – переспрашивать, просить повторить, уточняя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значение незнакомых с</w:t>
      </w:r>
      <w:r>
        <w:rPr>
          <w:rFonts w:ascii="Times New Roman" w:hAnsi="Times New Roman"/>
          <w:color w:val="000000"/>
          <w:sz w:val="28"/>
          <w:lang w:val="ru-RU"/>
        </w:rPr>
        <w:t>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</w:t>
      </w:r>
      <w:r>
        <w:rPr>
          <w:rFonts w:ascii="Times New Roman" w:hAnsi="Times New Roman"/>
          <w:color w:val="000000"/>
          <w:sz w:val="28"/>
          <w:lang w:val="ru-RU"/>
        </w:rPr>
        <w:t xml:space="preserve">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8) использовать иноязычные словари и справочники, в том числе информационно-справочные системы в электронной </w:t>
      </w:r>
      <w:r>
        <w:rPr>
          <w:rFonts w:ascii="Times New Roman" w:hAnsi="Times New Roman"/>
          <w:color w:val="000000"/>
          <w:sz w:val="28"/>
          <w:lang w:val="ru-RU"/>
        </w:rPr>
        <w:t>форме;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</w:t>
      </w:r>
      <w:r>
        <w:rPr>
          <w:rFonts w:ascii="Times New Roman" w:hAnsi="Times New Roman"/>
          <w:color w:val="000000"/>
          <w:sz w:val="28"/>
          <w:lang w:val="ru-RU"/>
        </w:rPr>
        <w:t>нкции в рамках изученной тематики.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</w:t>
      </w:r>
      <w:r>
        <w:rPr>
          <w:rFonts w:ascii="Times New Roman" w:hAnsi="Times New Roman"/>
          <w:color w:val="000000"/>
          <w:sz w:val="28"/>
          <w:lang w:val="ru-RU"/>
        </w:rPr>
        <w:t>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</w:t>
      </w:r>
      <w:r>
        <w:rPr>
          <w:rFonts w:ascii="Times New Roman" w:hAnsi="Times New Roman"/>
          <w:color w:val="000000"/>
          <w:sz w:val="28"/>
          <w:lang w:val="ru-RU"/>
        </w:rPr>
        <w:t>м речевого этикета, принятого в стране (странах) изучаемого языка (до 7 реплик со стороны каждого собеседника);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</w:t>
      </w:r>
      <w:r>
        <w:rPr>
          <w:rFonts w:ascii="Times New Roman" w:hAnsi="Times New Roman"/>
          <w:color w:val="000000"/>
          <w:sz w:val="28"/>
          <w:lang w:val="ru-RU"/>
        </w:rPr>
        <w:t>ьными опорами в рамках тематического содержания речи (объём монологического высказывания – 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</w:t>
      </w:r>
      <w:r>
        <w:rPr>
          <w:rFonts w:ascii="Times New Roman" w:hAnsi="Times New Roman"/>
          <w:color w:val="000000"/>
          <w:sz w:val="28"/>
          <w:lang w:val="ru-RU"/>
        </w:rPr>
        <w:t>ами (объём – 9–10 фраз), излагать результаты выполненной проектной работы (объём – 9–10 фраз);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</w:t>
      </w:r>
      <w:r>
        <w:rPr>
          <w:rFonts w:ascii="Times New Roman" w:hAnsi="Times New Roman"/>
          <w:color w:val="000000"/>
          <w:sz w:val="28"/>
          <w:lang w:val="ru-RU"/>
        </w:rPr>
        <w:t xml:space="preserve">никативной задачи: с пониманием основного содержания, с пониманием нужной (интересующей, запрашиваемой) информации (время звучания текста (текстов) для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аудирования – до 2 минут), прогнозировать содержание звучащего текста по началу сообщения;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</w:t>
      </w:r>
      <w:r>
        <w:rPr>
          <w:rFonts w:ascii="Times New Roman" w:hAnsi="Times New Roman"/>
          <w:color w:val="000000"/>
          <w:sz w:val="28"/>
          <w:lang w:val="ru-RU"/>
        </w:rPr>
        <w:t>держания, с пониманием нужной (интересующей, запрашиваемой) информации, с полным пониманием содержания (объём текста (текстов) для чтения – 350–500 слов), читать не сплошные тексты (таблицы, диаграммы) и понимать представленную в них информацию, определять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главных фактов (событий) в тексте;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</w:t>
      </w:r>
      <w:r>
        <w:rPr>
          <w:rFonts w:ascii="Times New Roman" w:hAnsi="Times New Roman"/>
          <w:color w:val="000000"/>
          <w:sz w:val="28"/>
          <w:lang w:val="ru-RU"/>
        </w:rPr>
        <w:t xml:space="preserve"> соблюдая речевой этикет, принятый в стране (странах) изучаемого языка (объём сообщения – до 110 слов), 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</w:t>
      </w:r>
      <w:r>
        <w:rPr>
          <w:rFonts w:ascii="Times New Roman" w:hAnsi="Times New Roman"/>
          <w:color w:val="000000"/>
          <w:sz w:val="28"/>
          <w:lang w:val="ru-RU"/>
        </w:rPr>
        <w:t>о 110 слов);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</w:t>
      </w:r>
      <w:r>
        <w:rPr>
          <w:rFonts w:ascii="Times New Roman" w:hAnsi="Times New Roman"/>
          <w:color w:val="000000"/>
          <w:sz w:val="28"/>
          <w:lang w:val="ru-RU"/>
        </w:rPr>
        <w:t>вого ударения на служебных словах, владеть правилами чтения и выразительно читать вслух 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</w:t>
      </w:r>
      <w:r>
        <w:rPr>
          <w:rFonts w:ascii="Times New Roman" w:hAnsi="Times New Roman"/>
          <w:color w:val="000000"/>
          <w:sz w:val="28"/>
          <w:lang w:val="ru-RU"/>
        </w:rPr>
        <w:t>екста, читать новые слова согласно основным правилам чтения, владеть орфографическими навыками: правильно писать изученные слова;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знаки в конце предложения, запятую при </w:t>
      </w:r>
      <w:r>
        <w:rPr>
          <w:rFonts w:ascii="Times New Roman" w:hAnsi="Times New Roman"/>
          <w:color w:val="000000"/>
          <w:sz w:val="28"/>
          <w:lang w:val="ru-RU"/>
        </w:rPr>
        <w:t>перечислении и обращении, апостроф, пунктуационно правильно оформлять электронное сообщение личного характера;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3) распознавать в устной речи и письменном тексте 1250 лексических единиц (слов, словосочетаний, речевых клише) и правильно употреблять в устной </w:t>
      </w:r>
      <w:r>
        <w:rPr>
          <w:rFonts w:ascii="Times New Roman" w:hAnsi="Times New Roman"/>
          <w:color w:val="000000"/>
          <w:sz w:val="28"/>
          <w:lang w:val="ru-RU"/>
        </w:rPr>
        <w:t>и письменной речи 1050 лексических 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</w:t>
      </w:r>
      <w:r>
        <w:rPr>
          <w:rFonts w:ascii="Times New Roman" w:hAnsi="Times New Roman"/>
          <w:color w:val="000000"/>
          <w:sz w:val="28"/>
          <w:lang w:val="ru-RU"/>
        </w:rPr>
        <w:t xml:space="preserve">спользованием аффиксации: имена существительные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>
        <w:rPr>
          <w:rFonts w:ascii="Times New Roman" w:hAnsi="Times New Roman"/>
          <w:color w:val="000000"/>
          <w:sz w:val="28"/>
          <w:lang w:val="ru-RU"/>
        </w:rPr>
        <w:t>-;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помощью конверсии (имя сущ</w:t>
      </w:r>
      <w:r>
        <w:rPr>
          <w:rFonts w:ascii="Times New Roman" w:hAnsi="Times New Roman"/>
          <w:color w:val="000000"/>
          <w:sz w:val="28"/>
          <w:lang w:val="ru-RU"/>
        </w:rPr>
        <w:t>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>
        <w:rPr>
          <w:rFonts w:ascii="Times New Roman" w:hAnsi="Times New Roman"/>
          <w:color w:val="000000"/>
          <w:sz w:val="28"/>
          <w:lang w:val="ru-RU"/>
        </w:rPr>
        <w:t>), глагол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изученные </w:t>
      </w:r>
      <w:r>
        <w:rPr>
          <w:rFonts w:ascii="Times New Roman" w:hAnsi="Times New Roman"/>
          <w:color w:val="000000"/>
          <w:sz w:val="28"/>
          <w:lang w:val="ru-RU"/>
        </w:rPr>
        <w:t>многозначные слова, синонимы, антонимы; наиболее частотные фразовые глаголы, сокращения и аббревиатуры;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понима</w:t>
      </w:r>
      <w:r>
        <w:rPr>
          <w:rFonts w:ascii="Times New Roman" w:hAnsi="Times New Roman"/>
          <w:color w:val="000000"/>
          <w:sz w:val="28"/>
          <w:lang w:val="ru-RU"/>
        </w:rPr>
        <w:t>ть особенностей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все типы в</w:t>
      </w:r>
      <w:r>
        <w:rPr>
          <w:rFonts w:ascii="Times New Roman" w:hAnsi="Times New Roman"/>
          <w:color w:val="000000"/>
          <w:sz w:val="28"/>
          <w:lang w:val="ru-RU"/>
        </w:rPr>
        <w:t xml:space="preserve">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do somet</w:t>
      </w:r>
      <w:r>
        <w:rPr>
          <w:rFonts w:ascii="Times New Roman" w:hAnsi="Times New Roman"/>
          <w:color w:val="000000"/>
          <w:sz w:val="28"/>
        </w:rPr>
        <w:t>hing; be/get used doing something;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smth);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видовременных формах действительного залога в изъявительном наклоне</w:t>
      </w:r>
      <w:r>
        <w:rPr>
          <w:rFonts w:ascii="Times New Roman" w:hAnsi="Times New Roman"/>
          <w:color w:val="000000"/>
          <w:sz w:val="28"/>
        </w:rPr>
        <w:t>нии (Past Perfect Tense, Present Perfect Continuous Tense, Future-in-the-Past);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</w:t>
      </w:r>
      <w:r>
        <w:rPr>
          <w:rFonts w:ascii="Times New Roman" w:hAnsi="Times New Roman"/>
          <w:color w:val="000000"/>
          <w:sz w:val="28"/>
        </w:rPr>
        <w:t>h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межличностное и межкультурное общение, используя знания о национально-культурных особенностях своей страны и </w:t>
      </w:r>
      <w:r>
        <w:rPr>
          <w:rFonts w:ascii="Times New Roman" w:hAnsi="Times New Roman"/>
          <w:color w:val="000000"/>
          <w:sz w:val="28"/>
          <w:lang w:val="ru-RU"/>
        </w:rPr>
        <w:t>страны (стран) 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родную страну/малую родину и страну (страны) </w:t>
      </w:r>
      <w:r>
        <w:rPr>
          <w:rFonts w:ascii="Times New Roman" w:hAnsi="Times New Roman"/>
          <w:color w:val="000000"/>
          <w:sz w:val="28"/>
          <w:lang w:val="ru-RU"/>
        </w:rPr>
        <w:t>изучаемого языка (культурные явления и события; достопримечательности, выдающиеся люди);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</w:t>
      </w:r>
      <w:r>
        <w:rPr>
          <w:rFonts w:ascii="Times New Roman" w:hAnsi="Times New Roman"/>
          <w:color w:val="000000"/>
          <w:sz w:val="28"/>
          <w:lang w:val="ru-RU"/>
        </w:rPr>
        <w:t xml:space="preserve">ями: использовать при чтении и аудировании языковую, в том числе контекстуальную, догадку,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</w:t>
      </w:r>
      <w:r>
        <w:rPr>
          <w:rFonts w:ascii="Times New Roman" w:hAnsi="Times New Roman"/>
          <w:color w:val="000000"/>
          <w:sz w:val="28"/>
          <w:lang w:val="ru-RU"/>
        </w:rPr>
        <w:t>основного содержания, прочитанного (прослушанного) текста или для нахождения в тексте запрашиваемой информации;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</w:t>
      </w:r>
      <w:r>
        <w:rPr>
          <w:rFonts w:ascii="Times New Roman" w:hAnsi="Times New Roman"/>
          <w:color w:val="000000"/>
          <w:sz w:val="28"/>
          <w:lang w:val="ru-RU"/>
        </w:rPr>
        <w:t>ико-грамматические средства с их учётом;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участвовать в несложных учебных проектах с использованием материалов на</w:t>
      </w:r>
      <w:r>
        <w:rPr>
          <w:rFonts w:ascii="Times New Roman" w:hAnsi="Times New Roman"/>
          <w:color w:val="000000"/>
          <w:sz w:val="28"/>
          <w:lang w:val="ru-RU"/>
        </w:rPr>
        <w:t xml:space="preserve">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 информационно-справочные системы в электронной</w:t>
      </w:r>
      <w:r>
        <w:rPr>
          <w:rFonts w:ascii="Times New Roman" w:hAnsi="Times New Roman"/>
          <w:color w:val="000000"/>
          <w:sz w:val="28"/>
          <w:lang w:val="ru-RU"/>
        </w:rPr>
        <w:t xml:space="preserve"> форме;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</w:t>
      </w:r>
      <w:r>
        <w:rPr>
          <w:rFonts w:ascii="Times New Roman" w:hAnsi="Times New Roman"/>
          <w:color w:val="000000"/>
          <w:sz w:val="28"/>
          <w:lang w:val="ru-RU"/>
        </w:rPr>
        <w:t>нкции в рамках изученной тематики.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освоения программы по иностранному (английскому) языку к концу обучения в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говорение: вести комбинированный диалог, включающий различные вид</w:t>
      </w:r>
      <w:r>
        <w:rPr>
          <w:rFonts w:ascii="Times New Roman" w:hAnsi="Times New Roman"/>
          <w:color w:val="000000"/>
          <w:sz w:val="28"/>
          <w:lang w:val="ru-RU"/>
        </w:rPr>
        <w:t>ы диалогов (диалог этикетного характера, диалог-побуждение к действию, диалог-расспрос), диалог-обмен мнениями в рамках тематического содержания речи в стандартных ситуациях неофициального общения с вербальными и (или) зрительными опорами или без опор, с с</w:t>
      </w:r>
      <w:r>
        <w:rPr>
          <w:rFonts w:ascii="Times New Roman" w:hAnsi="Times New Roman"/>
          <w:color w:val="000000"/>
          <w:sz w:val="28"/>
          <w:lang w:val="ru-RU"/>
        </w:rPr>
        <w:t>облюдением норм речевого этикета, принятого в стране (странах) изучаемого языка (до 6–8 реплик со стороны каждого собеседника);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(сообщение), рассуждение)</w:t>
      </w:r>
      <w:r>
        <w:rPr>
          <w:rFonts w:ascii="Times New Roman" w:hAnsi="Times New Roman"/>
          <w:color w:val="000000"/>
          <w:sz w:val="28"/>
          <w:lang w:val="ru-RU"/>
        </w:rPr>
        <w:t xml:space="preserve"> с вербальными и (или) зрительными опорами или без опор в рамках тематического содержания речи (объём монологического высказывания – до 10–12 фраз), излагать основное содержание прочитанного (прослушанного) текста со зрительными и (или) вербальными опорами</w:t>
      </w:r>
      <w:r>
        <w:rPr>
          <w:rFonts w:ascii="Times New Roman" w:hAnsi="Times New Roman"/>
          <w:color w:val="000000"/>
          <w:sz w:val="28"/>
          <w:lang w:val="ru-RU"/>
        </w:rPr>
        <w:t xml:space="preserve"> (объём – 10–12 фраз), излагать результаты выполненной проектной работы (объём – 10–12 фраз);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</w:t>
      </w:r>
      <w:r>
        <w:rPr>
          <w:rFonts w:ascii="Times New Roman" w:hAnsi="Times New Roman"/>
          <w:color w:val="000000"/>
          <w:sz w:val="28"/>
          <w:lang w:val="ru-RU"/>
        </w:rPr>
        <w:t>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</w:t>
      </w:r>
      <w:r>
        <w:rPr>
          <w:rFonts w:ascii="Times New Roman" w:hAnsi="Times New Roman"/>
          <w:color w:val="000000"/>
          <w:sz w:val="28"/>
          <w:lang w:val="ru-RU"/>
        </w:rPr>
        <w:t>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</w:t>
      </w:r>
      <w:r>
        <w:rPr>
          <w:rFonts w:ascii="Times New Roman" w:hAnsi="Times New Roman"/>
          <w:color w:val="000000"/>
          <w:sz w:val="28"/>
          <w:lang w:val="ru-RU"/>
        </w:rPr>
        <w:t>ым пониманием содержания (объём текста (текстов) для чтения – 500–600 слов), читать про себя несплошные тексты (таблицы, диаграммы) и понимать представленную в них информацию, обобщать и оценивать полученную при чтении информацию;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письменная речь: заполнят</w:t>
      </w:r>
      <w:r>
        <w:rPr>
          <w:rFonts w:ascii="Times New Roman" w:hAnsi="Times New Roman"/>
          <w:color w:val="000000"/>
          <w:sz w:val="28"/>
          <w:lang w:val="ru-RU"/>
        </w:rPr>
        <w:t>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</w:t>
      </w:r>
      <w:r>
        <w:rPr>
          <w:rFonts w:ascii="Times New Roman" w:hAnsi="Times New Roman"/>
          <w:color w:val="000000"/>
          <w:sz w:val="28"/>
          <w:lang w:val="ru-RU"/>
        </w:rPr>
        <w:t xml:space="preserve">общения – до 120 слов), создавать небольшое письменное высказывание с использованием образца, плана, таблицы, прочитанного (прослушанного) текста (объём высказывания – до 120 слов), заполнять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таблицу, кратко фиксируя содержание прочитанного (прослушанного)</w:t>
      </w:r>
      <w:r>
        <w:rPr>
          <w:rFonts w:ascii="Times New Roman" w:hAnsi="Times New Roman"/>
          <w:color w:val="000000"/>
          <w:sz w:val="28"/>
          <w:lang w:val="ru-RU"/>
        </w:rPr>
        <w:t xml:space="preserve"> текста, письменно представлять результаты выполненной проектной работы (объём – 100–120 слов);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</w:t>
      </w:r>
      <w:r>
        <w:rPr>
          <w:rFonts w:ascii="Times New Roman" w:hAnsi="Times New Roman"/>
          <w:color w:val="000000"/>
          <w:sz w:val="28"/>
          <w:lang w:val="ru-RU"/>
        </w:rPr>
        <w:t xml:space="preserve">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120 слов, построенные на изученном языковом материале, с </w:t>
      </w:r>
      <w:r>
        <w:rPr>
          <w:rFonts w:ascii="Times New Roman" w:hAnsi="Times New Roman"/>
          <w:color w:val="000000"/>
          <w:sz w:val="28"/>
          <w:lang w:val="ru-RU"/>
        </w:rPr>
        <w:t>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чтения.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</w:t>
      </w:r>
      <w:r>
        <w:rPr>
          <w:rFonts w:ascii="Times New Roman" w:hAnsi="Times New Roman"/>
          <w:color w:val="000000"/>
          <w:sz w:val="28"/>
          <w:lang w:val="ru-RU"/>
        </w:rPr>
        <w:t>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3) распознавать в усной речи и письменном тексте 1350 </w:t>
      </w:r>
      <w:r>
        <w:rPr>
          <w:rFonts w:ascii="Times New Roman" w:hAnsi="Times New Roman"/>
          <w:color w:val="000000"/>
          <w:sz w:val="28"/>
          <w:lang w:val="ru-RU"/>
        </w:rPr>
        <w:t>лексических единиц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содержания, с соблюдением существующей нормы лексической сочетаемости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>
        <w:rPr>
          <w:rFonts w:ascii="Times New Roman" w:hAnsi="Times New Roman"/>
          <w:color w:val="000000"/>
          <w:sz w:val="28"/>
          <w:lang w:val="ru-RU"/>
        </w:rPr>
        <w:t>, имена существительные с помощь</w:t>
      </w:r>
      <w:r>
        <w:rPr>
          <w:rFonts w:ascii="Times New Roman" w:hAnsi="Times New Roman"/>
          <w:color w:val="000000"/>
          <w:sz w:val="28"/>
          <w:lang w:val="ru-RU"/>
        </w:rPr>
        <w:t xml:space="preserve">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>
        <w:rPr>
          <w:rFonts w:ascii="Times New Roman" w:hAnsi="Times New Roman"/>
          <w:color w:val="000000"/>
          <w:sz w:val="28"/>
          <w:lang w:val="ru-RU"/>
        </w:rPr>
        <w:t>-, сложное прилагательное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>
        <w:rPr>
          <w:rFonts w:ascii="Times New Roman" w:hAnsi="Times New Roman"/>
          <w:color w:val="000000"/>
          <w:sz w:val="28"/>
          <w:lang w:val="ru-RU"/>
        </w:rPr>
        <w:t>), глагол 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 фразовые глаголы, сокращения и аббревиатуры;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различные средства связи в те</w:t>
      </w:r>
      <w:r>
        <w:rPr>
          <w:rFonts w:ascii="Times New Roman" w:hAnsi="Times New Roman"/>
          <w:color w:val="000000"/>
          <w:sz w:val="28"/>
          <w:lang w:val="ru-RU"/>
        </w:rPr>
        <w:t>ксте для обеспечения логичности и целостности высказывания;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22E81" w:rsidRDefault="00542C1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со сложным дополнением (Complex Object) (I want to have my hair cut.);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>
        <w:rPr>
          <w:rFonts w:ascii="Times New Roman" w:hAnsi="Times New Roman"/>
          <w:color w:val="000000"/>
          <w:sz w:val="28"/>
          <w:lang w:val="ru-RU"/>
        </w:rPr>
        <w:t>…;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>
        <w:rPr>
          <w:rFonts w:ascii="Times New Roman" w:hAnsi="Times New Roman"/>
          <w:color w:val="000000"/>
          <w:sz w:val="28"/>
          <w:lang w:val="ru-RU"/>
        </w:rPr>
        <w:t>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</w:t>
      </w:r>
      <w:r>
        <w:rPr>
          <w:rFonts w:ascii="Times New Roman" w:hAnsi="Times New Roman"/>
          <w:color w:val="000000"/>
          <w:sz w:val="28"/>
          <w:lang w:val="ru-RU"/>
        </w:rPr>
        <w:t>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национальные праздники, обычаи, традиции);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иметь </w:t>
      </w:r>
      <w:r>
        <w:rPr>
          <w:rFonts w:ascii="Times New Roman" w:hAnsi="Times New Roman"/>
          <w:color w:val="000000"/>
          <w:sz w:val="28"/>
          <w:lang w:val="ru-RU"/>
        </w:rPr>
        <w:t>элементарные представления о различных вариантах английского языка;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языка, представлять Россию и страну (страны) изучаемого языка, оказыва</w:t>
      </w:r>
      <w:r>
        <w:rPr>
          <w:rFonts w:ascii="Times New Roman" w:hAnsi="Times New Roman"/>
          <w:color w:val="000000"/>
          <w:sz w:val="28"/>
          <w:lang w:val="ru-RU"/>
        </w:rPr>
        <w:t>ть помощь иностранным гостям в ситуациях повседневного общения;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описание предмета вместо его назв</w:t>
      </w:r>
      <w:r>
        <w:rPr>
          <w:rFonts w:ascii="Times New Roman" w:hAnsi="Times New Roman"/>
          <w:color w:val="000000"/>
          <w:sz w:val="28"/>
          <w:lang w:val="ru-RU"/>
        </w:rPr>
        <w:t>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8) участвовать в несложных учебных проектах с использованием материалов на английском языке с применением информац</w:t>
      </w:r>
      <w:r>
        <w:rPr>
          <w:rFonts w:ascii="Times New Roman" w:hAnsi="Times New Roman"/>
          <w:color w:val="000000"/>
          <w:sz w:val="28"/>
          <w:lang w:val="ru-RU"/>
        </w:rPr>
        <w:t>ионно-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9) использовать иноязычные словари и справочники, в том числе информационно-справочные системы в электронной форме;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</w:t>
      </w:r>
      <w:r>
        <w:rPr>
          <w:rFonts w:ascii="Times New Roman" w:hAnsi="Times New Roman"/>
          <w:color w:val="000000"/>
          <w:sz w:val="28"/>
          <w:lang w:val="ru-RU"/>
        </w:rPr>
        <w:t>роцессе устного и письменного общения с носителями иностранного языка, людьми другой культуры;</w:t>
      </w:r>
    </w:p>
    <w:p w:rsidR="00322E81" w:rsidRDefault="00542C12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322E81" w:rsidRDefault="00322E81">
      <w:pPr>
        <w:rPr>
          <w:lang w:val="ru-RU"/>
        </w:rPr>
        <w:sectPr w:rsidR="00322E81">
          <w:pgSz w:w="11906" w:h="16383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bookmarkStart w:id="8" w:name="block-55289732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826"/>
      </w:tblGrid>
      <w:tr w:rsidR="00322E81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город </w:t>
            </w:r>
            <w:r>
              <w:rPr>
                <w:rFonts w:ascii="Times New Roman" w:hAnsi="Times New Roman"/>
                <w:color w:val="000000"/>
                <w:sz w:val="24"/>
              </w:rPr>
              <w:t>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положение, столицы, достопримечательности, культурные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839"/>
      </w:tblGrid>
      <w:tr w:rsidR="00322E81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языка. Их географическое положение, столицы, население, официальные языки, достопримечательности, культурные особенности (национальные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415104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790"/>
      </w:tblGrid>
      <w:tr w:rsidR="00322E81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790"/>
      </w:tblGrid>
      <w:tr w:rsidR="00322E81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866"/>
        <w:gridCol w:w="1398"/>
        <w:gridCol w:w="1843"/>
        <w:gridCol w:w="1912"/>
        <w:gridCol w:w="2826"/>
      </w:tblGrid>
      <w:tr w:rsidR="00322E81">
        <w:trPr>
          <w:trHeight w:val="144"/>
          <w:tblCellSpacing w:w="0" w:type="dxa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 и крупные города,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bookmarkStart w:id="9" w:name="block-5528973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4209"/>
        <w:gridCol w:w="1069"/>
        <w:gridCol w:w="1843"/>
        <w:gridCol w:w="1912"/>
        <w:gridCol w:w="1349"/>
        <w:gridCol w:w="2875"/>
      </w:tblGrid>
      <w:tr w:rsidR="00322E81">
        <w:trPr>
          <w:trHeight w:val="144"/>
          <w:tblCellSpacing w:w="0" w:type="dxa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праздники и традиции (день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друзья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"Моя семья. Мои друзья. Семейные праздники: день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современных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(занятия спортом и 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"Досуг и увлечения (хобби) современного подростка (чтение, кино, спорт)" и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 (мои </w:t>
            </w:r>
            <w:r>
              <w:rPr>
                <w:rFonts w:ascii="Times New Roman" w:hAnsi="Times New Roman"/>
                <w:color w:val="000000"/>
                <w:sz w:val="24"/>
              </w:rPr>
              <w:t>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(путешествуем в разное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Природа. </w:t>
            </w:r>
            <w:r>
              <w:rPr>
                <w:rFonts w:ascii="Times New Roman" w:hAnsi="Times New Roman"/>
                <w:color w:val="000000"/>
                <w:sz w:val="24"/>
              </w:rPr>
              <w:t>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(жизнь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город (село). (описание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(как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страна. (географическое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изучаемого языка (географическое положение,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Их географическое положение, столицы, достопримечательности, культурные особенности (национальные праздники, традиции, обычаи)" / Всероссийская проверочная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поэты, писатели родной страны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Любимые книги и литературные персонажи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4209"/>
        <w:gridCol w:w="1069"/>
        <w:gridCol w:w="1843"/>
        <w:gridCol w:w="1912"/>
        <w:gridCol w:w="1349"/>
        <w:gridCol w:w="2875"/>
      </w:tblGrid>
      <w:tr w:rsidR="00322E81">
        <w:trPr>
          <w:trHeight w:val="144"/>
          <w:tblCellSpacing w:w="0" w:type="dxa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(приглашение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/83521472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/83521030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/83521922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современного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развлечения 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/83522336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 жизни 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/83522481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 </w:t>
            </w:r>
            <w:r>
              <w:rPr>
                <w:rFonts w:ascii="Times New Roman" w:hAnsi="Times New Roman"/>
                <w:color w:val="000000"/>
                <w:sz w:val="24"/>
              </w:rPr>
              <w:t>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/83524960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/83526094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(в 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Природа. (дикие и домашние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(безопасность на 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(на улицах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(заказ 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(учреждения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(села). (служба потерянных 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(куда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(следим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(моя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/83529208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темем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(страны,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Страна/страны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(страны)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Их географическое положение, столицы, население, официальные языки,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обычаи)" / Всероссийсая проверочная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"Выдающиеся люди родной страны и страны (стран) изучаемого языка: писатели,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4209"/>
        <w:gridCol w:w="1069"/>
        <w:gridCol w:w="1843"/>
        <w:gridCol w:w="1912"/>
        <w:gridCol w:w="1349"/>
        <w:gridCol w:w="2875"/>
      </w:tblGrid>
      <w:tr w:rsidR="00322E81">
        <w:trPr>
          <w:trHeight w:val="144"/>
          <w:tblCellSpacing w:w="0" w:type="dxa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праздники.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(обязанности по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(хобби членов моей семьи, моих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(хобби) современного 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театр,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 (поход по </w:t>
            </w:r>
            <w:r>
              <w:rPr>
                <w:rFonts w:ascii="Times New Roman" w:hAnsi="Times New Roman"/>
                <w:color w:val="000000"/>
                <w:sz w:val="24"/>
              </w:rPr>
              <w:t>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(школьные клубы и внеурочные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школе, посещение школьной библиотеки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</w:t>
            </w:r>
            <w:r>
              <w:rPr>
                <w:rFonts w:ascii="Times New Roman" w:hAnsi="Times New Roman"/>
                <w:color w:val="000000"/>
                <w:sz w:val="24"/>
              </w:rPr>
              <w:t>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(загрязнение окружающей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(важные проблемы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(приводим наш район в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</w:t>
            </w:r>
            <w:r>
              <w:rPr>
                <w:rFonts w:ascii="Times New Roman" w:hAnsi="Times New Roman"/>
                <w:color w:val="000000"/>
                <w:sz w:val="24"/>
              </w:rPr>
              <w:t>массовой информации 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"Средства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журналы, Интернет)" / Всероссийская проверочная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языка: учёные,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4209"/>
        <w:gridCol w:w="1069"/>
        <w:gridCol w:w="1843"/>
        <w:gridCol w:w="1912"/>
        <w:gridCol w:w="1349"/>
        <w:gridCol w:w="2875"/>
      </w:tblGrid>
      <w:tr w:rsidR="00322E81">
        <w:trPr>
          <w:trHeight w:val="144"/>
          <w:tblCellSpacing w:w="0" w:type="dxa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(общение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/83537074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(поздравление с 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/83536930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/83537196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/83537754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(сравнение)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(внешность и 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"Внешность и характер человека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/83538140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/83539040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(рецепты 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/83539180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</w:rPr>
              <w:t>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/83539522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"Досуг и увлечения (хобби) современного подростка (чтение, кино, театр, музей, спорт, музыка)" и "Здоровый образ жизни: режим труда и отдыха,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 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 (покупки 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(описание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 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(школьные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/83530166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школьная жизнь </w:t>
            </w:r>
            <w:r>
              <w:rPr>
                <w:rFonts w:ascii="Times New Roman" w:hAnsi="Times New Roman"/>
                <w:color w:val="000000"/>
                <w:sz w:val="24"/>
              </w:rPr>
              <w:t>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зарубежным странам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России и зарубежным странам 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(виды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(последствия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городской/сельской местности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городской/сельской местности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(утилизация 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(сетевые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"Средства массовой информации (телевидение, радио, пресса, Интернет)" / Всероссийская проверочная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/83523786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(национальная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(культурное 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языки,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знаменитые 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Их географическое положение, столицы, население, официальные языки, достопримечательности,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культурные особенности (национальные праздники, традиции, обычаи)" и "Выдающиеся люди родной стр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4222"/>
        <w:gridCol w:w="1063"/>
        <w:gridCol w:w="1843"/>
        <w:gridCol w:w="1912"/>
        <w:gridCol w:w="1349"/>
        <w:gridCol w:w="2875"/>
      </w:tblGrid>
      <w:tr w:rsidR="00322E81">
        <w:trPr>
          <w:trHeight w:val="144"/>
          <w:tblCellSpacing w:w="0" w:type="dxa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2E81" w:rsidRDefault="00322E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2E81" w:rsidRDefault="00322E81"/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разрешение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(семейные праздники: рождество и новый 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/83541254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разрешение (проблемы и их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"Внешность и характер человека (литературного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/83542866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/83542262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(хобби) 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(психологическое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(личная 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 жизни 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(виды 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/83541542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(изучаемые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предметы и 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/83544832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/83530698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изучаемые предметы и отношение к ним. Взаимоотношения в школе: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"Школа, школьная жизнь, изучаемые предметы и отношение к ним. Взаимоотношения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(занятия в 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(планы 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зарубежным 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 (экологичный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 (опасные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экологии (волонтёрское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страна (страны) изучаемого языка (памятные 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страна (страны) изучаемого языка (мой город, 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(известные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(страны) изучаемого языка 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 и крупные города, регионы, население, официальные языки,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праздники, знаменательные даты, традиции, обычаи), страницы истории"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родной 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(мой пример для 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Их географическое положение, столицы и крупные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истории." и "Выдающиеся люди родной страны и страны (стран) изучаемого языка, их вклад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науку и мировую культуру: государственные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2E8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322E81"/>
        </w:tc>
      </w:tr>
    </w:tbl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322E81">
      <w:pPr>
        <w:sectPr w:rsidR="00322E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before="199" w:after="199" w:line="336" w:lineRule="auto"/>
        <w:ind w:left="120"/>
        <w:rPr>
          <w:lang w:val="ru-RU"/>
        </w:rPr>
      </w:pPr>
      <w:bookmarkStart w:id="10" w:name="block-55289737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322E81" w:rsidRDefault="00322E81">
      <w:pPr>
        <w:spacing w:before="199" w:after="199" w:line="336" w:lineRule="auto"/>
        <w:ind w:left="120"/>
        <w:rPr>
          <w:lang w:val="ru-RU"/>
        </w:rPr>
      </w:pPr>
    </w:p>
    <w:p w:rsidR="00322E81" w:rsidRDefault="00542C12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7709"/>
      </w:tblGrid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Вести разные виды диалогов (диалог этикетного характера, диалог – побуждение к действию, диалог-рас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спрос)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едника)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тематического содержания речи (объём монологического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высказывания – 5 – 6 фраз)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Излагать основное содержание прочитанного текста с вербальными и (или) зрительными опорами (объём – 5 – 6 фраз)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Кратко излагать результаты выполненной проектной работы (объём – до 6 фраз)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принимать на слух и понимать несложные адаптированные аутентичные тексты, содержащие отдельные незнакомые слова, со зрительными опорами или без опоры, с пониманием основного содержания (время звучания текста (текстов) для аудирования – до 1 минуты)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опоры, с пониманием запрашиваемой информации (время звучания текста (текстов) для аудирования – до 1 минуты)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адаптированные аутентичные тексты, содержащие отдельные незнакомые слова, с пониманием основного содержания (объём текста (текстов) для чтения – 180 – 200 слов)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мать несложные адаптированные аутентичные тексты, содержащие отдельные незнакомые слова, с пониманием запрашиваемой информации (объём текста (текстов) для чтения – 180 – 200 слов)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несплошные тексты (таблицы) и понимать представленную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них информацию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Писать короткие поздравления с праздниками в соответствии с нормами,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Заполнять анкеты и формуляры, сообщая о себе основные сведения,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соответствии с нормами,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Писать электронное сообщение личного характера, соблюдая речевой этикет, принятый в стране (странах) изучаемого языка (объём сообщения – до 60 слов)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Языковые знания и </w:t>
            </w:r>
            <w:r>
              <w:rPr>
                <w:rFonts w:ascii="Times New Roman" w:hAnsi="Times New Roman"/>
                <w:color w:val="000000"/>
                <w:sz w:val="24"/>
              </w:rPr>
              <w:t>навыки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вия фразового ударения на служебных словах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содержания текста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новые слова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орфографическими навыками: правильно писать изученные слова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пунктуационными навыками: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точку, вопросительный и восклицательный знаки в конце предложения,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запятую при перечислении и обращении, апостроф, пунктуационно правильно оформлять электронное сообщение личного характера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освоенных на уровне начального общего образо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вания), обслуживающих ситуации общения в рамках отобранного тематического содержания, с соблюдением существующей нормы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родственные слова, образованные с использованием аф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фиксации: имена существительные с суффиксами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sion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tion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прилагательные с суффиксами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ful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ian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навать и употреблять в устной и письменной речи родственные слова, образованные с использованием аффиксации: наречия с суффиксом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ly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и наречия с отрицательным префиксом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изученные синонимы 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Знать и понимать особенности структуры простых и сложных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предложений английского языка, различных коммуникативных типов предложений английского языка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предложения с несколькими обстоятельствами, следующими в определённом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орядке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вопросительные предложения (альтернативный и разделительный вопросы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письменной речи глаголы в видо-временных формах действительного залога в изъявительном наклонении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Perfect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повествовательных (утвердительных и отрицательных) и вопросительных предложениях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2.4.5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 тексте и употреблять в устной и письменной речи имена существительные во множественном числе, в том числе имена существительные, имеющие форму только множественного числа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ной речи имена существительные с причастиями настоящего и прошедшего времени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наречия в положительной, сравнительной и превосходной степенях, образованные по правилу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и исключения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Знать (понимать) и использовать в устной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письменной речи наиболее употребительную фоновую лексику страны (стран) изучаемого языка в рамках тематического содержания речи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оформлять адрес, писать фамилии и имена (свои, родственников и друзей) на английском языке (в анкете, формуляре)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Обладать базовыми знаниями о социокультурном портрете родной страны и страны (стран) изучаемого языка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Кратко представлять Россию и страну (страны) изучаемого языка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Компенсаторные умения. Владеть компенсаторными умениями: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ции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</w:t>
            </w:r>
          </w:p>
        </w:tc>
      </w:tr>
      <w:tr w:rsidR="00322E8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32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иноязычные слова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 и справочники, в том числе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информационно-справочные системы в электронной форме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6"/>
        <w:gridCol w:w="7687"/>
      </w:tblGrid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Вести разные виды диалогов (диалог этикетного характера, диалог – побуждение к действию, диалог-рас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спрос)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едника)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тематического содержания речи (объём монологического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высказывания – 7 – 8 фраз)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Излагать основное содержание прочитанного текста с вербальными и (или) зрительными опорами (объём – 7 – 8 фраз)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Кратко излагать результаты выполненной проектной работы (объём – 7 – 8 фраз)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опоры, с пониманием основного содержания (время звучания текста (текстов) для аудирования – до 1,5 минут)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опоры, с пониманием запрашиваемой информации (время звучания текста (текстов) для аудирования – до 1,5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минут)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адаптированные аутентичные тексты, содержащие отдельные незнакомые слова, с пониманием основного содержания (объём текста (текстов) для чтения – 180 – 200 слов)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себя и понимать несложные адаптированные аутентичные тексты, содержащие отдельные незнакомые слова, с пониманием запрашиваемой информации (объём текста (текстов) для чтения – 250 – 300 слов)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несплошные тексты (таблицы) и понимать пре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дставленную в них информацию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по заголовку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Заполнять анкеты и формуляры в соответствии с нормами речевого этикета, принятыми в стране (странах) изучаемого языка, с указанием личной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Писать электронное сообщение личного характера, соблюдая речевой этикет, принятый в стране (странах) изучаемого языка (объём сообщения – до 70 слов)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небольшое письменное высказывание с использованием образца, плана, ключе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вых слов, картинки (объём высказывания – до 70 слов)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на слух и адекватно, без ошибок, ведущих к сбою коммуникации, произносить слова с правильным ударением и фразы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соблюдением их 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 читать вслух небольшие адаптированные аутентичные тексты объёмом до 95 слов, построенные на изученном язы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новые слова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орфографическими навыками: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писать изученные слова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 личного характера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800 лексических единиц (слов, словосочетаний, речевых клише) и правильно употреблять в устной и письменной речи 750 лексических единиц (включая 650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лексических единиц, освоенных ранее), обслуживающих ситуации общения в рамках отобранного тематического содержания, с соблюдением существующей нормы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родственные слова, об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разованные с использованием аффиксации: имена существительные – с помощью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прилагательные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less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ive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родственные слов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а, образованные с использованием аффиксации: наречия с суффиксом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ly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изученные синонимы и антонимы 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различные средства связи в тексте для обеспечения целостности высказывания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Знать и понимать особенности структуры простых и сложных предложений английского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языка, различных коммуникативных типов предложений английского языка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сложноподчинённые предложения с придаточными определительными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все типы вопросительных предложений (общий, специальный, альтернативный, разделительный вопросы)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имена глаголы в видо-временных формах действительного залога в изъявительном наклонении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употреблять в устной и письменной речи модальные глаголы и их эквиваленты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can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be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able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must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have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слова, 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возвратные, неопределённые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и их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 в повествовательных (утвердительных и отрицательных) и вопросительных предложениях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числительные для обозначения дат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 больших чисел (100 – 1000)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Знать (понимать) и использовать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устной и письменной речи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наиболее употребительную лексику страны (стран) изучаемого языка в рамках тематического содержания речи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Обладать базовыми знаниями о социокультурном портрете родной страны и страны (стран) изучаемого языка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Кратко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Россию и страны (стран) изучаемого языка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Компенсаторные умения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несложных учебных проектах с использованием материалов на английском языке с применением информационно-коммуникативных тех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нологий, соблюдая правила информационной безопасности при работе в сети Интернет</w:t>
            </w:r>
          </w:p>
        </w:tc>
      </w:tr>
      <w:tr w:rsidR="00322E81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47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322E81" w:rsidRDefault="00322E81">
      <w:pPr>
        <w:spacing w:before="199" w:after="199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637"/>
      </w:tblGrid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Вести разные виды диалогов (диалог этикетного характера, диалог –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побуждение к действию, диалог-расспрос, комбинированный диалог, включающий разные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икета, принятого в стране (странах) изучаемого языка (до 6 реплик со стороны каждого собеседника)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разные виды монологических высказываний (описание, в том числе характеристика, повествование (сообщение)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вербальными и (или) зрительными оп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орами в рамках тематического содержания речи (объём монологического высказывания – 8 – 9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Излагать основное содержание прочитанного текста с вербальными и (или) зрительными опорами (объём – 8 – 9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Кратко излагать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результаты выполненной проектной работы (объём – 8 – 9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несложные аутентичные тексты, содержащие отдельные незнакомые слова, с пониманием основного содержания (время звучания текста (текстов) для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аудирования – до 1,5 минут)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несложные аутентичные тексты, содержащие отдельные незнакомые слова, с пониманием запрашиваемой информации (время звучания текста (текстов) для аудирования – до 1,5 минут)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тение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тексты, содержащие отдельные незнакомые слова, с пониманием основного содержания (объём текста (текстов) для чтения – до 350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себя и понимать несложные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аутентичные тексты, содержащие отдельные незнакомые слова, с пониманием запрашиваемой информации (объём текста (текстов) для чтения – до 350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речь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Заполнять анкеты и формуляры с указанием личной информации, соблюдая речевой этикет, принятый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Писать электронное сообщение личного характера, соблюдая речевой этикет, принятый в стране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(странах) изучаемого языка (объём сообщения – до 90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небольшое письменное высказывание с использованием образца, плана, ключевых слов (объём высказывания – до 90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вах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 читать вслух небольшие адаптированные аутентичные тексты объёмом до 100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новые слова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орфографическими навыками: правильно писать изученные слова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пунктуационными навыками: использовать точку, вопросительный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звучащем и письменном тексте 1000 лекси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отобранного тематического содержания, с соблюдением существующей нормы лексической сочета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емости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ness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ment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родственн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ые слова, образованные с использованием аффиксации: имена прилагательные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имена прилагательные и наречия – с помощью отрицательных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имена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прилагательные, образованные путём соединения основы прилагательного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eyed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наиболее частотные фразовые глаголы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потреблять в устной и письменной речи изученные синонимы и антонимы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различные средства связи в тексте для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обеспечения логичности и целостности высказывания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Знать и понимать особенности структуры простых и сложных предложений английского языка, различных коммуникативных типов предложений английского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ать в письменном и звучащем тексте и употреблять в устной и письменной речи предложения со сложным дополнением (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Object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условные предложения реального харак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тера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0, 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going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 инфинитив и формы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выражения будущего действия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 и звучащем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инфинитив глагола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глаголы в наиболее употребительных формах страдательного залог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 (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Passive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модальный глагол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наречия,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совпадающие по форме с прилагательными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high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early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another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one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Количественные числительные для обозначения больших чисел (до 1 000 000)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вать отдельные социокультурные элементы речевого поведенческого этикета в стране (странах) изучаемого языка в рамках тематического содержания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Знать (понимать) и использовать в устной и письменной речи наиболее употребительную тематическую лексику стра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ны (стран) изучаемого языка в рамках тематического содержания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Обладать базовыми знаниями о социокультурном портрете родной страны и страны (стран)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Кратко представлять Россию и страну (страны)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Компенсаторные умения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компенсаторными умениями: использовать при чтении и аудировании языковую догадку, в том числе контекстуальную, при непосредственном общении – переспрашивать, просить повторить, уточняя значение незнакомых слов, игнорировать ин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несложных учебных проектах с использованием материалов на английском языке с пр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именением информационно-коммуникативных технологий, соблюдая правила информационной безопасности при работе в сети Интернет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7640"/>
      </w:tblGrid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Вести разные виды диалогов (диалог этикетного характера, диалог –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побуждение к действию, диалог-расспрос, комбинированный диалог, включающий разные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икета, принятого в стране (странах) изучаемого языка (до 7 реплик со стороны каждого собеседника)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разные виды монологических высказываний (описание, в том числе характеристика, повествование (сообщение) с вербальными и (или) зрительными оп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орами в рамках тематического содержания речи (объём монологического высказывания – 9 – 10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Выражать и кратко аргументировать своё мнение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Излагать основное содержание прочитанного текста с вербальными и (или) зрительными опорами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(объём – 9 – 10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Кратко излагать результаты выполненной проектной работы (объём – 9 – 10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несложные аутентичные тексты, содержащие отдельные незнакомые слова, с пониманием основного 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одержания (время звучания текста (текстов) для аудирования – до 2 минут)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несложные аутентичные тексты, содержащие отдельные незнакомые слова, с пониманием нужной (интересующей, запрашиваемой) информации (время звучани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 текста (текстов) для аудирования – до 2 минут)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Прогнозировать содержание звучащего текста по началу сообщения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себя и понимать несложные аутентичные тексты, содержащие отдельные незнакомые слова,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пониманием основного содержания (объём текста (текстов) для чтения – 350 – 500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тексты, содержащие отдельные незнакомые слова, с пониманием запрашиваемой информации (объём текста (текстов) для чт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ения – до 350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последовательность главных фактов (событий) в тексте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Заполнять анкеты и формуляры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указанием личной информации, соблюдая речевой этикет, принятый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Писать электронное сообщение личного характера, соблюдая речевой этикет, принятый в стране (странах) изучаемого языка (объём сообщения – до 110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Выразите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льно читать вслух небольшие адаптированные аутентичные тексты объёмом до 110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новые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слова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орфографическими навыками: правильно писать изученные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пунктуационными навыками: использовать точку, вопросительный и восклицательный знаки в конце пред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ложения, запятую при перечислении и обращении, апостроф, пунктуационно правильно оформлять электронное сообщение личного характера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тексте 1250 лексических единиц (слов,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словосочетаний, речевых клише) и правильно употреблять в устной и письменной речи 900 лексических единиц, обслуживающих ситуации общения в рамках отобранного тематического содержания, с соблюдением существующих норм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вать и употреблять в устной и письменной речи родственные слова, образованные с использованием аффиксации: имена существительные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ance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ence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ity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ship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образованные с использованием аффиксации: имена прилагательные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прилагательные – с помощью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имена прилагательные, образован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ные с помощью конверсии: имя существительное от неопределённой формы глагола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walk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walk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 от имени существительного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water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water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от прилагательного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письменной речи изученные многозначные слова, синонимы и антонимы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наиболее частотные фразовые глаголы, сокращения и аббревиатуры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разл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ичные средства связи в тексте для обеспечения логичности и целостности высказывания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Знать и понимать особенности структуры простых и сложных предложений английского языка, различных коммуникативных типов предложений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английского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предложения со сложным дополнением (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Object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все типы вопросительных предложений в 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Perfect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повествовательные (утв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ердительные и отрицательные), вопросительные и побудительные предложения в косвенной речи в настоящем и прошедшем времени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согласование времён в рамках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сложного предложения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согласование подлежащего, выраженного 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со сказуемым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love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hate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doing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something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конструкции, сод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ержащие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feel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seem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Распознавать в письменном и звучащем тексте и употреблять в устной и письменной речи 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глагола: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something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…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конструкции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remember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forget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doing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stop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do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smth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2.4.12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глаголы в видо-временных формах действительного залога в изъявительном наклонении (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Perfect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Perfect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ьменном и звучащем тексте и употреблять в устной и письменной речи неличные формы глагола (инфинитив, герундий, причастия настоящего и прошедшего времени)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отрицате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(и его производные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nobody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none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Осуществлять межличностное и межкультурное общение, используя знания о национально-культурных особенностях своей страны и страны (стран)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Кратко представлять родную страну (малую родину) и страну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(культурные явления и события; достопримечательности, выдающиеся люди)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Оказывать помощь иностранным гостям в ситуациях повседневного общения (объяснить местонахождение объекта, сообщить возможный маршрут)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Компенсаторные умения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компенсаторны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 умениями: использовать при чтении и аудировании языковую, том числе контекстуальную, догадку,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речевые различия в ситуациях официального и неофициального общения в рамках отобранного тематического содержания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лексико-грамматические средства с их учётом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боте в сети Интернет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Вести комбинированный диалог, включающий различные виды диалогов (диалог этикетного характера, диал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ог – побуждение к действию, диалог-расспрос)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чаемого языка (до 6 – 8 реплик со стороны каждого собеседника)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опор в рамках тематического содержания речи (объём монологического высказывания – 10 – 12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Излагать основное содержание прочитанного (прослушанного) текста со зрительными и (или) вербальными опорами (объём – 10 – 12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Излагать резуль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таты выполненной проектной работы (объём – 10 –12 фраз)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Воспринимать на слух и понимать несложные аутентичные тексты,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 xml:space="preserve">содержащие отдельные неизученные языковые явления, с пониманием основного содержания (время звучания текста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(текстов) для аудирования – до 2 минут)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Воспринимать на слух и понимать несложные аутентичные тексты, содержащие отдельные незнакомые слова, с пониманием нужной (интересующей, запрашиваемой) информации (время звучания текста (текстов) для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аудирования – до 2 минут)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тексты, содержащие отдельные неизученные языковые явления, с пониманием основного содержания (объём текста (текстов) для чтения – 450 – 500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тексты, содержащие отдельные незнакомые слова, с пониманием нужной (интересующей, запрашиваемой) информации (объём текста (текстов) для чтения – 450 – 500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с полным пониманием со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держания несложные аутентичные тексты, содержащие отдельные незнакомые слова (объём текста (текстов) для чтения – 450 – 500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Заполнять анкеты и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Писать электронное сообщение личного характера, соблюдая речевой этикет, принятый в стране (странах) изучаемого 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зыка (объём сообщения – до 120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небольшое письменное высказывание с использованием образца, плана, таблицы, прочитанного (прослушанного) текста (объём высказывания – до 120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Заполнять таблицу, кратко фиксируя содержание прочитанного (прослушанного) текста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 представлять результаты выполненной проектной работы (объём – 100 – 120 слов)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правилами чтения и выразительно читать вслух небольшие адаптированные аутентичные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ния текста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новые слова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Владеть орфографическими навыками: правильно писать изученные слова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пунктуационными навыками: использовать точку,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звучащем и письменном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тексте 1350 лексических единиц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отобранного тематического содержания, с соблюдением существующих норм 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глаголы – с помощью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 речи родственные слова, образованные с использованием аффиксации: имена прилагательные –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able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ible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– с помощью отрицательных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сложные прилаг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ательные, образованные путём соединения основы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legged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сложные существительные, образованные путём соединения основ существительного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mother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сложные прилагател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ьные, образованные путём соединения основы прилагательного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сложные прилагательные, образованные путём соединения наречия с основой причастия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behaved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письменной речи родственные слова, образованные с использованием конверсии: образование глагола от 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изученные синонимы и антонимы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устной и письменной речи наиболее частотные фразовые глаголы, сокращения и аббревиатуры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различные средства связи в тексте для обеспечения логичности и целостности высказывания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Знать и понимать особенности структуры простых и сложных предложений английского языка, различных коммуникативных типов предложений английского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ой и письменной речи предложения со сложным дополнением (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Object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want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my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hair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cut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предложения с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wish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письменном и звучащем тексте и употреблять в устной и письменной речи условные предложения нереального характера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…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nor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в письменном и звучащем тексте и употреблять в устной и письменной речи конструкцию для выражения предпочтения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rather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…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фо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рмы страдательного залога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Perfect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Passive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2.4.8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письменном и звучащем тексте и употреблять в устной и письменной речи порядок следования имён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blond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hair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Знать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(понимать)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национальные праздники, обычаи, традиции)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Выражать модальные зн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ачения, чувства и эмоции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Иметь элементарные представления о различных вариантах английского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Обладать базовыми знаниями о социокультурном портрете и культурном наследии родной страны и страны (стран)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Уметь представлять родную страну (малую родину) и страну (страны) изучаемого языка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Оказывать помощь зарубежным гостям в ситуациях повседневного общения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Компенсаторные умения</w:t>
            </w:r>
          </w:p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Владеть компенсаторными умениями: использовать при говорении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переспрос, использовать при говорении и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несложных учебных проектах с использованием материалов на английском языке с применением информационно-коммуника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тивных технологий, соблюдая правила информационной безопасности при работе в сети Интернет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0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322E81" w:rsidRDefault="00322E81">
      <w:pPr>
        <w:rPr>
          <w:lang w:val="ru-RU"/>
        </w:rPr>
        <w:sectPr w:rsidR="00322E81">
          <w:pgSz w:w="11906" w:h="16383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before="199" w:after="199" w:line="336" w:lineRule="auto"/>
        <w:ind w:left="120"/>
      </w:pPr>
      <w:bookmarkStart w:id="11" w:name="block-55289738"/>
      <w:bookmarkEnd w:id="10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322E81" w:rsidRDefault="00322E81">
      <w:pPr>
        <w:spacing w:before="199" w:after="199" w:line="336" w:lineRule="auto"/>
        <w:ind w:left="120"/>
      </w:pPr>
    </w:p>
    <w:p w:rsidR="00322E81" w:rsidRDefault="00542C12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9"/>
        <w:gridCol w:w="8224"/>
      </w:tblGrid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01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01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Диалогическая речь</w:t>
            </w:r>
          </w:p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коммуникативных умений диалогической речи на базе умений, сформированных на уровне начального общего образования,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стандартных ситуациях неофициального общения в рамках тематического содержания речи класса с использованием речевых ситуаций, ключевых слов и (или) иллюстраций, фотографий, с соблюдением норм речевого этикета, принятых в стране (странах) изучаемого языка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объём диалога – до 5 реплик со стороны каждого собеседника)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годарность, вежливо соглашаться на предложение и отказываться от предложения собеседника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– побуждение к действию: обращаться с просьбой, вежливо соглашаться (не соглашаться) выполнить просьбу, приглашать собеседника к совместной деятельност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и, вежливо соглашаться (не соглашаться) на предложение собеседника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Диалог-расспрос: сообщать фактическую информацию, отвечая на вопросы разных видов, запрашивать интересующую информацию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Монологическая речь </w:t>
            </w:r>
          </w:p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коммуникативных умений монологической речи на базе умений, сформированных на уровне начального общего образования: создание устных связных монологических высказываний с использованием основных коммуникативных типов речи в стандартных ситуациях неофициально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 общения в рамках тематического содержания речи, с использованием речевых ситуаций, ключевых слов и (или) иллюстраций, фотографий (объём монологического высказывания – 5 – 6 фраз)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(предмета, внешности и одежды человека), в том числе хар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актеристика (черты характера реального человека или 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(пересказ) основного содержания прочитанного текста 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Краткое изложение результатов выполненной проектной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работы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</w:t>
            </w:r>
          </w:p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коммуникативных умений аудирования на базе умений, сформированных на уровне начального общего образования. При непосредственном общении: понимание на слух речи учителя и одноклассников и вербальная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(невербальная) реакция на услышанное. При опосредованном общении: дальнейшее развитие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симости от поставленной коммуникативной задачи: с пониманием основного содержания, с пониманием запрашиваемой информации – с использованием иллюстрации (время звучания текста (текстов) для аудирования – до 1 минуты)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 содержания текста –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запрашиваемой информации – уме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ние выделять запрашиваемую информацию, представленную в эксплицитной (явной) форме, в воспринимаемом на слух тексте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Смысловое чтение</w:t>
            </w:r>
          </w:p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сформированных на уровне начального общего образования умений читать про себя и понимать учебные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ием запрашиваемой информации (объём текста (текстов) для чтения – 180 – 200 слов)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основного содержания текста – умение определять основную тему и главные факты (события) в прочитанном тексте, игнорировать незнакомые слова, несуще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ственные для понимания основного содержания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запрашиваемой информации – умение находить в прочитанном тексте и понимать запрашиваемую информацию, представленную в эксплицитной (явной) форме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и понимание представленной в них информации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Письменная речь</w:t>
            </w:r>
          </w:p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умений письменной речи на базе умений, сформированных на уровне начального общего образования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Списывание текста и выписывание из него слов, словосочетаний,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предложений в соответствии с решаемой коммуникативной задачей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коротких поздравлений с праздниками (с Новым годом, Рождеством, днём рождения)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анкет и формуляров: сообщение о себе основных сведений в соответствии с нормами,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60 слов)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Языковые знания и </w:t>
            </w:r>
            <w:r>
              <w:rPr>
                <w:rFonts w:ascii="Times New Roman" w:hAnsi="Times New Roman"/>
                <w:color w:val="000000"/>
                <w:sz w:val="24"/>
              </w:rPr>
              <w:t>навыки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исле отсутствия фразового ударения на служебных словах; чтение новых слов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небольших адаптированных аутентичных текстов, построенных на изученном языковом материале, с соблюдением правил чтения и соответ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ствующей интонации, демонстрирующее понимание текста (объём текста для чтения вслух – до 90 слов)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Графика, орфография и пунктуация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Правильное использование знаков препинания: точки,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вопросительного и восклицательного знаков в конце предложения, запятой при перечислении и обращении, апострофа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 сообщения личного характера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существительных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-er/-or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(teacher/visito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r),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-ist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(scientist, tourist),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-sion/-tion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(discussion/invitation)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(wonderful),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-ian/-an </w:t>
            </w:r>
            <w:r>
              <w:rPr>
                <w:rFonts w:ascii="Times New Roman" w:hAnsi="Times New Roman"/>
                <w:color w:val="000000"/>
                <w:sz w:val="24"/>
              </w:rPr>
              <w:t>(Russian/American)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наречий при помощи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recently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имён прилагательных, имён существительных и наречий при помощи отрицательного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unhappy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unreality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unusually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сторона речи</w:t>
            </w:r>
          </w:p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 и звучащем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несколькими обстоятельствами, следующими в определённом порядке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Вопросительные предложения (альтернативный и разделительный вопросы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в видовременных формах действительного залога в изъявительном наклонении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Perfect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повествовательных (утвердительных и отрицательных) и вопросительных предложениях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во множественном числе, в том числе име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 существительные, имеющие форму только множественного числа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с причастиями настоящего и прошедшего времени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Наречия в положительной, сравнительной и превосходной степенях, образованные по правилу, и исключения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питании)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социокультурно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(достопри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мечательностями, выдающимися людьми), с доступными в языковом отношении образцами детской поэзии и прозы на английском языке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писать свои имя и фамилию, а также имена и фамилии своих родственников и друзей на английском языке 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правильно оформлять свой адрес на английском языке (в анкете, формуляре)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Россию и страну (страны) изучае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мого языка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чтении и аудировании языковой, в том числе контекстуальной, догадки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формулировании собственных высказываний ключевых слов, плана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Игнорирование информации, не являющейся необходимой для понимания основного содер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Родной населенный пункт. Транспорт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</w:tr>
      <w:tr w:rsidR="00322E81">
        <w:trPr>
          <w:trHeight w:val="144"/>
        </w:trPr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68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82"/>
        <w:gridCol w:w="8281"/>
      </w:tblGrid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Диалогическая речь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коммуникативных умений диалогической речи, а именно умений вести различные виды диалогов в стандартных ситуациях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неофициального общения в рамках тематического содержания речи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 (объём диалога – до 5 реплик со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стороны каждого собеседника)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оглашаться на предложение и отказываться от предложения собеседника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– 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 (не соглашаться) на предложение собеседника, объясняя причину своего решения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ормацию, переходить с позиции спрашивающего на позицию отвечающего и наоборот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Монологическая речь 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коммуникативных умений монологической речи: создание устных связных монологических высказываний с использованием основных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коммуникативных типов речи в стандартных ситуациях неофициального общения в рамках тематического содержания речи с использованием речевых ситуаций, ключевых слов и (или) иллюстраций, фотографий (объём монологического высказывания – 7 – 8 фраз)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сание (предмета, внешности и одежды человека), в том числе характеристика (черты характера реального человека или 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(пересказ) основного содержания прочитанного текста 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раткое изложение результатов выполненной проектной работы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Аудирование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 непосредственном общении: понимание на слух речи учителя и одноклассников и вербальная (невербальная) реакция на услышанное. При опосредованном общении: дальнейшее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одержания, с пониманием интересующей информации (время звучания текста (текстов) для аудирования – до 1,5 минут)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основного содержания текста – умение определять основную тему и главные факты (события) в воспринимаемом на слу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 тексте, игнорировать незнакомые слова, несущественные для понимания основного содержания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запрашиваемой информации – умение выделять запрашиваемую информацию, представленную в эксплицитной (явной) форме, в воспринимаемом 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слух тексте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Смысловое чтение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коммуникативной задачи: с пониманием основного содержания, с пониманием запрашиваемой информации (объём текста (текстов) для чтения – 250 – 300 слов)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пониманием основного содержания текста – умения определять тему (основную мысль), главные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факты (события), прогнозировать содержание текста по заголовку (началу текста), игнорировать незнакомые слова, несущественные для понимания основного содержания, понимать интернациональные слова в контексте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пониманием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запрашиваемой информации – умение находить в прочитанном тексте и понимать запрашиваемую информацию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(таблиц) и понимание представленной в них информации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Письменная речь</w:t>
            </w:r>
          </w:p>
          <w:p w:rsidR="00322E81" w:rsidRDefault="00542C12">
            <w:pPr>
              <w:spacing w:after="0" w:line="336" w:lineRule="auto"/>
              <w:ind w:left="228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умений письменной речи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Списывание текста и выписывание из него слов, словосочетаний, предложений в соответствии с решаемой коммуникативной задачей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анкет и формуляров: сообщение о себе основных сведений в соответствии с нормами, принятыми в стране (странах) изуч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аемого языка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70 слов)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небольшого письменного высказывания с использо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ванием образца, плана, иллюстраций (объём письменного высказывания – до 70 слов)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на слух и адекватное, без фонематических ошибок, ведущих к сбою в коммуникации,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небольши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 (объём текста для чтения вслух – до 95 слов)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Графика, орфография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пунктуация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апострофа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 правильное,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письменном и звучащем тексте и употребление в устной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Синонимы. Антонимы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</w:rPr>
              <w:t>нтернациональные слова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имён существит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ельных при помощи суффикса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reading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typical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amazing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useless</w:t>
            </w:r>
            <w:r>
              <w:rPr>
                <w:rFonts w:ascii="Times New Roman" w:hAnsi="Times New Roman"/>
                <w:color w:val="000000"/>
                <w:sz w:val="24"/>
              </w:rPr>
              <w:t>),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impressive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Грамматическая сторона речи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письменном и звучащем тексте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Все типы вопросительных предложений (общий, специальный, альтернативный, разделительный вопросы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в видо-временных формах действительного залога в изъявительном наклонении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 / 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Слова, 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 / a little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 / a few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Возвратные, неопределённые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и их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 в повествовательных (утвердительных и отрицательных) и вопросительных предложениях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Числительные для обозначения дат и больших чисел (100 – 1000)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и использование социокультурных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элементов речевого поведенческого этикета в стране (странах) изучаемого языка в рамках тематического содержания (в ситуациях общения, в том числе «Дома», «В магазине»)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использование в устной и письменной речи наиболее употребительной тематиче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ской фоновой лексики в рамках отобранного тематического содержания (некоторые национальные праздники, традиции в питании и проведении досуга, этикетные особенности посещения гостей)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Знание социокультурного портрета родной страны и страны (стран) изуча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емого языка: знакомство с государственной символикой (флагом), некоторыми национальными символами,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ны (стран) изучаемого языка (известными достопримечательностями, некоторыми выдающимися людьми), с доступными в языковом отношении образцами детской поэзии и прозы на английском языке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писать свои имя и фамилию, а также имена и фамилии своих род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ственников и друзей на английском языке 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правильно оформлять свой адрес на английском языке (в анкете, формуляре)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Россию и страну (страны) изучаемого языка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кратко представлять некоторые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рассказывать о выдающихся людях родной страны и стран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ы (стран) изучаемого языка (учёных, писателей, поэтов)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чтении и аудировании языковой догадки, в том числе контекстуальной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при формулировании собственных высказываний ключевых слов,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плана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Досуг и увлечения (хобби) современного подростка (чтение, кино, театр, спорт)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фитнес, сбалансированное питание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населенного пункта. Транспорт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</w:tr>
      <w:tr w:rsidR="00322E81">
        <w:trPr>
          <w:trHeight w:val="144"/>
        </w:trPr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8348"/>
      </w:tblGrid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Диалогическая речь</w:t>
            </w:r>
          </w:p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коммуникативных умений диалогической речи, а именно умений вести различные виды диалогов,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отографий, с соблюдением норм речевого этикета, принятых в стране (странах) изучаемого языка (объём диалога – до 7 реплик со стороны каждого собеседника) 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разговор, вежливо переспра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– побуждение к действию: обращаться с просьбой,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Диалог-расспрос: сообщать фактическую инфор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мацию,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Монологическая речь </w:t>
            </w:r>
          </w:p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коммуникативных умений монологической речи: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евых слов, плана, вопросов, таблиц и (или) иллюстраций, фотографий (объём монологического высказывания – 8 – 9 фраз)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Описание (предмета, местности, внешности и одежды человека), в том числе характеристика (черты характера реального человека или ли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тературного персонажа)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(пересказ) основного содержания прочитанного (прослушанного) текста 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Краткое изложение результатов выполненной проектной работы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Аудирование</w:t>
            </w:r>
          </w:p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непосредственном общении: понимание на слух речи учителя и одноклассников и вербальная (невербальная) реакция на услышанное. При опосредованном общении: дальнейшее развитие восприятия и понимания на слух несложных аутентичных текстов, содержащих отдельные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незнакомые слова, с разной глубиной проникновения в их содержание в зависимости от поставленной коммуникативной задачи (время звучания текста (текстов) для аудирования – до 1,5 минут)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основного содержания текста – умение опр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запрашиваемой информации – умение выделять запрашиваемую инфор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мацию, представленную в эксплицитной (явной) форме, в воспринимаемом на слух тексте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Смысловое чтение</w:t>
            </w:r>
          </w:p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биной проникновения в их содержание в зависимости от поставленной коммуникативной задачи (объём текста (текстов) для чтения – до 350 слов)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пониманием основного содержания текста – умения определять тему (основную мысль), главные факты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(события), прогнозировать содержание текста по заголовку (началу текста), последовательность главных фактов (событий), игнорировать незнакомые слова, несущественные для понимания основного содержания, понимать 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пониманием запрашиваемой информации – умение находить в прочитанном тексте и понимать запрашиваемую информацию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(таблиц) и понимание представленной в них информации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Письменная речь</w:t>
            </w:r>
          </w:p>
          <w:p w:rsidR="00322E81" w:rsidRDefault="00542C12">
            <w:pPr>
              <w:spacing w:after="0" w:line="312" w:lineRule="auto"/>
              <w:ind w:left="228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умений письменной речи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анкет и формуляров: сообщение о себе основных сведений в соответствии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нормами,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70 слов)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ебольшого письменного высказывания с использованием образца, плана, таблицы (объём письменного высказывания – до 90 слов)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на слух и адекватное, без фонематических ошибок,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 (объём текста для чтения вслух – до 100 слов)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Графика,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орфография и пунктуация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обращении; апострофа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письменном и звучащем тексте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гозначные лексические единицы. Синонимы. Антонимы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имён существит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ельных при помощи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unreality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имён существительных при помощи суффиксов: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development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ness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darkness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имён прилагательных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busy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и наречий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in-/im-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informal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independently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impossible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с</w:t>
            </w:r>
            <w:r>
              <w:rPr>
                <w:rFonts w:ascii="Times New Roman" w:hAnsi="Times New Roman"/>
                <w:color w:val="000000"/>
                <w:sz w:val="24"/>
              </w:rPr>
              <w:t>ловосложение: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прилагательных путём соединения основы прилагательного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eyed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Грамматическая сторона речи</w:t>
            </w:r>
          </w:p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письменном и звучащем тексте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сложным дополнением (</w:t>
            </w:r>
            <w:r>
              <w:rPr>
                <w:rFonts w:ascii="Times New Roman" w:hAnsi="Times New Roman"/>
                <w:color w:val="000000"/>
                <w:sz w:val="24"/>
              </w:rPr>
              <w:t>Complex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Object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предложения реального характера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0, 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going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инфинитив и формы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выражения будущего действия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инфинитив глагола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в наиболее употребительных форм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ах страдательного залога (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Passive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Модальный глагол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Наречия, совпадающие по форме с прилагательными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high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early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other/another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one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Количественные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числительные для обозначения больших чисел (до 1 000 000)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и использование отдельных социокультурных элементов речевого поведенческого этикета в стране (странах) изучаемого языка в рамках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тематического содержания (в ситуациях общения, в том числе «В городе», «Проведение досуга», «Во время путешествия»)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использование в устной и письменной речи наиболее употребительной тематической фоновой лексики в рамках отобранного тематическ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ого содержания (основные национальные праздники, традиции в питании и проведении досуга, система образования)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социокультурного портрета родной страны и страны (стран) изучаемого языка: знакомство с традициями проведения основных национальных пр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выдающимися людьми), с доступными в языковом отношении образцами детс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кой поэзии и прозы на английском языке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писать свои имя и фамилию, а также имена и фамилии своих родственников и друзей на английском языке 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правильно оформлять свой адрес на английском языке (в анкете)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правильно оформлять электронное сообщение личного характера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соответствии с нормами неофициального общения,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Россию и страну (страны) изучаемого языка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некоторые культурные явления родной страны и страны (стра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н) изучаемого языка (основные национальные праздники, традиции в проведении досуга и питании, наиболее известные достопримечательности)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кратко рассказывать о выдающихся людях родной страны и страны (стран) изучаемого языка (учёных,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писателях, поэтах, спортсменах)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при чтении и аудировании языковой, в том числе контекстуальной, догадки 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 непосредственном общении умение догадываться о значении незнакомых слов с помощью используемых соб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еседником жестов и мимики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переспрашивать, просить повторить, уточняя значение незнакомых слов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формулировании собственных высказываний ключевых слов, плана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Игнорирование информации, не являющейся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одежда, обувь и продукты питания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населенного пункта. Транспорт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(телевидение, журналы, Интернет)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</w:tr>
      <w:tr w:rsidR="00322E81">
        <w:trPr>
          <w:trHeight w:val="144"/>
        </w:trPr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</w:p>
        </w:tc>
        <w:tc>
          <w:tcPr>
            <w:tcW w:w="13046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ученые, писатели, поэты, спортсмены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70"/>
        <w:gridCol w:w="8293"/>
      </w:tblGrid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Диалогическая речь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коммуникативных умений диалогической речи, а именно умений вести различные виды диалогов,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без опор, с соблюдением норм речевого этикета, принятых в стране (странах) изучаемого языка (объём диалога – до 7 реплик со стороны каждого собеседника)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разговор, вежливо перес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– побуждение к действию: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Диалог-расспрос: сооб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Комбинированный диалог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включающий различные виды диалогов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Монологическая речь 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коммуникативных умений монологической речи: создание устных связных монологических высказываний с использованием основных коммуникативных типов речи в стандартных ситуациях неофициал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ьного общения в рамках тематического содержания речи с использованием вопросов, ключевых слов, плана и (или) иллюстраций, фотографий, таблиц (объём монологического высказывания – 9 – 10 фраз)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(предмета, местности, внешности и одежды челов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ека), в том числе характеристика (черты характера реального человека или 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и аргументирование своего мнения по отношению к услышанному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(прочитанному)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(пересказ) основного содержания прочитанного (прослушанного) текста 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1.1.2.6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 картинкам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1.1.2.7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результатов выполненной проектной работы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Аудирование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непосредственном общении: понимание на слух речи учителя и одноклассников и вербальная (невербальная) реакция на услышанное, использование переспроса или просьбы повторить для уточнения отдельных деталей. При опосредованном общении: дальнейшее развитие вос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ием нужной (интересующей, запрашиваемой) информации (время звучания текста (текстов) для аудирования – до 2 минут)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основного содержания текста – умения определять основную тему (идею) и главные факты (события) в воспринимаем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нужной (интересующей, 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апрашиваемой) информации – умение выделять нужную (интересующую, запрашиваемую) информацию, представленную в эксплицитной (явной) форме, в воспринимаемом на слух тексте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Смысловое чтение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умения читать про себя и понимать несложные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нтересующей, запрашиваемой) информации, с полным пониманием содержания текста (объём текста (текстов) для чтения – 350 – 500 слов)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основного содержания текста – умения определять тему (основную мысль), выделять главные факты (соб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рнациональные слова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нужной (интересующей, запрашиваемой) информации – умение находить в прочитанном тексте и понимать запрашиваемую информацию, представленную в эксплицитной (явной) форме, оценивать найденную информацию с точки 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рения её значимости для решения коммуникативной задачи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(таблиц, диаграмм, схем) и понимание представленной в них информации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полным пониманием содержания несложных аутентичных текстов, содержащих отдельные не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языковые явления –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фактов и событий, восстанавливать текст из разрозненных абзацев 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Письменная речь</w:t>
            </w:r>
          </w:p>
          <w:p w:rsidR="00322E81" w:rsidRDefault="00542C12">
            <w:pPr>
              <w:spacing w:after="0" w:line="336" w:lineRule="auto"/>
              <w:ind w:left="228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умений письменной речи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(тезисов) устного или письменного сообщения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Заполнение анкет и формуляров: сообщение о себе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основных сведений в соответствии с нормами,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до 110 слов)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небольшого письменного высказывания с использованием образца, плана, таблицы и (или) прочитанного (прослушанного) текста (объём письменного высказывания – до 110 слов)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вия фразового ударения на служебных словах; чтение новых слов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вслух небольших текстов, построенных на изученном языковом материале, с соблюдением правил чтения и соответствующей интонации,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демонстрирующее понимание текста (объём текста для чтения вслух – до 110 слов)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использование знаков препинания: точки, вопросительного и восклицательного зна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secondly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апострофа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etc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Многозначные лексические единицы.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Синонимы. Антонимы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аффиксация: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существительных при помощи суффиксов: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-ance/-ence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performance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residence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activity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-ship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friendship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имён прилагательных при помощи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international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имён прилагательных при помощи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interested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interesting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конверсия: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имени существительного от неопределённой формы глагола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walk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walk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имени существительного от 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глагола от имени существительного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water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water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Грамматическая сторона речи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письменном и звучащем тексте и употребление в устной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письменной речи изученных морфологических форм и синтаксических конструкций английского языка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сложным дополнением (Complex Object)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saw her cross/ crossing the road.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Повествовательные (утвердительные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отрицательные), вопросительные и побудительные предложения в косвенной речи в настоящем и прошедшем времени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 типы вопросительных предложений в 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Perfect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Согласование времён в рамках сложного предложения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Согласование подлежащего,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выраженного 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со сказуемым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love/hate doing something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Конструкции, содержащие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/ to look / to feel / to seem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be/get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глагола,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something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both… and…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c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remember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to forget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doing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to do smth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</w:t>
            </w:r>
            <w:r>
              <w:rPr>
                <w:rFonts w:ascii="Times New Roman" w:hAnsi="Times New Roman"/>
                <w:color w:val="000000"/>
                <w:sz w:val="24"/>
              </w:rPr>
              <w:t>в видо-временных формах действительного залога в изъявительном наклонении (Past Perfect Tense, Present Perfect Continuous Tense, Future-in-the-Past)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Модальные глаголы в косвенной речи в настоящем и прошедшем времени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Неличные формы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глагола (инфинитив, герундий, причастия настоящего и прошедшего времени)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too – enough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(и его производные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nothing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none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ской фоновой лексики в рамках тематического содержания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со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циокультурного портрета родной страны и страны 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 в языковом отношении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норм вежливости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 межкультурном общении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Россию и страну (страны) изучаемого языка (культурные явления, события, достопримечательности)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кратко рассказывать о некоторых выдающихся людях родной страны и страны (стран)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(учёных, писателях, поэтах, художниках, музыкантах, спортсменах и других)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Уметь оказывать помощь иностранным гостям в ситуациях повседневного общения (объяснить местонахождение объекта, сообщить возможный маршрут и другие ситуации)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средств, описания предмета вместо его названия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непосредственном общении умение догадываться о значении незнакомых слов с помощью используемых собеседником жестов и мимики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переспрашивать, просить повторить, уточняя значение незнакомых слов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формулировании собственных вы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сказываний ключевых слов, плана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Досуг и увлечения (хобби) современного подростка (чтение, кино, театр, музыка, музей, спорт, музыка)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Карманные деньги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жизнь, изучаемые предметы и отношение к ним. Посещение школьной библиотеки (ресу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современных профессий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городской (сельской)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остопримечательности, культурные особенности (национальные праздники, традиции, обычаи)</w:t>
            </w:r>
          </w:p>
        </w:tc>
      </w:tr>
      <w:tr w:rsidR="00322E81">
        <w:trPr>
          <w:trHeight w:val="144"/>
        </w:trPr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</w:p>
        </w:tc>
        <w:tc>
          <w:tcPr>
            <w:tcW w:w="1289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художники, музыканты, спортсмены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542C12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322E81" w:rsidRDefault="00322E8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8265"/>
      </w:tblGrid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Проверяемый элемент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Диалогическая речь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коммуникативных умений диалогической речи, а именно умений вести различные виды диалогов, в стандартных ситуациях неофициального общения в рамках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языка (объём диалога – до 8 реплик со сторон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ы каждого собеседника)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ься на предложение и отказываться от предложения собеседника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– 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соглашаться (не соглашаться) на предложение собеседника, объясняя причину своего решения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сующую информацию, переходить с позиции спрашивающего на позицию отвечающего и наоборот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Комбинированный диалог, включающий различные виды диалогов (этикетный диалог, диалог – побуждение к действию, диалог-расспрос)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– обмен мнениями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выражать свою точку мнения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событиям: восхищение, удивление, радость, огорчение и другие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Монологическа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 речь 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коммуникативных умений монологической речи: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пользованием вопросов, ключевых слов, плана и (или) иллюстраций, фотографий, таблиц или без их использования (объём монологического высказывания – 10 – 12 фраз)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(предмета, местности, внешности и одежды человека), в том числе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(черты характера реального человека или 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Выражение и краткое аргументирование своего мнения по отношению к услышанному (прочитанному)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(пересказ) основного содержания прочитанного (прослушанного) текста с выражением своего отношения к событиям и фактам, изложенным в тексте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 картинкам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результатов выполненной проектной работы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Аудирование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переспроса или просьбы повторить для уточнения отдельных деталей.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 опосредованном общении: дальней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жания, с пониманием нужной (интересующей, запрашиваемой) информации (время звучания текста (текстов) для аудирования – до 2 минут)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Аудирование с пониманием основного содержания текста – умение определять основную тему (идею) и главные факты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Аудирование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пониманием нужной (интересующей, запрашиваемой) информации – умение выделять нужную (интересующую, запрашиваемую) информацию, представленную в эксплицитной (явной) форме, в воспринимаемом на слух тексте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Смысловое чтение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читать про себя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 пониманием нужной (интересующей, запрашиваемой) информации, с полным пониманием содержания текста (объём текста (текстов) для чтения – 450 – 500 слов)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основного содержания текста – умения определять тему (основную мысль), выдел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разбивать текст на относительно самостоятельные смысловые части, озаглавл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ивать текст (его отдельные части), игнорировать незнакомые слова, несущественные для понимания основного содержания, понимать 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пониманием нужной (интересующей, запрашиваемой) информации – умение находить прочитанном 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ексте и понимать запрашиваемую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(таблиц, диаграм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м, схем) и понимание представленной в них информации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полным пониманием содержания несложных аутентичных текстов, содержащих отдельные неизученные языковые явления, – умения полно и точно понимать текст на основе его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 или путём доба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вления пропущенных фрагментов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Письменная речь</w:t>
            </w:r>
          </w:p>
          <w:p w:rsidR="00322E81" w:rsidRDefault="00542C12">
            <w:pPr>
              <w:spacing w:after="0" w:line="336" w:lineRule="auto"/>
              <w:ind w:left="228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умений письменной речи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(тезисов) устного или письменного сообщения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анкет и формуляров: сообщение о себе основных сведений в соответствии с нормами, приня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120 слов)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небольшого письменного высказывания с использованием образца, плана, таблицы и (или) прочитанного (прослушанного) текста (объём письменного высказывания – до 120 слов)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таблицы с краткой фиксацией содержания прочитанного (прослушанного) 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кста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таблицы, схемы в текстовый вариант представления информации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представление результатов выполненной проектной работы (объём – 100 – 120 слов)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ых словах; чтение новых слов согласно основным правилам чтения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Выражение модального значения, чувства и эмоции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на слух британского и американского вариантов произношения в прослушанных текстах или услышанных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высказываниях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 (объём текста для чтения вслух – до 110 слов)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ия и пунктуация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secondly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апострофа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ением существующей в английском языке нормы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etc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Многозначность лексических единиц. Синонимы. Антонимы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словообразования – аффиксация: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глаголов с помощью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имён прилагательных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able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ible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имён существительных с помощью отрицательных префиксо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словосложение: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существительных путём соединения основы числительного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legged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прилагательных путём соединения основы прилагательного с основой причастия настоящего времени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прилагательных путём соединения основы прилагательного с основой причастия прошедшего вр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behaved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конверсия: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глагола от имени 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Грамматическая сторона речи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в письменном и звучащем тексте и употребление в устной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письменной речи изученных морфологических форм и синтаксических конструкций английского языка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сложным дополнением (Complex Object)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want to have my hair cut.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предложения нереального характера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Конструкции для выражения предпочтения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prefer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… /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d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prefer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… /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d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rather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  <w:lang w:val="ru-RU"/>
              </w:rPr>
              <w:t>…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wish…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either… 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neither… nor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следования имен 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blond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hair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 видо-временных формах действительного залога в изъявительном наклонении (Present/Past/Future Simple Tense, Present/Past Perfect Tense, Present/Past Continuous Tense, Future-in-the-Past) 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 наиболее употребительных формах страдатель</w:t>
            </w:r>
            <w:r>
              <w:rPr>
                <w:rFonts w:ascii="Times New Roman" w:hAnsi="Times New Roman"/>
                <w:color w:val="000000"/>
                <w:sz w:val="24"/>
              </w:rPr>
              <w:t>ного залога (Present/ Past Simple Passive, Present Perfect Passive)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Знания о национально-культурных особенностях своей страны и страны (стран) изучаемого языка, основных социокультурных элементов речевого поведенческ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ого этикета в англоязычной среде: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традиции, обычаи; традиции в питании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проведении досуга, система образования)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благодарения и других праздников), с особенностями образа жизни и культуры страны (стран) изучаемого языка (известными достопримечательностями, некоторыми выдающимися людьми), с доступными в языковом отношении образцами поэзии и прозы для подростков на анг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лийском языке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вежливости в межкультурном общении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писать свои имя и фамилию, а также имена и фамилии своих родственников и друзей на английском языке; правильно оформлять свой адрес на английском языке (в анкете)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правильно оформлять электронное сообщение личного характера в соответствии с норм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ами неофициального общения,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Россию и страну (страны) изучаемого языка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кратко представлять некоторые культурные явления родной страны и страны (стран)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(основные национальные праздники, традиции в проведении досуга и питании, достопримечательности)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некоторых выдающихся людей родной страны и страны (стран) изучаемого языка (учёных, писателей, поэтов, художни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ков, композиторов, музыкантов, спортсменов и других)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элементарного представления о различных вариантах английского языка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при чтении и аудировании языковой, в том числе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контекстуальной, догадки; при говорении и письме – перифраза (толкования), синонимических средств, описания предмета вместо его названия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 непосредственном общении умение догадываться о значении незнакомых слов с помощью используемых собеседником же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стов и мимики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переспрашивать, просить повторить, уточняя значение незнакомых слов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формулировании собственных высказываний ключевых слов, плана</w:t>
            </w:r>
          </w:p>
        </w:tc>
      </w:tr>
      <w:tr w:rsidR="00322E81">
        <w:trPr>
          <w:trHeight w:val="144"/>
        </w:trPr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Игнорирование информации, не являющейся необходимой для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(литературного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современных профессий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Интернет)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знаменательные даты, традиции, обычаи), страницы истории</w:t>
            </w:r>
          </w:p>
        </w:tc>
      </w:tr>
      <w:tr w:rsidR="00322E81">
        <w:trPr>
          <w:trHeight w:val="144"/>
        </w:trPr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2800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322E81">
      <w:pPr>
        <w:rPr>
          <w:lang w:val="ru-RU"/>
        </w:rPr>
        <w:sectPr w:rsidR="00322E81">
          <w:pgSz w:w="11906" w:h="16383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before="199" w:after="199" w:line="336" w:lineRule="auto"/>
        <w:ind w:left="120"/>
        <w:rPr>
          <w:lang w:val="ru-RU"/>
        </w:rPr>
      </w:pPr>
      <w:bookmarkStart w:id="12" w:name="block-55289734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ПРО</w:t>
      </w:r>
      <w:r>
        <w:rPr>
          <w:rFonts w:ascii="Times New Roman" w:hAnsi="Times New Roman"/>
          <w:b/>
          <w:color w:val="000000"/>
          <w:sz w:val="28"/>
          <w:lang w:val="ru-RU"/>
        </w:rPr>
        <w:t>ВЕРЯЕМЫЕ НА ОГЭ ПО АНГЛИЙСКОМУ ЯЗЫКУ ТРЕБОВАНИЯ К РЕЗУЛЬТАТАМ ОСВОЕНИЯ ОСНОВНОЙ ОБРАЗОВАТЕЛЬНОЙ ПРОГРАММЫ ОСНОВНОГО ОБЩЕГО ОБРАЗОВАНИЯ</w:t>
      </w:r>
    </w:p>
    <w:p w:rsidR="00322E81" w:rsidRDefault="00322E81">
      <w:pPr>
        <w:spacing w:after="0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322E81">
            <w:pPr>
              <w:spacing w:after="0"/>
              <w:ind w:left="228"/>
              <w:rPr>
                <w:lang w:val="ru-RU"/>
              </w:rPr>
            </w:pP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Предметные результаты по учебному предмету «Иностранный язык» предметной области «Иностранные языки»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– речевой, языковой, социо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культурной, компенсаторной, метапредметной (учебно-познавательной) – и должны обеспечивать: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основными видами речевой деятельности в рамках следующего тематического содержания речи. Моя семья. Мои друзья. Свободное время современного подростка.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Здоровый образ жизни. Школа. Мир современных профессий. Окружающий мир. Средства массовой информации и Интернет. Родная страна и страна (страны) изучаемого языка. Выдающиеся люди родной страны и страны (стран)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Уметь вести разные виды диалога в стандартных ситуациях общения (диалог этикетного характера, диалог – побуждение к действию, диалог-расспрос, диалог – обмен мнениями, комбинированный диалог) объёмом до 8 реплик со стороны каждого собеседника в рамках тема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тического содержания речи с вербальными и (или) невербальными опорами или без них, с соблюдением норм речевого этикета, принятых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связные монологические высказывания (описание (характеристика), пов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ествование (сообщение) объёмом 10 – 12 фраз с вербальными и (или) невербальными опорами или без них в рамках тематического содержания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Передавать основное содержание прочитанного (прослушанного) текста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Представлять результаты выполненной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проектной работы объёмом 10 – 12 фраз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Воспринимать на слух и понимать звучащие до 2 минут несложные аутентичные тексты, содержащие отдельные незнакомые слова и неизученные языковые явления, не препятствующие решению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коммуникативной задачи, с пониманием основного содержания текстов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звучащие до 2 минут несложные аутентичные тексты, содержащие отдельные незнакомые слова и неизученные языковые явления, не препятствующие решению комму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никативной задачи, с пониманием нужной (интересующей, запрашиваемой информации)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 разного вида, жанра и стиля объёмом 450 – 500 слов, содержащие незнакомые слова и отдельные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неизученные языковые явления, не препятствующие решению коммуникативной задачи, с пониманием основного содержания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 разного вида, жанра и стиля объёмом 450 – 500 слов, содержащие незнакомые сло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 и отдельные неизученные языковые явления, не препятствующие решению коммуникативной задачи, с пониманием нужной (интересующей, запрашиваемой информации)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несложные аутентичные тексты разного вида, жанра и стиля объёмом 450 – 500 слов, содержащие незнакомые слова и отдельные неизученные языковые явления, не препятствующие решению коммуникативной задачи, с полным пониманием содержан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ия 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несплошные тексты (таблицы, диаграммы, схемы) и понимать представленную в них информацию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Письменная речь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1.4.1 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Заполнять анкеты и формуляры, сообщая о себе основные сведения, в соответствии с нормами, принятыми в стране (с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Писать электронное сообщение личного характера объёмом 100 – 120 слов, соблюдая речевой этикет, принятый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небольшие письменные высказывания объёмом 100 – 120 слов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плана, картинки, таблицы и (или) прочитанного (прослушанного) текста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Преобразовывать предложенные схематичные модели (таблица, схема) в текстовой вариант представления информации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результаты выполненной проектной 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боты объёмом 100 – 120 слов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Языковая сторона речи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фонетическими навыками (различать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енностей, в том числе применять правила отсутствия фразового ударения на служебных словах; владеть правилами чтения и осмысленно читать вслух небольшие аутентичные тексты объёмом до 120 слов, построенные в основном на изученном языковом материале, с соблюд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ением правил чтения и соответствующей интонацией)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Овладение орфографическими навыками (применять правила орфографии в отношении изученного лексико-грамматического материала) и пунктуационными навыками (использовать точку, вопросительный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восклицательный знаки в конце предложения, апостроф, запятую при перечислении; пунктуационно правильно оформлять прямую речь; пунктуационно правильно оформлять электронное сообщение личного характера)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понимание основных значений изученных лек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сических единиц (слова, словосочетания, речевые клише), основных способов словообразования (аффиксация, словосложение, конверсия) и особенностей структуры простых и сложных предложений и различных коммуникативных типов предложений изучаемого иностранного 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зыка; выявление признаков изученных грамматических и лексических явлений по заданным существенным основаниям; овладение логическими операциями по установлению существенного признака классификации, основания для сравнения, а также родовидовых отношений,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группировке понятий по содержанию; овладение техникой дедуктивных и индуктивных умозаключений, в том числе умозаключений по аналогии в отношении грамматики изучаемого языка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навыками употребления в устной и письменной речи не менее 1350 изуче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нных лексических единиц (слов, словосочетаний, речевых клише), включая 500 лексических единиц, освоенных на уровне начального общего образования, образования родственных слов с использованием аффиксации, словосложения, конверсии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навыками рас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Социокультурные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знания и умения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Овладение социокультурными знаниями и умениями: знать (понимать)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различий; знать (понимать) и использовать в устной и письменной речи наиболее употребительную тематическую фоновую лексику страны (стран) изучаемого языка (основные национальные праздники, проведение досуга, система образования, этикетные особенности посещ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ения гостей, традиции в питании); иметь элементарные представления о различных вариантах изучаемого иностранного языка; иметь базовые знания о социокультурном портрете и культурном наследии родной страны и страны (стран) изучаемого языка; представлять родн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ую страну и культуру на иностранном языке; проявлять уважение к иной культуре и разнообразию культур, соблюдать нормы вежливости в межкультурном общении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Компенсаторные умения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Ов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ладение компенсаторными умениями: использовать при говорении переспрос; при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говорении и письме – перифраз (толкование), синонимические средства, описание предмета вместо его названия; при чтении и аудировании – языковую, в том числе контекстуальную, догадку</w:t>
            </w:r>
          </w:p>
        </w:tc>
      </w:tr>
      <w:tr w:rsidR="00322E81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12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Приобретение опыта практической деятельности в повседневной жизни: учас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твовать в учебно-исследовательской, проектной деятельности предметного и межпредметного характера с использованием иноязычных материалов и применением ИКТ; соблюдать правила информационной безопасности в ситуациях повседневной жизни и при работе в сети Инт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ернет; 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322E81" w:rsidRDefault="00322E81">
      <w:pPr>
        <w:spacing w:after="0"/>
        <w:ind w:left="120"/>
        <w:rPr>
          <w:lang w:val="ru-RU"/>
        </w:rPr>
      </w:pPr>
    </w:p>
    <w:p w:rsidR="00322E81" w:rsidRDefault="00322E81">
      <w:pPr>
        <w:rPr>
          <w:lang w:val="ru-RU"/>
        </w:rPr>
        <w:sectPr w:rsidR="00322E81">
          <w:pgSz w:w="11906" w:h="16383"/>
          <w:pgMar w:top="1134" w:right="850" w:bottom="1134" w:left="1701" w:header="720" w:footer="720" w:gutter="0"/>
          <w:cols w:space="720"/>
        </w:sectPr>
      </w:pPr>
    </w:p>
    <w:p w:rsidR="00322E81" w:rsidRDefault="00542C12">
      <w:pPr>
        <w:spacing w:before="199" w:after="199" w:line="336" w:lineRule="auto"/>
        <w:ind w:left="120"/>
        <w:rPr>
          <w:lang w:val="ru-RU"/>
        </w:rPr>
      </w:pPr>
      <w:bookmarkStart w:id="13" w:name="block-55289735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ОГЭ ПО АНГЛИЙСКОМУ ЯЗЫКУ</w:t>
      </w:r>
    </w:p>
    <w:p w:rsidR="00322E81" w:rsidRDefault="00322E81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8414"/>
      </w:tblGrid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Коммуникативные умения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речи, указанного во ФГОС ООО. </w:t>
            </w:r>
          </w:p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друзья. Свободное время современного подростка. Здоровый образ жизни. Школа. Мир современных профессий. Окружающий мир. Средства массовой информации и Интернет. 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</w:t>
            </w:r>
            <w:r>
              <w:rPr>
                <w:rFonts w:ascii="Times New Roman" w:hAnsi="Times New Roman"/>
                <w:color w:val="000000"/>
                <w:sz w:val="24"/>
              </w:rPr>
              <w:t>тран) изучаемого языка.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Диалогическая речь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коммуникативных умений диалогической речи, а именно умений вести различные виды диалогов, в стандартных ситуациях неофициального общения в рамках тематического содержания речи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использованием ключевых слов, речевых ситуаций и (или) иллюстраций, фотографий или без их использования, с соблюдением норм речевого этикета, принятых в стране (странах) изучаемого языка (объём диалога – до 8 реплик со стороны каждого собеседника в рамках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комбинированного диалога, до 6 реплик со стороны каждого собеседника в рамках диалога – обмена мнениями)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характера: начинать, поддерживать и заканчивать разговор, вежливо переспрашивать, поздравлять с праздником, выражать пожелан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ия и вежливо реагировать на поздравление, выражать благодарность, вежливо соглашаться на предложение и отказываться от предложения собеседника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 – побуждение к действию: обращаться с просьбой, вежливо соглашаться (не соглашаться) выполнить пр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Диалог-расспрос: сообщать фактическую информацию, отвечая на вопросы разных видов,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Комбинированный диалог, включающий различные виды диалогов (этикетный диалог, диалог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побуждение к действию, диалог-расспрос)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– обмен мнениями: выражать свою точку зрения и обосновывать её, высказывать своё согласие (несогласие) с точкой зрения собеседника, выражать сомнение, давать эмоциональную оценку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обсуждаемым событиям: восхищение, удивление, радость, огорчение и другое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Монологическая речь 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коммуникативных умений монологической речи: создание устных связных монологических высказываний с использованием основных коммуникативных типов ре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 в стандартных ситуациях неофициального общения в рамках тематического содержания речи с использованием вопросов, ключевых слов, плана и (или) иллюстрации, фотографии, таблицы или без их использования (объём монологического высказывания – 10 – 12 фраз)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(сообщение)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(пересказ) основного содержания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прочитанного (прослушанного) текста с выражением своего отношения к событиям и фактам, изложенным в тексте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результатов выполненной проектной работы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по картинкам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Выражение и крат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кое аргументирование своего мнения по отношению к услышанному (прочитанному)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Аудирование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 непосредственном общении: понимание на слух речи учителя и одноклассников и вербальная (невербальная) реакция на услышанное, использование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переспроса или просьбы повторить для уточнения отдельных деталей. 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иманием основного содержания текста –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омые слова, несущественные для понимания основного содержания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Аудирование с пониманием нужной (интересующей, запрашиваемой) информации – умение выделять нужную (интересующую, запрашиваемую) информацию, представленную в эксплицитной (явной) форме,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воспринимаемом на слух тексте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Смысловое чтение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 (объём текста (текстов) для чтения – 450 – 500 слов)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с пони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манием основного содержания текста –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событий; разбивать текст на относительно самостоятельные смысловые части; озаглавливать текст (его отдельные части); игнорировать незнакомые слова, несущественные для понимания основного содержания; понимать 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пониманием нужной (интересующей, запрашиваемой) информации – умения находить прочитанном тексте и понимать запрашиваемую информацию, представленную в эксплицитной (явной) и имплицитной (неявной) форме; оценивать найденную информацию с точки зрения её значи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мости для решения коммуникативной задачи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несплошных текстов (таблиц, диаграмм, схем) и понимание представленной в них информации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с полным пониманием содержания несложных аутентичных текстов, содержащих отдельные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неизученные языковые явления –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 фактов и событий; восстанавливать текст из разрозненных абзацев или путём добавления пропущенных фрагментов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Письменная речь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умений письменной речи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Заполнение анкет и формуляров: сообщение о себе основных сведений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соответствии с нормами,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коротких поздравлений с праздниками (с Новым годом, Рождеством, днём рождения)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характера: сообщать краткие сведения о себ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е, излагать различные события, делиться впечатлениями, выражать благодарность, извинение, просьбу, запрашивать интересующую информацию, оформлять обращение, завершающую фразу и подпись в соответствии с нормами неофициального общения, принятыми в стране (ст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ранах) изучаемого языка (объём письма – до 120 слов)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небольшого письменного высказывания с использованием образца, плана, таблицы и (или) прочитанного (прослушанного) текста (объём письменного высказывания – до 120 слов)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плана (тезисов) устного или письменного сообщения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таблицы с краткой фиксацией содержания прочитанного (прослушанного) текста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таблицы, схемы в текстовый вариант представления информации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выполненной проектной работы (объём – 100 – 120 слов)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на слух и адекватное, без фонематических ошибок, ведущих к сбою в коммуникации,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произношения: долгота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краткость гласных, отсутствие оглушения звонких согласных в конце слога или слова, отсутствие смягчения согласных перед гласными. Связующее «</w:t>
            </w:r>
            <w:r>
              <w:rPr>
                <w:rFonts w:ascii="Times New Roman" w:hAnsi="Times New Roman"/>
                <w:color w:val="000000"/>
                <w:sz w:val="24"/>
              </w:rPr>
              <w:t>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). Правила чтения гласных в открытом и закрытом слоге в односложных словах; согласных; 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сновных звукобуквенных сочетаний. Знаки английской транскрипции; отличие их от букв английского алфавита. Фонетически корректное озвучивание знаков транскрипции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Выражение модального значения, чувства и эмоции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на слух британского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американского вариантов произношения в прослушанных текстах или услышанных высказываниях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вслух небольших текстов, построенных на изученном языковом материале, с соблюдением правил чтения и соответствующей интонации,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демонстрирующее понимание текста (объём текста для чтения вслух – до 110 слов)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secondly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апострофа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ением существующей в английском языке нормы лексической сочетаемости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firstly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however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finally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etc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Многозначность лексических единиц. Синонимы. Антонимы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Интернациональные слова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частотные фразовые глаголы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Сокращения и аббревиатуры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</w:t>
            </w:r>
            <w:r>
              <w:rPr>
                <w:rFonts w:ascii="Times New Roman" w:hAnsi="Times New Roman"/>
                <w:color w:val="000000"/>
                <w:sz w:val="24"/>
              </w:rPr>
              <w:t>словообразования – аффиксация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имён существительных при помощи суффиксов:</w:t>
            </w:r>
          </w:p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er/-or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teacher/visitor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-ist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scientist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tourist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-sion/-tion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discussion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pacing w:val="-2"/>
                <w:sz w:val="24"/>
              </w:rPr>
              <w:t>invitation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-ance/-ence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performance/residence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activity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-ship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friendship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reading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development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-ness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darkness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имён прилагательных при помощи суффиксов: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wonderful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-ian/-an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Russian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American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typical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amazing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useless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impressive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-ed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interested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interesting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friendly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famous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busy</w:t>
            </w:r>
            <w:r>
              <w:rPr>
                <w:rFonts w:ascii="Times New Roman" w:hAnsi="Times New Roman"/>
                <w:color w:val="000000"/>
                <w:sz w:val="24"/>
              </w:rPr>
              <w:t>);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able/-ible (understandable/terrible)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наречий при помощи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recently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имён прилагательных, имён существительных и наречий при помощи отр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ицательного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unhappy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unreality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unusually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имён существительных, имен прилагательных и наречий при помощи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informal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independently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impossible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имён прилагательных при помощи префикса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international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глаголов с помощью префиксов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under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over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dis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числительных с помощью суффиксов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teen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</w:t>
            </w:r>
            <w:r>
              <w:rPr>
                <w:rFonts w:ascii="Times New Roman" w:hAnsi="Times New Roman"/>
                <w:color w:val="000000"/>
                <w:sz w:val="24"/>
              </w:rPr>
              <w:t>вания – словосложение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существительных путём соединения двух основ существительных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sportsman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сложных прилагательных путём соединения основы прилагательного с основой существительного с добавлением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blue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eyed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сложных прилагательных путём соединения основы числительного с основой существительного с доба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влением суффикса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eight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legged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); образование сложных прилагательных путём соединения основы прилагательного с основой причастия настоящего времени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looking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); образование сложных прилагательных путём соединения основы прилагательного с основой прич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астия прошедшего времени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well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behaved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); образование сложных существительных путём соединения основ существительных с предлогом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law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словообразования – конверсия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имени существительного от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неопределённой формы глагола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имени существительного от 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rich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глагола от имени существительного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hand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глагола от имени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прилагательного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cool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Грамматическая сторона речи</w:t>
            </w:r>
          </w:p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Коммуникативные типы предложений: повествовательные (утвердительные, отрицательные), вопросительные (все типы вопросов), побудительные (в утвердительной и отрицательной форме)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 типы вопросительных предложений в Present/Past/Future Simple Tense; P</w:t>
            </w:r>
            <w:r>
              <w:rPr>
                <w:rFonts w:ascii="Times New Roman" w:hAnsi="Times New Roman"/>
                <w:color w:val="000000"/>
                <w:sz w:val="24"/>
              </w:rPr>
              <w:t>resent/Past Continuous Tense; Present/Past Perfect Tense)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Нераспространённые и распространённые простые предложения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red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ball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начальным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простым глагольным сказуемым, составным именным сказуемым и составным глагольным сказуемым 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глаголом-связкой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несколькими обстоятельствами, следующими в определённом порядке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ные предложения с придаточными определительными с союзными словами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which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предложения реального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0, 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характера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предложения нереального характера (</w:t>
            </w:r>
            <w:r>
              <w:rPr>
                <w:rFonts w:ascii="Times New Roman" w:hAnsi="Times New Roman"/>
                <w:color w:val="000000"/>
                <w:sz w:val="24"/>
              </w:rPr>
              <w:t>Conditional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Согласование времен в рамках сложного предложения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Согласование подлежащего,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выраженного собирательным существительным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family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police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), со сказуемым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с глаголами на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-ing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love/hate doing something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like to...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I’d like to read this book</w:t>
            </w:r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Глагольная 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 got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I’ve got a cat</w:t>
            </w:r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конструкциями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as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going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инфинитив и формы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выражения будущего действия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.4.20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сложным дополнением (Complex Object)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saw her cross/ crossing the road. I want to have my hair cut.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used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+ инфинитив глагола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c глаголами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remember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forget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(разница в значении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doing smth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stop to do smth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Конструкции, содержащие глаголы-связки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/ to look / to feel / to seem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инфинитив глагола,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doing something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be/get used to somethin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both… and…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Конструкции для выражения предпочтения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prefer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…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rather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…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wish…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конструкцией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either… or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neither… nor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имён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nice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long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blond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hair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 видовременных формах действительного залога в изъявительном наклонении (Present/Past/Future Simple Tense, Present/ Past Perfect Tense, Present/ Past Continuous Tense) 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 наиболее употребительных формах страдательного залога </w:t>
            </w:r>
            <w:r>
              <w:rPr>
                <w:rFonts w:ascii="Times New Roman" w:hAnsi="Times New Roman"/>
                <w:color w:val="000000"/>
                <w:sz w:val="24"/>
              </w:rPr>
              <w:t>(Present/ Past Simple Passive, Present Perfect Passive)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в видовременных формах действительного залога в изъявительном наклонении (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Perfect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in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Неличные формы глагола (инфинитив, герундий, при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частия настоящего и прошедшего времени)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Модальные глаголы и их эквиваленты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can/be able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must/have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might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should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need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Модальные глаголы в косвенной речи в настоящем и прошедшем времени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Определённый, неопределённый и нулевой артикли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именами существительными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во множественном числе, в том числе имена существительные, имеющие форму только множественного числа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с причастиями настоящ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его и прошедшего времени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Степени сравнения прилагательных (формы, образованные по правилу, и исключения: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good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better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bad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worst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Наречия в положительной, сравнительной и превосходной степенях,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образованные по правилу и исключения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Наречия, совпадающие по форме с прилагательными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fast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high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early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Слова, выражающие количество, с исчисляемыми и неисчисляемыми существительными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much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many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/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lot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</w:t>
            </w:r>
            <w:r>
              <w:rPr>
                <w:rFonts w:ascii="Times New Roman" w:hAnsi="Times New Roman"/>
                <w:color w:val="000000"/>
                <w:sz w:val="24"/>
              </w:rPr>
              <w:t>выражающие количество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little/a little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few/a few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в именительном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he/she/it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we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и объектном (me,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him/her/it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us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them</w:t>
            </w:r>
            <w:r>
              <w:rPr>
                <w:rFonts w:ascii="Times New Roman" w:hAnsi="Times New Roman"/>
                <w:color w:val="000000"/>
                <w:sz w:val="24"/>
              </w:rPr>
              <w:t>) падеже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my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your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his/her/its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our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their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Указательные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this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these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that</w:t>
            </w:r>
            <w:r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those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Возвратные, неопределённые местоимения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 и их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something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anything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производные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everybody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everything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другие) в повествовательных (утвердительных и отрицательных) и вопросительных предложениях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other/another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both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all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one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Отрицательные местоимения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 (и его производные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nobody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nothing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и другие), </w:t>
            </w:r>
            <w:r>
              <w:rPr>
                <w:rFonts w:ascii="Times New Roman" w:hAnsi="Times New Roman"/>
                <w:i/>
                <w:color w:val="000000"/>
                <w:spacing w:val="-4"/>
                <w:sz w:val="24"/>
              </w:rPr>
              <w:t>none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и порядковые числительные 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Предлоги 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и использование в устной и письменной речи наиболее употребительной тематической фоновой лексики в рамках отобранного тематического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содержания (основные национальные праздники, традиции, обычаи, традиции в питании и проведении досуга, система образования)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Знание социокультурного портрета родной страны и страны (стран) изучаемого языка: знакомство с традициями проведения основных 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достопримечательностями, некоторыми выдающимися людьми), с доступными в 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зыковом отношении образцами поэзии и прозы для подростков на английском языке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норм вежливости в межкультурном общении 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писать свои имя и фамилию, а также имена и фамилии своих родственников и друзей на английском языке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правильно оформлять свой адрес на английском языке (в анкете)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правил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ьно оформлять электронное сообщение личного характера в соответствии с нормами неофициального общения, принятыми в стране (странах) изучаемого языка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Россию и страну (страны) изучаемого языка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кратко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достопримечательности)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кратко представлять некоторых выдающихся людей родной 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раны и страны (стран) изучаемого языка (учёных, писателей, поэтов, художников, композиторов, музыкантов, спортсменов и других)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элементарного представления о различных вариантах английского языка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Умение оказывать помощь зарубежным 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остям в ситуациях повседневного общения (объяснить местонахождение объекта, сообщить возможный маршрут, уточнить часы работы)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при чтении и аудировании языковой, в том числе контекстуальной, догадки; при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говорении и письме – перифраза (толкования), синонимических средств, описания предмета вместо его названия, переспроса, просьбы повторить сказанное или уточнить значение незнакомых слов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в качестве опоры при порождении собственных высказы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ваний ключевых слов, плана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322E8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Детализированное тематическое содержание речи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разрешение. Семейные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Обязанности по дому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Г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Поку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Е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жизнь, школьная форма, изучаемые предметы и отношение к ним. Взаимоотношения в школе: проблемы и их решение. Переписка с зарубежными сверстниками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Ж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современных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профессий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З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Каникулы.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(сельской местности)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</w:tr>
      <w:tr w:rsidR="00322E81">
        <w:trPr>
          <w:trHeight w:val="144"/>
        </w:trPr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Н</w:t>
            </w:r>
          </w:p>
        </w:tc>
        <w:tc>
          <w:tcPr>
            <w:tcW w:w="13241" w:type="dxa"/>
            <w:tcMar>
              <w:top w:w="50" w:type="dxa"/>
              <w:left w:w="100" w:type="dxa"/>
            </w:tcMar>
            <w:vAlign w:val="center"/>
          </w:tcPr>
          <w:p w:rsidR="00322E81" w:rsidRDefault="00542C12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</w:tr>
    </w:tbl>
    <w:p w:rsidR="00322E81" w:rsidRDefault="00322E81">
      <w:pPr>
        <w:spacing w:after="0" w:line="336" w:lineRule="auto"/>
        <w:ind w:left="120"/>
        <w:rPr>
          <w:lang w:val="ru-RU"/>
        </w:rPr>
      </w:pPr>
    </w:p>
    <w:p w:rsidR="00322E81" w:rsidRDefault="00322E81">
      <w:pPr>
        <w:rPr>
          <w:lang w:val="ru-RU"/>
        </w:rPr>
        <w:sectPr w:rsidR="00322E81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322E81" w:rsidRDefault="00322E81">
      <w:pPr>
        <w:rPr>
          <w:lang w:val="ru-RU"/>
        </w:rPr>
        <w:sectPr w:rsidR="00322E81">
          <w:pgSz w:w="11907" w:h="16839"/>
          <w:pgMar w:top="1440" w:right="1440" w:bottom="1440" w:left="1440" w:header="720" w:footer="720" w:gutter="0"/>
          <w:cols w:space="720"/>
        </w:sectPr>
      </w:pPr>
    </w:p>
    <w:p w:rsidR="00322E81" w:rsidRDefault="00322E81">
      <w:pPr>
        <w:pStyle w:val="a9"/>
        <w:spacing w:before="126"/>
      </w:pPr>
    </w:p>
    <w:p w:rsidR="00322E81" w:rsidRDefault="00542C12">
      <w:pPr>
        <w:ind w:right="38"/>
        <w:jc w:val="right"/>
        <w:rPr>
          <w:b/>
          <w:sz w:val="19"/>
        </w:rPr>
      </w:pPr>
      <w:r>
        <w:rPr>
          <w:b/>
          <w:color w:val="EE2E29"/>
          <w:spacing w:val="-2"/>
          <w:sz w:val="19"/>
        </w:rPr>
        <w:t>ПРОЕКТ</w:t>
      </w: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spacing w:before="47"/>
        <w:rPr>
          <w:b/>
        </w:rPr>
      </w:pPr>
    </w:p>
    <w:p w:rsidR="00322E81" w:rsidRDefault="00542C12">
      <w:pPr>
        <w:spacing w:line="244" w:lineRule="auto"/>
        <w:ind w:left="202"/>
        <w:jc w:val="center"/>
        <w:rPr>
          <w:b/>
          <w:sz w:val="19"/>
        </w:rPr>
      </w:pPr>
      <w:r>
        <w:rPr>
          <w:b/>
          <w:sz w:val="19"/>
        </w:rPr>
        <w:t xml:space="preserve">Государственная итоговая аттестация по образовательным программам </w:t>
      </w:r>
      <w:r>
        <w:rPr>
          <w:b/>
          <w:sz w:val="19"/>
        </w:rPr>
        <w:t>основного общего образования в форме</w:t>
      </w:r>
    </w:p>
    <w:p w:rsidR="00322E81" w:rsidRDefault="00542C12">
      <w:pPr>
        <w:spacing w:line="217" w:lineRule="exact"/>
        <w:ind w:left="202" w:right="5"/>
        <w:jc w:val="center"/>
        <w:rPr>
          <w:b/>
          <w:sz w:val="19"/>
        </w:rPr>
      </w:pPr>
      <w:r>
        <w:rPr>
          <w:b/>
          <w:sz w:val="19"/>
        </w:rPr>
        <w:t>основного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государственного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экзамена</w:t>
      </w:r>
      <w:r>
        <w:rPr>
          <w:b/>
          <w:spacing w:val="11"/>
          <w:sz w:val="19"/>
        </w:rPr>
        <w:t xml:space="preserve"> </w:t>
      </w:r>
      <w:r>
        <w:rPr>
          <w:b/>
          <w:spacing w:val="-2"/>
          <w:sz w:val="19"/>
        </w:rPr>
        <w:t>(ОГЭ)</w:t>
      </w: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spacing w:before="18"/>
        <w:rPr>
          <w:b/>
        </w:rPr>
      </w:pPr>
    </w:p>
    <w:p w:rsidR="00322E81" w:rsidRDefault="00542C12">
      <w:pPr>
        <w:ind w:left="202" w:right="3"/>
        <w:jc w:val="center"/>
        <w:rPr>
          <w:b/>
          <w:sz w:val="19"/>
        </w:rPr>
      </w:pPr>
      <w:r>
        <w:rPr>
          <w:b/>
          <w:spacing w:val="-2"/>
          <w:sz w:val="19"/>
        </w:rPr>
        <w:t>Кодификатор</w:t>
      </w:r>
    </w:p>
    <w:p w:rsidR="00322E81" w:rsidRDefault="00542C12">
      <w:pPr>
        <w:pStyle w:val="a9"/>
        <w:spacing w:before="2" w:line="244" w:lineRule="auto"/>
        <w:ind w:left="202"/>
        <w:jc w:val="center"/>
      </w:pPr>
      <w:r>
        <w:t>проверяемых требований к результатам освоения основной образовательной программы основного общего образования и элементов содержания</w:t>
      </w:r>
    </w:p>
    <w:p w:rsidR="00322E81" w:rsidRDefault="00542C12">
      <w:pPr>
        <w:pStyle w:val="a9"/>
        <w:spacing w:line="244" w:lineRule="auto"/>
        <w:ind w:left="1184" w:right="983"/>
        <w:jc w:val="center"/>
      </w:pPr>
      <w:r>
        <w:t>для проведения основного гос</w:t>
      </w:r>
      <w:r>
        <w:t>ударственного экзамена по АНГЛИЙСКОМУ ЯЗЫКУ</w:t>
      </w: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  <w:spacing w:before="11"/>
      </w:pPr>
    </w:p>
    <w:p w:rsidR="00322E81" w:rsidRDefault="00542C12">
      <w:pPr>
        <w:pStyle w:val="a9"/>
        <w:spacing w:line="244" w:lineRule="auto"/>
        <w:ind w:left="793" w:right="592"/>
        <w:jc w:val="center"/>
      </w:pPr>
      <w:r>
        <w:t>подготовлен федеральным государственным бюджетным научным учреждением</w:t>
      </w:r>
    </w:p>
    <w:p w:rsidR="00322E81" w:rsidRDefault="00542C12">
      <w:pPr>
        <w:pStyle w:val="a9"/>
        <w:spacing w:line="217" w:lineRule="exact"/>
        <w:ind w:left="202" w:right="4"/>
        <w:jc w:val="center"/>
      </w:pPr>
      <w:r>
        <w:t>«ФЕДЕРАЛЬНЫЙ</w:t>
      </w:r>
      <w:r>
        <w:rPr>
          <w:spacing w:val="15"/>
        </w:rPr>
        <w:t xml:space="preserve"> </w:t>
      </w:r>
      <w:r>
        <w:t>ИНСТИТУТ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5"/>
        </w:rPr>
        <w:t xml:space="preserve"> </w:t>
      </w:r>
      <w:r>
        <w:rPr>
          <w:spacing w:val="-2"/>
        </w:rPr>
        <w:t>ИЗМЕРЕНИЙ»</w:t>
      </w:r>
    </w:p>
    <w:p w:rsidR="00322E81" w:rsidRDefault="00542C12">
      <w:pPr>
        <w:tabs>
          <w:tab w:val="left" w:pos="3641"/>
        </w:tabs>
        <w:spacing w:before="82"/>
        <w:ind w:right="40"/>
        <w:jc w:val="center"/>
        <w:rPr>
          <w:sz w:val="16"/>
        </w:rPr>
      </w:pPr>
      <w:r>
        <w:br w:type="column"/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АНГЛИЙСКИЙ</w:t>
      </w:r>
      <w:r>
        <w:rPr>
          <w:spacing w:val="7"/>
          <w:sz w:val="16"/>
        </w:rPr>
        <w:t xml:space="preserve"> </w:t>
      </w:r>
      <w:r>
        <w:rPr>
          <w:sz w:val="16"/>
        </w:rPr>
        <w:t>ЯЗЫК,</w:t>
      </w:r>
      <w:r>
        <w:rPr>
          <w:spacing w:val="8"/>
          <w:sz w:val="16"/>
        </w:rPr>
        <w:t xml:space="preserve"> </w:t>
      </w:r>
      <w:r>
        <w:rPr>
          <w:sz w:val="16"/>
        </w:rPr>
        <w:t>9</w:t>
      </w:r>
      <w:r>
        <w:rPr>
          <w:spacing w:val="7"/>
          <w:sz w:val="16"/>
        </w:rPr>
        <w:t xml:space="preserve"> </w:t>
      </w:r>
      <w:r>
        <w:rPr>
          <w:sz w:val="16"/>
        </w:rPr>
        <w:t>класс.</w:t>
      </w:r>
      <w:r>
        <w:rPr>
          <w:spacing w:val="55"/>
          <w:sz w:val="16"/>
        </w:rPr>
        <w:t xml:space="preserve">  </w:t>
      </w:r>
      <w:r>
        <w:rPr>
          <w:sz w:val="16"/>
        </w:rPr>
        <w:t>2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7"/>
          <w:sz w:val="16"/>
        </w:rPr>
        <w:t xml:space="preserve"> </w:t>
      </w:r>
      <w:r>
        <w:rPr>
          <w:spacing w:val="-5"/>
          <w:sz w:val="16"/>
        </w:rPr>
        <w:t>29</w:t>
      </w:r>
    </w:p>
    <w:p w:rsidR="00322E81" w:rsidRDefault="00322E81">
      <w:pPr>
        <w:pStyle w:val="a9"/>
        <w:spacing w:before="84"/>
        <w:rPr>
          <w:sz w:val="16"/>
        </w:rPr>
      </w:pPr>
    </w:p>
    <w:p w:rsidR="00322E81" w:rsidRDefault="00542C12">
      <w:pPr>
        <w:spacing w:before="1"/>
        <w:ind w:right="40"/>
        <w:jc w:val="center"/>
        <w:rPr>
          <w:b/>
          <w:sz w:val="19"/>
        </w:rPr>
      </w:pPr>
      <w:r>
        <w:rPr>
          <w:b/>
          <w:spacing w:val="-2"/>
          <w:sz w:val="19"/>
        </w:rPr>
        <w:t>Кодификатор</w:t>
      </w:r>
    </w:p>
    <w:p w:rsidR="00322E81" w:rsidRDefault="00542C12">
      <w:pPr>
        <w:spacing w:before="3" w:line="244" w:lineRule="auto"/>
        <w:ind w:left="296" w:right="337" w:hanging="1"/>
        <w:jc w:val="center"/>
        <w:rPr>
          <w:b/>
          <w:sz w:val="19"/>
        </w:rPr>
      </w:pPr>
      <w:r>
        <w:rPr>
          <w:b/>
          <w:sz w:val="19"/>
        </w:rPr>
        <w:t>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</w:t>
      </w:r>
    </w:p>
    <w:p w:rsidR="00322E81" w:rsidRDefault="00542C12">
      <w:pPr>
        <w:spacing w:line="216" w:lineRule="exact"/>
        <w:ind w:right="40"/>
        <w:jc w:val="center"/>
        <w:rPr>
          <w:b/>
          <w:sz w:val="19"/>
        </w:rPr>
      </w:pPr>
      <w:r>
        <w:rPr>
          <w:b/>
          <w:sz w:val="19"/>
        </w:rPr>
        <w:t>по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АНГЛИЙСКОМУ</w:t>
      </w:r>
      <w:r>
        <w:rPr>
          <w:b/>
          <w:spacing w:val="9"/>
          <w:sz w:val="19"/>
        </w:rPr>
        <w:t xml:space="preserve"> </w:t>
      </w:r>
      <w:r>
        <w:rPr>
          <w:b/>
          <w:spacing w:val="-2"/>
          <w:sz w:val="19"/>
        </w:rPr>
        <w:t>ЯЗЫКУ</w:t>
      </w:r>
    </w:p>
    <w:p w:rsidR="00322E81" w:rsidRDefault="00322E81">
      <w:pPr>
        <w:pStyle w:val="a9"/>
        <w:spacing w:before="5"/>
        <w:rPr>
          <w:b/>
        </w:rPr>
      </w:pPr>
    </w:p>
    <w:p w:rsidR="00322E81" w:rsidRDefault="00542C12">
      <w:pPr>
        <w:pStyle w:val="a9"/>
        <w:spacing w:line="244" w:lineRule="auto"/>
        <w:ind w:left="279" w:right="319" w:firstLine="489"/>
        <w:jc w:val="both"/>
      </w:pPr>
      <w:r>
        <w:t xml:space="preserve">Кодификатор составлен на основе </w:t>
      </w:r>
      <w:r>
        <w:t>федерального государственного образовательного стандарта основного общего образования (далее – ФГОС) (приказ</w:t>
      </w:r>
      <w:r>
        <w:rPr>
          <w:spacing w:val="65"/>
        </w:rPr>
        <w:t xml:space="preserve"> </w:t>
      </w:r>
      <w:r>
        <w:t>Министерства</w:t>
      </w:r>
      <w:r>
        <w:rPr>
          <w:spacing w:val="65"/>
        </w:rPr>
        <w:t xml:space="preserve"> </w:t>
      </w:r>
      <w:r>
        <w:t>просвещения</w:t>
      </w:r>
      <w:r>
        <w:rPr>
          <w:spacing w:val="66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</w:t>
      </w:r>
      <w:r>
        <w:rPr>
          <w:spacing w:val="65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rPr>
          <w:spacing w:val="-2"/>
        </w:rPr>
        <w:t>31.05.2021</w:t>
      </w:r>
    </w:p>
    <w:p w:rsidR="00322E81" w:rsidRDefault="00542C12">
      <w:pPr>
        <w:pStyle w:val="a9"/>
        <w:spacing w:line="244" w:lineRule="auto"/>
        <w:ind w:left="279" w:right="319"/>
        <w:jc w:val="both"/>
      </w:pPr>
      <w:r>
        <w:t>№ 287 «Об утверждении федерального государственного образовательного стандарта основног</w:t>
      </w:r>
      <w:r>
        <w:t>о общего образования») и федеральной образовательной программы основного общего образования (</w:t>
      </w:r>
      <w:r>
        <w:rPr>
          <w:color w:val="302C2D"/>
        </w:rPr>
        <w:t>приказ Министерства</w:t>
      </w:r>
      <w:r>
        <w:rPr>
          <w:color w:val="302C2D"/>
          <w:spacing w:val="40"/>
        </w:rPr>
        <w:t xml:space="preserve"> </w:t>
      </w:r>
      <w:r>
        <w:rPr>
          <w:color w:val="302C2D"/>
        </w:rPr>
        <w:t xml:space="preserve">просвещения Российской Федерации от </w:t>
      </w:r>
      <w:r>
        <w:t xml:space="preserve">18.05.2023 № 370 </w:t>
      </w:r>
      <w:r>
        <w:rPr>
          <w:color w:val="302C2D"/>
        </w:rPr>
        <w:t>«Об утверждении федеральной</w:t>
      </w:r>
      <w:r>
        <w:rPr>
          <w:color w:val="302C2D"/>
          <w:spacing w:val="40"/>
        </w:rPr>
        <w:t xml:space="preserve"> </w:t>
      </w:r>
      <w:r>
        <w:rPr>
          <w:color w:val="302C2D"/>
        </w:rPr>
        <w:t>образовательной</w:t>
      </w:r>
      <w:r>
        <w:rPr>
          <w:color w:val="302C2D"/>
          <w:spacing w:val="40"/>
        </w:rPr>
        <w:t xml:space="preserve"> </w:t>
      </w:r>
      <w:r>
        <w:rPr>
          <w:color w:val="302C2D"/>
        </w:rPr>
        <w:t>программы</w:t>
      </w:r>
      <w:r>
        <w:rPr>
          <w:color w:val="302C2D"/>
          <w:spacing w:val="40"/>
        </w:rPr>
        <w:t xml:space="preserve"> </w:t>
      </w:r>
      <w:r>
        <w:rPr>
          <w:color w:val="302C2D"/>
        </w:rPr>
        <w:t>основного</w:t>
      </w:r>
      <w:r>
        <w:rPr>
          <w:color w:val="302C2D"/>
          <w:spacing w:val="40"/>
        </w:rPr>
        <w:t xml:space="preserve"> </w:t>
      </w:r>
      <w:r>
        <w:rPr>
          <w:color w:val="302C2D"/>
        </w:rPr>
        <w:t>общего</w:t>
      </w:r>
      <w:r>
        <w:rPr>
          <w:color w:val="302C2D"/>
          <w:spacing w:val="40"/>
        </w:rPr>
        <w:t xml:space="preserve"> </w:t>
      </w:r>
      <w:r>
        <w:rPr>
          <w:color w:val="302C2D"/>
        </w:rPr>
        <w:t>образования»</w:t>
      </w:r>
      <w:r>
        <w:rPr>
          <w:color w:val="302C2D"/>
          <w:spacing w:val="40"/>
        </w:rPr>
        <w:t xml:space="preserve"> </w:t>
      </w:r>
      <w:r>
        <w:rPr>
          <w:color w:val="302C2D"/>
        </w:rPr>
        <w:t>(с изм</w:t>
      </w:r>
      <w:r>
        <w:rPr>
          <w:color w:val="302C2D"/>
        </w:rPr>
        <w:t>енениями)</w:t>
      </w:r>
      <w:r>
        <w:t>).</w:t>
      </w:r>
    </w:p>
    <w:p w:rsidR="00322E81" w:rsidRDefault="00542C12">
      <w:pPr>
        <w:pStyle w:val="a9"/>
        <w:spacing w:line="244" w:lineRule="auto"/>
        <w:ind w:left="279" w:right="319" w:firstLine="489"/>
        <w:jc w:val="both"/>
      </w:pPr>
      <w:r>
        <w:t>Кодификатор отражает преемственность проверяемых предметных требований к результатам освоения основной образовательной программы основного общего образования на основе ФГОС 2010 г. и ФГОС 2021 г.</w:t>
      </w:r>
    </w:p>
    <w:p w:rsidR="00322E81" w:rsidRDefault="00542C12">
      <w:pPr>
        <w:pStyle w:val="a9"/>
        <w:spacing w:line="216" w:lineRule="exact"/>
        <w:ind w:left="768"/>
        <w:jc w:val="both"/>
      </w:pPr>
      <w:r>
        <w:t>Кодификатор</w:t>
      </w:r>
      <w:r>
        <w:rPr>
          <w:spacing w:val="5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трёх</w:t>
      </w:r>
      <w:r>
        <w:rPr>
          <w:spacing w:val="6"/>
        </w:rPr>
        <w:t xml:space="preserve"> </w:t>
      </w:r>
      <w:r>
        <w:rPr>
          <w:spacing w:val="-2"/>
        </w:rPr>
        <w:t>разделов</w:t>
      </w:r>
      <w:r>
        <w:rPr>
          <w:spacing w:val="-2"/>
          <w:vertAlign w:val="superscript"/>
        </w:rPr>
        <w:t>1</w:t>
      </w:r>
      <w:r>
        <w:rPr>
          <w:spacing w:val="-2"/>
        </w:rPr>
        <w:t>:</w:t>
      </w:r>
    </w:p>
    <w:p w:rsidR="00322E81" w:rsidRDefault="00542C12">
      <w:pPr>
        <w:pStyle w:val="af"/>
        <w:numPr>
          <w:ilvl w:val="0"/>
          <w:numId w:val="19"/>
        </w:numPr>
        <w:tabs>
          <w:tab w:val="left" w:pos="766"/>
          <w:tab w:val="left" w:pos="768"/>
        </w:tabs>
        <w:spacing w:after="0" w:line="242" w:lineRule="auto"/>
        <w:ind w:right="319" w:hanging="249"/>
        <w:rPr>
          <w:sz w:val="19"/>
        </w:rPr>
      </w:pPr>
      <w:r>
        <w:rPr>
          <w:sz w:val="19"/>
        </w:rPr>
        <w:t>раздел 1. «Перечень проверяемых требований к результатам освоения основной образовательной программы основного общего образования</w:t>
      </w:r>
      <w:r>
        <w:rPr>
          <w:spacing w:val="80"/>
          <w:sz w:val="19"/>
        </w:rPr>
        <w:t xml:space="preserve"> </w:t>
      </w:r>
      <w:r>
        <w:rPr>
          <w:sz w:val="19"/>
        </w:rPr>
        <w:t>по английскому языку»;</w:t>
      </w:r>
    </w:p>
    <w:p w:rsidR="00322E81" w:rsidRDefault="00542C12">
      <w:pPr>
        <w:pStyle w:val="af"/>
        <w:numPr>
          <w:ilvl w:val="0"/>
          <w:numId w:val="19"/>
        </w:numPr>
        <w:tabs>
          <w:tab w:val="left" w:pos="766"/>
          <w:tab w:val="left" w:pos="768"/>
        </w:tabs>
        <w:spacing w:before="2" w:after="0" w:line="242" w:lineRule="auto"/>
        <w:ind w:right="319" w:hanging="249"/>
        <w:rPr>
          <w:sz w:val="19"/>
        </w:rPr>
      </w:pPr>
      <w:r>
        <w:rPr>
          <w:sz w:val="19"/>
        </w:rPr>
        <w:t>раздел 2. «Перечень элементов содержания, проверяемых на основном государственном экзамене по английско</w:t>
      </w:r>
      <w:r>
        <w:rPr>
          <w:sz w:val="19"/>
        </w:rPr>
        <w:t>му языку»;</w:t>
      </w:r>
    </w:p>
    <w:p w:rsidR="00322E81" w:rsidRDefault="00542C12">
      <w:pPr>
        <w:pStyle w:val="af"/>
        <w:numPr>
          <w:ilvl w:val="0"/>
          <w:numId w:val="19"/>
        </w:numPr>
        <w:tabs>
          <w:tab w:val="left" w:pos="766"/>
          <w:tab w:val="left" w:pos="768"/>
        </w:tabs>
        <w:spacing w:before="2" w:after="0" w:line="242" w:lineRule="auto"/>
        <w:ind w:right="319" w:hanging="249"/>
        <w:rPr>
          <w:sz w:val="19"/>
        </w:rPr>
      </w:pPr>
      <w:r>
        <w:rPr>
          <w:sz w:val="19"/>
        </w:rPr>
        <w:t>раздел 3. «Отражение в содержании контрольных измерительных материалов личностных результатов освоения основной</w:t>
      </w:r>
      <w:r>
        <w:rPr>
          <w:spacing w:val="40"/>
          <w:sz w:val="19"/>
        </w:rPr>
        <w:t xml:space="preserve"> </w:t>
      </w:r>
      <w:r>
        <w:rPr>
          <w:sz w:val="19"/>
        </w:rPr>
        <w:t>образовательной программы основного общего образования».</w:t>
      </w:r>
    </w:p>
    <w:p w:rsidR="00322E81" w:rsidRDefault="00542C12">
      <w:pPr>
        <w:pStyle w:val="a9"/>
        <w:spacing w:before="3" w:line="244" w:lineRule="auto"/>
        <w:ind w:left="279" w:right="319" w:firstLine="489"/>
        <w:jc w:val="both"/>
      </w:pPr>
      <w:r>
        <w:t>В кодификатор не включены требования к результатам освоения основной</w:t>
      </w:r>
      <w:r>
        <w:rPr>
          <w:spacing w:val="40"/>
        </w:rPr>
        <w:t xml:space="preserve">  </w:t>
      </w:r>
      <w:r>
        <w:t>образо</w:t>
      </w:r>
      <w:r>
        <w:t>вательной</w:t>
      </w:r>
      <w:r>
        <w:rPr>
          <w:spacing w:val="40"/>
        </w:rPr>
        <w:t xml:space="preserve">  </w:t>
      </w:r>
      <w:r>
        <w:t>программы</w:t>
      </w:r>
      <w:r>
        <w:rPr>
          <w:spacing w:val="40"/>
        </w:rPr>
        <w:t xml:space="preserve">  </w:t>
      </w:r>
      <w:r>
        <w:t>основного</w:t>
      </w:r>
      <w:r>
        <w:rPr>
          <w:spacing w:val="40"/>
        </w:rPr>
        <w:t xml:space="preserve">  </w:t>
      </w:r>
      <w:r>
        <w:t>общего</w:t>
      </w:r>
      <w:r>
        <w:rPr>
          <w:spacing w:val="40"/>
        </w:rPr>
        <w:t xml:space="preserve">  </w:t>
      </w:r>
      <w:r>
        <w:t>образования и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достижение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проверено в рамках государственной итоговой аттестации.</w:t>
      </w:r>
    </w:p>
    <w:p w:rsidR="00322E81" w:rsidRDefault="00322E81">
      <w:pPr>
        <w:pStyle w:val="a9"/>
        <w:spacing w:after="0" w:line="244" w:lineRule="auto"/>
        <w:jc w:val="both"/>
        <w:sectPr w:rsidR="00322E81">
          <w:pgSz w:w="16840" w:h="11910" w:orient="landscape"/>
          <w:pgMar w:top="580" w:right="566" w:bottom="280" w:left="850" w:header="720" w:footer="720" w:gutter="0"/>
          <w:cols w:num="2" w:space="720" w:equalWidth="0">
            <w:col w:w="6732" w:space="1637"/>
            <w:col w:w="7055"/>
          </w:cols>
        </w:sectPr>
      </w:pPr>
    </w:p>
    <w:p w:rsidR="00322E81" w:rsidRDefault="00542C12">
      <w:pPr>
        <w:pStyle w:val="a9"/>
        <w:rPr>
          <w:sz w:val="14"/>
        </w:rPr>
      </w:pPr>
      <w:r>
        <w:rPr>
          <w:sz w:val="14"/>
        </w:rPr>
        <w:pict w14:anchorId="0DF08960">
          <v:group id="Group 1" o:spid="_x0000_s1101" style="position:absolute;margin-left:.5pt;margin-top:2.15pt;width:841.05pt;height:590.95pt;z-index:-251696640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72" type="#_x0000_t75" style="position:absolute;left:7570;top:50872;width:6146;height:6146" o:gfxdata="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eRR/7sAAADa&#10;AAAADwAAAAAAAAABACAAAAAiAAAAZHJzL2Rvd25yZXYueG1sUEsBAhQAFAAAAAgAh07iQDMvBZ47&#10;AAAAOQAAABAAAAAAAAAAAQAgAAAACgEAAGRycy9zaGFwZXhtbC54bWxQSwUGAAAAAAYABgBbAQAA&#10;tAMAAAAA&#10;">
              <v:imagedata r:id="rId439" o:title=""/>
              <o:lock v:ext="edit" aspectratio="f"/>
            </v:shape>
            <v:shape id="Image 3" o:spid="_x0000_s1073" type="#_x0000_t75" style="position:absolute;left:10682;top:49067;width:4406;height:4839" o:gfxdata="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xSZm8AAAA&#10;2gAAAA8AAAAAAAAAAQAgAAAAIgAAAGRycy9kb3ducmV2LnhtbFBLAQIUABQAAAAIAIdO4kAzLwWe&#10;OwAAADkAAAAQAAAAAAAAAAEAIAAAAAsBAABkcnMvc2hhcGV4bWwueG1sUEsFBgAAAAAGAAYAWwEA&#10;ALUDAAAAAA==&#10;">
              <v:imagedata r:id="rId440" o:title=""/>
              <o:lock v:ext="edit" aspectratio="f"/>
            </v:shape>
            <v:shape id="Image 4" o:spid="_x0000_s1074" type="#_x0000_t75" style="position:absolute;left:13968;top:46246;width:4358;height:4385" o:gfxdata="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Tw3m8AAAA&#10;2gAAAA8AAAAAAAAAAQAgAAAAIgAAAGRycy9kb3ducmV2LnhtbFBLAQIUABQAAAAIAIdO4kAzLwWe&#10;OwAAADkAAAAQAAAAAAAAAAEAIAAAAAsBAABkcnMvc2hhcGV4bWwueG1sUEsFBgAAAAAGAAYAWwEA&#10;ALUDAAAAAA==&#10;">
              <v:imagedata r:id="rId441" o:title=""/>
              <o:lock v:ext="edit" aspectratio="f"/>
            </v:shape>
            <v:shape id="Image 5" o:spid="_x0000_s1075" type="#_x0000_t75" style="position:absolute;left:16218;top:42987;width:5383;height:5383" o:gfxdata="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MNLrvQAA&#10;ANoAAAAPAAAAAAAAAAEAIAAAACIAAABkcnMvZG93bnJldi54bWxQSwECFAAUAAAACACHTuJAMy8F&#10;njsAAAA5AAAAEAAAAAAAAAABACAAAAAMAQAAZHJzL3NoYXBleG1sLnhtbFBLBQYAAAAABgAGAFsB&#10;AAC2AwAAAAA=&#10;">
              <v:imagedata r:id="rId442" o:title=""/>
              <o:lock v:ext="edit" aspectratio="f"/>
            </v:shape>
            <v:shape id="Image 6" o:spid="_x0000_s1076" type="#_x0000_t75" style="position:absolute;left:18847;top:40005;width:5966;height:5737" o:gfxdata="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vKTivQAA&#10;ANoAAAAPAAAAAAAAAAEAIAAAACIAAABkcnMvZG93bnJldi54bWxQSwECFAAUAAAACACHTuJAMy8F&#10;njsAAAA5AAAAEAAAAAAAAAABACAAAAAMAQAAZHJzL3NoYXBleG1sLnhtbFBLBQYAAAAABgAGAFsB&#10;AAC2AwAAAAA=&#10;">
              <v:imagedata r:id="rId443" o:title=""/>
              <o:lock v:ext="edit" aspectratio="f"/>
            </v:shape>
            <v:shape id="Image 7" o:spid="_x0000_s1077" type="#_x0000_t75" style="position:absolute;left:21812;top:37262;width:4941;height:4968" o:gfxdata="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a9RbsAAADa&#10;AAAADwAAAAAAAAABACAAAAAiAAAAZHJzL2Rvd25yZXYueG1sUEsBAhQAFAAAAAgAh07iQDMvBZ47&#10;AAAAOQAAABAAAAAAAAAAAQAgAAAACgEAAGRycy9zaGFwZXhtbC54bWxQSwUGAAAAAAYABgBbAQAA&#10;tAMAAAAA&#10;">
              <v:imagedata r:id="rId444" o:title=""/>
              <o:lock v:ext="edit" aspectratio="f"/>
            </v:shape>
            <v:shape id="Image 8" o:spid="_x0000_s1078" type="#_x0000_t75" style="position:absolute;left:26322;top:33898;width:4358;height:4379" o:gfxdata="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HoAS8AAAA&#10;2gAAAA8AAAAAAAAAAQAgAAAAIgAAAGRycy9kb3ducmV2LnhtbFBLAQIUABQAAAAIAIdO4kAzLwWe&#10;OwAAADkAAAAQAAAAAAAAAAEAIAAAAAsBAABkcnMvc2hhcGV4bWwueG1sUEsFBgAAAAAGAAYAWwEA&#10;ALUDAAAAAA==&#10;">
              <v:imagedata r:id="rId445" o:title=""/>
              <o:lock v:ext="edit" aspectratio="f"/>
            </v:shape>
            <v:shape id="Image 9" o:spid="_x0000_s1079" type="#_x0000_t75" style="position:absolute;left:28556;top:30554;width:4411;height:5478" o:gfxdata="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pBGW8AAAA&#10;2gAAAA8AAAAAAAAAAQAgAAAAIgAAAGRycy9kb3ducmV2LnhtbFBLAQIUABQAAAAIAIdO4kAzLwWe&#10;OwAAADkAAAAQAAAAAAAAAAEAIAAAAAsBAABkcnMvc2hhcGV4bWwueG1sUEsFBgAAAAAGAAYAWwEA&#10;ALUDAAAAAA==&#10;">
              <v:imagedata r:id="rId446" o:title=""/>
              <o:lock v:ext="edit" aspectratio="f"/>
            </v:shape>
            <v:shape id="Image 10" o:spid="_x0000_s1080" type="#_x0000_t75" style="position:absolute;left:31201;top:28577;width:4841;height:4349" o:gfxdata="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U41C8AAAA&#10;2wAAAA8AAAAAAAAAAQAgAAAAIgAAAGRycy9kb3ducmV2LnhtbFBLAQIUABQAAAAIAIdO4kAzLwWe&#10;OwAAADkAAAAQAAAAAAAAAAEAIAAAAAsBAABkcnMvc2hhcGV4bWwueG1sUEsFBgAAAAAGAAYAWwEA&#10;ALUDAAAAAA==&#10;">
              <v:imagedata r:id="rId447" o:title=""/>
              <o:lock v:ext="edit" aspectratio="f"/>
            </v:shape>
            <v:shape id="Image 11" o:spid="_x0000_s1081" type="#_x0000_t75" style="position:absolute;left:35517;top:25113;width:4347;height:4479" o:gfxdata="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/s7qrgAAADbAAAA&#10;DwAAAAAAAAABACAAAAAiAAAAZHJzL2Rvd25yZXYueG1sUEsBAhQAFAAAAAgAh07iQDMvBZ47AAAA&#10;OQAAABAAAAAAAAAAAQAgAAAABwEAAGRycy9zaGFwZXhtbC54bWxQSwUGAAAAAAYABgBbAQAAsQMA&#10;AAAA&#10;">
              <v:imagedata r:id="rId448" o:title=""/>
              <o:lock v:ext="edit" aspectratio="f"/>
            </v:shape>
            <v:shape id="Image 12" o:spid="_x0000_s1082" type="#_x0000_t75" style="position:absolute;left:37842;top:22943;width:3785;height:3812" o:gfxdata="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eNHS8AAAA&#10;2wAAAA8AAAAAAAAAAQAgAAAAIgAAAGRycy9kb3ducmV2LnhtbFBLAQIUABQAAAAIAIdO4kAzLwWe&#10;OwAAADkAAAAQAAAAAAAAAAEAIAAAAAsBAABkcnMvc2hhcGV4bWwueG1sUEsFBgAAAAAGAAYAWwEA&#10;ALUDAAAAAA==&#10;">
              <v:imagedata r:id="rId449" o:title=""/>
              <o:lock v:ext="edit" aspectratio="f"/>
            </v:shape>
            <v:shape id="Image 13" o:spid="_x0000_s1083" type="#_x0000_t75" style="position:absolute;left:39838;top:20792;width:4347;height:4479" o:gfxdata="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hHm7sAAADb&#10;AAAADwAAAAAAAAABACAAAAAiAAAAZHJzL2Rvd25yZXYueG1sUEsBAhQAFAAAAAgAh07iQDMvBZ47&#10;AAAAOQAAABAAAAAAAAAAAQAgAAAACgEAAGRycy9zaGFwZXhtbC54bWxQSwUGAAAAAAYABgBbAQAA&#10;tAMAAAAA&#10;">
              <v:imagedata r:id="rId450" o:title=""/>
              <o:lock v:ext="edit" aspectratio="f"/>
            </v:shape>
            <v:shape id="Image 14" o:spid="_x0000_s1084" type="#_x0000_t75" style="position:absolute;left:42603;top:18026;width:3426;height:4437" o:gfxdata="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MNIy5AAAA2wAA&#10;AA8AAAAAAAAAAQAgAAAAIgAAAGRycy9kb3ducmV2LnhtbFBLAQIUABQAAAAIAIdO4kAzLwWeOwAA&#10;ADkAAAAQAAAAAAAAAAEAIAAAAAgBAABkcnMvc2hhcGV4bWwueG1sUEsFBgAAAAAGAAYAWwEAALID&#10;AAAAAA==&#10;">
              <v:imagedata r:id="rId451" o:title=""/>
              <o:lock v:ext="edit" aspectratio="f"/>
            </v:shape>
            <v:shape id="Graphic 15" o:spid="_x0000_s1085" style="position:absolute;left:1;top:1;width:53404;height:75045" coordsize="5340350,7504430" o:spt="100" o:gfxdata="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PKkO8AAAA&#10;2w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16" o:spid="_x0000_s1086" type="#_x0000_t75" style="position:absolute;left:60973;top:50736;width:6145;height:6140" o:gfxdata="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y8pOrUAAADbAAAADwAA&#10;AAAAAAABACAAAAAiAAAAZHJzL2Rvd25yZXYueG1sUEsBAhQAFAAAAAgAh07iQDMvBZ47AAAAOQAA&#10;ABAAAAAAAAAAAQAgAAAABAEAAGRycy9zaGFwZXhtbC54bWxQSwUGAAAAAAYABgBbAQAArgMAAAAA&#10;">
              <v:imagedata r:id="rId452" o:title=""/>
              <o:lock v:ext="edit" aspectratio="f"/>
            </v:shape>
            <v:shape id="Image 17" o:spid="_x0000_s1087" type="#_x0000_t75" style="position:absolute;left:64085;top:48927;width:4405;height:4842" o:gfxdata="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13DVW5AAAA2wAA&#10;AA8AAAAAAAAAAQAgAAAAIgAAAGRycy9kb3ducmV2LnhtbFBLAQIUABQAAAAIAIdO4kAzLwWeOwAA&#10;ADkAAAAQAAAAAAAAAAEAIAAAAAgBAABkcnMvc2hhcGV4bWwueG1sUEsFBgAAAAAGAAYAWwEAALID&#10;AAAAAA==&#10;">
              <v:imagedata r:id="rId453" o:title=""/>
              <o:lock v:ext="edit" aspectratio="f"/>
            </v:shape>
            <v:shape id="Image 18" o:spid="_x0000_s1088" type="#_x0000_t75" style="position:absolute;left:67370;top:46110;width:4358;height:4379" o:gfxdata="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5a3b4A&#10;AADbAAAADwAAAAAAAAABACAAAAAiAAAAZHJzL2Rvd25yZXYueG1sUEsBAhQAFAAAAAgAh07iQDMv&#10;BZ47AAAAOQAAABAAAAAAAAAAAQAgAAAADQEAAGRycy9zaGFwZXhtbC54bWxQSwUGAAAAAAYABgBb&#10;AQAAtwMAAAAA&#10;">
              <v:imagedata r:id="rId454" o:title=""/>
              <o:lock v:ext="edit" aspectratio="f"/>
            </v:shape>
            <v:shape id="Image 19" o:spid="_x0000_s1089" type="#_x0000_t75" style="position:absolute;left:69620;top:42845;width:5384;height:5388" o:gfxdata="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ijDm8AAAA&#10;2wAAAA8AAAAAAAAAAQAgAAAAIgAAAGRycy9kb3ducmV2LnhtbFBLAQIUABQAAAAIAIdO4kAzLwWe&#10;OwAAADkAAAAQAAAAAAAAAAEAIAAAAAsBAABkcnMvc2hhcGV4bWwueG1sUEsFBgAAAAAGAAYAWwEA&#10;ALUDAAAAAA==&#10;">
              <v:imagedata r:id="rId455" o:title=""/>
              <o:lock v:ext="edit" aspectratio="f"/>
            </v:shape>
            <v:shape id="Image 20" o:spid="_x0000_s1090" type="#_x0000_t75" style="position:absolute;left:72249;top:39865;width:5967;height:5740" o:gfxdata="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qzr1O2AAAA2wAAAA8A&#10;AAAAAAAAAQAgAAAAIgAAAGRycy9kb3ducmV2LnhtbFBLAQIUABQAAAAIAIdO4kAzLwWeOwAAADkA&#10;AAAQAAAAAAAAAAEAIAAAAAUBAABkcnMvc2hhcGV4bWwueG1sUEsFBgAAAAAGAAYAWwEAAK8DAAAA&#10;AA==&#10;">
              <v:imagedata r:id="rId456" o:title=""/>
              <o:lock v:ext="edit" aspectratio="f"/>
            </v:shape>
            <v:shape id="Image 21" o:spid="_x0000_s1091" type="#_x0000_t75" style="position:absolute;left:75214;top:37120;width:4941;height:4968" o:gfxdata="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Z6Nm8AAAA&#10;2wAAAA8AAAAAAAAAAQAgAAAAIgAAAGRycy9kb3ducmV2LnhtbFBLAQIUABQAAAAIAIdO4kAzLwWe&#10;OwAAADkAAAAQAAAAAAAAAAEAIAAAAAsBAABkcnMvc2hhcGV4bWwueG1sUEsFBgAAAAAGAAYAWwEA&#10;ALUDAAAAAA==&#10;">
              <v:imagedata r:id="rId457" o:title=""/>
              <o:lock v:ext="edit" aspectratio="f"/>
            </v:shape>
            <v:shape id="Image 22" o:spid="_x0000_s1092" type="#_x0000_t75" style="position:absolute;left:79724;top:33756;width:4358;height:4379" o:gfxdata="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DgdC8AAAA&#10;2wAAAA8AAAAAAAAAAQAgAAAAIgAAAGRycy9kb3ducmV2LnhtbFBLAQIUABQAAAAIAIdO4kAzLwWe&#10;OwAAADkAAAAQAAAAAAAAAAEAIAAAAAsBAABkcnMvc2hhcGV4bWwueG1sUEsFBgAAAAAGAAYAWwEA&#10;ALUDAAAAAA==&#10;">
              <v:imagedata r:id="rId458" o:title=""/>
              <o:lock v:ext="edit" aspectratio="f"/>
            </v:shape>
            <v:shape id="Image 23" o:spid="_x0000_s1093" type="#_x0000_t75" style="position:absolute;left:81959;top:30412;width:4410;height:5478" o:gfxdata="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kgOWvQAA&#10;ANsAAAAPAAAAAAAAAAEAIAAAACIAAABkcnMvZG93bnJldi54bWxQSwECFAAUAAAACACHTuJAMy8F&#10;njsAAAA5AAAAEAAAAAAAAAABACAAAAAMAQAAZHJzL3NoYXBleG1sLnhtbFBLBQYAAAAABgAGAFsB&#10;AAC2AwAAAAA=&#10;">
              <v:imagedata r:id="rId459" o:title=""/>
              <o:lock v:ext="edit" aspectratio="f"/>
            </v:shape>
            <v:shape id="Image 24" o:spid="_x0000_s1094" type="#_x0000_t75" style="position:absolute;left:84603;top:28435;width:4842;height:4352" o:gfxdata="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ZAfrsAAADb&#10;AAAADwAAAAAAAAABACAAAAAiAAAAZHJzL2Rvd25yZXYueG1sUEsBAhQAFAAAAAgAh07iQDMvBZ47&#10;AAAAOQAAABAAAAAAAAAAAQAgAAAACgEAAGRycy9zaGFwZXhtbC54bWxQSwUGAAAAAAYABgBbAQAA&#10;tAMAAAAA&#10;">
              <v:imagedata r:id="rId460" o:title=""/>
              <o:lock v:ext="edit" aspectratio="f"/>
            </v:shape>
            <v:shape id="Image 25" o:spid="_x0000_s1095" type="#_x0000_t75" style="position:absolute;left:88919;top:24971;width:4348;height:4479" o:gfxdata="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89TMugAAANsA&#10;AAAPAAAAAAAAAAEAIAAAACIAAABkcnMvZG93bnJldi54bWxQSwECFAAUAAAACACHTuJAMy8FnjsA&#10;AAA5AAAAEAAAAAAAAAABACAAAAAJAQAAZHJzL3NoYXBleG1sLnhtbFBLBQYAAAAABgAGAFsBAACz&#10;AwAAAAA=&#10;">
              <v:imagedata r:id="rId461" o:title=""/>
              <o:lock v:ext="edit" aspectratio="f"/>
            </v:shape>
            <v:shape id="Image 26" o:spid="_x0000_s1096" type="#_x0000_t75" style="position:absolute;left:91244;top:22802;width:3785;height:3813" o:gfxdata="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mTwBvQAA&#10;ANsAAAAPAAAAAAAAAAEAIAAAACIAAABkcnMvZG93bnJldi54bWxQSwECFAAUAAAACACHTuJAMy8F&#10;njsAAAA5AAAAEAAAAAAAAAABACAAAAAMAQAAZHJzL3NoYXBleG1sLnhtbFBLBQYAAAAABgAGAFsB&#10;AAC2AwAAAAA=&#10;">
              <v:imagedata r:id="rId462" o:title=""/>
              <o:lock v:ext="edit" aspectratio="f"/>
            </v:shape>
            <v:shape id="Image 27" o:spid="_x0000_s1097" type="#_x0000_t75" style="position:absolute;left:93240;top:20655;width:4348;height:4479" o:gfxdata="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Wpz68AAAA&#10;2wAAAA8AAAAAAAAAAQAgAAAAIgAAAGRycy9kb3ducmV2LnhtbFBLAQIUABQAAAAIAIdO4kAzLwWe&#10;OwAAADkAAAAQAAAAAAAAAAEAIAAAAAsBAABkcnMvc2hhcGV4bWwueG1sUEsFBgAAAAAGAAYAWwEA&#10;ALUDAAAAAA==&#10;">
              <v:imagedata r:id="rId463" o:title=""/>
              <o:lock v:ext="edit" aspectratio="f"/>
            </v:shape>
            <v:shape id="Image 28" o:spid="_x0000_s1098" type="#_x0000_t75" style="position:absolute;left:96005;top:17885;width:3426;height:4436" o:gfxdata="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+5qZe5AAAA2wAA&#10;AA8AAAAAAAAAAQAgAAAAIgAAAGRycy9kb3ducmV2LnhtbFBLAQIUABQAAAAIAIdO4kAzLwWeOwAA&#10;ADkAAAAQAAAAAAAAAAEAIAAAAAgBAABkcnMvc2hhcGV4bWwueG1sUEsFBgAAAAAGAAYAWwEAALID&#10;AAAAAA==&#10;">
              <v:imagedata r:id="rId464" o:title=""/>
              <o:lock v:ext="edit" aspectratio="f"/>
            </v:shape>
            <v:shape id="Graphic 29" o:spid="_x0000_s1099" style="position:absolute;left:60252;top:63621;width:12618;height:44" coordsize="1261745,4445" o:spt="100" o:gfxdata="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GrNb4A&#10;AADbAAAADwAAAAAAAAABACAAAAAiAAAAZHJzL2Rvd25yZXYueG1sUEsBAhQAFAAAAAgAh07iQDMv&#10;BZ47AAAAOQAAABAAAAAAAAAAAQAgAAAADQEAAGRycy9zaGFwZXhtbC54bWxQSwUGAAAAAAYABgBb&#10;AQAAtwMAAAAA&#10;" adj="0,,0" path="m,l,4205r1261681,l1261681,,,xe" fillcolor="black" stroked="f">
              <v:stroke joinstyle="round"/>
              <v:formulas/>
              <v:path o:connecttype="segments"/>
              <v:textbox inset="0,0,0,0"/>
            </v:shape>
            <v:shape id="Graphic 30" o:spid="_x0000_s1100" style="position:absolute;left:53404;top:1;width:53403;height:75045" coordsize="5340350,7504430" o:spt="100" o:gfxdata="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N1bu8AAAA&#10;2w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rPr>
          <w:sz w:val="14"/>
        </w:rPr>
      </w:pPr>
    </w:p>
    <w:p w:rsidR="00322E81" w:rsidRDefault="00322E81">
      <w:pPr>
        <w:pStyle w:val="a9"/>
        <w:spacing w:before="150"/>
        <w:rPr>
          <w:sz w:val="14"/>
        </w:rPr>
      </w:pPr>
    </w:p>
    <w:p w:rsidR="00322E81" w:rsidRDefault="00542C12">
      <w:pPr>
        <w:spacing w:before="1" w:line="235" w:lineRule="auto"/>
        <w:ind w:left="8648" w:right="320"/>
        <w:jc w:val="both"/>
        <w:rPr>
          <w:sz w:val="14"/>
        </w:rPr>
      </w:pPr>
      <w:r>
        <w:rPr>
          <w:rFonts w:ascii="Calibri" w:hAnsi="Calibri"/>
          <w:sz w:val="14"/>
          <w:vertAlign w:val="superscript"/>
        </w:rPr>
        <w:t>1</w:t>
      </w:r>
      <w:r>
        <w:rPr>
          <w:rFonts w:ascii="Calibri" w:hAnsi="Calibri"/>
          <w:sz w:val="14"/>
        </w:rPr>
        <w:t xml:space="preserve"> </w:t>
      </w:r>
      <w:r>
        <w:rPr>
          <w:sz w:val="14"/>
        </w:rPr>
        <w:t xml:space="preserve">Материалы </w:t>
      </w:r>
      <w:r>
        <w:rPr>
          <w:sz w:val="14"/>
        </w:rPr>
        <w:t>разделов 1 и 2 включены в федеральную образовательную программу основного общего</w:t>
      </w:r>
      <w:r>
        <w:rPr>
          <w:spacing w:val="40"/>
          <w:sz w:val="14"/>
        </w:rPr>
        <w:t xml:space="preserve"> </w:t>
      </w:r>
      <w:r>
        <w:rPr>
          <w:sz w:val="14"/>
        </w:rPr>
        <w:t>образования</w:t>
      </w:r>
      <w:r>
        <w:rPr>
          <w:spacing w:val="-6"/>
          <w:sz w:val="14"/>
        </w:rPr>
        <w:t xml:space="preserve"> </w:t>
      </w:r>
      <w:r>
        <w:rPr>
          <w:sz w:val="14"/>
        </w:rPr>
        <w:t>(Приказ Министерства просвещения Российской Федерации</w:t>
      </w:r>
      <w:r>
        <w:rPr>
          <w:spacing w:val="-1"/>
          <w:sz w:val="14"/>
        </w:rPr>
        <w:t xml:space="preserve"> </w:t>
      </w:r>
      <w:r>
        <w:rPr>
          <w:sz w:val="14"/>
        </w:rPr>
        <w:t>от</w:t>
      </w:r>
      <w:r>
        <w:rPr>
          <w:spacing w:val="-9"/>
          <w:sz w:val="14"/>
        </w:rPr>
        <w:t xml:space="preserve"> </w:t>
      </w:r>
      <w:r>
        <w:rPr>
          <w:sz w:val="14"/>
        </w:rPr>
        <w:t>09.10.2024 №</w:t>
      </w:r>
      <w:r>
        <w:rPr>
          <w:spacing w:val="-9"/>
          <w:sz w:val="14"/>
        </w:rPr>
        <w:t xml:space="preserve"> </w:t>
      </w:r>
      <w:r>
        <w:rPr>
          <w:sz w:val="14"/>
        </w:rPr>
        <w:t>704 «О внесении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изменений в некоторые приказы Министерства просвещения Российской Федерации, </w:t>
      </w:r>
      <w:r>
        <w:rPr>
          <w:sz w:val="14"/>
        </w:rPr>
        <w:t>касающиеся</w:t>
      </w:r>
      <w:r>
        <w:rPr>
          <w:spacing w:val="40"/>
          <w:sz w:val="14"/>
        </w:rPr>
        <w:t xml:space="preserve"> </w:t>
      </w:r>
      <w:r>
        <w:rPr>
          <w:sz w:val="14"/>
        </w:rPr>
        <w:t>федеральных</w:t>
      </w:r>
      <w:r>
        <w:rPr>
          <w:spacing w:val="-7"/>
          <w:sz w:val="14"/>
        </w:rPr>
        <w:t xml:space="preserve"> </w:t>
      </w:r>
      <w:r>
        <w:rPr>
          <w:sz w:val="14"/>
        </w:rPr>
        <w:t>образовательных</w:t>
      </w:r>
      <w:r>
        <w:rPr>
          <w:spacing w:val="-6"/>
          <w:sz w:val="14"/>
        </w:rPr>
        <w:t xml:space="preserve"> </w:t>
      </w:r>
      <w:r>
        <w:rPr>
          <w:sz w:val="14"/>
        </w:rPr>
        <w:t>программ</w:t>
      </w:r>
      <w:r>
        <w:rPr>
          <w:spacing w:val="-7"/>
          <w:sz w:val="14"/>
        </w:rPr>
        <w:t xml:space="preserve"> </w:t>
      </w:r>
      <w:r>
        <w:rPr>
          <w:sz w:val="14"/>
        </w:rPr>
        <w:t>начального</w:t>
      </w:r>
      <w:r>
        <w:rPr>
          <w:spacing w:val="-7"/>
          <w:sz w:val="14"/>
        </w:rPr>
        <w:t xml:space="preserve"> </w:t>
      </w:r>
      <w:r>
        <w:rPr>
          <w:sz w:val="14"/>
        </w:rPr>
        <w:t>общего</w:t>
      </w:r>
      <w:r>
        <w:rPr>
          <w:spacing w:val="-7"/>
          <w:sz w:val="14"/>
        </w:rPr>
        <w:t xml:space="preserve"> </w:t>
      </w:r>
      <w:r>
        <w:rPr>
          <w:sz w:val="14"/>
        </w:rPr>
        <w:t>образования,</w:t>
      </w:r>
      <w:r>
        <w:rPr>
          <w:spacing w:val="-7"/>
          <w:sz w:val="14"/>
        </w:rPr>
        <w:t xml:space="preserve"> </w:t>
      </w:r>
      <w:r>
        <w:rPr>
          <w:sz w:val="14"/>
        </w:rPr>
        <w:t>основного</w:t>
      </w:r>
      <w:r>
        <w:rPr>
          <w:spacing w:val="-7"/>
          <w:sz w:val="14"/>
        </w:rPr>
        <w:t xml:space="preserve"> </w:t>
      </w:r>
      <w:r>
        <w:rPr>
          <w:sz w:val="14"/>
        </w:rPr>
        <w:t>общего</w:t>
      </w:r>
      <w:r>
        <w:rPr>
          <w:spacing w:val="-7"/>
          <w:sz w:val="14"/>
        </w:rPr>
        <w:t xml:space="preserve"> </w:t>
      </w:r>
      <w:r>
        <w:rPr>
          <w:sz w:val="14"/>
        </w:rPr>
        <w:t>образования</w:t>
      </w:r>
      <w:r>
        <w:rPr>
          <w:spacing w:val="-6"/>
          <w:sz w:val="14"/>
        </w:rPr>
        <w:t xml:space="preserve"> </w:t>
      </w:r>
      <w:r>
        <w:rPr>
          <w:sz w:val="14"/>
        </w:rPr>
        <w:t>и</w:t>
      </w:r>
      <w:r>
        <w:rPr>
          <w:spacing w:val="40"/>
          <w:sz w:val="14"/>
        </w:rPr>
        <w:t xml:space="preserve"> </w:t>
      </w:r>
      <w:r>
        <w:rPr>
          <w:sz w:val="14"/>
        </w:rPr>
        <w:t>среднего общего образования»).</w:t>
      </w:r>
    </w:p>
    <w:p w:rsidR="00322E81" w:rsidRDefault="00542C12">
      <w:pPr>
        <w:spacing w:before="4"/>
        <w:ind w:left="9507"/>
        <w:jc w:val="both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both"/>
        <w:rPr>
          <w:sz w:val="15"/>
        </w:rPr>
        <w:sectPr w:rsidR="00322E81">
          <w:type w:val="continuous"/>
          <w:pgSz w:w="16840" w:h="11910" w:orient="landscape"/>
          <w:pgMar w:top="580" w:right="566" w:bottom="280" w:left="850" w:header="720" w:footer="720" w:gutter="0"/>
          <w:cols w:space="720"/>
        </w:sectPr>
      </w:pPr>
    </w:p>
    <w:p w:rsidR="00322E81" w:rsidRDefault="00542C12">
      <w:pPr>
        <w:pStyle w:val="1"/>
        <w:ind w:left="4126" w:right="922" w:hanging="3490"/>
      </w:pPr>
      <w:r>
        <w:pict w14:anchorId="41BFDFB1">
          <v:group id="Group 35" o:spid="_x0000_s1129" style="position:absolute;left:0;text-align:left;margin-left:195.35pt;margin-top:77.9pt;width:438.95pt;height:445.1pt;z-index:-251695616;mso-position-horizontal-relative:page;mso-position-vertical-relative:page" coordsize="55746,56527" o:gfxdata="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">
            <v:shape id="Image 36" o:spid="_x0000_s1116" type="#_x0000_t75" style="position:absolute;top:47617;width:8900;height:8908" o:gfxdata="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7WvmugAAANsA&#10;AAAPAAAAAAAAAAEAIAAAACIAAABkcnMvZG93bnJldi54bWxQSwECFAAUAAAACACHTuJAMy8FnjsA&#10;AAA5AAAAEAAAAAAAAAABACAAAAAJAQAAZHJzL3NoYXBleG1sLnhtbFBLBQYAAAAABgAGAFsBAACz&#10;AwAAAAA=&#10;">
              <v:imagedata r:id="rId465" o:title=""/>
              <o:lock v:ext="edit" aspectratio="f"/>
            </v:shape>
            <v:shape id="Image 37" o:spid="_x0000_s1117" type="#_x0000_t75" style="position:absolute;left:4511;top:44999;width:6385;height:7015" o:gfxdata="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Ewoa/&#10;AAAA2wAAAA8AAAAAAAAAAQAgAAAAIgAAAGRycy9kb3ducmV2LnhtbFBLAQIUABQAAAAIAIdO4kAz&#10;LwWeOwAAADkAAAAQAAAAAAAAAAEAIAAAAA4BAABkcnMvc2hhcGV4bWwueG1sUEsFBgAAAAAGAAYA&#10;WwEAALgDAAAAAA==&#10;">
              <v:imagedata r:id="rId466" o:title=""/>
              <o:lock v:ext="edit" aspectratio="f"/>
            </v:shape>
            <v:shape id="Image 38" o:spid="_x0000_s1118" type="#_x0000_t75" style="position:absolute;left:9273;top:40908;width:6320;height:6356" o:gfxdata="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ceAmLgAAADbAAAA&#10;DwAAAAAAAAABACAAAAAiAAAAZHJzL2Rvd25yZXYueG1sUEsBAhQAFAAAAAgAh07iQDMvBZ47AAAA&#10;OQAAABAAAAAAAAAAAQAgAAAABwEAAGRycy9zaGFwZXhtbC54bWxQSwUGAAAAAAYABgBbAQAAsQMA&#10;AAAA&#10;">
              <v:imagedata r:id="rId467" o:title=""/>
              <o:lock v:ext="edit" aspectratio="f"/>
            </v:shape>
            <v:shape id="Image 39" o:spid="_x0000_s1119" type="#_x0000_t75" style="position:absolute;left:12534;top:36187;width:7803;height:7803" o:gfxdata="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wT7X+5AAAA2wAA&#10;AA8AAAAAAAAAAQAgAAAAIgAAAGRycy9kb3ducmV2LnhtbFBLAQIUABQAAAAIAIdO4kAzLwWeOwAA&#10;ADkAAAAQAAAAAAAAAAEAIAAAAAgBAABkcnMvc2hhcGV4bWwueG1sUEsFBgAAAAAGAAYAWwEAALID&#10;AAAAAA==&#10;">
              <v:imagedata r:id="rId468" o:title=""/>
              <o:lock v:ext="edit" aspectratio="f"/>
            </v:shape>
            <v:shape id="Image 40" o:spid="_x0000_s1120" type="#_x0000_t75" style="position:absolute;left:16337;top:31863;width:8648;height:8317" o:gfxdata="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FmLbG5AAAA2wAA&#10;AA8AAAAAAAAAAQAgAAAAIgAAAGRycy9kb3ducmV2LnhtbFBLAQIUABQAAAAIAIdO4kAzLwWeOwAA&#10;ADkAAAAQAAAAAAAAAAEAIAAAAAgBAABkcnMvc2hhcGV4bWwueG1sUEsFBgAAAAAGAAYAWwEAALID&#10;AAAAAA==&#10;">
              <v:imagedata r:id="rId469" o:title=""/>
              <o:lock v:ext="edit" aspectratio="f"/>
            </v:shape>
            <v:shape id="Image 41" o:spid="_x0000_s1121" type="#_x0000_t75" style="position:absolute;left:20634;top:27889;width:7171;height:7193" o:gfxdata="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ql+vQAA&#10;ANsAAAAPAAAAAAAAAAEAIAAAACIAAABkcnMvZG93bnJldi54bWxQSwECFAAUAAAACACHTuJAMy8F&#10;njsAAAA5AAAAEAAAAAAAAAABACAAAAAMAQAAZHJzL3NoYXBleG1sLnhtbFBLBQYAAAAABgAGAFsB&#10;AAC2AwAAAAA=&#10;">
              <v:imagedata r:id="rId470" o:title=""/>
              <o:lock v:ext="edit" aspectratio="f"/>
            </v:shape>
            <v:shape id="Image 42" o:spid="_x0000_s1122" type="#_x0000_t75" style="position:absolute;left:27172;top:23004;width:6323;height:6357" o:gfxdata="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03pKvQAA&#10;ANsAAAAPAAAAAAAAAAEAIAAAACIAAABkcnMvZG93bnJldi54bWxQSwECFAAUAAAACACHTuJAMy8F&#10;njsAAAA5AAAAEAAAAAAAAAABACAAAAAMAQAAZHJzL3NoYXBleG1sLnhtbFBLBQYAAAAABgAGAFsB&#10;AAC2AwAAAAA=&#10;">
              <v:imagedata r:id="rId471" o:title=""/>
              <o:lock v:ext="edit" aspectratio="f"/>
            </v:shape>
            <v:shape id="Image 43" o:spid="_x0000_s1123" type="#_x0000_t75" style="position:absolute;left:30419;top:18166;width:6393;height:7932" o:gfxdata="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RIlXvQAA&#10;ANsAAAAPAAAAAAAAAAEAIAAAACIAAABkcnMvZG93bnJldi54bWxQSwECFAAUAAAACACHTuJAMy8F&#10;njsAAAA5AAAAEAAAAAAAAAABACAAAAAMAQAAZHJzL3NoYXBleG1sLnhtbFBLBQYAAAAABgAGAFsB&#10;AAC2AwAAAAA=&#10;">
              <v:imagedata r:id="rId472" o:title=""/>
              <o:lock v:ext="edit" aspectratio="f"/>
            </v:shape>
            <v:shape id="Image 44" o:spid="_x0000_s1124" type="#_x0000_t75" style="position:absolute;left:34244;top:15298;width:7028;height:6311" o:gfxdata="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3Cfb4A&#10;AADbAAAADwAAAAAAAAABACAAAAAiAAAAZHJzL2Rvd25yZXYueG1sUEsBAhQAFAAAAAgAh07iQDMv&#10;BZ47AAAAOQAAABAAAAAAAAAAAQAgAAAADQEAAGRycy9zaGFwZXhtbC54bWxQSwUGAAAAAAYABgBb&#10;AQAAtwMAAAAA&#10;">
              <v:imagedata r:id="rId473" o:title=""/>
              <o:lock v:ext="edit" aspectratio="f"/>
            </v:shape>
            <v:shape id="Image 45" o:spid="_x0000_s1125" type="#_x0000_t75" style="position:absolute;left:40507;top:10271;width:6302;height:6492" o:gfxdata="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IDPbsAAADb&#10;AAAADwAAAAAAAAABACAAAAAiAAAAZHJzL2Rvd25yZXYueG1sUEsBAhQAFAAAAAgAh07iQDMvBZ47&#10;AAAAOQAAABAAAAAAAAAAAQAgAAAACgEAAGRycy9zaGFwZXhtbC54bWxQSwUGAAAAAAYABgBbAQAA&#10;tAMAAAAA&#10;">
              <v:imagedata r:id="rId474" o:title=""/>
              <o:lock v:ext="edit" aspectratio="f"/>
            </v:shape>
            <v:shape id="Image 46" o:spid="_x0000_s1126" type="#_x0000_t75" style="position:absolute;left:43873;top:7130;width:5490;height:5527" o:gfxdata="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ewHgugAAANsA&#10;AAAPAAAAAAAAAAEAIAAAACIAAABkcnMvZG93bnJldi54bWxQSwECFAAUAAAACACHTuJAMy8FnjsA&#10;AAA5AAAAEAAAAAAAAAABACAAAAAJAQAAZHJzL3NoYXBleG1sLnhtbFBLBQYAAAAABgAGAFsBAACz&#10;AwAAAAA=&#10;">
              <v:imagedata r:id="rId475" o:title=""/>
              <o:lock v:ext="edit" aspectratio="f"/>
            </v:shape>
            <v:shape id="Image 47" o:spid="_x0000_s1127" type="#_x0000_t75" style="position:absolute;left:46763;top:4015;width:6302;height:6492" o:gfxdata="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EARi/&#10;AAAA2wAAAA8AAAAAAAAAAQAgAAAAIgAAAGRycy9kb3ducmV2LnhtbFBLAQIUABQAAAAIAIdO4kAz&#10;LwWeOwAAADkAAAAQAAAAAAAAAAEAIAAAAA4BAABkcnMvc2hhcGV4bWwueG1sUEsFBgAAAAAGAAYA&#10;WwEAALgDAAAAAA==&#10;">
              <v:imagedata r:id="rId476" o:title=""/>
              <o:lock v:ext="edit" aspectratio="f"/>
            </v:shape>
            <v:shape id="Image 48" o:spid="_x0000_s1128" type="#_x0000_t75" style="position:absolute;left:50771;width:4973;height:6431" o:gfxdata="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EciMG5AAAA2wAA&#10;AA8AAAAAAAAAAQAgAAAAIgAAAGRycy9kb3ducmV2LnhtbFBLAQIUABQAAAAIAIdO4kAzLwWeOwAA&#10;ADkAAAAQAAAAAAAAAAEAIAAAAAgBAABkcnMvc2hhcGV4bWwueG1sUEsFBgAAAAAGAAYAWwEAALID&#10;AAAAAA==&#10;">
              <v:imagedata r:id="rId477" o:title=""/>
              <o:lock v:ext="edit" aspectratio="f"/>
            </v:shape>
            <w10:wrap anchorx="page" anchory="page"/>
          </v:group>
        </w:pict>
      </w: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проверяемых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 основного общего образования по английскому языку</w:t>
      </w:r>
    </w:p>
    <w:p w:rsidR="00322E81" w:rsidRDefault="00542C12">
      <w:pPr>
        <w:spacing w:before="88"/>
        <w:ind w:left="283" w:firstLine="709"/>
        <w:rPr>
          <w:sz w:val="28"/>
        </w:rPr>
      </w:pPr>
      <w:r>
        <w:rPr>
          <w:sz w:val="28"/>
        </w:rPr>
        <w:t xml:space="preserve">В таблице 1 приведён составленный на основе п. 43 ФГОС перечень проверяемых требований к метапредметным результатам </w:t>
      </w:r>
      <w:r>
        <w:rPr>
          <w:sz w:val="28"/>
        </w:rPr>
        <w:t>освоения основной образовательной программы основного общего образования.</w:t>
      </w:r>
    </w:p>
    <w:p w:rsidR="00322E81" w:rsidRDefault="00542C12">
      <w:pPr>
        <w:spacing w:before="123"/>
        <w:ind w:right="567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 xml:space="preserve"> 1</w:t>
      </w: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7"/>
        <w:gridCol w:w="13141"/>
      </w:tblGrid>
      <w:tr w:rsidR="00322E81">
        <w:trPr>
          <w:trHeight w:val="828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0" w:lineRule="atLeas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проверя- емого требо- </w:t>
            </w:r>
            <w:r>
              <w:rPr>
                <w:b/>
                <w:spacing w:val="-2"/>
                <w:sz w:val="24"/>
              </w:rPr>
              <w:t>вания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before="1"/>
              <w:ind w:left="4887" w:hanging="4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основного общего образования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Познавательные </w:t>
            </w:r>
            <w:r>
              <w:rPr>
                <w:b/>
                <w:spacing w:val="-5"/>
                <w:sz w:val="24"/>
              </w:rPr>
              <w:t>УУД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Базовые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действия</w:t>
            </w:r>
          </w:p>
        </w:tc>
      </w:tr>
      <w:tr w:rsidR="00322E81">
        <w:trPr>
          <w:trHeight w:val="276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7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(явлений)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6" w:lineRule="exact"/>
              <w:ind w:left="11" w:right="6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6" w:lineRule="exact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существенный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</w:tr>
      <w:tr w:rsidR="00322E81">
        <w:trPr>
          <w:trHeight w:val="827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6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ind w:hanging="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закономерности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противоречия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рассматриваемых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фактах,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наблюдениях; </w:t>
            </w:r>
            <w:r>
              <w:rPr>
                <w:sz w:val="24"/>
              </w:rPr>
              <w:t>предлагать критерии для выявления закономерностей и противоречий;</w:t>
            </w:r>
          </w:p>
          <w:p w:rsidR="00322E81" w:rsidRDefault="00542C12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дефициты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</w:t>
            </w:r>
            <w:r>
              <w:rPr>
                <w:sz w:val="24"/>
              </w:rPr>
              <w:t>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1.1.4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</w:t>
            </w:r>
          </w:p>
        </w:tc>
      </w:tr>
      <w:tr w:rsidR="00322E81">
        <w:trPr>
          <w:trHeight w:val="552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1.1.5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умозаключений,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умозаключений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 гипотезы о взаимосвязях</w:t>
            </w:r>
          </w:p>
        </w:tc>
      </w:tr>
      <w:tr w:rsidR="00322E81">
        <w:trPr>
          <w:trHeight w:val="551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1.1.6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 решения учебной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(сравнивать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наиболее подходящий с учётом самостоятельно выделенных критериев)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Базовые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исследовательские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действия</w:t>
            </w:r>
          </w:p>
        </w:tc>
      </w:tr>
      <w:tr w:rsidR="00322E81">
        <w:trPr>
          <w:trHeight w:val="552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установ- лению особенностей объекта изучения, причинно-следственных связей и зависимостей объектов между собой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1.2.2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(эксперимента)</w:t>
            </w:r>
          </w:p>
        </w:tc>
      </w:tr>
      <w:tr w:rsidR="00322E81">
        <w:trPr>
          <w:trHeight w:val="551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1.2.3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исследования, владеть инструментами оценки достоверности полученных выводов и обоб</w:t>
            </w:r>
            <w:r>
              <w:rPr>
                <w:sz w:val="24"/>
              </w:rPr>
              <w:t>щений</w:t>
            </w:r>
          </w:p>
        </w:tc>
      </w:tr>
      <w:tr w:rsidR="00322E81">
        <w:trPr>
          <w:trHeight w:val="552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1.2.4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Прогнозировать возможное дальнейшее развитие процессов, событий и их последствия в аналогичных или сходных ситуа-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циях, выдвигать предположения об их развитии в новых условиях и контекстах</w:t>
            </w:r>
          </w:p>
        </w:tc>
      </w:tr>
      <w:tr w:rsidR="00322E81">
        <w:trPr>
          <w:trHeight w:val="827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1.2.5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познания;</w:t>
            </w:r>
          </w:p>
          <w:p w:rsidR="00322E81" w:rsidRDefault="00542C12">
            <w:pPr>
              <w:pStyle w:val="TableParagraph"/>
              <w:tabs>
                <w:tab w:val="left" w:pos="6474"/>
              </w:tabs>
              <w:spacing w:line="270" w:lineRule="atLeast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фиксирующие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разрыв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реальным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желательным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самостоятельно устанавливать искомое и данное;</w:t>
            </w:r>
          </w:p>
        </w:tc>
      </w:tr>
    </w:tbl>
    <w:p w:rsidR="00322E81" w:rsidRDefault="00322E81">
      <w:pPr>
        <w:pStyle w:val="TableParagraph"/>
        <w:spacing w:after="0" w:line="270" w:lineRule="atLeast"/>
        <w:jc w:val="left"/>
        <w:rPr>
          <w:sz w:val="24"/>
        </w:rPr>
        <w:sectPr w:rsidR="00322E81">
          <w:headerReference w:type="default" r:id="rId478"/>
          <w:footerReference w:type="default" r:id="rId479"/>
          <w:pgSz w:w="16840" w:h="11910" w:orient="landscape"/>
          <w:pgMar w:top="1020" w:right="566" w:bottom="1100" w:left="850" w:header="761" w:footer="919" w:gutter="0"/>
          <w:pgNumType w:start="3"/>
          <w:cols w:space="720"/>
        </w:sectPr>
      </w:pPr>
    </w:p>
    <w:p w:rsidR="00322E81" w:rsidRDefault="00322E81">
      <w:pPr>
        <w:pStyle w:val="a9"/>
        <w:spacing w:before="50"/>
        <w:rPr>
          <w:i/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7"/>
        <w:gridCol w:w="13141"/>
      </w:tblGrid>
      <w:tr w:rsidR="00322E81">
        <w:trPr>
          <w:trHeight w:val="827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0" w:lineRule="atLeas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проверя- емого требо- </w:t>
            </w:r>
            <w:r>
              <w:rPr>
                <w:b/>
                <w:spacing w:val="-2"/>
                <w:sz w:val="24"/>
              </w:rPr>
              <w:t>вания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ind w:left="4887" w:hanging="4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pict w14:anchorId="19DA56C8">
                <v:group id="Group 49" o:spid="_x0000_s1115" style="position:absolute;left:0;text-align:left;margin-left:57.7pt;margin-top:12.1pt;width:438.95pt;height:445.1pt;z-index:-251694592;mso-position-horizontal-relative:text;mso-position-vertical-relative:text" coordsize="55746,56527" o:gfxdata="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">
                  <v:shape id="Image 50" o:spid="_x0000_s1102" type="#_x0000_t75" style="position:absolute;top:47617;width:8900;height:8908" o:gfxdata="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5ezqbgAAADbAAAA&#10;DwAAAAAAAAABACAAAAAiAAAAZHJzL2Rvd25yZXYueG1sUEsBAhQAFAAAAAgAh07iQDMvBZ47AAAA&#10;OQAAABAAAAAAAAAAAQAgAAAABwEAAGRycy9zaGFwZXhtbC54bWxQSwUGAAAAAAYABgBbAQAAsQMA&#10;AAAA&#10;">
                    <v:imagedata r:id="rId465" o:title=""/>
                    <o:lock v:ext="edit" aspectratio="f"/>
                  </v:shape>
                  <v:shape id="Image 51" o:spid="_x0000_s1103" type="#_x0000_t75" style="position:absolute;left:4511;top:44999;width:6385;height:7015" o:gfxdata="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4ayb4A&#10;AADbAAAADwAAAAAAAAABACAAAAAiAAAAZHJzL2Rvd25yZXYueG1sUEsBAhQAFAAAAAgAh07iQDMv&#10;BZ47AAAAOQAAABAAAAAAAAAAAQAgAAAADQEAAGRycy9zaGFwZXhtbC54bWxQSwUGAAAAAAYABgBb&#10;AQAAtwMAAAAA&#10;">
                    <v:imagedata r:id="rId466" o:title=""/>
                    <o:lock v:ext="edit" aspectratio="f"/>
                  </v:shape>
                  <v:shape id="Image 52" o:spid="_x0000_s1104" type="#_x0000_t75" style="position:absolute;left:9273;top:40908;width:6320;height:6356" o:gfxdata="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dw69vQAA&#10;ANsAAAAPAAAAAAAAAAEAIAAAACIAAABkcnMvZG93bnJldi54bWxQSwECFAAUAAAACACHTuJAMy8F&#10;njsAAAA5AAAAEAAAAAAAAAABACAAAAAMAQAAZHJzL3NoYXBleG1sLnhtbFBLBQYAAAAABgAGAFsB&#10;AAC2AwAAAAA=&#10;">
                    <v:imagedata r:id="rId480" o:title=""/>
                    <o:lock v:ext="edit" aspectratio="f"/>
                  </v:shape>
                  <v:shape id="Image 53" o:spid="_x0000_s1105" type="#_x0000_t75" style="position:absolute;left:12534;top:36187;width:7803;height:7803" o:gfxdata="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CFTq/&#10;AAAA2wAAAA8AAAAAAAAAAQAgAAAAIgAAAGRycy9kb3ducmV2LnhtbFBLAQIUABQAAAAIAIdO4kAz&#10;LwWeOwAAADkAAAAQAAAAAAAAAAEAIAAAAA4BAABkcnMvc2hhcGV4bWwueG1sUEsFBgAAAAAGAAYA&#10;WwEAALgDAAAAAA==&#10;">
                    <v:imagedata r:id="rId481" o:title=""/>
                    <o:lock v:ext="edit" aspectratio="f"/>
                  </v:shape>
                  <v:shape id="Image 54" o:spid="_x0000_s1106" type="#_x0000_t75" style="position:absolute;left:16337;top:31863;width:8648;height:8317" o:gfxdata="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4av6/&#10;AAAA2wAAAA8AAAAAAAAAAQAgAAAAIgAAAGRycy9kb3ducmV2LnhtbFBLAQIUABQAAAAIAIdO4kAz&#10;LwWeOwAAADkAAAAQAAAAAAAAAAEAIAAAAA4BAABkcnMvc2hhcGV4bWwueG1sUEsFBgAAAAAGAAYA&#10;WwEAALgDAAAAAA==&#10;">
                    <v:imagedata r:id="rId482" o:title=""/>
                    <o:lock v:ext="edit" aspectratio="f"/>
                  </v:shape>
                  <v:shape id="Image 55" o:spid="_x0000_s1107" type="#_x0000_t75" style="position:absolute;left:20634;top:27889;width:7171;height:7193" o:gfxdata="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DmgvQAA&#10;ANsAAAAPAAAAAAAAAAEAIAAAACIAAABkcnMvZG93bnJldi54bWxQSwECFAAUAAAACACHTuJAMy8F&#10;njsAAAA5AAAAEAAAAAAAAAABACAAAAAMAQAAZHJzL3NoYXBleG1sLnhtbFBLBQYAAAAABgAGAFsB&#10;AAC2AwAAAAA=&#10;">
                    <v:imagedata r:id="rId470" o:title=""/>
                    <o:lock v:ext="edit" aspectratio="f"/>
                  </v:shape>
                  <v:shape id="Image 56" o:spid="_x0000_s1108" type="#_x0000_t75" style="position:absolute;left:27172;top:23004;width:6323;height:6357" o:gfxdata="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MeqUvQAA&#10;ANsAAAAPAAAAAAAAAAEAIAAAACIAAABkcnMvZG93bnJldi54bWxQSwECFAAUAAAACACHTuJAMy8F&#10;njsAAAA5AAAAEAAAAAAAAAABACAAAAAMAQAAZHJzL3NoYXBleG1sLnhtbFBLBQYAAAAABgAGAFsB&#10;AAC2AwAAAAA=&#10;">
                    <v:imagedata r:id="rId471" o:title=""/>
                    <o:lock v:ext="edit" aspectratio="f"/>
                  </v:shape>
                  <v:shape id="Image 57" o:spid="_x0000_s1109" type="#_x0000_t75" style="position:absolute;left:30419;top:18166;width:6393;height:7932" o:gfxdata="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phmJvQAA&#10;ANsAAAAPAAAAAAAAAAEAIAAAACIAAABkcnMvZG93bnJldi54bWxQSwECFAAUAAAACACHTuJAMy8F&#10;njsAAAA5AAAAEAAAAAAAAAABACAAAAAMAQAAZHJzL3NoYXBleG1sLnhtbFBLBQYAAAAABgAGAFsB&#10;AAC2AwAAAAA=&#10;">
                    <v:imagedata r:id="rId472" o:title=""/>
                    <o:lock v:ext="edit" aspectratio="f"/>
                  </v:shape>
                  <v:shape id="Image 58" o:spid="_x0000_s1110" type="#_x0000_t75" style="position:absolute;left:34244;top:15298;width:7028;height:6311" o:gfxdata="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lepbsAAADb&#10;AAAADwAAAAAAAAABACAAAAAiAAAAZHJzL2Rvd25yZXYueG1sUEsBAhQAFAAAAAgAh07iQDMvBZ47&#10;AAAAOQAAABAAAAAAAAAAAQAgAAAACgEAAGRycy9zaGFwZXhtbC54bWxQSwUGAAAAAAYABgBbAQAA&#10;tAMAAAAA&#10;">
                    <v:imagedata r:id="rId473" o:title=""/>
                    <o:lock v:ext="edit" aspectratio="f"/>
                  </v:shape>
                  <v:shape id="Image 59" o:spid="_x0000_s1111" type="#_x0000_t75" style="position:absolute;left:40507;top:10271;width:6302;height:6492" o:gfxdata="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mn+W8AAAA&#10;2wAAAA8AAAAAAAAAAQAgAAAAIgAAAGRycy9kb3ducmV2LnhtbFBLAQIUABQAAAAIAIdO4kAzLwWe&#10;OwAAADkAAAAQAAAAAAAAAAEAIAAAAAsBAABkcnMvc2hhcGV4bWwueG1sUEsFBgAAAAAGAAYAWwEA&#10;ALUDAAAAAA==&#10;">
                    <v:imagedata r:id="rId474" o:title=""/>
                    <o:lock v:ext="edit" aspectratio="f"/>
                  </v:shape>
                  <v:shape id="Image 60" o:spid="_x0000_s1112" type="#_x0000_t75" style="position:absolute;left:43873;top:7130;width:5490;height:5527" o:gfxdata="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2tgb7UAAADbAAAADwAA&#10;AAAAAAABACAAAAAiAAAAZHJzL2Rvd25yZXYueG1sUEsBAhQAFAAAAAgAh07iQDMvBZ47AAAAOQAA&#10;ABAAAAAAAAAAAQAgAAAABAEAAGRycy9zaGFwZXhtbC54bWxQSwUGAAAAAAYABgBbAQAArgMAAAAA&#10;">
                    <v:imagedata r:id="rId475" o:title=""/>
                    <o:lock v:ext="edit" aspectratio="f"/>
                  </v:shape>
                  <v:shape id="Image 61" o:spid="_x0000_s1113" type="#_x0000_t75" style="position:absolute;left:46763;top:4015;width:6302;height:6492" o:gfxdata="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Rgl74A&#10;AADbAAAADwAAAAAAAAABACAAAAAiAAAAZHJzL2Rvd25yZXYueG1sUEsBAhQAFAAAAAgAh07iQDMv&#10;BZ47AAAAOQAAABAAAAAAAAAAAQAgAAAADQEAAGRycy9zaGFwZXhtbC54bWxQSwUGAAAAAAYABgBb&#10;AQAAtwMAAAAA&#10;">
                    <v:imagedata r:id="rId476" o:title=""/>
                    <o:lock v:ext="edit" aspectratio="f"/>
                  </v:shape>
                  <v:shape id="Image 62" o:spid="_x0000_s1114" type="#_x0000_t75" style="position:absolute;left:50771;width:4973;height:6431" o:gfxdata="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0HjS7sAAADb&#10;AAAADwAAAAAAAAABACAAAAAiAAAAZHJzL2Rvd25yZXYueG1sUEsBAhQAFAAAAAgAh07iQDMvBZ47&#10;AAAAOQAAABAAAAAAAAAAAQAgAAAACgEAAGRycy9zaGFwZXhtbC54bWxQSwUGAAAAAAYABgBbAQAA&#10;tAMAAAAA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основного общего образования</w:t>
            </w:r>
          </w:p>
        </w:tc>
      </w:tr>
      <w:tr w:rsidR="00322E81">
        <w:trPr>
          <w:trHeight w:val="276"/>
        </w:trPr>
        <w:tc>
          <w:tcPr>
            <w:tcW w:w="1727" w:type="dxa"/>
          </w:tcPr>
          <w:p w:rsidR="00322E81" w:rsidRDefault="00322E81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гипотезу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истинности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мнение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1.3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</w:t>
            </w:r>
            <w:r>
              <w:rPr>
                <w:b/>
                <w:i/>
                <w:spacing w:val="-2"/>
                <w:sz w:val="24"/>
              </w:rPr>
              <w:t>информацией</w:t>
            </w:r>
          </w:p>
        </w:tc>
      </w:tr>
      <w:tr w:rsidR="00322E81">
        <w:trPr>
          <w:trHeight w:val="53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 методы, инструменты и запросы при поиске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отборе информации или данных из источников с </w:t>
            </w:r>
            <w:r>
              <w:rPr>
                <w:spacing w:val="-2"/>
                <w:sz w:val="24"/>
              </w:rPr>
              <w:t>учётом</w:t>
            </w:r>
          </w:p>
          <w:p w:rsidR="00322E81" w:rsidRDefault="00542C12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критериев</w:t>
            </w:r>
          </w:p>
        </w:tc>
      </w:tr>
      <w:tr w:rsidR="00322E81">
        <w:trPr>
          <w:trHeight w:val="803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представления;</w:t>
            </w:r>
          </w:p>
          <w:p w:rsidR="00322E81" w:rsidRDefault="00542C12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(подтвержд</w:t>
            </w:r>
            <w:r>
              <w:rPr>
                <w:sz w:val="24"/>
              </w:rPr>
              <w:t>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опровергающие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идею,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версию)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информа- ционных источниках</w:t>
            </w:r>
          </w:p>
        </w:tc>
      </w:tr>
      <w:tr w:rsidR="00322E81">
        <w:trPr>
          <w:trHeight w:val="53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оптимальную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неслож-</w:t>
            </w:r>
          </w:p>
          <w:p w:rsidR="00322E81" w:rsidRDefault="00542C12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комбинациями</w:t>
            </w:r>
          </w:p>
        </w:tc>
      </w:tr>
      <w:tr w:rsidR="00322E81">
        <w:trPr>
          <w:trHeight w:val="551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1.3.4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6" w:lineRule="exact"/>
              <w:ind w:hanging="1"/>
              <w:jc w:val="lef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надёжность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сформулированным </w:t>
            </w:r>
            <w:r>
              <w:rPr>
                <w:spacing w:val="-2"/>
                <w:sz w:val="24"/>
              </w:rPr>
              <w:t>самостоятельно</w:t>
            </w:r>
          </w:p>
        </w:tc>
      </w:tr>
      <w:tr w:rsidR="00322E81">
        <w:trPr>
          <w:trHeight w:val="276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1.3.5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УУД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Общение</w:t>
            </w:r>
          </w:p>
        </w:tc>
      </w:tr>
      <w:tr w:rsidR="00322E81">
        <w:trPr>
          <w:trHeight w:val="276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7" w:lineRule="exact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текстах</w:t>
            </w:r>
          </w:p>
        </w:tc>
      </w:tr>
      <w:tr w:rsidR="00322E81">
        <w:trPr>
          <w:trHeight w:val="803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32" w:lineRule="auto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существу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нацеленные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 решение задачи и поддержание благожелательности общения;</w:t>
            </w:r>
          </w:p>
          <w:p w:rsidR="00322E81" w:rsidRDefault="00542C12">
            <w:pPr>
              <w:pStyle w:val="TableParagraph"/>
              <w:spacing w:line="251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суждениями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позиций</w:t>
            </w:r>
          </w:p>
        </w:tc>
      </w:tr>
      <w:tr w:rsidR="00322E81">
        <w:trPr>
          <w:trHeight w:val="803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Публично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(эксперимента,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проекта);</w:t>
            </w:r>
          </w:p>
          <w:p w:rsidR="00322E81" w:rsidRDefault="00542C12">
            <w:pPr>
              <w:pStyle w:val="TableParagraph"/>
              <w:spacing w:line="268" w:lineRule="exact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 с ним составлять устные и письменные тексты с использованием иллюстративных материалов</w:t>
            </w:r>
          </w:p>
        </w:tc>
      </w:tr>
      <w:tr w:rsidR="00322E81">
        <w:trPr>
          <w:trHeight w:val="1340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общения;</w:t>
            </w:r>
          </w:p>
          <w:p w:rsidR="00322E81" w:rsidRDefault="00542C12">
            <w:pPr>
              <w:pStyle w:val="TableParagraph"/>
              <w:spacing w:before="2" w:line="232" w:lineRule="auto"/>
              <w:jc w:val="lef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предпосылки конфликтных ситуаций и смягчать конфликты, вести переговоры;</w:t>
            </w:r>
          </w:p>
          <w:p w:rsidR="00322E81" w:rsidRDefault="00542C12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понимать намерения других, проявлять уважительное отн</w:t>
            </w:r>
            <w:r>
              <w:rPr>
                <w:sz w:val="24"/>
              </w:rPr>
              <w:t xml:space="preserve">ошение к собеседнику и в корректной форме формулировать свои </w:t>
            </w:r>
            <w:r>
              <w:rPr>
                <w:spacing w:val="-2"/>
                <w:sz w:val="24"/>
              </w:rPr>
              <w:t>возражения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УУД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Самоорганизация</w:t>
            </w:r>
          </w:p>
        </w:tc>
      </w:tr>
      <w:tr w:rsidR="00322E81">
        <w:trPr>
          <w:trHeight w:val="804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3.1.1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ситуациях;</w:t>
            </w:r>
          </w:p>
          <w:p w:rsidR="00322E81" w:rsidRDefault="00542C12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часть),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учётом имеющихся ресурсов и собственных возможностей, аргументировать предлагаемые варианты решений</w:t>
            </w:r>
          </w:p>
        </w:tc>
      </w:tr>
    </w:tbl>
    <w:p w:rsidR="00322E81" w:rsidRDefault="00322E81">
      <w:pPr>
        <w:pStyle w:val="TableParagraph"/>
        <w:spacing w:after="0" w:line="268" w:lineRule="exact"/>
        <w:jc w:val="left"/>
        <w:rPr>
          <w:sz w:val="24"/>
        </w:rPr>
        <w:sectPr w:rsidR="00322E81">
          <w:pgSz w:w="16840" w:h="11910" w:orient="landscape"/>
          <w:pgMar w:top="1020" w:right="566" w:bottom="112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i/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7"/>
        <w:gridCol w:w="13141"/>
      </w:tblGrid>
      <w:tr w:rsidR="00322E81">
        <w:trPr>
          <w:trHeight w:val="827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0" w:lineRule="atLeas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проверя- емого требо- </w:t>
            </w:r>
            <w:r>
              <w:rPr>
                <w:b/>
                <w:spacing w:val="-2"/>
                <w:sz w:val="24"/>
              </w:rPr>
              <w:t>вания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ind w:left="4887" w:hanging="4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pict w14:anchorId="0C366D34">
                <v:group id="Group 63" o:spid="_x0000_s1138" style="position:absolute;left:0;text-align:left;margin-left:220.15pt;margin-top:12.1pt;width:276.5pt;height:276.25pt;z-index:-251693568;mso-position-horizontal-relative:text;mso-position-vertical-relative:text" coordsize="35115,35083" o:gfxdata="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">
                  <v:shape id="Image 64" o:spid="_x0000_s1130" type="#_x0000_t75" style="position:absolute;top:27889;width:7170;height:7193" o:gfxdata="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pLUevQAA&#10;ANsAAAAPAAAAAAAAAAEAIAAAACIAAABkcnMvZG93bnJldi54bWxQSwECFAAUAAAACACHTuJAMy8F&#10;njsAAAA5AAAAEAAAAAAAAAABACAAAAAMAQAAZHJzL3NoYXBleG1sLnhtbFBLBQYAAAAABgAGAFsB&#10;AAC2AwAAAAA=&#10;">
                    <v:imagedata r:id="rId483" o:title=""/>
                    <o:lock v:ext="edit" aspectratio="f"/>
                  </v:shape>
                  <v:shape id="Image 65" o:spid="_x0000_s1131" type="#_x0000_t75" style="position:absolute;left:6537;top:23004;width:6323;height:6357" o:gfxdata="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SmH+8AAAA&#10;2wAAAA8AAAAAAAAAAQAgAAAAIgAAAGRycy9kb3ducmV2LnhtbFBLAQIUABQAAAAIAIdO4kAzLwWe&#10;OwAAADkAAAAQAAAAAAAAAAEAIAAAAAsBAABkcnMvc2hhcGV4bWwueG1sUEsFBgAAAAAGAAYAWwEA&#10;ALUDAAAAAA==&#10;">
                    <v:imagedata r:id="rId484" o:title=""/>
                    <o:lock v:ext="edit" aspectratio="f"/>
                  </v:shape>
                  <v:shape id="Image 66" o:spid="_x0000_s1132" type="#_x0000_t75" style="position:absolute;left:9784;top:18166;width:6393;height:7932" o:gfxdata="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tnwftwAAANsAAAAP&#10;AAAAAAAAAAEAIAAAACIAAABkcnMvZG93bnJldi54bWxQSwECFAAUAAAACACHTuJAMy8FnjsAAAA5&#10;AAAAEAAAAAAAAAABACAAAAAGAQAAZHJzL3NoYXBleG1sLnhtbFBLBQYAAAAABgAGAFsBAACwAwAA&#10;AAA=&#10;">
                    <v:imagedata r:id="rId485" o:title=""/>
                    <o:lock v:ext="edit" aspectratio="f"/>
                  </v:shape>
                  <v:shape id="Image 67" o:spid="_x0000_s1133" type="#_x0000_t75" style="position:absolute;left:13609;top:15298;width:7028;height:6311" o:gfxdata="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9oAar4A&#10;AADbAAAADwAAAAAAAAABACAAAAAiAAAAZHJzL2Rvd25yZXYueG1sUEsBAhQAFAAAAAgAh07iQDMv&#10;BZ47AAAAOQAAABAAAAAAAAAAAQAgAAAADQEAAGRycy9zaGFwZXhtbC54bWxQSwUGAAAAAAYABgBb&#10;AQAAtwMAAAAA&#10;">
                    <v:imagedata r:id="rId473" o:title=""/>
                    <o:lock v:ext="edit" aspectratio="f"/>
                  </v:shape>
                  <v:shape id="Image 68" o:spid="_x0000_s1134" type="#_x0000_t75" style="position:absolute;left:19872;top:10271;width:6302;height:6492" o:gfxdata="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G8MO5AAAA2wAA&#10;AA8AAAAAAAAAAQAgAAAAIgAAAGRycy9kb3ducmV2LnhtbFBLAQIUABQAAAAIAIdO4kAzLwWeOwAA&#10;ADkAAAAQAAAAAAAAAAEAIAAAAAgBAABkcnMvc2hhcGV4bWwueG1sUEsFBgAAAAAGAAYAWwEAALID&#10;AAAAAA==&#10;">
                    <v:imagedata r:id="rId474" o:title=""/>
                    <o:lock v:ext="edit" aspectratio="f"/>
                  </v:shape>
                  <v:shape id="Image 69" o:spid="_x0000_s1135" type="#_x0000_t75" style="position:absolute;left:23238;top:7130;width:5490;height:5527" o:gfxdata="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UcnyugAAANsA&#10;AAAPAAAAAAAAAAEAIAAAACIAAABkcnMvZG93bnJldi54bWxQSwECFAAUAAAACACHTuJAMy8FnjsA&#10;AAA5AAAAEAAAAAAAAAABACAAAAAJAQAAZHJzL3NoYXBleG1sLnhtbFBLBQYAAAAABgAGAFsBAACz&#10;AwAAAAA=&#10;">
                    <v:imagedata r:id="rId475" o:title=""/>
                    <o:lock v:ext="edit" aspectratio="f"/>
                  </v:shape>
                  <v:shape id="Image 70" o:spid="_x0000_s1136" type="#_x0000_t75" style="position:absolute;left:26128;top:4015;width:6302;height:6492" o:gfxdata="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0FT0bsAAADb&#10;AAAADwAAAAAAAAABACAAAAAiAAAAZHJzL2Rvd25yZXYueG1sUEsBAhQAFAAAAAgAh07iQDMvBZ47&#10;AAAAOQAAABAAAAAAAAAAAQAgAAAACgEAAGRycy9zaGFwZXhtbC54bWxQSwUGAAAAAAYABgBbAQAA&#10;tAMAAAAA&#10;">
                    <v:imagedata r:id="rId476" o:title=""/>
                    <o:lock v:ext="edit" aspectratio="f"/>
                  </v:shape>
                  <v:shape id="Image 71" o:spid="_x0000_s1137" type="#_x0000_t75" style="position:absolute;left:30136;width:4973;height:6431" o:gfxdata="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SuvhvQAA&#10;ANsAAAAPAAAAAAAAAAEAIAAAACIAAABkcnMvZG93bnJldi54bWxQSwECFAAUAAAACACHTuJAMy8F&#10;njsAAAA5AAAAEAAAAAAAAAABACAAAAAMAQAAZHJzL3NoYXBleG1sLnhtbFBLBQYAAAAABgAGAFsB&#10;AAC2AwAAAAA=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основного общего образования</w:t>
            </w:r>
          </w:p>
        </w:tc>
      </w:tr>
      <w:tr w:rsidR="00322E81">
        <w:trPr>
          <w:trHeight w:val="1380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3.1.2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подходах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(индивидуальное,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принятие решений группой);</w:t>
            </w:r>
          </w:p>
          <w:p w:rsidR="00322E81" w:rsidRDefault="00542C12">
            <w:pPr>
              <w:pStyle w:val="TableParagraph"/>
              <w:ind w:right="172"/>
              <w:jc w:val="lef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намеченного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учётом получения новых знаний об изучаемом объекте;</w:t>
            </w:r>
          </w:p>
          <w:p w:rsidR="00322E81" w:rsidRDefault="00542C12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3.2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Самоконтроль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3.2.1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рефлексии</w:t>
            </w:r>
          </w:p>
        </w:tc>
      </w:tr>
      <w:tr w:rsidR="00322E81">
        <w:trPr>
          <w:trHeight w:val="552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3.2.2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обстоятельств,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изменившихся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возникших трудностей</w:t>
            </w:r>
          </w:p>
        </w:tc>
      </w:tr>
      <w:tr w:rsidR="00322E81">
        <w:trPr>
          <w:trHeight w:val="165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изменения;</w:t>
            </w:r>
          </w:p>
          <w:p w:rsidR="00322E81" w:rsidRDefault="00542C12">
            <w:pPr>
              <w:pStyle w:val="TableParagraph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учитывать контекст и предвидеть трудности,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 могут возникнуть при 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 задачи, адаптировать решение к меняющимся обстоятельствам;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(недостижения)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приобретённому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уметь находить позитивное в произошедшей ситуации;</w:t>
            </w:r>
          </w:p>
          <w:p w:rsidR="00322E81" w:rsidRDefault="00542C12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условиям</w:t>
            </w:r>
          </w:p>
        </w:tc>
      </w:tr>
      <w:tr w:rsidR="00322E81">
        <w:trPr>
          <w:trHeight w:val="275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3.3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Эмоциональный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интеллект</w:t>
            </w:r>
          </w:p>
        </w:tc>
      </w:tr>
      <w:tr w:rsidR="00322E81">
        <w:trPr>
          <w:trHeight w:val="828"/>
        </w:trPr>
        <w:tc>
          <w:tcPr>
            <w:tcW w:w="1727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3.3.1</w:t>
            </w:r>
          </w:p>
        </w:tc>
        <w:tc>
          <w:tcPr>
            <w:tcW w:w="13141" w:type="dxa"/>
          </w:tcPr>
          <w:p w:rsidR="00322E81" w:rsidRDefault="00542C12">
            <w:pPr>
              <w:pStyle w:val="TableParagraph"/>
              <w:ind w:right="4061"/>
              <w:jc w:val="left"/>
              <w:rPr>
                <w:sz w:val="24"/>
              </w:rPr>
            </w:pPr>
            <w:r>
              <w:rPr>
                <w:sz w:val="24"/>
              </w:rPr>
              <w:t>Различать,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других; выявлять и анализировать </w:t>
            </w:r>
            <w:r>
              <w:rPr>
                <w:sz w:val="24"/>
              </w:rPr>
              <w:t>причины эмоций;</w:t>
            </w:r>
          </w:p>
          <w:p w:rsidR="00322E81" w:rsidRDefault="00542C12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эмоций</w:t>
            </w:r>
          </w:p>
        </w:tc>
      </w:tr>
    </w:tbl>
    <w:p w:rsidR="00322E81" w:rsidRDefault="00542C12">
      <w:pPr>
        <w:spacing w:before="277"/>
        <w:ind w:left="283" w:right="568" w:firstLine="709"/>
        <w:jc w:val="both"/>
        <w:rPr>
          <w:sz w:val="28"/>
        </w:rPr>
      </w:pPr>
      <w:r>
        <w:rPr>
          <w:sz w:val="28"/>
        </w:rPr>
        <w:pict w14:anchorId="7E996B04">
          <v:group id="Group 72" o:spid="_x0000_s1146" style="position:absolute;left:0;text-align:left;margin-left:195.35pt;margin-top:-44.35pt;width:196.75pt;height:194.2pt;z-index:-251692544;mso-position-horizontal-relative:page;mso-position-vertical-relative:text" coordsize="24987,24663" o:gfxdata="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">
            <v:shape id="Image 73" o:spid="_x0000_s1141" type="#_x0000_t75" style="position:absolute;top:15753;width:8900;height:8908" o:gfxdata="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PBxvrsAAADb&#10;AAAADwAAAAAAAAABACAAAAAiAAAAZHJzL2Rvd25yZXYueG1sUEsBAhQAFAAAAAgAh07iQDMvBZ47&#10;AAAAOQAAABAAAAAAAAAAAQAgAAAACgEAAGRycy9zaGFwZXhtbC54bWxQSwUGAAAAAAYABgBbAQAA&#10;tAMAAAAA&#10;">
              <v:imagedata r:id="rId465" o:title=""/>
              <o:lock v:ext="edit" aspectratio="f"/>
            </v:shape>
            <v:shape id="Image 74" o:spid="_x0000_s1142" type="#_x0000_t75" style="position:absolute;left:4511;top:13135;width:6385;height:7015" o:gfxdata="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zlMb4A&#10;AADbAAAADwAAAAAAAAABACAAAAAiAAAAZHJzL2Rvd25yZXYueG1sUEsBAhQAFAAAAAgAh07iQDMv&#10;BZ47AAAAOQAAABAAAAAAAAAAAQAgAAAADQEAAGRycy9zaGFwZXhtbC54bWxQSwUGAAAAAAYABgBb&#10;AQAAtwMAAAAA&#10;">
              <v:imagedata r:id="rId466" o:title=""/>
              <o:lock v:ext="edit" aspectratio="f"/>
            </v:shape>
            <v:shape id="Image 75" o:spid="_x0000_s1143" type="#_x0000_t75" style="position:absolute;left:9273;top:9044;width:6320;height:6356" o:gfxdata="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ryqm/&#10;AAAA2wAAAA8AAAAAAAAAAQAgAAAAIgAAAGRycy9kb3ducmV2LnhtbFBLAQIUABQAAAAIAIdO4kAz&#10;LwWeOwAAADkAAAAQAAAAAAAAAAEAIAAAAA4BAABkcnMvc2hhcGV4bWwueG1sUEsFBgAAAAAGAAYA&#10;WwEAALgDAAAAAA==&#10;">
              <v:imagedata r:id="rId480" o:title=""/>
              <o:lock v:ext="edit" aspectratio="f"/>
            </v:shape>
            <v:shape id="Image 76" o:spid="_x0000_s1144" type="#_x0000_t75" style="position:absolute;left:12534;top:4323;width:7803;height:7803" o:gfxdata="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Dqwr4A&#10;AADbAAAADwAAAAAAAAABACAAAAAiAAAAZHJzL2Rvd25yZXYueG1sUEsBAhQAFAAAAAgAh07iQDMv&#10;BZ47AAAAOQAAABAAAAAAAAAAAQAgAAAADQEAAGRycy9zaGFwZXhtbC54bWxQSwUGAAAAAAYABgBb&#10;AQAAtwMAAAAA&#10;">
              <v:imagedata r:id="rId481" o:title=""/>
              <o:lock v:ext="edit" aspectratio="f"/>
            </v:shape>
            <v:shape id="Image 77" o:spid="_x0000_s1145" type="#_x0000_t75" style="position:absolute;left:16337;width:8648;height:8316" o:gfxdata="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X6jp&#10;wAAAANsAAAAPAAAAAAAAAAEAIAAAACIAAABkcnMvZG93bnJldi54bWxQSwECFAAUAAAACACHTuJA&#10;My8FnjsAAAA5AAAAEAAAAAAAAAABACAAAAAPAQAAZHJzL3NoYXBleG1sLnhtbFBLBQYAAAAABgAG&#10;AFsBAAC5AwAAAAA=&#10;">
              <v:imagedata r:id="rId482" o:title=""/>
              <o:lock v:ext="edit" aspectratio="f"/>
            </v:shape>
            <w10:wrap anchorx="page"/>
          </v:group>
        </w:pict>
      </w:r>
      <w:r>
        <w:rPr>
          <w:sz w:val="28"/>
        </w:rPr>
        <w:t>В таблице 2 приведён составленный на основе п. 45.3 ФГОС перечень проверяемых требований к предметным результатам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40"/>
          <w:sz w:val="28"/>
        </w:rPr>
        <w:t xml:space="preserve"> </w:t>
      </w:r>
      <w:r>
        <w:rPr>
          <w:sz w:val="28"/>
        </w:rPr>
        <w:t>2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показано, что требования к предметным результатам из ФГОС 2021 г. являются преемственными и детализируют формулировки требований из ФГОС 2010 г.</w:t>
      </w:r>
    </w:p>
    <w:p w:rsidR="00322E81" w:rsidRDefault="00542C12">
      <w:pPr>
        <w:spacing w:line="322" w:lineRule="exact"/>
        <w:ind w:left="993"/>
        <w:jc w:val="both"/>
        <w:rPr>
          <w:sz w:val="28"/>
        </w:rPr>
      </w:pPr>
      <w:r>
        <w:rPr>
          <w:sz w:val="28"/>
        </w:rPr>
        <w:t>Проверяемые</w:t>
      </w:r>
      <w:r>
        <w:rPr>
          <w:spacing w:val="-1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соотнесены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</w:t>
      </w:r>
      <w:r>
        <w:rPr>
          <w:sz w:val="28"/>
        </w:rPr>
        <w:t>ами</w:t>
      </w:r>
      <w:r>
        <w:rPr>
          <w:spacing w:val="-12"/>
          <w:sz w:val="28"/>
        </w:rPr>
        <w:t xml:space="preserve"> </w:t>
      </w:r>
      <w:r>
        <w:rPr>
          <w:sz w:val="28"/>
        </w:rPr>
        <w:t>(из</w:t>
      </w:r>
      <w:r>
        <w:rPr>
          <w:spacing w:val="-1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1).</w:t>
      </w:r>
    </w:p>
    <w:p w:rsidR="00322E81" w:rsidRDefault="00322E81">
      <w:pPr>
        <w:spacing w:after="0" w:line="322" w:lineRule="exact"/>
        <w:jc w:val="both"/>
        <w:rPr>
          <w:sz w:val="28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542C12">
      <w:pPr>
        <w:spacing w:before="279"/>
        <w:ind w:right="567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 xml:space="preserve"> 2</w:t>
      </w: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7087"/>
        <w:gridCol w:w="1560"/>
        <w:gridCol w:w="4694"/>
      </w:tblGrid>
      <w:tr w:rsidR="00322E81">
        <w:trPr>
          <w:trHeight w:val="828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0" w:lineRule="atLeast"/>
              <w:ind w:left="135" w:right="12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прове- </w:t>
            </w:r>
            <w:r>
              <w:rPr>
                <w:b/>
                <w:spacing w:val="-2"/>
                <w:sz w:val="24"/>
              </w:rPr>
              <w:t>ряемого требования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0" w:lineRule="atLeast"/>
              <w:ind w:left="188" w:right="177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pict w14:anchorId="7BA88F2F">
                <v:group id="Group 78" o:spid="_x0000_s1160" style="position:absolute;left:0;text-align:left;margin-left:67.7pt;margin-top:-3.95pt;width:438.95pt;height:445.1pt;z-index:-251691520;mso-position-horizontal-relative:text;mso-position-vertical-relative:text" coordsize="55746,56527" o:gfxdata="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">
                  <v:shape id="Image 79" o:spid="_x0000_s1147" type="#_x0000_t75" style="position:absolute;top:47617;width:8900;height:8908" o:gfxdata="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YRlS8AAAA&#10;2wAAAA8AAAAAAAAAAQAgAAAAIgAAAGRycy9kb3ducmV2LnhtbFBLAQIUABQAAAAIAIdO4kAzLwWe&#10;OwAAADkAAAAQAAAAAAAAAAEAIAAAAAsBAABkcnMvc2hhcGV4bWwueG1sUEsFBgAAAAAGAAYAWwEA&#10;ALUDAAAAAA==&#10;">
                    <v:imagedata r:id="rId465" o:title=""/>
                    <o:lock v:ext="edit" aspectratio="f"/>
                  </v:shape>
                  <v:shape id="Image 80" o:spid="_x0000_s1148" type="#_x0000_t75" style="position:absolute;left:4511;top:44999;width:6385;height:7015" o:gfxdata="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KTFbsAAADb&#10;AAAADwAAAAAAAAABACAAAAAiAAAAZHJzL2Rvd25yZXYueG1sUEsBAhQAFAAAAAgAh07iQDMvBZ47&#10;AAAAOQAAABAAAAAAAAAAAQAgAAAACgEAAGRycy9zaGFwZXhtbC54bWxQSwUGAAAAAAYABgBbAQAA&#10;tAMAAAAA&#10;">
                    <v:imagedata r:id="rId466" o:title=""/>
                    <o:lock v:ext="edit" aspectratio="f"/>
                  </v:shape>
                  <v:shape id="Image 81" o:spid="_x0000_s1149" type="#_x0000_t75" style="position:absolute;left:9273;top:40908;width:6320;height:6356" o:gfxdata="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FvI2/&#10;AAAA2wAAAA8AAAAAAAAAAQAgAAAAIgAAAGRycy9kb3ducmV2LnhtbFBLAQIUABQAAAAIAIdO4kAz&#10;LwWeOwAAADkAAAAQAAAAAAAAAAEAIAAAAA4BAABkcnMvc2hhcGV4bWwueG1sUEsFBgAAAAAGAAYA&#10;WwEAALgDAAAAAA==&#10;">
                    <v:imagedata r:id="rId480" o:title=""/>
                    <o:lock v:ext="edit" aspectratio="f"/>
                  </v:shape>
                  <v:shape id="Image 82" o:spid="_x0000_s1150" type="#_x0000_t75" style="position:absolute;left:12534;top:36187;width:7803;height:7803" o:gfxdata="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6c5r4A&#10;AADbAAAADwAAAAAAAAABACAAAAAiAAAAZHJzL2Rvd25yZXYueG1sUEsBAhQAFAAAAAgAh07iQDMv&#10;BZ47AAAAOQAAABAAAAAAAAAAAQAgAAAADQEAAGRycy9zaGFwZXhtbC54bWxQSwUGAAAAAAYABgBb&#10;AQAAtwMAAAAA&#10;">
                    <v:imagedata r:id="rId481" o:title=""/>
                    <o:lock v:ext="edit" aspectratio="f"/>
                  </v:shape>
                  <v:shape id="Image 83" o:spid="_x0000_s1151" type="#_x0000_t75" style="position:absolute;left:16337;top:31863;width:8648;height:8317" o:gfxdata="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sd7N&#10;wAAAANsAAAAPAAAAAAAAAAEAIAAAACIAAABkcnMvZG93bnJldi54bWxQSwECFAAUAAAACACHTuJA&#10;My8FnjsAAAA5AAAAEAAAAAAAAAABACAAAAAPAQAAZHJzL3NoYXBleG1sLnhtbFBLBQYAAAAABgAG&#10;AFsBAAC5AwAAAAA=&#10;">
                    <v:imagedata r:id="rId482" o:title=""/>
                    <o:lock v:ext="edit" aspectratio="f"/>
                  </v:shape>
                  <v:shape id="Image 84" o:spid="_x0000_s1152" type="#_x0000_t75" style="position:absolute;left:20634;top:27889;width:7171;height:7193" o:gfxdata="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qFPkvQAA&#10;ANsAAAAPAAAAAAAAAAEAIAAAACIAAABkcnMvZG93bnJldi54bWxQSwECFAAUAAAACACHTuJAMy8F&#10;njsAAAA5AAAAEAAAAAAAAAABACAAAAAMAQAAZHJzL3NoYXBleG1sLnhtbFBLBQYAAAAABgAGAFsB&#10;AAC2AwAAAAA=&#10;">
                    <v:imagedata r:id="rId483" o:title=""/>
                    <o:lock v:ext="edit" aspectratio="f"/>
                  </v:shape>
                  <v:shape id="Image 85" o:spid="_x0000_s1153" type="#_x0000_t75" style="position:absolute;left:27172;top:23004;width:6323;height:6357" o:gfxdata="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5+hbsAAADb&#10;AAAADwAAAAAAAAABACAAAAAiAAAAZHJzL2Rvd25yZXYueG1sUEsBAhQAFAAAAAgAh07iQDMvBZ47&#10;AAAAOQAAABAAAAAAAAAAAQAgAAAACgEAAGRycy9zaGFwZXhtbC54bWxQSwUGAAAAAAYABgBbAQAA&#10;tAMAAAAA&#10;">
                    <v:imagedata r:id="rId484" o:title=""/>
                    <o:lock v:ext="edit" aspectratio="f"/>
                  </v:shape>
                  <v:shape id="Image 86" o:spid="_x0000_s1154" type="#_x0000_t75" style="position:absolute;left:30419;top:18166;width:6393;height:7932" o:gfxdata="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/uprltwAAANsAAAAP&#10;AAAAAAAAAAEAIAAAACIAAABkcnMvZG93bnJldi54bWxQSwECFAAUAAAACACHTuJAMy8FnjsAAAA5&#10;AAAAEAAAAAAAAAABACAAAAAGAQAAZHJzL3NoYXBleG1sLnhtbFBLBQYAAAAABgAGAFsBAACwAwAA&#10;AAA=&#10;">
                    <v:imagedata r:id="rId485" o:title=""/>
                    <o:lock v:ext="edit" aspectratio="f"/>
                  </v:shape>
                  <v:shape id="Image 87" o:spid="_x0000_s1155" type="#_x0000_t75" style="position:absolute;left:34244;top:15298;width:7028;height:6311" o:gfxdata="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hX/vQAA&#10;ANsAAAAPAAAAAAAAAAEAIAAAACIAAABkcnMvZG93bnJldi54bWxQSwECFAAUAAAACACHTuJAMy8F&#10;njsAAAA5AAAAEAAAAAAAAAABACAAAAAMAQAAZHJzL3NoYXBleG1sLnhtbFBLBQYAAAAABgAGAFsB&#10;AAC2AwAAAAA=&#10;">
                    <v:imagedata r:id="rId486" o:title=""/>
                    <o:lock v:ext="edit" aspectratio="f"/>
                  </v:shape>
                  <v:shape id="Image 88" o:spid="_x0000_s1156" type="#_x0000_t75" style="position:absolute;left:40507;top:10271;width:6302;height:6492" o:gfxdata="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PR+iugAAANsA&#10;AAAPAAAAAAAAAAEAIAAAACIAAABkcnMvZG93bnJldi54bWxQSwECFAAUAAAACACHTuJAMy8FnjsA&#10;AAA5AAAAEAAAAAAAAAABACAAAAAJAQAAZHJzL3NoYXBleG1sLnhtbFBLBQYAAAAABgAGAFsBAACz&#10;AwAAAAA=&#10;">
                    <v:imagedata r:id="rId487" o:title=""/>
                    <o:lock v:ext="edit" aspectratio="f"/>
                  </v:shape>
                  <v:shape id="Image 89" o:spid="_x0000_s1157" type="#_x0000_t75" style="position:absolute;left:43873;top:7130;width:5490;height:5527" o:gfxdata="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848vQAA&#10;ANsAAAAPAAAAAAAAAAEAIAAAACIAAABkcnMvZG93bnJldi54bWxQSwECFAAUAAAACACHTuJAMy8F&#10;njsAAAA5AAAAEAAAAAAAAAABACAAAAAMAQAAZHJzL3NoYXBleG1sLnhtbFBLBQYAAAAABgAGAFsB&#10;AAC2AwAAAAA=&#10;">
                    <v:imagedata r:id="rId488" o:title=""/>
                    <o:lock v:ext="edit" aspectratio="f"/>
                  </v:shape>
                  <v:shape id="Image 90" o:spid="_x0000_s1158" type="#_x0000_t75" style="position:absolute;left:46763;top:4015;width:6302;height:6492" o:gfxdata="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021K7sAAADb&#10;AAAADwAAAAAAAAABACAAAAAiAAAAZHJzL2Rvd25yZXYueG1sUEsBAhQAFAAAAAgAh07iQDMvBZ47&#10;AAAAOQAAABAAAAAAAAAAAQAgAAAACgEAAGRycy9zaGFwZXhtbC54bWxQSwUGAAAAAAYABgBbAQAA&#10;tAMAAAAA&#10;">
                    <v:imagedata r:id="rId476" o:title=""/>
                    <o:lock v:ext="edit" aspectratio="f"/>
                  </v:shape>
                  <v:shape id="Image 91" o:spid="_x0000_s1159" type="#_x0000_t75" style="position:absolute;left:50771;width:4973;height:6431" o:gfxdata="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GDRu8AAAA&#10;2wAAAA8AAAAAAAAAAQAgAAAAIgAAAGRycy9kb3ducmV2LnhtbFBLAQIUABQAAAAIAIdO4kAzLwWe&#10;OwAAADkAAAAQAAAAAAAAAAEAIAAAAAsBAABkcnMvc2hhcGV4bWwueG1sUEsFBgAAAAAGAAYAWwEA&#10;ALUDAAAAAA==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Проверяемые требования к предметным результатам освое- 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 на основе ФГОС 2021 г.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0" w:lineRule="atLeas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Метапред- метный результат</w:t>
            </w:r>
          </w:p>
        </w:tc>
        <w:tc>
          <w:tcPr>
            <w:tcW w:w="4694" w:type="dxa"/>
          </w:tcPr>
          <w:p w:rsidR="00322E81" w:rsidRDefault="00542C12">
            <w:pPr>
              <w:pStyle w:val="TableParagraph"/>
              <w:spacing w:line="270" w:lineRule="atLeas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Обобщённые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 к предметным результатам из ФГОС 2010 г.</w:t>
            </w:r>
          </w:p>
        </w:tc>
      </w:tr>
      <w:tr w:rsidR="00322E81">
        <w:trPr>
          <w:trHeight w:val="3537"/>
        </w:trPr>
        <w:tc>
          <w:tcPr>
            <w:tcW w:w="1526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52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Предметные результаты по учебному предмету «Иностранный язык» предметной области «Иностранные языки» ориентированы 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z w:val="24"/>
              </w:rPr>
              <w:t>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ситуациях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реальных жизненных условиях, должны отражать сформирован- 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иноязычной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допороговом уровне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совокупности её составляющих – речевой, языковой, социокультурной, компенсаторной, метапредметной (учебн</w:t>
            </w:r>
            <w:r>
              <w:rPr>
                <w:sz w:val="24"/>
              </w:rPr>
              <w:t>о- познавательной) – и должны обеспечивать:</w:t>
            </w:r>
          </w:p>
        </w:tc>
        <w:tc>
          <w:tcPr>
            <w:tcW w:w="1560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4694" w:type="dxa"/>
          </w:tcPr>
          <w:p w:rsidR="00322E81" w:rsidRDefault="00542C12">
            <w:pPr>
              <w:pStyle w:val="TableParagraph"/>
              <w:spacing w:line="252" w:lineRule="auto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«Иностран- ные языки» должно обеспечить: формирование коммуникативной иноязыч- 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аудирование, 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успеш- ной </w:t>
            </w:r>
            <w:r>
              <w:rPr>
                <w:sz w:val="24"/>
              </w:rPr>
              <w:t>социализации и самореализации; обогащение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потенциального словарного запаса, развитие у обучающих- 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язы- ком в соответствии с требованиями к нор- мам устной и письменной речи, правилами речевого этикета</w:t>
            </w:r>
          </w:p>
        </w:tc>
      </w:tr>
      <w:tr w:rsidR="00322E81">
        <w:trPr>
          <w:trHeight w:val="2088"/>
        </w:trPr>
        <w:tc>
          <w:tcPr>
            <w:tcW w:w="1526" w:type="dxa"/>
          </w:tcPr>
          <w:p w:rsidR="00322E81" w:rsidRDefault="00542C12">
            <w:pPr>
              <w:pStyle w:val="TableParagraph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52" w:lineRule="auto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Овладение основными видами речевой деятельности </w:t>
            </w:r>
            <w:r>
              <w:rPr>
                <w:sz w:val="24"/>
              </w:rPr>
              <w:t>в рамках следующего тематического содержания речи. Моя семья. Мои друзья. Свободное время современного подростка. Здоровый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 жизни. Школа. Мир современных профессий. Окружающий мир.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</w:t>
            </w:r>
            <w:r>
              <w:rPr>
                <w:sz w:val="24"/>
              </w:rPr>
              <w:t>рмации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страна/страны изучаемого языка. Выдающиеся люди родной страны и страны/стран изучаемого языка</w:t>
            </w:r>
          </w:p>
        </w:tc>
        <w:tc>
          <w:tcPr>
            <w:tcW w:w="1560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4694" w:type="dxa"/>
            <w:vMerge w:val="restart"/>
          </w:tcPr>
          <w:p w:rsidR="00322E81" w:rsidRDefault="00542C12">
            <w:pPr>
              <w:pStyle w:val="TableParagraph"/>
              <w:tabs>
                <w:tab w:val="left" w:pos="1220"/>
                <w:tab w:val="left" w:pos="1583"/>
                <w:tab w:val="left" w:pos="1995"/>
                <w:tab w:val="left" w:pos="2740"/>
                <w:tab w:val="left" w:pos="3198"/>
                <w:tab w:val="left" w:pos="3871"/>
                <w:tab w:val="left" w:pos="4129"/>
              </w:tabs>
              <w:spacing w:line="252" w:lineRule="auto"/>
              <w:ind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допорогового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ино- </w:t>
            </w:r>
            <w:r>
              <w:rPr>
                <w:sz w:val="24"/>
              </w:rPr>
              <w:t>язычной коммуникативной компетенции: 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ино- язычной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компетенции; </w:t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знаний </w:t>
            </w:r>
            <w:r>
              <w:rPr>
                <w:sz w:val="24"/>
              </w:rPr>
              <w:t>о языке,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лингвистического </w:t>
            </w:r>
            <w:r>
              <w:rPr>
                <w:sz w:val="24"/>
              </w:rPr>
              <w:t>кругозора и лексического запаса, дальней- шее овладение общей речевой культурой</w:t>
            </w:r>
          </w:p>
        </w:tc>
      </w:tr>
      <w:tr w:rsidR="00322E81">
        <w:trPr>
          <w:trHeight w:val="348"/>
        </w:trPr>
        <w:tc>
          <w:tcPr>
            <w:tcW w:w="1526" w:type="dxa"/>
          </w:tcPr>
          <w:p w:rsidR="00322E81" w:rsidRDefault="00542C12">
            <w:pPr>
              <w:pStyle w:val="TableParagraph"/>
              <w:ind w:left="1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1.1</w:t>
            </w:r>
          </w:p>
        </w:tc>
        <w:tc>
          <w:tcPr>
            <w:tcW w:w="8647" w:type="dxa"/>
            <w:gridSpan w:val="2"/>
          </w:tcPr>
          <w:p w:rsidR="00322E81" w:rsidRDefault="00542C12">
            <w:pPr>
              <w:pStyle w:val="TableParagraph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Говорение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2028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5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52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вести разные виды диалога в </w:t>
            </w:r>
            <w:r>
              <w:rPr>
                <w:sz w:val="24"/>
              </w:rPr>
              <w:t>стандартных ситуациях обще- ния (диалог этикетного характера, диалог – побуждение к дейст- вию, диалог-расспрос, диалог – обмен мнениями, комбинирован- ный диалог) объёмом до 8 реплик со стороны каждого собесед- ника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вербальными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невербальными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норм</w:t>
            </w:r>
          </w:p>
          <w:p w:rsidR="00322E81" w:rsidRDefault="00542C12"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стране/странах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1.1;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1.2.5; </w:t>
            </w:r>
            <w:r>
              <w:rPr>
                <w:spacing w:val="-2"/>
                <w:sz w:val="24"/>
              </w:rPr>
              <w:t>1.3.2;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2.1.1– </w:t>
            </w:r>
            <w:r>
              <w:rPr>
                <w:spacing w:val="-2"/>
                <w:sz w:val="24"/>
              </w:rPr>
              <w:t>2.1.2;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2.1.4; </w:t>
            </w:r>
            <w:r>
              <w:rPr>
                <w:spacing w:val="-4"/>
                <w:sz w:val="24"/>
              </w:rPr>
              <w:t>3.1;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3.2;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</w:tbl>
    <w:p w:rsidR="00322E81" w:rsidRDefault="00322E81">
      <w:pPr>
        <w:spacing w:after="0"/>
        <w:rPr>
          <w:sz w:val="2"/>
          <w:szCs w:val="2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i/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7087"/>
        <w:gridCol w:w="1560"/>
        <w:gridCol w:w="4694"/>
      </w:tblGrid>
      <w:tr w:rsidR="00322E81">
        <w:trPr>
          <w:trHeight w:val="827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0" w:lineRule="atLeast"/>
              <w:ind w:left="135" w:right="12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прове- </w:t>
            </w:r>
            <w:r>
              <w:rPr>
                <w:b/>
                <w:spacing w:val="-2"/>
                <w:sz w:val="24"/>
              </w:rPr>
              <w:t>ряемого требования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0" w:lineRule="atLeast"/>
              <w:ind w:left="188" w:right="177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 требования к предметным результатам освое- 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 на основе ФГОС 2021 г.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0" w:lineRule="atLeas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Метапред- метный результат</w:t>
            </w:r>
          </w:p>
        </w:tc>
        <w:tc>
          <w:tcPr>
            <w:tcW w:w="4694" w:type="dxa"/>
          </w:tcPr>
          <w:p w:rsidR="00322E81" w:rsidRDefault="00542C12">
            <w:pPr>
              <w:pStyle w:val="TableParagraph"/>
              <w:spacing w:line="270" w:lineRule="atLeas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pict w14:anchorId="66695E96">
                <v:group id="Group 92" o:spid="_x0000_s1140" style="position:absolute;left:0;text-align:left;margin-left:35.15pt;margin-top:12.1pt;width:39.2pt;height:50.65pt;z-index:-251689472;mso-position-horizontal-relative:text;mso-position-vertical-relative:text" coordsize="4978,6432" o:gfxdata="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">
                  <v:shape id="Image 93" o:spid="_x0000_s1139" type="#_x0000_t75" style="position:absolute;width:4972;height:6431" o:gfxdata="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k1PivQAA&#10;ANsAAAAPAAAAAAAAAAEAIAAAACIAAABkcnMvZG93bnJldi54bWxQSwECFAAUAAAACACHTuJAMy8F&#10;njsAAAA5AAAAEAAAAAAAAAABACAAAAAMAQAAZHJzL3NoYXBleG1sLnhtbFBLBQYAAAAABgAGAFsB&#10;AAC2AwAAAAA=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Обобщённые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 к предметным результатам из ФГОС 2010 г.</w:t>
            </w:r>
          </w:p>
        </w:tc>
      </w:tr>
      <w:tr w:rsidR="00322E81">
        <w:trPr>
          <w:trHeight w:val="1380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5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1.1.</w:t>
            </w:r>
            <w:r>
              <w:rPr>
                <w:spacing w:val="-2"/>
                <w:sz w:val="24"/>
              </w:rPr>
              <w:t>2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pict w14:anchorId="5DDD4817">
                <v:group id="Group 94" o:spid="_x0000_s1053" style="position:absolute;left:0;text-align:left;margin-left:67.7pt;margin-top:26.4pt;width:388.7pt;height:388.95pt;z-index:-251690496;mso-position-horizontal-relative:text;mso-position-vertical-relative:text" coordsize="49364,49396" o:gfxdata="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">
                  <v:shape id="Image 95" o:spid="_x0000_s1042" type="#_x0000_t75" style="position:absolute;top:40486;width:8900;height:8908" o:gfxdata="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Zqqu8AAAA&#10;2wAAAA8AAAAAAAAAAQAgAAAAIgAAAGRycy9kb3ducmV2LnhtbFBLAQIUABQAAAAIAIdO4kAzLwWe&#10;OwAAADkAAAAQAAAAAAAAAAEAIAAAAAsBAABkcnMvc2hhcGV4bWwueG1sUEsFBgAAAAAGAAYAWwEA&#10;ALUDAAAAAA==&#10;">
                    <v:imagedata r:id="rId465" o:title=""/>
                    <o:lock v:ext="edit" aspectratio="f"/>
                  </v:shape>
                  <v:shape id="Image 96" o:spid="_x0000_s1043" type="#_x0000_t75" style="position:absolute;left:4511;top:37868;width:6385;height:7015" o:gfxdata="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44J74A&#10;AADbAAAADwAAAAAAAAABACAAAAAiAAAAZHJzL2Rvd25yZXYueG1sUEsBAhQAFAAAAAgAh07iQDMv&#10;BZ47AAAAOQAAABAAAAAAAAAAAQAgAAAADQEAAGRycy9zaGFwZXhtbC54bWxQSwUGAAAAAAYABgBb&#10;AQAAtwMAAAAA&#10;">
                    <v:imagedata r:id="rId466" o:title=""/>
                    <o:lock v:ext="edit" aspectratio="f"/>
                  </v:shape>
                  <v:shape id="Image 97" o:spid="_x0000_s1044" type="#_x0000_t75" style="position:absolute;left:9273;top:33778;width:6320;height:6356" o:gfxdata="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5F7+/&#10;AAAA2wAAAA8AAAAAAAAAAQAgAAAAIgAAAGRycy9kb3ducmV2LnhtbFBLAQIUABQAAAAIAIdO4kAz&#10;LwWeOwAAADkAAAAQAAAAAAAAAAEAIAAAAA4BAABkcnMvc2hhcGV4bWwueG1sUEsFBgAAAAAGAAYA&#10;WwEAALgDAAAAAA==&#10;">
                    <v:imagedata r:id="rId480" o:title=""/>
                    <o:lock v:ext="edit" aspectratio="f"/>
                  </v:shape>
                  <v:shape id="Image 98" o:spid="_x0000_s1045" type="#_x0000_t75" style="position:absolute;left:12534;top:29056;width:7803;height:7803" o:gfxdata="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nz3RugAAANsA&#10;AAAPAAAAAAAAAAEAIAAAACIAAABkcnMvZG93bnJldi54bWxQSwECFAAUAAAACACHTuJAMy8FnjsA&#10;AAA5AAAAEAAAAAAAAAABACAAAAAJAQAAZHJzL3NoYXBleG1sLnhtbFBLBQYAAAAABgAGAFsBAACz&#10;AwAAAAA=&#10;">
                    <v:imagedata r:id="rId481" o:title=""/>
                    <o:lock v:ext="edit" aspectratio="f"/>
                  </v:shape>
                  <v:shape id="Image 99" o:spid="_x0000_s1046" type="#_x0000_t75" style="position:absolute;left:16337;top:24733;width:8648;height:8316" o:gfxdata="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gH/6&#10;wAAAANsAAAAPAAAAAAAAAAEAIAAAACIAAABkcnMvZG93bnJldi54bWxQSwECFAAUAAAACACHTuJA&#10;My8FnjsAAAA5AAAAEAAAAAAAAAABACAAAAAPAQAAZHJzL3NoYXBleG1sLnhtbFBLBQYAAAAABgAG&#10;AFsBAAC5AwAAAAA=&#10;">
                    <v:imagedata r:id="rId482" o:title=""/>
                    <o:lock v:ext="edit" aspectratio="f"/>
                  </v:shape>
                  <v:shape id="Image 100" o:spid="_x0000_s1047" type="#_x0000_t75" style="position:absolute;left:20634;top:20758;width:7171;height:7194" o:gfxdata="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46+i/&#10;AAAA3AAAAA8AAAAAAAAAAQAgAAAAIgAAAGRycy9kb3ducmV2LnhtbFBLAQIUABQAAAAIAIdO4kAz&#10;LwWeOwAAADkAAAAQAAAAAAAAAAEAIAAAAA4BAABkcnMvc2hhcGV4bWwueG1sUEsFBgAAAAAGAAYA&#10;WwEAALgDAAAAAA==&#10;">
                    <v:imagedata r:id="rId483" o:title=""/>
                    <o:lock v:ext="edit" aspectratio="f"/>
                  </v:shape>
                  <v:shape id="Image 101" o:spid="_x0000_s1048" type="#_x0000_t75" style="position:absolute;left:27172;top:15874;width:6323;height:6357" o:gfxdata="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dW1avQAA&#10;ANwAAAAPAAAAAAAAAAEAIAAAACIAAABkcnMvZG93bnJldi54bWxQSwECFAAUAAAACACHTuJAMy8F&#10;njsAAAA5AAAAEAAAAAAAAAABACAAAAAMAQAAZHJzL3NoYXBleG1sLnhtbFBLBQYAAAAABgAGAFsB&#10;AAC2AwAAAAA=&#10;">
                    <v:imagedata r:id="rId484" o:title=""/>
                    <o:lock v:ext="edit" aspectratio="f"/>
                  </v:shape>
                  <v:shape id="Image 102" o:spid="_x0000_s1049" type="#_x0000_t75" style="position:absolute;left:30419;top:11035;width:6393;height:7933" o:gfxdata="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tDsoLgAAADcAAAA&#10;DwAAAAAAAAABACAAAAAiAAAAZHJzL2Rvd25yZXYueG1sUEsBAhQAFAAAAAgAh07iQDMvBZ47AAAA&#10;OQAAABAAAAAAAAAAAQAgAAAABwEAAGRycy9zaGFwZXhtbC54bWxQSwUGAAAAAAYABgBbAQAAsQMA&#10;AAAA&#10;">
                    <v:imagedata r:id="rId485" o:title=""/>
                    <o:lock v:ext="edit" aspectratio="f"/>
                  </v:shape>
                  <v:shape id="Image 103" o:spid="_x0000_s1050" type="#_x0000_t75" style="position:absolute;left:34244;top:8167;width:7028;height:6311" o:gfxdata="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ylNr4A&#10;AADcAAAADwAAAAAAAAABACAAAAAiAAAAZHJzL2Rvd25yZXYueG1sUEsBAhQAFAAAAAgAh07iQDMv&#10;BZ47AAAAOQAAABAAAAAAAAAAAQAgAAAADQEAAGRycy9zaGFwZXhtbC54bWxQSwUGAAAAAAYABgBb&#10;AQAAtwMAAAAA&#10;">
                    <v:imagedata r:id="rId486" o:title=""/>
                    <o:lock v:ext="edit" aspectratio="f"/>
                  </v:shape>
                  <v:shape id="Image 104" o:spid="_x0000_s1051" type="#_x0000_t75" style="position:absolute;left:40507;top:3141;width:6302;height:6492" o:gfxdata="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gdsrsAAADc&#10;AAAADwAAAAAAAAABACAAAAAiAAAAZHJzL2Rvd25yZXYueG1sUEsBAhQAFAAAAAgAh07iQDMvBZ47&#10;AAAAOQAAABAAAAAAAAAAAQAgAAAACgEAAGRycy9zaGFwZXhtbC54bWxQSwUGAAAAAAYABgBbAQAA&#10;tAMAAAAA&#10;">
                    <v:imagedata r:id="rId487" o:title=""/>
                    <o:lock v:ext="edit" aspectratio="f"/>
                  </v:shape>
                  <v:shape id="Image 105" o:spid="_x0000_s1052" type="#_x0000_t75" style="position:absolute;left:43873;width:5490;height:5527" o:gfxdata="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QJCLsAAADc&#10;AAAADwAAAAAAAAABACAAAAAiAAAAZHJzL2Rvd25yZXYueG1sUEsBAhQAFAAAAAgAh07iQDMvBZ47&#10;AAAAOQAAABAAAAAAAAAAAQAgAAAACgEAAGRycy9zaGFwZXhtbC54bWxQSwUGAAAAAAYABgBbAQAA&#10;tAMAAAAA&#10;">
                    <v:imagedata r:id="rId488" o:title=""/>
                    <o:lock v:ext="edit" aspectratio="f"/>
                  </v:shape>
                </v:group>
              </w:pict>
            </w:r>
            <w:r>
              <w:rPr>
                <w:sz w:val="24"/>
              </w:rPr>
              <w:t>Создавать устные связные монологические высказывания (описание/характеристика, повествование/сообщение) объёмом 10–12 фраз с вербальными и (или) невербальными опорами или без них в рамках тематического содержания речи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5" w:lineRule="exact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1.1;</w:t>
            </w:r>
          </w:p>
          <w:p w:rsidR="00322E81" w:rsidRDefault="00542C12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1.2.3–1.2.4;</w:t>
            </w:r>
          </w:p>
          <w:p w:rsidR="00322E81" w:rsidRDefault="00542C12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1.3.1–1.3.2;</w:t>
            </w:r>
          </w:p>
          <w:p w:rsidR="00322E81" w:rsidRDefault="00542C12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2.1.1; </w:t>
            </w:r>
            <w:r>
              <w:rPr>
                <w:spacing w:val="-2"/>
                <w:sz w:val="24"/>
              </w:rPr>
              <w:t>2.1.4;</w:t>
            </w:r>
          </w:p>
          <w:p w:rsidR="00322E81" w:rsidRDefault="00542C12">
            <w:pPr>
              <w:pStyle w:val="TableParagraph"/>
              <w:spacing w:line="258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3.1; 3.2;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 w:val="restart"/>
          </w:tcPr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spacing w:before="273"/>
              <w:ind w:left="0"/>
              <w:jc w:val="left"/>
              <w:rPr>
                <w:i/>
                <w:sz w:val="24"/>
              </w:rPr>
            </w:pPr>
          </w:p>
          <w:p w:rsidR="00322E81" w:rsidRDefault="00542C12">
            <w:pPr>
              <w:pStyle w:val="TableParagraph"/>
              <w:tabs>
                <w:tab w:val="left" w:pos="1220"/>
                <w:tab w:val="left" w:pos="1265"/>
                <w:tab w:val="left" w:pos="1583"/>
                <w:tab w:val="left" w:pos="1995"/>
                <w:tab w:val="left" w:pos="2713"/>
                <w:tab w:val="left" w:pos="3198"/>
                <w:tab w:val="left" w:pos="3771"/>
                <w:tab w:val="left" w:pos="3871"/>
                <w:tab w:val="left" w:pos="4129"/>
              </w:tabs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pict w14:anchorId="1223F218">
                <v:group id="Group 106" o:spid="_x0000_s1055" style="position:absolute;left:0;text-align:left;margin-left:3.55pt;margin-top:-205pt;width:49.65pt;height:51.15pt;z-index:-251688448" coordsize="6305,6496" o:gfxdata="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">
                  <v:shape id="Image 107" o:spid="_x0000_s1054" type="#_x0000_t75" style="position:absolute;width:6301;height:6492" o:gfxdata="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f6XLsAAADc&#10;AAAADwAAAAAAAAABACAAAAAiAAAAZHJzL2Rvd25yZXYueG1sUEsBAhQAFAAAAAgAh07iQDMvBZ47&#10;AAAAOQAAABAAAAAAAAAAAQAgAAAACgEAAGRycy9zaGFwZXhtbC54bWxQSwUGAAAAAAYABgBbAQAA&#10;tAMAAAAA&#10;">
                    <v:imagedata r:id="rId490" o:title=""/>
                    <o:lock v:ext="edit" aspectratio="f"/>
                  </v:shape>
                </v:group>
              </w:pict>
            </w:r>
            <w:r>
              <w:rPr>
                <w:spacing w:val="-2"/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допорогового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ино- </w:t>
            </w:r>
            <w:r>
              <w:rPr>
                <w:sz w:val="24"/>
              </w:rPr>
              <w:t>язычной коммуникативной компетенции: 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ино- язычной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компетенции; </w:t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знаний </w:t>
            </w:r>
            <w:r>
              <w:rPr>
                <w:sz w:val="24"/>
              </w:rPr>
              <w:t>о языке,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лингвистического </w:t>
            </w:r>
            <w:r>
              <w:rPr>
                <w:sz w:val="24"/>
              </w:rPr>
              <w:t>кругозора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даль- </w:t>
            </w:r>
            <w:r>
              <w:rPr>
                <w:spacing w:val="-2"/>
                <w:sz w:val="24"/>
              </w:rPr>
              <w:t>нейшее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речевой культурой</w:t>
            </w:r>
          </w:p>
        </w:tc>
      </w:tr>
      <w:tr w:rsidR="00322E81">
        <w:trPr>
          <w:trHeight w:val="1379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прочитанного/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прослушанного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1.1;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1.2.3; </w:t>
            </w:r>
            <w:r>
              <w:rPr>
                <w:spacing w:val="-2"/>
                <w:sz w:val="24"/>
              </w:rPr>
              <w:t>1.3.1–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1.3.3; </w:t>
            </w:r>
            <w:r>
              <w:rPr>
                <w:spacing w:val="-2"/>
                <w:sz w:val="24"/>
              </w:rPr>
              <w:t>2.1.3;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3.1; </w:t>
            </w:r>
            <w:r>
              <w:rPr>
                <w:spacing w:val="-2"/>
                <w:sz w:val="24"/>
              </w:rPr>
              <w:t>3.2.1;</w:t>
            </w:r>
          </w:p>
          <w:p w:rsidR="00322E81" w:rsidRDefault="00542C12">
            <w:pPr>
              <w:pStyle w:val="TableParagraph"/>
              <w:spacing w:line="258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3.2.3;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103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1.1.4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tabs>
                <w:tab w:val="left" w:pos="1788"/>
                <w:tab w:val="left" w:pos="3221"/>
                <w:tab w:val="left" w:pos="4887"/>
                <w:tab w:val="left" w:pos="6243"/>
              </w:tabs>
              <w:ind w:left="108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объёмом 10–12 фраз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4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МП 1.1; </w:t>
            </w:r>
            <w:r>
              <w:rPr>
                <w:spacing w:val="-4"/>
                <w:sz w:val="24"/>
              </w:rPr>
              <w:t>1.2;</w:t>
            </w:r>
          </w:p>
          <w:p w:rsidR="00322E81" w:rsidRDefault="00542C12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1.3; </w:t>
            </w:r>
            <w:r>
              <w:rPr>
                <w:spacing w:val="-2"/>
                <w:sz w:val="24"/>
              </w:rPr>
              <w:t>2.1.1;</w:t>
            </w:r>
          </w:p>
          <w:p w:rsidR="00322E81" w:rsidRDefault="00542C12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2.1.3–2.1.4;</w:t>
            </w:r>
          </w:p>
          <w:p w:rsidR="00322E81" w:rsidRDefault="00542C12">
            <w:pPr>
              <w:pStyle w:val="TableParagraph"/>
              <w:spacing w:line="258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3.1; 3.2;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275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55" w:lineRule="exact"/>
              <w:ind w:left="1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1.2</w:t>
            </w:r>
          </w:p>
        </w:tc>
        <w:tc>
          <w:tcPr>
            <w:tcW w:w="8647" w:type="dxa"/>
            <w:gridSpan w:val="2"/>
          </w:tcPr>
          <w:p w:rsidR="00322E81" w:rsidRDefault="00542C12">
            <w:pPr>
              <w:pStyle w:val="TableParagraph"/>
              <w:spacing w:line="255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Аудирование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104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5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Воспринимать на слух и понимать звучащие до 2 мин. несложные </w:t>
            </w:r>
            <w:r>
              <w:rPr>
                <w:spacing w:val="-4"/>
                <w:sz w:val="24"/>
              </w:rPr>
              <w:t>аутентичные тексты, содержащие отдельные незнакомые слова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не- </w:t>
            </w:r>
            <w:r>
              <w:rPr>
                <w:sz w:val="24"/>
              </w:rPr>
              <w:t xml:space="preserve">изученные языковые явления, не препятствующие решению ком- </w:t>
            </w:r>
            <w:r>
              <w:rPr>
                <w:spacing w:val="-2"/>
                <w:sz w:val="24"/>
              </w:rPr>
              <w:t>муникативной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1560" w:type="dxa"/>
            <w:vMerge w:val="restart"/>
          </w:tcPr>
          <w:p w:rsidR="00322E81" w:rsidRDefault="00542C12">
            <w:pPr>
              <w:pStyle w:val="TableParagraph"/>
              <w:ind w:left="205" w:firstLine="38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МП </w:t>
            </w:r>
            <w:r>
              <w:rPr>
                <w:spacing w:val="-2"/>
                <w:sz w:val="24"/>
              </w:rPr>
              <w:t>1.1.1–1.1.5;</w:t>
            </w:r>
          </w:p>
          <w:p w:rsidR="00322E81" w:rsidRDefault="00542C12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1.2.2–1.2.4;</w:t>
            </w:r>
          </w:p>
          <w:p w:rsidR="00322E81" w:rsidRDefault="00542C12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1.3; </w:t>
            </w:r>
            <w:r>
              <w:rPr>
                <w:spacing w:val="-2"/>
                <w:sz w:val="24"/>
              </w:rPr>
              <w:t>3.1.2;</w:t>
            </w:r>
          </w:p>
          <w:p w:rsidR="00322E81" w:rsidRDefault="00542C12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3.2.2; </w:t>
            </w: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379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1.2.2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Воспринимать на слух и понимать звучащие до 2 мин. несложные аутентичные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неизученные языковые явления, не препятствующие решению </w:t>
            </w:r>
            <w:r>
              <w:rPr>
                <w:sz w:val="24"/>
              </w:rPr>
              <w:t>коммуникативной задачи, с пониманием нужной/интересующей/ запрашиваемой информации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275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55" w:lineRule="exact"/>
              <w:ind w:left="1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1.3</w:t>
            </w:r>
          </w:p>
        </w:tc>
        <w:tc>
          <w:tcPr>
            <w:tcW w:w="8647" w:type="dxa"/>
            <w:gridSpan w:val="2"/>
          </w:tcPr>
          <w:p w:rsidR="00322E81" w:rsidRDefault="00542C12">
            <w:pPr>
              <w:pStyle w:val="TableParagraph"/>
              <w:spacing w:line="255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Смысловое </w:t>
            </w:r>
            <w:r>
              <w:rPr>
                <w:b/>
                <w:i/>
                <w:spacing w:val="-2"/>
                <w:sz w:val="24"/>
              </w:rPr>
              <w:t>чтение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380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5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6" w:lineRule="exact"/>
              <w:ind w:left="108" w:right="94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Читать про себя и понимать несложные аутентичные тексты разного вида, жанра и стиля объёмом 450–500 слов, содержащие незнакомые слова и </w:t>
            </w:r>
            <w:r>
              <w:rPr>
                <w:sz w:val="24"/>
              </w:rPr>
              <w:t>отдельные неизученные языковые явления,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препятствующие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понима- нием основного содержания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ind w:left="205" w:right="194" w:hanging="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МП </w:t>
            </w:r>
            <w:r>
              <w:rPr>
                <w:spacing w:val="-2"/>
                <w:sz w:val="24"/>
              </w:rPr>
              <w:t>1.1.1–1.1.5;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1.2.2–1.2.4;</w:t>
            </w:r>
          </w:p>
          <w:p w:rsidR="00322E81" w:rsidRDefault="00542C12">
            <w:pPr>
              <w:pStyle w:val="TableParagraph"/>
              <w:ind w:left="9" w:right="2"/>
              <w:rPr>
                <w:sz w:val="24"/>
              </w:rPr>
            </w:pPr>
            <w:r>
              <w:rPr>
                <w:sz w:val="24"/>
              </w:rPr>
              <w:t xml:space="preserve">1.3; 3.1; </w:t>
            </w: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</w:tbl>
    <w:p w:rsidR="00322E81" w:rsidRDefault="00322E81">
      <w:pPr>
        <w:spacing w:after="0"/>
        <w:rPr>
          <w:sz w:val="2"/>
          <w:szCs w:val="2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i/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7087"/>
        <w:gridCol w:w="1560"/>
        <w:gridCol w:w="4694"/>
      </w:tblGrid>
      <w:tr w:rsidR="00322E81">
        <w:trPr>
          <w:trHeight w:val="827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0" w:lineRule="atLeast"/>
              <w:ind w:left="135" w:right="12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прове- </w:t>
            </w:r>
            <w:r>
              <w:rPr>
                <w:b/>
                <w:spacing w:val="-2"/>
                <w:sz w:val="24"/>
              </w:rPr>
              <w:t>ряемого требования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0" w:lineRule="atLeast"/>
              <w:ind w:left="188" w:right="177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Проверяемые требования к </w:t>
            </w:r>
            <w:r>
              <w:rPr>
                <w:b/>
                <w:sz w:val="24"/>
              </w:rPr>
              <w:t>предметным результатам освое- 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 на основе ФГОС 2021 г.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0" w:lineRule="atLeas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Метапред- метный результат</w:t>
            </w:r>
          </w:p>
        </w:tc>
        <w:tc>
          <w:tcPr>
            <w:tcW w:w="4694" w:type="dxa"/>
          </w:tcPr>
          <w:p w:rsidR="00322E81" w:rsidRDefault="00542C12">
            <w:pPr>
              <w:pStyle w:val="TableParagraph"/>
              <w:spacing w:line="270" w:lineRule="atLeas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pict w14:anchorId="66685EDB">
                <v:group id="Group 108" o:spid="_x0000_s1057" style="position:absolute;left:0;text-align:left;margin-left:35.15pt;margin-top:12.1pt;width:39.2pt;height:50.65pt;z-index:-251685376;mso-position-horizontal-relative:text;mso-position-vertical-relative:text" coordsize="4978,6432" o:gfxdata="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">
                  <v:shape id="Image 109" o:spid="_x0000_s1056" type="#_x0000_t75" style="position:absolute;width:4972;height:6431" o:gfxdata="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JR3LsAAADc&#10;AAAADwAAAAAAAAABACAAAAAiAAAAZHJzL2Rvd25yZXYueG1sUEsBAhQAFAAAAAgAh07iQDMvBZ47&#10;AAAAOQAAABAAAAAAAAAAAQAgAAAACgEAAGRycy9zaGFwZXhtbC54bWxQSwUGAAAAAAYABgBbAQAA&#10;tAMAAAAA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Обобщённые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 к предметным результатам из ФГОС 2010 г.</w:t>
            </w:r>
          </w:p>
        </w:tc>
      </w:tr>
      <w:tr w:rsidR="00322E81">
        <w:trPr>
          <w:trHeight w:val="1380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5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6" w:lineRule="exact"/>
              <w:ind w:left="108" w:right="94" w:hanging="1"/>
              <w:jc w:val="both"/>
              <w:rPr>
                <w:sz w:val="24"/>
              </w:rPr>
            </w:pPr>
            <w:r>
              <w:rPr>
                <w:sz w:val="24"/>
              </w:rPr>
              <w:pict w14:anchorId="57D663E4">
                <v:group id="Group 110" o:spid="_x0000_s1069" style="position:absolute;left:0;text-align:left;margin-left:67.7pt;margin-top:26.35pt;width:388.7pt;height:388.95pt;z-index:-251687424;mso-position-horizontal-relative:text;mso-position-vertical-relative:text" coordsize="49364,49396" o:gfxdata="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">
                  <v:shape id="Image 111" o:spid="_x0000_s1058" type="#_x0000_t75" style="position:absolute;top:40486;width:8900;height:8908" o:gfxdata="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VW4S7gAAADcAAAA&#10;DwAAAAAAAAABACAAAAAiAAAAZHJzL2Rvd25yZXYueG1sUEsBAhQAFAAAAAgAh07iQDMvBZ47AAAA&#10;OQAAABAAAAAAAAAAAQAgAAAABwEAAGRycy9zaGFwZXhtbC54bWxQSwUGAAAAAAYABgBbAQAAsQMA&#10;AAAA&#10;">
                    <v:imagedata r:id="rId491" o:title=""/>
                    <o:lock v:ext="edit" aspectratio="f"/>
                  </v:shape>
                  <v:shape id="Image 112" o:spid="_x0000_s1059" type="#_x0000_t75" style="position:absolute;left:4511;top:37868;width:6385;height:7015" o:gfxdata="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3uBq8AAAA&#10;3AAAAA8AAAAAAAAAAQAgAAAAIgAAAGRycy9kb3ducmV2LnhtbFBLAQIUABQAAAAIAIdO4kAzLwWe&#10;OwAAADkAAAAQAAAAAAAAAAEAIAAAAAsBAABkcnMvc2hhcGV4bWwueG1sUEsFBgAAAAAGAAYAWwEA&#10;ALUDAAAAAA==&#10;">
                    <v:imagedata r:id="rId466" o:title=""/>
                    <o:lock v:ext="edit" aspectratio="f"/>
                  </v:shape>
                  <v:shape id="Image 113" o:spid="_x0000_s1060" type="#_x0000_t75" style="position:absolute;left:9273;top:33778;width:6320;height:6356" o:gfxdata="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dRF0vQAA&#10;ANwAAAAPAAAAAAAAAAEAIAAAACIAAABkcnMvZG93bnJldi54bWxQSwECFAAUAAAACACHTuJAMy8F&#10;njsAAAA5AAAAEAAAAAAAAAABACAAAAAMAQAAZHJzL3NoYXBleG1sLnhtbFBLBQYAAAAABgAGAFsB&#10;AAC2AwAAAAA=&#10;">
                    <v:imagedata r:id="rId480" o:title=""/>
                    <o:lock v:ext="edit" aspectratio="f"/>
                  </v:shape>
                  <v:shape id="Image 114" o:spid="_x0000_s1061" type="#_x0000_t75" style="position:absolute;left:12534;top:29056;width:7803;height:7803" o:gfxdata="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BB8bsAAADc&#10;AAAADwAAAAAAAAABACAAAAAiAAAAZHJzL2Rvd25yZXYueG1sUEsBAhQAFAAAAAgAh07iQDMvBZ47&#10;AAAAOQAAABAAAAAAAAAAAQAgAAAACgEAAGRycy9zaGFwZXhtbC54bWxQSwUGAAAAAAYABgBbAQAA&#10;tAMAAAAA&#10;">
                    <v:imagedata r:id="rId481" o:title=""/>
                    <o:lock v:ext="edit" aspectratio="f"/>
                  </v:shape>
                  <v:shape id="Image 115" o:spid="_x0000_s1062" type="#_x0000_t75" style="position:absolute;left:16337;top:24733;width:8648;height:8316" o:gfxdata="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Dur74A&#10;AADcAAAADwAAAAAAAAABACAAAAAiAAAAZHJzL2Rvd25yZXYueG1sUEsBAhQAFAAAAAgAh07iQDMv&#10;BZ47AAAAOQAAABAAAAAAAAAAAQAgAAAADQEAAGRycy9zaGFwZXhtbC54bWxQSwUGAAAAAAYABgBb&#10;AQAAtwMAAAAA&#10;">
                    <v:imagedata r:id="rId482" o:title=""/>
                    <o:lock v:ext="edit" aspectratio="f"/>
                  </v:shape>
                  <v:shape id="Image 116" o:spid="_x0000_s1063" type="#_x0000_t75" style="position:absolute;left:20634;top:20758;width:7171;height:7194" o:gfxdata="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EQNq8AAAA&#10;3AAAAA8AAAAAAAAAAQAgAAAAIgAAAGRycy9kb3ducmV2LnhtbFBLAQIUABQAAAAIAIdO4kAzLwWe&#10;OwAAADkAAAAQAAAAAAAAAAEAIAAAAAsBAABkcnMvc2hhcGV4bWwueG1sUEsFBgAAAAAGAAYAWwEA&#10;ALUDAAAAAA==&#10;">
                    <v:imagedata r:id="rId483" o:title=""/>
                    <o:lock v:ext="edit" aspectratio="f"/>
                  </v:shape>
                  <v:shape id="Image 117" o:spid="_x0000_s1064" type="#_x0000_t75" style="position:absolute;left:27172;top:15874;width:6323;height:6357" o:gfxdata="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CcZovQAA&#10;ANwAAAAPAAAAAAAAAAEAIAAAACIAAABkcnMvZG93bnJldi54bWxQSwECFAAUAAAACACHTuJAMy8F&#10;njsAAAA5AAAAEAAAAAAAAAABACAAAAAMAQAAZHJzL3NoYXBleG1sLnhtbFBLBQYAAAAABgAGAFsB&#10;AAC2AwAAAAA=&#10;">
                    <v:imagedata r:id="rId484" o:title=""/>
                    <o:lock v:ext="edit" aspectratio="f"/>
                  </v:shape>
                  <v:shape id="Image 118" o:spid="_x0000_s1065" type="#_x0000_t75" style="position:absolute;left:30419;top:11035;width:6393;height:7933" o:gfxdata="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LhTZe5AAAA3AAA&#10;AA8AAAAAAAAAAQAgAAAAIgAAAGRycy9kb3ducmV2LnhtbFBLAQIUABQAAAAIAIdO4kAzLwWeOwAA&#10;ADkAAAAQAAAAAAAAAAEAIAAAAAgBAABkcnMvc2hhcGV4bWwueG1sUEsFBgAAAAAGAAYAWwEAALID&#10;AAAAAA==&#10;">
                    <v:imagedata r:id="rId485" o:title=""/>
                    <o:lock v:ext="edit" aspectratio="f"/>
                  </v:shape>
                  <v:shape id="Image 119" o:spid="_x0000_s1066" type="#_x0000_t75" style="position:absolute;left:34244;top:8167;width:7028;height:6311" o:gfxdata="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7QQBvQAA&#10;ANwAAAAPAAAAAAAAAAEAIAAAACIAAABkcnMvZG93bnJldi54bWxQSwECFAAUAAAACACHTuJAMy8F&#10;njsAAAA5AAAAEAAAAAAAAAABACAAAAAMAQAAZHJzL3NoYXBleG1sLnhtbFBLBQYAAAAABgAGAFsB&#10;AAC2AwAAAAA=&#10;">
                    <v:imagedata r:id="rId486" o:title=""/>
                    <o:lock v:ext="edit" aspectratio="f"/>
                  </v:shape>
                  <v:shape id="Image 120" o:spid="_x0000_s1067" type="#_x0000_t75" style="position:absolute;left:40507;top:3141;width:6302;height:6492" o:gfxdata="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ZH0b4A&#10;AADcAAAADwAAAAAAAAABACAAAAAiAAAAZHJzL2Rvd25yZXYueG1sUEsBAhQAFAAAAAgAh07iQDMv&#10;BZ47AAAAOQAAABAAAAAAAAAAAQAgAAAADQEAAGRycy9zaGFwZXhtbC54bWxQSwUGAAAAAAYABgBb&#10;AQAAtwMAAAAA&#10;">
                    <v:imagedata r:id="rId487" o:title=""/>
                    <o:lock v:ext="edit" aspectratio="f"/>
                  </v:shape>
                  <v:shape id="Image 121" o:spid="_x0000_s1068" type="#_x0000_t75" style="position:absolute;left:43873;width:5490;height:5527" o:gfxdata="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pTa7sAAADc&#10;AAAADwAAAAAAAAABACAAAAAiAAAAZHJzL2Rvd25yZXYueG1sUEsBAhQAFAAAAAgAh07iQDMvBZ47&#10;AAAAOQAAABAAAAAAAAAAAQAgAAAACgEAAGRycy9zaGFwZXhtbC54bWxQSwUGAAAAAAYABgBbAQAA&#10;tAMAAAAA&#10;">
                    <v:imagedata r:id="rId488" o:title=""/>
                    <o:lock v:ext="edit" aspectratio="f"/>
                  </v:shape>
                </v:group>
              </w:pict>
            </w:r>
            <w:r>
              <w:rPr>
                <w:sz w:val="24"/>
              </w:rPr>
              <w:t>Читать про себя и понимать несложные аутентичные тексты разного вида, жанра и стиля объёмом 450–500 слов, содержащие незнакомые слова и отдельные неизученные языковые явления,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препятствующие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понима- нием нужной/интересу</w:t>
            </w:r>
            <w:r>
              <w:rPr>
                <w:sz w:val="24"/>
              </w:rPr>
              <w:t>ющей/запрашиваемой информации</w:t>
            </w:r>
          </w:p>
        </w:tc>
        <w:tc>
          <w:tcPr>
            <w:tcW w:w="1560" w:type="dxa"/>
            <w:vMerge w:val="restart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4694" w:type="dxa"/>
            <w:vMerge w:val="restart"/>
          </w:tcPr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spacing w:before="274"/>
              <w:ind w:left="0"/>
              <w:jc w:val="left"/>
              <w:rPr>
                <w:i/>
                <w:sz w:val="24"/>
              </w:rPr>
            </w:pPr>
          </w:p>
          <w:p w:rsidR="00322E81" w:rsidRDefault="00542C12">
            <w:pPr>
              <w:pStyle w:val="TableParagraph"/>
              <w:tabs>
                <w:tab w:val="left" w:pos="1220"/>
                <w:tab w:val="left" w:pos="1583"/>
                <w:tab w:val="left" w:pos="1995"/>
                <w:tab w:val="left" w:pos="2740"/>
                <w:tab w:val="left" w:pos="3198"/>
                <w:tab w:val="left" w:pos="3871"/>
                <w:tab w:val="left" w:pos="4129"/>
              </w:tabs>
              <w:spacing w:before="1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pict w14:anchorId="50E969C4">
                <v:group id="Group 122" o:spid="_x0000_s1027" style="position:absolute;left:0;text-align:left;margin-left:3.55pt;margin-top:-177.4pt;width:49.65pt;height:51.15pt;z-index:-251686400" coordsize="6305,6496" o:gfxdata="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">
                  <v:shape id="Image 123" o:spid="_x0000_s1026" type="#_x0000_t75" style="position:absolute;width:6301;height:6492" o:gfxdata="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5oD+8AAAA&#10;3AAAAA8AAAAAAAAAAQAgAAAAIgAAAGRycy9kb3ducmV2LnhtbFBLAQIUABQAAAAIAIdO4kAzLwWe&#10;OwAAADkAAAAQAAAAAAAAAAEAIAAAAAsBAABkcnMvc2hhcGV4bWwueG1sUEsFBgAAAAAGAAYAWwEA&#10;ALUDAAAAAA==&#10;">
                    <v:imagedata r:id="rId490" o:title=""/>
                    <o:lock v:ext="edit" aspectratio="f"/>
                  </v:shape>
                </v:group>
              </w:pict>
            </w:r>
            <w:r>
              <w:rPr>
                <w:spacing w:val="-2"/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допорогового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ино- </w:t>
            </w:r>
            <w:r>
              <w:rPr>
                <w:sz w:val="24"/>
              </w:rPr>
              <w:t>язычной коммуникативной компетенции: 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ино- язычной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компетенции; </w:t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знаний </w:t>
            </w:r>
            <w:r>
              <w:rPr>
                <w:sz w:val="24"/>
              </w:rPr>
              <w:t>о языке,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лингвистического </w:t>
            </w:r>
            <w:r>
              <w:rPr>
                <w:sz w:val="24"/>
              </w:rPr>
              <w:t>кругозора и лексического запаса, дальней- шее овладение общей речевой культурой</w:t>
            </w:r>
          </w:p>
        </w:tc>
      </w:tr>
      <w:tr w:rsidR="00322E81">
        <w:trPr>
          <w:trHeight w:val="1379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6" w:lineRule="exact"/>
              <w:ind w:left="108" w:right="94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Читать про себя и понимать несложные аутентичные тексты раз- ного вида, жанра и стиля объёмом 450–500 слов, содержащие незнакомые слова и </w:t>
            </w:r>
            <w:r>
              <w:rPr>
                <w:sz w:val="24"/>
              </w:rPr>
              <w:t>отдельные неизученные языковые явления,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препятствующие решению коммуникативной задачи, с полным пониманием содержания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551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3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1.3.4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несплошные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(таблицы,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схемы) и понимать представленную в них информацию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275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55" w:lineRule="exact"/>
              <w:ind w:left="1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1.4</w:t>
            </w:r>
          </w:p>
        </w:tc>
        <w:tc>
          <w:tcPr>
            <w:tcW w:w="8647" w:type="dxa"/>
            <w:gridSpan w:val="2"/>
          </w:tcPr>
          <w:p w:rsidR="00322E81" w:rsidRDefault="00542C12">
            <w:pPr>
              <w:pStyle w:val="TableParagraph"/>
              <w:spacing w:line="255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Письменная </w:t>
            </w:r>
            <w:r>
              <w:rPr>
                <w:b/>
                <w:i/>
                <w:spacing w:val="-4"/>
                <w:sz w:val="24"/>
              </w:rPr>
              <w:t>речь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103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ind w:left="108"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>Заполнять анкеты и формуляры, сообщая о себе основные сведения, в соответствии с нормами, принятыми в стране/странах изучаемого языка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4" w:lineRule="exact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1.1.1;</w:t>
            </w:r>
          </w:p>
          <w:p w:rsidR="00322E81" w:rsidRDefault="00542C12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1.1.6; </w:t>
            </w:r>
            <w:r>
              <w:rPr>
                <w:spacing w:val="-2"/>
                <w:sz w:val="24"/>
              </w:rPr>
              <w:t>1.2.2;</w:t>
            </w:r>
          </w:p>
          <w:p w:rsidR="00322E81" w:rsidRDefault="00542C12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1.3.1; </w:t>
            </w:r>
            <w:r>
              <w:rPr>
                <w:spacing w:val="-2"/>
                <w:sz w:val="24"/>
              </w:rPr>
              <w:t>1.3.5;</w:t>
            </w:r>
          </w:p>
          <w:p w:rsidR="00322E81" w:rsidRDefault="00542C12">
            <w:pPr>
              <w:pStyle w:val="TableParagraph"/>
              <w:spacing w:line="25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3.1.2; </w:t>
            </w:r>
            <w:r>
              <w:rPr>
                <w:spacing w:val="-2"/>
                <w:sz w:val="24"/>
              </w:rPr>
              <w:t>3.2.1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655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ind w:left="108"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Писать электронное сообщение </w:t>
            </w:r>
            <w:r>
              <w:rPr>
                <w:sz w:val="24"/>
              </w:rPr>
              <w:t>личного характера объёмом 100–120 слов, соблюдая речевой этикет, принятый в стране/странах изучаемого языка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1.1.1;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1.3.1; </w:t>
            </w:r>
            <w:r>
              <w:rPr>
                <w:spacing w:val="-2"/>
                <w:sz w:val="24"/>
              </w:rPr>
              <w:t>1.3.3;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2.1.1; </w:t>
            </w:r>
            <w:r>
              <w:rPr>
                <w:spacing w:val="-2"/>
                <w:sz w:val="24"/>
              </w:rPr>
              <w:t>2.1.2;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2.1.4; </w:t>
            </w:r>
            <w:r>
              <w:rPr>
                <w:spacing w:val="-2"/>
                <w:sz w:val="24"/>
              </w:rPr>
              <w:t>3.1.1;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3.2.1; </w:t>
            </w:r>
            <w:r>
              <w:rPr>
                <w:spacing w:val="-2"/>
                <w:sz w:val="24"/>
              </w:rPr>
              <w:t>3.2.3;</w:t>
            </w:r>
          </w:p>
          <w:p w:rsidR="00322E81" w:rsidRDefault="00542C12">
            <w:pPr>
              <w:pStyle w:val="TableParagraph"/>
              <w:spacing w:line="258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932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Создавать небольшие письменные высказывания объёмом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100–120 слов с </w:t>
            </w:r>
            <w:r>
              <w:rPr>
                <w:sz w:val="24"/>
              </w:rPr>
              <w:t>опорой на план, картинку, таблицу и (или) прочитанный/прослушанный текст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1.1.1;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1.1.3; </w:t>
            </w:r>
            <w:r>
              <w:rPr>
                <w:spacing w:val="-2"/>
                <w:sz w:val="24"/>
              </w:rPr>
              <w:t>1.1.5;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1.1.6;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1.2.2–1.2.3;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1.3.1–1.3.3;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2.1.1; </w:t>
            </w:r>
            <w:r>
              <w:rPr>
                <w:spacing w:val="-2"/>
                <w:sz w:val="24"/>
              </w:rPr>
              <w:t>2.1.4;</w:t>
            </w:r>
          </w:p>
          <w:p w:rsidR="00322E81" w:rsidRDefault="00542C12">
            <w:pPr>
              <w:pStyle w:val="TableParagraph"/>
              <w:spacing w:line="259" w:lineRule="exact"/>
              <w:ind w:left="9" w:right="2"/>
              <w:rPr>
                <w:sz w:val="24"/>
              </w:rPr>
            </w:pPr>
            <w:r>
              <w:rPr>
                <w:sz w:val="24"/>
              </w:rPr>
              <w:t xml:space="preserve">3.1; 3.2;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</w:tbl>
    <w:p w:rsidR="00322E81" w:rsidRDefault="00322E81">
      <w:pPr>
        <w:spacing w:after="0"/>
        <w:rPr>
          <w:sz w:val="2"/>
          <w:szCs w:val="2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i/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7087"/>
        <w:gridCol w:w="1560"/>
        <w:gridCol w:w="4694"/>
      </w:tblGrid>
      <w:tr w:rsidR="00322E81">
        <w:trPr>
          <w:trHeight w:val="827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0" w:lineRule="atLeast"/>
              <w:ind w:left="135" w:right="12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прове- </w:t>
            </w:r>
            <w:r>
              <w:rPr>
                <w:b/>
                <w:spacing w:val="-2"/>
                <w:sz w:val="24"/>
              </w:rPr>
              <w:t>ряемого требования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0" w:lineRule="atLeast"/>
              <w:ind w:left="188" w:right="177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Проверяемые требования к предметным </w:t>
            </w:r>
            <w:r>
              <w:rPr>
                <w:b/>
                <w:sz w:val="24"/>
              </w:rPr>
              <w:t>результатам освое- 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 на основе ФГОС 2021 г.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0" w:lineRule="atLeas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Метапред- метный результат</w:t>
            </w:r>
          </w:p>
        </w:tc>
        <w:tc>
          <w:tcPr>
            <w:tcW w:w="4694" w:type="dxa"/>
          </w:tcPr>
          <w:p w:rsidR="00322E81" w:rsidRDefault="00542C12">
            <w:pPr>
              <w:pStyle w:val="TableParagraph"/>
              <w:spacing w:line="270" w:lineRule="atLeas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pict w14:anchorId="4375B495">
                <v:group id="Group 124" o:spid="_x0000_s1029" style="position:absolute;left:0;text-align:left;margin-left:35.15pt;margin-top:12.1pt;width:39.2pt;height:50.65pt;z-index:-251683328;mso-position-horizontal-relative:text;mso-position-vertical-relative:text" coordsize="4978,6432" o:gfxdata="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">
                  <v:shape id="Image 125" o:spid="_x0000_s1028" type="#_x0000_t75" style="position:absolute;width:4972;height:6431" o:gfxdata="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aB7m8AAAA&#10;3AAAAA8AAAAAAAAAAQAgAAAAIgAAAGRycy9kb3ducmV2LnhtbFBLAQIUABQAAAAIAIdO4kAzLwWe&#10;OwAAADkAAAAQAAAAAAAAAAEAIAAAAAsBAABkcnMvc2hhcGV4bWwueG1sUEsFBgAAAAAGAAYAWwEA&#10;ALUDAAAAAA==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Обобщённые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 к предметным результатам из ФГОС 2010 г.</w:t>
            </w:r>
          </w:p>
        </w:tc>
      </w:tr>
      <w:tr w:rsidR="00322E81">
        <w:trPr>
          <w:trHeight w:val="1656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pict w14:anchorId="7A528CB6">
                <v:group id="Group 126" o:spid="_x0000_s1041" style="position:absolute;left:0;text-align:left;margin-left:67.7pt;margin-top:26.4pt;width:388.7pt;height:388.95pt;z-index:-251684352;mso-position-horizontal-relative:text;mso-position-vertical-relative:text" coordsize="49364,49396" o:gfxdata="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">
                  <v:shape id="Image 127" o:spid="_x0000_s1030" type="#_x0000_t75" style="position:absolute;top:40486;width:8900;height:8908" o:gfxdata="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+cTxm5AAAA3AAA&#10;AA8AAAAAAAAAAQAgAAAAIgAAAGRycy9kb3ducmV2LnhtbFBLAQIUABQAAAAIAIdO4kAzLwWeOwAA&#10;ADkAAAAQAAAAAAAAAAEAIAAAAAgBAABkcnMvc2hhcGV4bWwueG1sUEsFBgAAAAAGAAYAWwEAALID&#10;AAAAAA==&#10;">
                    <v:imagedata r:id="rId491" o:title=""/>
                    <o:lock v:ext="edit" aspectratio="f"/>
                  </v:shape>
                  <v:shape id="Image 128" o:spid="_x0000_s1031" type="#_x0000_t75" style="position:absolute;left:4511;top:37868;width:6385;height:7015" o:gfxdata="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oPJJvQAA&#10;ANwAAAAPAAAAAAAAAAEAIAAAACIAAABkcnMvZG93bnJldi54bWxQSwECFAAUAAAACACHTuJAMy8F&#10;njsAAAA5AAAAEAAAAAAAAAABACAAAAAMAQAAZHJzL3NoYXBleG1sLnhtbFBLBQYAAAAABgAGAFsB&#10;AAC2AwAAAAA=&#10;">
                    <v:imagedata r:id="rId492" o:title=""/>
                    <o:lock v:ext="edit" aspectratio="f"/>
                  </v:shape>
                  <v:shape id="Image 129" o:spid="_x0000_s1032" type="#_x0000_t75" style="position:absolute;left:9273;top:33778;width:6320;height:6356" o:gfxdata="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E+plugAAANwA&#10;AAAPAAAAAAAAAAEAIAAAACIAAABkcnMvZG93bnJldi54bWxQSwECFAAUAAAACACHTuJAMy8FnjsA&#10;AAA5AAAAEAAAAAAAAAABACAAAAAJAQAAZHJzL3NoYXBleG1sLnhtbFBLBQYAAAAABgAGAFsBAACz&#10;AwAAAAA=&#10;">
                    <v:imagedata r:id="rId467" o:title=""/>
                    <o:lock v:ext="edit" aspectratio="f"/>
                  </v:shape>
                  <v:shape id="Image 130" o:spid="_x0000_s1033" type="#_x0000_t75" style="position:absolute;left:12534;top:29056;width:7803;height:7803" o:gfxdata="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iim7sAAADc&#10;AAAADwAAAAAAAAABACAAAAAiAAAAZHJzL2Rvd25yZXYueG1sUEsBAhQAFAAAAAgAh07iQDMvBZ47&#10;AAAAOQAAABAAAAAAAAAAAQAgAAAACgEAAGRycy9zaGFwZXhtbC54bWxQSwUGAAAAAAYABgBbAQAA&#10;tAMAAAAA&#10;">
                    <v:imagedata r:id="rId468" o:title=""/>
                    <o:lock v:ext="edit" aspectratio="f"/>
                  </v:shape>
                  <v:shape id="Image 131" o:spid="_x0000_s1034" type="#_x0000_t75" style="position:absolute;left:16337;top:24733;width:8648;height:8316" o:gfxdata="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60zL4A&#10;AADcAAAADwAAAAAAAAABACAAAAAiAAAAZHJzL2Rvd25yZXYueG1sUEsBAhQAFAAAAAgAh07iQDMv&#10;BZ47AAAAOQAAABAAAAAAAAAAAQAgAAAADQEAAGRycy9zaGFwZXhtbC54bWxQSwUGAAAAAAYABgBb&#10;AQAAtwMAAAAA&#10;">
                    <v:imagedata r:id="rId482" o:title=""/>
                    <o:lock v:ext="edit" aspectratio="f"/>
                  </v:shape>
                  <v:shape id="Image 132" o:spid="_x0000_s1035" type="#_x0000_t75" style="position:absolute;left:20634;top:20758;width:7171;height:7194" o:gfxdata="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ihq5vQAA&#10;ANwAAAAPAAAAAAAAAAEAIAAAACIAAABkcnMvZG93bnJldi54bWxQSwECFAAUAAAACACHTuJAMy8F&#10;njsAAAA5AAAAEAAAAAAAAAABACAAAAAMAQAAZHJzL3NoYXBleG1sLnhtbFBLBQYAAAAABgAGAFsB&#10;AAC2AwAAAAA=&#10;">
                    <v:imagedata r:id="rId483" o:title=""/>
                    <o:lock v:ext="edit" aspectratio="f"/>
                  </v:shape>
                  <v:shape id="Image 133" o:spid="_x0000_s1036" type="#_x0000_t75" style="position:absolute;left:27172;top:15874;width:6323;height:6357" o:gfxdata="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h5wLvQAA&#10;ANwAAAAPAAAAAAAAAAEAIAAAACIAAABkcnMvZG93bnJldi54bWxQSwECFAAUAAAACACHTuJAMy8F&#10;njsAAAA5AAAAEAAAAAAAAAABACAAAAAMAQAAZHJzL3NoYXBleG1sLnhtbFBLBQYAAAAABgAGAFsB&#10;AAC2AwAAAAA=&#10;">
                    <v:imagedata r:id="rId484" o:title=""/>
                    <o:lock v:ext="edit" aspectratio="f"/>
                  </v:shape>
                  <v:shape id="Image 134" o:spid="_x0000_s1037" type="#_x0000_t75" style="position:absolute;left:30419;top:11035;width:6393;height:7933" o:gfxdata="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gZG/K2AAAA3AAAAA8A&#10;AAAAAAAAAQAgAAAAIgAAAGRycy9kb3ducmV2LnhtbFBLAQIUABQAAAAIAIdO4kAzLwWeOwAAADkA&#10;AAAQAAAAAAAAAAEAIAAAAAUBAABkcnMvc2hhcGV4bWwueG1sUEsFBgAAAAAGAAYAWwEAAK8DAAAA&#10;AA==&#10;">
                    <v:imagedata r:id="rId485" o:title=""/>
                    <o:lock v:ext="edit" aspectratio="f"/>
                  </v:shape>
                  <v:shape id="Image 135" o:spid="_x0000_s1038" type="#_x0000_t75" style="position:absolute;left:34244;top:8167;width:7028;height:6311" o:gfxdata="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FVJkvQAA&#10;ANwAAAAPAAAAAAAAAAEAIAAAACIAAABkcnMvZG93bnJldi54bWxQSwECFAAUAAAACACHTuJAMy8F&#10;njsAAAA5AAAAEAAAAAAAAAABACAAAAAMAQAAZHJzL3NoYXBleG1sLnhtbFBLBQYAAAAABgAGAFsB&#10;AAC2AwAAAAA=&#10;">
                    <v:imagedata r:id="rId486" o:title=""/>
                    <o:lock v:ext="edit" aspectratio="f"/>
                  </v:shape>
                  <v:shape id="Image 136" o:spid="_x0000_s1039" type="#_x0000_t75" style="position:absolute;left:40507;top:3141;width:6302;height:6492" o:gfxdata="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K7OO8AAAA&#10;3AAAAA8AAAAAAAAAAQAgAAAAIgAAAGRycy9kb3ducmV2LnhtbFBLAQIUABQAAAAIAIdO4kAzLwWe&#10;OwAAADkAAAAQAAAAAAAAAAEAIAAAAAsBAABkcnMvc2hhcGV4bWwueG1sUEsFBgAAAAAGAAYAWwEA&#10;ALUDAAAAAA==&#10;">
                    <v:imagedata r:id="rId487" o:title=""/>
                    <o:lock v:ext="edit" aspectratio="f"/>
                  </v:shape>
                  <v:shape id="Image 137" o:spid="_x0000_s1040" type="#_x0000_t75" style="position:absolute;left:43873;width:5490;height:5527" o:gfxdata="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b4WbsAAADc&#10;AAAADwAAAAAAAAABACAAAAAiAAAAZHJzL2Rvd25yZXYueG1sUEsBAhQAFAAAAAgAh07iQDMvBZ47&#10;AAAAOQAAABAAAAAAAAAAAQAgAAAACgEAAGRycy9zaGFwZXhtbC54bWxQSwUGAAAAAAYABgBbAQAA&#10;tAMAAAAA&#10;">
                    <v:imagedata r:id="rId488" o:title=""/>
                    <o:lock v:ext="edit" aspectratio="f"/>
                  </v:shape>
                </v:group>
              </w:pict>
            </w:r>
            <w:r>
              <w:rPr>
                <w:sz w:val="24"/>
              </w:rPr>
              <w:t>Преобразовывать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схематичные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(таблица, схема) в текстовый вариант представления информации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ind w:left="205" w:right="194" w:hanging="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МП </w:t>
            </w:r>
            <w:r>
              <w:rPr>
                <w:spacing w:val="-2"/>
                <w:sz w:val="24"/>
              </w:rPr>
              <w:t>1.1.1–1.1.3;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1.1.5–1.1.6;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1.3.2; </w:t>
            </w:r>
            <w:r>
              <w:rPr>
                <w:spacing w:val="-2"/>
                <w:sz w:val="24"/>
              </w:rPr>
              <w:t>1.3.5;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3.1.1; </w:t>
            </w:r>
            <w:r>
              <w:rPr>
                <w:spacing w:val="-2"/>
                <w:sz w:val="24"/>
              </w:rPr>
              <w:t>3.2.1;</w:t>
            </w:r>
          </w:p>
          <w:p w:rsidR="00322E81" w:rsidRDefault="00542C12">
            <w:pPr>
              <w:pStyle w:val="TableParagraph"/>
              <w:spacing w:line="258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4694" w:type="dxa"/>
            <w:vMerge w:val="restart"/>
          </w:tcPr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spacing w:before="273"/>
              <w:ind w:left="0"/>
              <w:jc w:val="left"/>
              <w:rPr>
                <w:i/>
                <w:sz w:val="24"/>
              </w:rPr>
            </w:pPr>
          </w:p>
          <w:p w:rsidR="00322E81" w:rsidRDefault="00542C12">
            <w:pPr>
              <w:pStyle w:val="TableParagraph"/>
              <w:tabs>
                <w:tab w:val="left" w:pos="1220"/>
                <w:tab w:val="left" w:pos="1583"/>
                <w:tab w:val="left" w:pos="1995"/>
                <w:tab w:val="left" w:pos="2740"/>
                <w:tab w:val="left" w:pos="3198"/>
                <w:tab w:val="left" w:pos="3871"/>
                <w:tab w:val="left" w:pos="4129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pict w14:anchorId="347CC57D">
                <v:group id="Group 138" o:spid="_x0000_s1071" style="position:absolute;left:0;text-align:left;margin-left:3.55pt;margin-top:-191.2pt;width:49.65pt;height:51.15pt;z-index:-251682304" coordsize="6305,6496" o:gfxdata="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">
                  <v:shape id="Image 139" o:spid="_x0000_s1070" type="#_x0000_t75" style="position:absolute;width:6301;height:6492" o:gfxdata="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gBCLsAAADc&#10;AAAADwAAAAAAAAABACAAAAAiAAAAZHJzL2Rvd25yZXYueG1sUEsBAhQAFAAAAAgAh07iQDMvBZ47&#10;AAAAOQAAABAAAAAAAAAAAQAgAAAACgEAAGRycy9zaGFwZXhtbC54bWxQSwUGAAAAAAYABgBbAQAA&#10;tAMAAAAA&#10;">
                    <v:imagedata r:id="rId490" o:title=""/>
                    <o:lock v:ext="edit" aspectratio="f"/>
                  </v:shape>
                </v:group>
              </w:pict>
            </w:r>
            <w:r>
              <w:rPr>
                <w:spacing w:val="-2"/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допорогового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ино- </w:t>
            </w:r>
            <w:r>
              <w:rPr>
                <w:sz w:val="24"/>
              </w:rPr>
              <w:t xml:space="preserve">язычной </w:t>
            </w:r>
            <w:r>
              <w:rPr>
                <w:sz w:val="24"/>
              </w:rPr>
              <w:t>коммуникативной компетенции: 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ино- язычной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компетенции; </w:t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знаний </w:t>
            </w:r>
            <w:r>
              <w:rPr>
                <w:sz w:val="24"/>
              </w:rPr>
              <w:t>о языке,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лингвистического </w:t>
            </w:r>
            <w:r>
              <w:rPr>
                <w:sz w:val="24"/>
              </w:rPr>
              <w:t>кругозора и лексического запаса, дальней- шее овладение общей речевой культурой</w:t>
            </w:r>
          </w:p>
        </w:tc>
      </w:tr>
      <w:tr w:rsidR="00322E81">
        <w:trPr>
          <w:trHeight w:val="1931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tabs>
                <w:tab w:val="left" w:pos="1788"/>
                <w:tab w:val="left" w:pos="3221"/>
                <w:tab w:val="left" w:pos="4887"/>
                <w:tab w:val="left" w:pos="6243"/>
              </w:tabs>
              <w:ind w:left="108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объёмом 100–120 слов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ind w:left="205" w:firstLine="38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МП </w:t>
            </w:r>
            <w:r>
              <w:rPr>
                <w:spacing w:val="-2"/>
                <w:sz w:val="24"/>
              </w:rPr>
              <w:t>1.1.1–1.1.6;</w:t>
            </w:r>
          </w:p>
          <w:p w:rsidR="00322E81" w:rsidRDefault="00542C12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1.2.1–1.2.4;</w:t>
            </w:r>
          </w:p>
          <w:p w:rsidR="00322E81" w:rsidRDefault="00542C12">
            <w:pPr>
              <w:pStyle w:val="TableParagraph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1.3.1; </w:t>
            </w:r>
            <w:r>
              <w:rPr>
                <w:spacing w:val="-2"/>
                <w:sz w:val="24"/>
              </w:rPr>
              <w:t>1.3.2–</w:t>
            </w:r>
          </w:p>
          <w:p w:rsidR="00322E81" w:rsidRDefault="00542C12"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1.3.4; </w:t>
            </w:r>
            <w:r>
              <w:rPr>
                <w:spacing w:val="-2"/>
                <w:sz w:val="24"/>
              </w:rPr>
              <w:t>2.1.1;</w:t>
            </w:r>
          </w:p>
          <w:p w:rsidR="00322E81" w:rsidRDefault="00542C12">
            <w:pPr>
              <w:pStyle w:val="TableParagraph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2.1.3; </w:t>
            </w:r>
            <w:r>
              <w:rPr>
                <w:spacing w:val="-2"/>
                <w:sz w:val="24"/>
              </w:rPr>
              <w:t>3.1.1–</w:t>
            </w:r>
          </w:p>
          <w:p w:rsidR="00322E81" w:rsidRDefault="00542C12">
            <w:pPr>
              <w:pStyle w:val="TableParagraph"/>
              <w:spacing w:line="25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3.1.2; 3.2;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275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5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647" w:type="dxa"/>
            <w:gridSpan w:val="2"/>
          </w:tcPr>
          <w:p w:rsidR="00322E81" w:rsidRDefault="00542C12">
            <w:pPr>
              <w:pStyle w:val="TableParagraph"/>
              <w:spacing w:line="25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Языковая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2483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Овладение фонетическими навыками (различать на слух и </w:t>
            </w:r>
            <w:r>
              <w:rPr>
                <w:sz w:val="24"/>
              </w:rPr>
              <w:t>адек- 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владеть правилами ч</w:t>
            </w:r>
            <w:r>
              <w:rPr>
                <w:sz w:val="24"/>
              </w:rPr>
              <w:t>тения и осмысленно читать вслух небольшие аутентичные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тексты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объёмом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до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120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слов,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построенные в основном на изученном языковом материале, с соблюдением правил чтения и соответствующей интонацией)</w:t>
            </w:r>
          </w:p>
        </w:tc>
        <w:tc>
          <w:tcPr>
            <w:tcW w:w="1560" w:type="dxa"/>
            <w:vMerge w:val="restart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1.1;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1.3.1–1.3.2;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1.3.5; </w:t>
            </w:r>
            <w:r>
              <w:rPr>
                <w:spacing w:val="-2"/>
                <w:sz w:val="24"/>
              </w:rPr>
              <w:t>3.1.1;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3.2.1; </w:t>
            </w:r>
            <w:r>
              <w:rPr>
                <w:spacing w:val="-2"/>
                <w:sz w:val="24"/>
              </w:rPr>
              <w:t>3.2.3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932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Овладение орфографическими навыками (применять правила орфографии в отношении изученного лексико-грамматического материала) и пунктуационными навыками (использовать точку, вопросительный и восклицательный знаки в конце предложения, апост</w:t>
            </w:r>
            <w:r>
              <w:rPr>
                <w:sz w:val="24"/>
              </w:rPr>
              <w:t>роф, запятую при перечислении; пунктуационно правильно оформлять прямую речь; пунктуационно правильно оформлять электронное сообщение личного характера)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</w:tbl>
    <w:p w:rsidR="00322E81" w:rsidRDefault="00322E81">
      <w:pPr>
        <w:spacing w:after="0"/>
        <w:rPr>
          <w:sz w:val="2"/>
          <w:szCs w:val="2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i/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7087"/>
        <w:gridCol w:w="1560"/>
        <w:gridCol w:w="4694"/>
      </w:tblGrid>
      <w:tr w:rsidR="00322E81">
        <w:trPr>
          <w:trHeight w:val="827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0" w:lineRule="atLeast"/>
              <w:ind w:left="135" w:right="12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прове- </w:t>
            </w:r>
            <w:r>
              <w:rPr>
                <w:b/>
                <w:spacing w:val="-2"/>
                <w:sz w:val="24"/>
              </w:rPr>
              <w:t>ряемого требования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0" w:lineRule="atLeast"/>
              <w:ind w:left="188" w:right="177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Проверяемые требования к предметным </w:t>
            </w:r>
            <w:r>
              <w:rPr>
                <w:b/>
                <w:sz w:val="24"/>
              </w:rPr>
              <w:t>результатам освое- 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 на основе ФГОС 2021 г.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0" w:lineRule="atLeas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Метапред- метный результат</w:t>
            </w:r>
          </w:p>
        </w:tc>
        <w:tc>
          <w:tcPr>
            <w:tcW w:w="4694" w:type="dxa"/>
          </w:tcPr>
          <w:p w:rsidR="00322E81" w:rsidRDefault="00542C12">
            <w:pPr>
              <w:pStyle w:val="TableParagraph"/>
              <w:spacing w:line="270" w:lineRule="atLeas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pict w14:anchorId="1AD75E85">
                <v:group id="Group 140" o:spid="_x0000_s1181" style="position:absolute;left:0;text-align:left;margin-left:35.15pt;margin-top:12.1pt;width:39.2pt;height:50.65pt;z-index:-251679232;mso-position-horizontal-relative:text;mso-position-vertical-relative:text" coordsize="4978,6432" o:gfxdata="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">
                  <v:shape id="Image 141" o:spid="_x0000_s1180" type="#_x0000_t75" style="position:absolute;width:4972;height:6431" o:gfxdata="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7kGrsAAADc&#10;AAAADwAAAAAAAAABACAAAAAiAAAAZHJzL2Rvd25yZXYueG1sUEsBAhQAFAAAAAgAh07iQDMvBZ47&#10;AAAAOQAAABAAAAAAAAAAAQAgAAAACgEAAGRycy9zaGFwZXhtbC54bWxQSwUGAAAAAAYABgBbAQAA&#10;tAMAAAAA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Обобщённые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 к предметным результатам из ФГОС 2010 г.</w:t>
            </w:r>
          </w:p>
        </w:tc>
      </w:tr>
      <w:tr w:rsidR="00322E81">
        <w:trPr>
          <w:trHeight w:val="3732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47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pict w14:anchorId="5352C29B">
                <v:group id="Group 142" o:spid="_x0000_s1410" style="position:absolute;left:0;text-align:left;margin-left:67.7pt;margin-top:26.4pt;width:388.7pt;height:388.95pt;z-index:-251681280;mso-position-horizontal-relative:text;mso-position-vertical-relative:text" coordsize="49364,49396" o:gfxdata="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">
                  <v:shape id="Image 143" o:spid="_x0000_s1399" type="#_x0000_t75" style="position:absolute;top:40486;width:8900;height:8908" o:gfxdata="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4rLq5AAAA3AAA&#10;AA8AAAAAAAAAAQAgAAAAIgAAAGRycy9kb3ducmV2LnhtbFBLAQIUABQAAAAIAIdO4kAzLwWeOwAA&#10;ADkAAAAQAAAAAAAAAAEAIAAAAAgBAABkcnMvc2hhcGV4bWwueG1sUEsFBgAAAAAGAAYAWwEAALID&#10;AAAAAA==&#10;">
                    <v:imagedata r:id="rId491" o:title=""/>
                    <o:lock v:ext="edit" aspectratio="f"/>
                  </v:shape>
                  <v:shape id="Image 144" o:spid="_x0000_s1400" type="#_x0000_t75" style="position:absolute;left:4511;top:37868;width:6385;height:7015" o:gfxdata="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DId7LsAAADc&#10;AAAADwAAAAAAAAABACAAAAAiAAAAZHJzL2Rvd25yZXYueG1sUEsBAhQAFAAAAAgAh07iQDMvBZ47&#10;AAAAOQAAABAAAAAAAAAAAQAgAAAACgEAAGRycy9zaGFwZXhtbC54bWxQSwUGAAAAAAYABgBbAQAA&#10;tAMAAAAA&#10;">
                    <v:imagedata r:id="rId492" o:title=""/>
                    <o:lock v:ext="edit" aspectratio="f"/>
                  </v:shape>
                  <v:shape id="Image 145" o:spid="_x0000_s1401" type="#_x0000_t75" style="position:absolute;left:9273;top:33778;width:6320;height:6356" o:gfxdata="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IEFwLsAAADc&#10;AAAADwAAAAAAAAABACAAAAAiAAAAZHJzL2Rvd25yZXYueG1sUEsBAhQAFAAAAAgAh07iQDMvBZ47&#10;AAAAOQAAABAAAAAAAAAAAQAgAAAACgEAAGRycy9zaGFwZXhtbC54bWxQSwUGAAAAAAYABgBbAQAA&#10;tAMAAAAA&#10;">
                    <v:imagedata r:id="rId467" o:title=""/>
                    <o:lock v:ext="edit" aspectratio="f"/>
                  </v:shape>
                  <v:shape id="Image 146" o:spid="_x0000_s1402" type="#_x0000_t75" style="position:absolute;left:12534;top:29056;width:7803;height:7803" o:gfxdata="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0i+wJtwAAANwAAAAP&#10;AAAAAAAAAAEAIAAAACIAAABkcnMvZG93bnJldi54bWxQSwECFAAUAAAACACHTuJAMy8FnjsAAAA5&#10;AAAAEAAAAAAAAAABACAAAAAGAQAAZHJzL3NoYXBleG1sLnhtbFBLBQYAAAAABgAGAFsBAACwAwAA&#10;AAA=&#10;">
                    <v:imagedata r:id="rId468" o:title=""/>
                    <o:lock v:ext="edit" aspectratio="f"/>
                  </v:shape>
                  <v:shape id="Image 147" o:spid="_x0000_s1403" type="#_x0000_t75" style="position:absolute;left:16337;top:24733;width:8648;height:8316" o:gfxdata="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8vZE7sAAADc&#10;AAAADwAAAAAAAAABACAAAAAiAAAAZHJzL2Rvd25yZXYueG1sUEsBAhQAFAAAAAgAh07iQDMvBZ47&#10;AAAAOQAAABAAAAAAAAAAAQAgAAAACgEAAGRycy9zaGFwZXhtbC54bWxQSwUGAAAAAAYABgBbAQAA&#10;tAMAAAAA&#10;">
                    <v:imagedata r:id="rId469" o:title=""/>
                    <o:lock v:ext="edit" aspectratio="f"/>
                  </v:shape>
                  <v:shape id="Image 148" o:spid="_x0000_s1404" type="#_x0000_t75" style="position:absolute;left:20634;top:20758;width:7171;height:7194" o:gfxdata="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4/eKW/&#10;AAAA3AAAAA8AAAAAAAAAAQAgAAAAIgAAAGRycy9kb3ducmV2LnhtbFBLAQIUABQAAAAIAIdO4kAz&#10;LwWeOwAAADkAAAAQAAAAAAAAAAEAIAAAAA4BAABkcnMvc2hhcGV4bWwueG1sUEsFBgAAAAAGAAYA&#10;WwEAALgDAAAAAA==&#10;">
                    <v:imagedata r:id="rId470" o:title=""/>
                    <o:lock v:ext="edit" aspectratio="f"/>
                  </v:shape>
                  <v:shape id="Image 149" o:spid="_x0000_s1405" type="#_x0000_t75" style="position:absolute;left:27172;top:15874;width:6323;height:6357" o:gfxdata="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2lAarsAAADc&#10;AAAADwAAAAAAAAABACAAAAAiAAAAZHJzL2Rvd25yZXYueG1sUEsBAhQAFAAAAAgAh07iQDMvBZ47&#10;AAAAOQAAABAAAAAAAAAAAQAgAAAACgEAAGRycy9zaGFwZXhtbC54bWxQSwUGAAAAAAYABgBbAQAA&#10;tAMAAAAA&#10;">
                    <v:imagedata r:id="rId471" o:title=""/>
                    <o:lock v:ext="edit" aspectratio="f"/>
                  </v:shape>
                  <v:shape id="Image 150" o:spid="_x0000_s1406" type="#_x0000_t75" style="position:absolute;left:30419;top:11035;width:6393;height:7933" o:gfxdata="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/fhRugAAANwA&#10;AAAPAAAAAAAAAAEAIAAAACIAAABkcnMvZG93bnJldi54bWxQSwECFAAUAAAACACHTuJAMy8FnjsA&#10;AAA5AAAAEAAAAAAAAAABACAAAAAJAQAAZHJzL3NoYXBleG1sLnhtbFBLBQYAAAAABgAGAFsBAACz&#10;AwAAAAA=&#10;">
                    <v:imagedata r:id="rId485" o:title=""/>
                    <o:lock v:ext="edit" aspectratio="f"/>
                  </v:shape>
                  <v:shape id="Image 151" o:spid="_x0000_s1407" type="#_x0000_t75" style="position:absolute;left:34244;top:8167;width:7028;height:6311" o:gfxdata="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8bHHvQAA&#10;ANwAAAAPAAAAAAAAAAEAIAAAACIAAABkcnMvZG93bnJldi54bWxQSwECFAAUAAAACACHTuJAMy8F&#10;njsAAAA5AAAAEAAAAAAAAAABACAAAAAMAQAAZHJzL3NoYXBleG1sLnhtbFBLBQYAAAAABgAGAFsB&#10;AAC2AwAAAAA=&#10;">
                    <v:imagedata r:id="rId486" o:title=""/>
                    <o:lock v:ext="edit" aspectratio="f"/>
                  </v:shape>
                  <v:shape id="Image 152" o:spid="_x0000_s1408" type="#_x0000_t75" style="position:absolute;left:40507;top:3141;width:6302;height:6492" o:gfxdata="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Lg9AugAAANwA&#10;AAAPAAAAAAAAAAEAIAAAACIAAABkcnMvZG93bnJldi54bWxQSwECFAAUAAAACACHTuJAMy8FnjsA&#10;AAA5AAAAEAAAAAAAAAABACAAAAAJAQAAZHJzL3NoYXBleG1sLnhtbFBLBQYAAAAABgAGAFsBAACz&#10;AwAAAAA=&#10;">
                    <v:imagedata r:id="rId487" o:title=""/>
                    <o:lock v:ext="edit" aspectratio="f"/>
                  </v:shape>
                  <v:shape id="Image 153" o:spid="_x0000_s1409" type="#_x0000_t75" style="position:absolute;left:43873;width:5490;height:5527" o:gfxdata="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+Ib+rsAAADc&#10;AAAADwAAAAAAAAABACAAAAAiAAAAZHJzL2Rvd25yZXYueG1sUEsBAhQAFAAAAAgAh07iQDMvBZ47&#10;AAAAOQAAABAAAAAAAAAAAQAgAAAACgEAAGRycy9zaGFwZXhtbC54bWxQSwUGAAAAAAYABgBbAQAA&#10;tAMAAAAA&#10;">
                    <v:imagedata r:id="rId488" o:title=""/>
                    <o:lock v:ext="edit" aspectratio="f"/>
                  </v:shape>
                </v:group>
              </w:pict>
            </w:r>
            <w:r>
              <w:rPr>
                <w:sz w:val="24"/>
              </w:rPr>
              <w:t xml:space="preserve">Знание и </w:t>
            </w:r>
            <w:r>
              <w:rPr>
                <w:sz w:val="24"/>
              </w:rPr>
              <w:t>понимание основных значений изученных лексических единиц (слова, словосочетания, речевые клише), основных спо- собов словообразования (аффиксация, словосложение, конверсия) 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коммуникативных </w:t>
            </w:r>
            <w:r>
              <w:rPr>
                <w:sz w:val="24"/>
              </w:rPr>
              <w:t>типов предложений изучаемого иностранного языка; выявление признаков изученных грамма- тических и лексических явлений по заданным существенным основаниям; овладение логическими операциями по установле- нию существенного признака классификации, основания дл</w:t>
            </w:r>
            <w:r>
              <w:rPr>
                <w:sz w:val="24"/>
              </w:rPr>
              <w:t>я сравнения, а также родовидовых отношений, по группировке понятий по содержанию; овладение техникой дедуктивных и ин- дуктивных умозаключений, в том числе умозаключений по анало- гии в отношении грамматики изучаемого языка</w:t>
            </w:r>
          </w:p>
        </w:tc>
        <w:tc>
          <w:tcPr>
            <w:tcW w:w="1560" w:type="dxa"/>
            <w:vMerge w:val="restart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4694" w:type="dxa"/>
            <w:vMerge w:val="restart"/>
          </w:tcPr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i/>
                <w:sz w:val="24"/>
              </w:rPr>
            </w:pPr>
          </w:p>
          <w:p w:rsidR="00322E81" w:rsidRDefault="00322E81">
            <w:pPr>
              <w:pStyle w:val="TableParagraph"/>
              <w:spacing w:before="274"/>
              <w:ind w:left="0"/>
              <w:jc w:val="left"/>
              <w:rPr>
                <w:i/>
                <w:sz w:val="24"/>
              </w:rPr>
            </w:pPr>
          </w:p>
          <w:p w:rsidR="00322E81" w:rsidRDefault="00542C12">
            <w:pPr>
              <w:pStyle w:val="TableParagraph"/>
              <w:tabs>
                <w:tab w:val="left" w:pos="1583"/>
                <w:tab w:val="left" w:pos="3198"/>
                <w:tab w:val="left" w:pos="4129"/>
              </w:tabs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pict w14:anchorId="3A2CDE38">
                <v:group id="Group 154" o:spid="_x0000_s1288" style="position:absolute;left:0;text-align:left;margin-left:3.55pt;margin-top:-356.8pt;width:49.65pt;height:51.15pt;z-index:-251680256" coordsize="6305,6496" o:gfxdata="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">
                  <v:shape id="Image 155" o:spid="_x0000_s1287" type="#_x0000_t75" style="position:absolute;width:6301;height:6492" o:gfxdata="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2u6tvQAA&#10;ANwAAAAPAAAAAAAAAAEAIAAAACIAAABkcnMvZG93bnJldi54bWxQSwECFAAUAAAACACHTuJAMy8F&#10;njsAAAA5AAAAEAAAAAAAAAABACAAAAAMAQAAZHJzL3NoYXBleG1sLnhtbFBLBQYAAAAABgAGAFsB&#10;AAC2AwAAAAA=&#10;">
                    <v:imagedata r:id="rId490" o:title=""/>
                    <o:lock v:ext="edit" aspectratio="f"/>
                  </v:shape>
                </v:group>
              </w:pict>
            </w:r>
            <w:r>
              <w:rPr>
                <w:spacing w:val="-2"/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допорогового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ино- </w:t>
            </w:r>
            <w:r>
              <w:rPr>
                <w:sz w:val="24"/>
              </w:rPr>
              <w:t>язычной коммуникативной компетенции: 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ино- язычной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компетенции;</w:t>
            </w:r>
          </w:p>
        </w:tc>
      </w:tr>
      <w:tr w:rsidR="00322E81">
        <w:trPr>
          <w:trHeight w:val="1744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47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Овладение навыками употребления в устной и письменной 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 менее 1350 изученных лексических единиц (слов, словосочета- ний, речевых клише), включая 500 лексических единиц, освоен- ных на уровне начального общего образования, образования родственных слов с использованием аффиксации, словосложения, </w:t>
            </w:r>
            <w:r>
              <w:rPr>
                <w:spacing w:val="-2"/>
                <w:sz w:val="24"/>
              </w:rPr>
              <w:t>конверсии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460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47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письменной речи изученных морфологических форм и синтак- сических конструкций изучаемого иностранного языка в рамках тематического содержания речи в соответствии с решаемой </w:t>
            </w:r>
            <w:r>
              <w:rPr>
                <w:sz w:val="24"/>
              </w:rPr>
              <w:t>коммуникативной задачей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1420"/>
        </w:trPr>
        <w:tc>
          <w:tcPr>
            <w:tcW w:w="1526" w:type="dxa"/>
          </w:tcPr>
          <w:p w:rsidR="00322E81" w:rsidRDefault="00542C12">
            <w:pPr>
              <w:pStyle w:val="TableParagraph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Социокультурные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</w:t>
            </w:r>
          </w:p>
          <w:p w:rsidR="00322E81" w:rsidRDefault="00542C12">
            <w:pPr>
              <w:pStyle w:val="TableParagraph"/>
              <w:spacing w:before="6" w:line="247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Овладение социокультурными знаниями и умениями: знать/пони- мать речевые различия в ситуациях официального и неофициаль- 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исполь-</w:t>
            </w:r>
          </w:p>
          <w:p w:rsidR="00322E81" w:rsidRDefault="00542C12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зовать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различий;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ind w:left="205" w:right="194" w:hanging="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МП </w:t>
            </w:r>
            <w:r>
              <w:rPr>
                <w:spacing w:val="-2"/>
                <w:sz w:val="24"/>
              </w:rPr>
              <w:t>1.1.1–1.1.3;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1.1.5;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1.2.2–1.2.3;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1.3.1–1.3.2;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</w:tbl>
    <w:p w:rsidR="00322E81" w:rsidRDefault="00322E81">
      <w:pPr>
        <w:spacing w:after="0"/>
        <w:rPr>
          <w:sz w:val="2"/>
          <w:szCs w:val="2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542C12">
      <w:pPr>
        <w:pStyle w:val="a9"/>
        <w:spacing w:before="50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251614720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5751195</wp:posOffset>
            </wp:positionV>
            <wp:extent cx="890270" cy="890905"/>
            <wp:effectExtent l="0" t="0" r="5080" b="4445"/>
            <wp:wrapNone/>
            <wp:docPr id="156" name="Imag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89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7087"/>
        <w:gridCol w:w="1560"/>
        <w:gridCol w:w="4694"/>
      </w:tblGrid>
      <w:tr w:rsidR="00322E81">
        <w:trPr>
          <w:trHeight w:val="827"/>
        </w:trPr>
        <w:tc>
          <w:tcPr>
            <w:tcW w:w="1526" w:type="dxa"/>
          </w:tcPr>
          <w:p w:rsidR="00322E81" w:rsidRDefault="00542C12">
            <w:pPr>
              <w:pStyle w:val="TableParagraph"/>
              <w:spacing w:line="270" w:lineRule="atLeast"/>
              <w:ind w:left="135" w:right="12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прове- </w:t>
            </w:r>
            <w:r>
              <w:rPr>
                <w:b/>
                <w:spacing w:val="-2"/>
                <w:sz w:val="24"/>
              </w:rPr>
              <w:t>ряемого требования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70" w:lineRule="atLeast"/>
              <w:ind w:left="188" w:right="177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157" o:spid="_x0000_s1353" style="position:absolute;left:0;text-align:left;margin-left:103.25pt;margin-top:12.1pt;width:403.45pt;height:409.6pt;z-index:-251678208;mso-position-horizontal-relative:text;mso-position-vertical-relative:text" coordsize="51238,52019" o:gfxdata="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">
                  <v:shape id="Image 158" o:spid="_x0000_s1341" type="#_x0000_t75" style="position:absolute;top:44999;width:6385;height:7015" o:gfxdata="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aBNL4A&#10;AADcAAAADwAAAAAAAAABACAAAAAiAAAAZHJzL2Rvd25yZXYueG1sUEsBAhQAFAAAAAgAh07iQDMv&#10;BZ47AAAAOQAAABAAAAAAAAAAAQAgAAAADQEAAGRycy9zaGFwZXhtbC54bWxQSwUGAAAAAAYABgBb&#10;AQAAtwMAAAAA&#10;">
                    <v:imagedata r:id="rId492" o:title=""/>
                    <o:lock v:ext="edit" aspectratio="f"/>
                  </v:shape>
                  <v:shape id="Image 159" o:spid="_x0000_s1342" type="#_x0000_t75" style="position:absolute;left:4762;top:40908;width:6320;height:6356" o:gfxdata="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WZGLsAAADc&#10;AAAADwAAAAAAAAABACAAAAAiAAAAZHJzL2Rvd25yZXYueG1sUEsBAhQAFAAAAAgAh07iQDMvBZ47&#10;AAAAOQAAABAAAAAAAAAAAQAgAAAACgEAAGRycy9zaGFwZXhtbC54bWxQSwUGAAAAAAYABgBbAQAA&#10;tAMAAAAA&#10;">
                    <v:imagedata r:id="rId467" o:title=""/>
                    <o:lock v:ext="edit" aspectratio="f"/>
                  </v:shape>
                  <v:shape id="Image 160" o:spid="_x0000_s1343" type="#_x0000_t75" style="position:absolute;left:8023;top:36187;width:7803;height:7803" o:gfxdata="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uNhrsAAADc&#10;AAAADwAAAAAAAAABACAAAAAiAAAAZHJzL2Rvd25yZXYueG1sUEsBAhQAFAAAAAgAh07iQDMvBZ47&#10;AAAAOQAAABAAAAAAAAAAAQAgAAAACgEAAGRycy9zaGFwZXhtbC54bWxQSwUGAAAAAAYABgBbAQAA&#10;tAMAAAAA&#10;">
                    <v:imagedata r:id="rId468" o:title=""/>
                    <o:lock v:ext="edit" aspectratio="f"/>
                  </v:shape>
                  <v:shape id="Image 161" o:spid="_x0000_s1344" type="#_x0000_t75" style="position:absolute;left:11826;top:31863;width:8648;height:8317" o:gfxdata="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u4nLsAAADc&#10;AAAADwAAAAAAAAABACAAAAAiAAAAZHJzL2Rvd25yZXYueG1sUEsBAhQAFAAAAAgAh07iQDMvBZ47&#10;AAAAOQAAABAAAAAAAAAAAQAgAAAACgEAAGRycy9zaGFwZXhtbC54bWxQSwUGAAAAAAYABgBbAQAA&#10;tAMAAAAA&#10;">
                    <v:imagedata r:id="rId469" o:title=""/>
                    <o:lock v:ext="edit" aspectratio="f"/>
                  </v:shape>
                  <v:shape id="Image 162" o:spid="_x0000_s1345" type="#_x0000_t75" style="position:absolute;left:16123;top:27889;width:7171;height:7193" o:gfxdata="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ITL7sAAADc&#10;AAAADwAAAAAAAAABACAAAAAiAAAAZHJzL2Rvd25yZXYueG1sUEsBAhQAFAAAAAgAh07iQDMvBZ47&#10;AAAAOQAAABAAAAAAAAAAAQAgAAAACgEAAGRycy9zaGFwZXhtbC54bWxQSwUGAAAAAAYABgBbAQAA&#10;tAMAAAAA&#10;">
                    <v:imagedata r:id="rId470" o:title=""/>
                    <o:lock v:ext="edit" aspectratio="f"/>
                  </v:shape>
                  <v:shape id="Image 163" o:spid="_x0000_s1346" type="#_x0000_t75" style="position:absolute;left:22661;top:23004;width:6323;height:6357" o:gfxdata="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Qr4LsAAADc&#10;AAAADwAAAAAAAAABACAAAAAiAAAAZHJzL2Rvd25yZXYueG1sUEsBAhQAFAAAAAgAh07iQDMvBZ47&#10;AAAAOQAAABAAAAAAAAAAAQAgAAAACgEAAGRycy9zaGFwZXhtbC54bWxQSwUGAAAAAAYABgBbAQAA&#10;tAMAAAAA&#10;">
                    <v:imagedata r:id="rId471" o:title=""/>
                    <o:lock v:ext="edit" aspectratio="f"/>
                  </v:shape>
                  <v:shape id="Image 164" o:spid="_x0000_s1347" type="#_x0000_t75" style="position:absolute;left:25908;top:18166;width:6393;height:7932" o:gfxdata="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LNZS8AAAA&#10;3AAAAA8AAAAAAAAAAQAgAAAAIgAAAGRycy9kb3ducmV2LnhtbFBLAQIUABQAAAAIAIdO4kAzLwWe&#10;OwAAADkAAAAQAAAAAAAAAAEAIAAAAAsBAABkcnMvc2hhcGV4bWwueG1sUEsFBgAAAAAGAAYAWwEA&#10;ALUDAAAAAA==&#10;">
                    <v:imagedata r:id="rId472" o:title=""/>
                    <o:lock v:ext="edit" aspectratio="f"/>
                  </v:shape>
                  <v:shape id="Image 165" o:spid="_x0000_s1348" type="#_x0000_t75" style="position:absolute;left:29733;top:15298;width:7028;height:6311" o:gfxdata="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68ecvQAA&#10;ANwAAAAPAAAAAAAAAAEAIAAAACIAAABkcnMvZG93bnJldi54bWxQSwECFAAUAAAACACHTuJAMy8F&#10;njsAAAA5AAAAEAAAAAAAAAABACAAAAAMAQAAZHJzL3NoYXBleG1sLnhtbFBLBQYAAAAABgAGAFsB&#10;AAC2AwAAAAA=&#10;">
                    <v:imagedata r:id="rId473" o:title=""/>
                    <o:lock v:ext="edit" aspectratio="f"/>
                  </v:shape>
                  <v:shape id="Image 166" o:spid="_x0000_s1349" type="#_x0000_t75" style="position:absolute;left:35996;top:10271;width:6302;height:6492" o:gfxdata="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AT9cugAAANwA&#10;AAAPAAAAAAAAAAEAIAAAACIAAABkcnMvZG93bnJldi54bWxQSwECFAAUAAAACACHTuJAMy8FnjsA&#10;AAA5AAAAEAAAAAAAAAABACAAAAAJAQAAZHJzL3NoYXBleG1sLnhtbFBLBQYAAAAABgAGAFsBAACz&#10;AwAAAAA=&#10;">
                    <v:imagedata r:id="rId474" o:title=""/>
                    <o:lock v:ext="edit" aspectratio="f"/>
                  </v:shape>
                  <v:shape id="Image 167" o:spid="_x0000_s1350" type="#_x0000_t75" style="position:absolute;left:39362;top:7130;width:5490;height:5527" o:gfxdata="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XXRLsAAADc&#10;AAAADwAAAAAAAAABACAAAAAiAAAAZHJzL2Rvd25yZXYueG1sUEsBAhQAFAAAAAgAh07iQDMvBZ47&#10;AAAAOQAAABAAAAAAAAAAAQAgAAAACgEAAGRycy9zaGFwZXhtbC54bWxQSwUGAAAAAAYABgBbAQAA&#10;tAMAAAAA&#10;">
                    <v:imagedata r:id="rId488" o:title=""/>
                    <o:lock v:ext="edit" aspectratio="f"/>
                  </v:shape>
                  <v:shape id="Image 168" o:spid="_x0000_s1351" type="#_x0000_t75" style="position:absolute;left:42252;top:4015;width:6302;height:6492" o:gfxdata="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eLjr4A&#10;AADcAAAADwAAAAAAAAABACAAAAAiAAAAZHJzL2Rvd25yZXYueG1sUEsBAhQAFAAAAAgAh07iQDMv&#10;BZ47AAAAOQAAABAAAAAAAAAAAQAgAAAADQEAAGRycy9zaGFwZXhtbC54bWxQSwUGAAAAAAYABgBb&#10;AQAAtwMAAAAA&#10;">
                    <v:imagedata r:id="rId490" o:title=""/>
                    <o:lock v:ext="edit" aspectratio="f"/>
                  </v:shape>
                  <v:shape id="Image 169" o:spid="_x0000_s1352" type="#_x0000_t75" style="position:absolute;left:46260;width:4973;height:6431" o:gfxdata="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9tHy8AAAA&#10;3AAAAA8AAAAAAAAAAQAgAAAAIgAAAGRycy9kb3ducmV2LnhtbFBLAQIUABQAAAAIAIdO4kAzLwWe&#10;OwAAADkAAAAQAAAAAAAAAAEAIAAAAAsBAABkcnMvc2hhcGV4bWwueG1sUEsFBgAAAAAGAAYAWwEA&#10;ALUDAAAAAA==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Проверяемые требования к предметным результатам освое- 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 на основе ФГОС 2021 г.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0" w:lineRule="atLeas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Метапред- метный результат</w:t>
            </w:r>
          </w:p>
        </w:tc>
        <w:tc>
          <w:tcPr>
            <w:tcW w:w="4694" w:type="dxa"/>
          </w:tcPr>
          <w:p w:rsidR="00322E81" w:rsidRDefault="00542C12">
            <w:pPr>
              <w:pStyle w:val="TableParagraph"/>
              <w:spacing w:line="270" w:lineRule="atLeast"/>
              <w:ind w:left="9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Обобщённые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 к предметным результатам из ФГОС 2010 г.</w:t>
            </w:r>
          </w:p>
        </w:tc>
      </w:tr>
      <w:tr w:rsidR="00322E81">
        <w:trPr>
          <w:trHeight w:val="3124"/>
        </w:trPr>
        <w:tc>
          <w:tcPr>
            <w:tcW w:w="1526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line="247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знать/понимать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наибо- лее употребительную тематическую фоновую лексику и реалии страны/стран изучаемого языка (основные национальные празд- ники, проведение досуга, система образования, этикетные особен- </w:t>
            </w:r>
            <w:r>
              <w:rPr>
                <w:spacing w:val="-2"/>
                <w:sz w:val="24"/>
              </w:rPr>
              <w:t>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элементарные </w:t>
            </w:r>
            <w:r>
              <w:rPr>
                <w:sz w:val="24"/>
              </w:rPr>
              <w:t>представления о различных вариантах изучаемого иностранного языка;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социокультурном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портрете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культурном наследии родной страны и страны/стран изучаемого языка; представлять родную страну и культуру на иностранном языке;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разнообразию</w:t>
            </w:r>
          </w:p>
          <w:p w:rsidR="00322E81" w:rsidRDefault="00542C12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культур,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вежливости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межкультурном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общении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1.3.5;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2.1.1–2.1.2;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2.1.4;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3.1.1–3.1.2;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3.2.1; </w:t>
            </w:r>
            <w:r>
              <w:rPr>
                <w:spacing w:val="-2"/>
                <w:sz w:val="24"/>
              </w:rPr>
              <w:t>3.2.3;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 w:val="restart"/>
          </w:tcPr>
          <w:p w:rsidR="00322E81" w:rsidRDefault="00542C1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систематизация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знаний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лингвистического кругозора и лексического запаса, дальней- шее овладение общей речевой культурой</w:t>
            </w:r>
          </w:p>
        </w:tc>
      </w:tr>
      <w:tr w:rsidR="00322E81">
        <w:trPr>
          <w:trHeight w:val="2484"/>
        </w:trPr>
        <w:tc>
          <w:tcPr>
            <w:tcW w:w="1526" w:type="dxa"/>
          </w:tcPr>
          <w:p w:rsidR="00322E81" w:rsidRDefault="00542C12">
            <w:pPr>
              <w:pStyle w:val="TableParagraph"/>
              <w:spacing w:before="1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spacing w:before="1"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Компенсаторные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</w:t>
            </w:r>
          </w:p>
          <w:p w:rsidR="00322E81" w:rsidRDefault="00542C12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компенсаторными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говоре- нии переспрос; при говорении и письме – </w:t>
            </w:r>
            <w:r>
              <w:rPr>
                <w:sz w:val="24"/>
              </w:rPr>
              <w:t>перифраз/толкование, синонимические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названия; при чтении и аудировании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языковую, в том числе контекстуаль- ную, догадку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ind w:left="205" w:right="194" w:hanging="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МП </w:t>
            </w:r>
            <w:r>
              <w:rPr>
                <w:spacing w:val="-2"/>
                <w:sz w:val="24"/>
              </w:rPr>
              <w:t>1.1.1–1.1.2;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1.1.5;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1.2.2–1.2.3;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1.3.1–1.3.2;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1.3.5; </w:t>
            </w:r>
            <w:r>
              <w:rPr>
                <w:spacing w:val="-2"/>
                <w:sz w:val="24"/>
              </w:rPr>
              <w:t>2.1.4;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3.1.1–3.1.2;</w:t>
            </w:r>
          </w:p>
          <w:p w:rsidR="00322E81" w:rsidRDefault="00542C12">
            <w:pPr>
              <w:pStyle w:val="TableParagraph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3.2.1; </w:t>
            </w:r>
            <w:r>
              <w:rPr>
                <w:spacing w:val="-2"/>
                <w:sz w:val="24"/>
              </w:rPr>
              <w:t>3.2.3;</w:t>
            </w:r>
          </w:p>
          <w:p w:rsidR="00322E81" w:rsidRDefault="00542C12">
            <w:pPr>
              <w:pStyle w:val="TableParagraph"/>
              <w:spacing w:line="258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</w:tr>
      <w:tr w:rsidR="00322E81">
        <w:trPr>
          <w:trHeight w:val="2483"/>
        </w:trPr>
        <w:tc>
          <w:tcPr>
            <w:tcW w:w="1526" w:type="dxa"/>
          </w:tcPr>
          <w:p w:rsidR="00322E81" w:rsidRDefault="00542C12">
            <w:pPr>
              <w:pStyle w:val="TableParagraph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087" w:type="dxa"/>
          </w:tcPr>
          <w:p w:rsidR="00322E81" w:rsidRDefault="00542C12">
            <w:pPr>
              <w:pStyle w:val="TableParagraph"/>
              <w:ind w:left="108" w:right="96" w:hanging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Приобретение опыта практической деятельности в повседнев- ной жизни:</w:t>
            </w:r>
          </w:p>
          <w:p w:rsidR="00322E81" w:rsidRDefault="00542C12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участвовать в учебно-исследовательской, проектной деятельности предметного и межпредметного характера с использованием иноязычных материалов и применением ИКТ; соблюдать </w:t>
            </w:r>
            <w:r>
              <w:rPr>
                <w:sz w:val="24"/>
              </w:rPr>
              <w:t>правила информационной безопасности в ситуациях повседневной 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при работе в сети Интернет; использовать иноязычные словари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справочники, в том числе информационно-справочные системы в электронной форме</w:t>
            </w:r>
          </w:p>
        </w:tc>
        <w:tc>
          <w:tcPr>
            <w:tcW w:w="1560" w:type="dxa"/>
          </w:tcPr>
          <w:p w:rsidR="00322E81" w:rsidRDefault="00542C12">
            <w:pPr>
              <w:pStyle w:val="TableParagraph"/>
              <w:spacing w:line="274" w:lineRule="exact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МП 1.1; </w:t>
            </w:r>
            <w:r>
              <w:rPr>
                <w:spacing w:val="-4"/>
                <w:sz w:val="24"/>
              </w:rPr>
              <w:t>1.2;</w:t>
            </w:r>
          </w:p>
          <w:p w:rsidR="00322E81" w:rsidRDefault="00542C12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1.3; </w:t>
            </w:r>
            <w:r>
              <w:rPr>
                <w:spacing w:val="-2"/>
                <w:sz w:val="24"/>
              </w:rPr>
              <w:t>2.1.3;</w:t>
            </w:r>
          </w:p>
          <w:p w:rsidR="00322E81" w:rsidRDefault="00542C12">
            <w:pPr>
              <w:pStyle w:val="TableParagraph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3.1; </w:t>
            </w:r>
            <w:r>
              <w:rPr>
                <w:spacing w:val="-2"/>
                <w:sz w:val="24"/>
              </w:rPr>
              <w:t>3.2.1;</w:t>
            </w:r>
          </w:p>
          <w:p w:rsidR="00322E81" w:rsidRDefault="00542C12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3.2.3; </w:t>
            </w: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4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</w:tr>
    </w:tbl>
    <w:p w:rsidR="00322E81" w:rsidRDefault="00322E81">
      <w:pPr>
        <w:pStyle w:val="TableParagraph"/>
        <w:spacing w:after="0"/>
        <w:jc w:val="left"/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542C12">
      <w:pPr>
        <w:pStyle w:val="1"/>
        <w:spacing w:line="322" w:lineRule="exact"/>
        <w:ind w:left="1"/>
      </w:pPr>
      <w:r>
        <w:pict>
          <v:group id="Group 170" o:spid="_x0000_s1243" style="position:absolute;left:0;text-align:left;margin-left:195.35pt;margin-top:77.9pt;width:438.95pt;height:445.1pt;z-index:-251677184;mso-position-horizontal-relative:page;mso-position-vertical-relative:page" coordsize="55746,56527" o:gfxdata="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">
            <v:shape id="Image 171" o:spid="_x0000_s1230" type="#_x0000_t75" style="position:absolute;top:47617;width:8900;height:8908" o:gfxdata="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yKXeu5AAAA3AAA&#10;AA8AAAAAAAAAAQAgAAAAIgAAAGRycy9kb3ducmV2LnhtbFBLAQIUABQAAAAIAIdO4kAzLwWeOwAA&#10;ADkAAAAQAAAAAAAAAAEAIAAAAAgBAABkcnMvc2hhcGV4bWwueG1sUEsFBgAAAAAGAAYAWwEAALID&#10;AAAAAA==&#10;">
              <v:imagedata r:id="rId491" o:title=""/>
              <o:lock v:ext="edit" aspectratio="f"/>
            </v:shape>
            <v:shape id="Image 172" o:spid="_x0000_s1231" type="#_x0000_t75" style="position:absolute;left:4511;top:44999;width:6385;height:7015" o:gfxdata="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vqvrsAAADc&#10;AAAADwAAAAAAAAABACAAAAAiAAAAZHJzL2Rvd25yZXYueG1sUEsBAhQAFAAAAAgAh07iQDMvBZ47&#10;AAAAOQAAABAAAAAAAAAAAQAgAAAACgEAAGRycy9zaGFwZXhtbC54bWxQSwUGAAAAAAYABgBbAQAA&#10;tAMAAAAA&#10;">
              <v:imagedata r:id="rId492" o:title=""/>
              <o:lock v:ext="edit" aspectratio="f"/>
            </v:shape>
            <v:shape id="Image 173" o:spid="_x0000_s1232" type="#_x0000_t75" style="position:absolute;left:9273;top:40908;width:6320;height:6356" o:gfxdata="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SPKSugAAANwA&#10;AAAPAAAAAAAAAAEAIAAAACIAAABkcnMvZG93bnJldi54bWxQSwECFAAUAAAACACHTuJAMy8FnjsA&#10;AAA5AAAAEAAAAAAAAAABACAAAAAJAQAAZHJzL3NoYXBleG1sLnhtbFBLBQYAAAAABgAGAFsBAACz&#10;AwAAAAA=&#10;">
              <v:imagedata r:id="rId467" o:title=""/>
              <o:lock v:ext="edit" aspectratio="f"/>
            </v:shape>
            <v:shape id="Image 174" o:spid="_x0000_s1233" type="#_x0000_t75" style="position:absolute;left:12534;top:36187;width:7803;height:7803" o:gfxdata="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XkdWLgAAADcAAAA&#10;DwAAAAAAAAABACAAAAAiAAAAZHJzL2Rvd25yZXYueG1sUEsBAhQAFAAAAAgAh07iQDMvBZ47AAAA&#10;OQAAABAAAAAAAAAAAQAgAAAABwEAAGRycy9zaGFwZXhtbC54bWxQSwUGAAAAAAYABgBbAQAAsQMA&#10;AAAA&#10;">
              <v:imagedata r:id="rId468" o:title=""/>
              <o:lock v:ext="edit" aspectratio="f"/>
            </v:shape>
            <v:shape id="Image 175" o:spid="_x0000_s1234" type="#_x0000_t75" style="position:absolute;left:16337;top:31863;width:8648;height:8317" o:gfxdata="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koQrsAAADc&#10;AAAADwAAAAAAAAABACAAAAAiAAAAZHJzL2Rvd25yZXYueG1sUEsBAhQAFAAAAAgAh07iQDMvBZ47&#10;AAAAOQAAABAAAAAAAAAAAQAgAAAACgEAAGRycy9zaGFwZXhtbC54bWxQSwUGAAAAAAYABgBbAQAA&#10;tAMAAAAA&#10;">
              <v:imagedata r:id="rId469" o:title=""/>
              <o:lock v:ext="edit" aspectratio="f"/>
            </v:shape>
            <v:shape id="Image 176" o:spid="_x0000_s1235" type="#_x0000_t75" style="position:absolute;left:20634;top:27889;width:7171;height:7193" o:gfxdata="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Ag/G8AAAA&#10;3AAAAA8AAAAAAAAAAQAgAAAAIgAAAGRycy9kb3ducmV2LnhtbFBLAQIUABQAAAAIAIdO4kAzLwWe&#10;OwAAADkAAAAQAAAAAAAAAAEAIAAAAAsBAABkcnMvc2hhcGV4bWwueG1sUEsFBgAAAAAGAAYAWwEA&#10;ALUDAAAAAA==&#10;">
              <v:imagedata r:id="rId470" o:title=""/>
              <o:lock v:ext="edit" aspectratio="f"/>
            </v:shape>
            <v:shape id="Image 177" o:spid="_x0000_s1236" type="#_x0000_t75" style="position:absolute;left:27172;top:23004;width:6323;height:6357" o:gfxdata="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9a7PrsAAADc&#10;AAAADwAAAAAAAAABACAAAAAiAAAAZHJzL2Rvd25yZXYueG1sUEsBAhQAFAAAAAgAh07iQDMvBZ47&#10;AAAAOQAAABAAAAAAAAAAAQAgAAAACgEAAGRycy9zaGFwZXhtbC54bWxQSwUGAAAAAAYABgBbAQAA&#10;tAMAAAAA&#10;">
              <v:imagedata r:id="rId471" o:title=""/>
              <o:lock v:ext="edit" aspectratio="f"/>
            </v:shape>
            <v:shape id="Image 178" o:spid="_x0000_s1237" type="#_x0000_t75" style="position:absolute;left:30419;top:18166;width:6393;height:7932" o:gfxdata="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H6lMvQAA&#10;ANwAAAAPAAAAAAAAAAEAIAAAACIAAABkcnMvZG93bnJldi54bWxQSwECFAAUAAAACACHTuJAMy8F&#10;njsAAAA5AAAAEAAAAAAAAAABACAAAAAMAQAAZHJzL3NoYXBleG1sLnhtbFBLBQYAAAAABgAGAFsB&#10;AAC2AwAAAAA=&#10;">
              <v:imagedata r:id="rId472" o:title=""/>
              <o:lock v:ext="edit" aspectratio="f"/>
            </v:shape>
            <v:shape id="Image 179" o:spid="_x0000_s1238" type="#_x0000_t75" style="position:absolute;left:34244;top:15298;width:7028;height:6311" o:gfxdata="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/W0S8AAAA&#10;3AAAAA8AAAAAAAAAAQAgAAAAIgAAAGRycy9kb3ducmV2LnhtbFBLAQIUABQAAAAIAIdO4kAzLwWe&#10;OwAAADkAAAAQAAAAAAAAAAEAIAAAAAsBAABkcnMvc2hhcGV4bWwueG1sUEsFBgAAAAAGAAYAWwEA&#10;ALUDAAAAAA==&#10;">
              <v:imagedata r:id="rId473" o:title=""/>
              <o:lock v:ext="edit" aspectratio="f"/>
            </v:shape>
            <v:shape id="Image 180" o:spid="_x0000_s1239" type="#_x0000_t75" style="position:absolute;left:40507;top:10271;width:6302;height:6492" o:gfxdata="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qORJvQAA&#10;ANwAAAAPAAAAAAAAAAEAIAAAACIAAABkcnMvZG93bnJldi54bWxQSwECFAAUAAAACACHTuJAMy8F&#10;njsAAAA5AAAAEAAAAAAAAAABACAAAAAMAQAAZHJzL3NoYXBleG1sLnhtbFBLBQYAAAAABgAGAFsB&#10;AAC2AwAAAAA=&#10;">
              <v:imagedata r:id="rId474" o:title=""/>
              <o:lock v:ext="edit" aspectratio="f"/>
            </v:shape>
            <v:shape id="Image 181" o:spid="_x0000_s1240" type="#_x0000_t75" style="position:absolute;left:43873;top:7130;width:5490;height:5527" o:gfxdata="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Zo/I7gAAADcAAAA&#10;DwAAAAAAAAABACAAAAAiAAAAZHJzL2Rvd25yZXYueG1sUEsBAhQAFAAAAAgAh07iQDMvBZ47AAAA&#10;OQAAABAAAAAAAAAAAQAgAAAABwEAAGRycy9zaGFwZXhtbC54bWxQSwUGAAAAAAYABgBbAQAAsQMA&#10;AAAA&#10;">
              <v:imagedata r:id="rId475" o:title=""/>
              <o:lock v:ext="edit" aspectratio="f"/>
            </v:shape>
            <v:shape id="Image 182" o:spid="_x0000_s1241" type="#_x0000_t75" style="position:absolute;left:46763;top:4015;width:6302;height:6492" o:gfxdata="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aK10vQAA&#10;ANwAAAAPAAAAAAAAAAEAIAAAACIAAABkcnMvZG93bnJldi54bWxQSwECFAAUAAAACACHTuJAMy8F&#10;njsAAAA5AAAAEAAAAAAAAAABACAAAAAMAQAAZHJzL3NoYXBleG1sLnhtbFBLBQYAAAAABgAGAFsB&#10;AAC2AwAAAAA=&#10;">
              <v:imagedata r:id="rId476" o:title=""/>
              <o:lock v:ext="edit" aspectratio="f"/>
            </v:shape>
            <v:shape id="Image 183" o:spid="_x0000_s1242" type="#_x0000_t75" style="position:absolute;left:50771;width:4973;height:6431" o:gfxdata="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7cVWugAAANwA&#10;AAAPAAAAAAAAAAEAIAAAACIAAABkcnMvZG93bnJldi54bWxQSwECFAAUAAAACACHTuJAMy8FnjsA&#10;AAA5AAAAEAAAAAAAAAABACAAAAAJAQAAZHJzL3NoYXBleG1sLnhtbFBLBQYAAAAABgAGAFsBAACz&#10;AwAAAAA=&#10;">
              <v:imagedata r:id="rId477" o:title=""/>
              <o:lock v:ext="edit" aspectratio="f"/>
            </v:shape>
            <w10:wrap anchorx="page" anchory="page"/>
          </v:group>
        </w:pict>
      </w: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rPr>
          <w:spacing w:val="-2"/>
        </w:rPr>
        <w:t>проверяемых</w:t>
      </w:r>
    </w:p>
    <w:p w:rsidR="00322E81" w:rsidRDefault="00542C12">
      <w:pPr>
        <w:ind w:right="285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основном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государственном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экзамене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английскому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языку</w:t>
      </w:r>
    </w:p>
    <w:p w:rsidR="00322E81" w:rsidRDefault="00542C12">
      <w:pPr>
        <w:spacing w:before="117"/>
        <w:ind w:left="283" w:right="568" w:firstLine="709"/>
        <w:jc w:val="both"/>
        <w:rPr>
          <w:sz w:val="28"/>
        </w:rPr>
      </w:pPr>
      <w:r>
        <w:rPr>
          <w:sz w:val="28"/>
        </w:rPr>
        <w:t xml:space="preserve">В таблице 3 приведён составленный на основе </w:t>
      </w:r>
      <w:r>
        <w:rPr>
          <w:color w:val="302C2D"/>
          <w:sz w:val="28"/>
        </w:rPr>
        <w:t xml:space="preserve">федеральной образовательной программы основного общего образования по иностранному (английскому) языку </w:t>
      </w:r>
      <w:r>
        <w:rPr>
          <w:sz w:val="28"/>
        </w:rPr>
        <w:t>перечень проверяемых элементов содержания.</w:t>
      </w:r>
    </w:p>
    <w:p w:rsidR="00322E81" w:rsidRDefault="00542C12">
      <w:pPr>
        <w:ind w:left="283" w:right="566" w:firstLine="709"/>
        <w:jc w:val="both"/>
        <w:rPr>
          <w:sz w:val="28"/>
        </w:rPr>
      </w:pPr>
      <w:r>
        <w:rPr>
          <w:sz w:val="28"/>
        </w:rPr>
        <w:t xml:space="preserve">Построение программы по английскому языку основано на концентрическом принципе. В процессе обучения </w:t>
      </w:r>
      <w:r>
        <w:rPr>
          <w:sz w:val="28"/>
        </w:rPr>
        <w:t>введённые на определённом этапе грамматические формы и конструкции повторяются и закрепляются на новом лексическом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расширяющемся</w:t>
      </w:r>
      <w:r>
        <w:rPr>
          <w:spacing w:val="-10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  <w:r>
        <w:rPr>
          <w:spacing w:val="-10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0"/>
          <w:sz w:val="28"/>
        </w:rPr>
        <w:t xml:space="preserve"> </w:t>
      </w:r>
      <w:r>
        <w:rPr>
          <w:sz w:val="28"/>
        </w:rPr>
        <w:t>3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столбце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кодификатора</w:t>
      </w:r>
    </w:p>
    <w:p w:rsidR="00322E81" w:rsidRDefault="00542C12">
      <w:pPr>
        <w:ind w:left="283" w:right="566"/>
        <w:jc w:val="both"/>
        <w:rPr>
          <w:sz w:val="28"/>
        </w:rPr>
      </w:pPr>
      <w:r>
        <w:rPr>
          <w:sz w:val="28"/>
        </w:rPr>
        <w:t>«В программе какого класса изучается» даёт</w:t>
      </w:r>
      <w:r>
        <w:rPr>
          <w:sz w:val="28"/>
        </w:rPr>
        <w:t xml:space="preserve">ся указание на класс, в котором вводится данный элемент содержания, и подчёркивается, что его развитие продолжается всё время обучения в основной школе. В случае объединения ряда элементов под одним кодом (например, видо-временные формы глагола) в столбце </w:t>
      </w:r>
      <w:r>
        <w:rPr>
          <w:sz w:val="28"/>
        </w:rPr>
        <w:t xml:space="preserve">«В программе какого класса изучается» первым указан класс, в котором начинается освоение данных элементов содержания. Некоторые элементы содержания, подлежащие итоговому контролю на уровне </w:t>
      </w:r>
      <w:r>
        <w:rPr>
          <w:color w:val="302C2D"/>
          <w:sz w:val="28"/>
        </w:rPr>
        <w:t>основного общего образования, начинают вводиться в начальной школе,</w:t>
      </w:r>
      <w:r>
        <w:rPr>
          <w:color w:val="302C2D"/>
          <w:sz w:val="28"/>
        </w:rPr>
        <w:t xml:space="preserve"> и поэтому </w:t>
      </w:r>
      <w:r>
        <w:rPr>
          <w:sz w:val="28"/>
        </w:rPr>
        <w:t>в столбце кодификатора «В программе какого класса изучается» даётся указание «4–9».</w:t>
      </w:r>
    </w:p>
    <w:p w:rsidR="00322E81" w:rsidRDefault="00542C12">
      <w:pPr>
        <w:ind w:left="283" w:right="566" w:firstLine="709"/>
        <w:jc w:val="both"/>
        <w:rPr>
          <w:sz w:val="28"/>
        </w:rPr>
      </w:pPr>
      <w:r>
        <w:rPr>
          <w:sz w:val="28"/>
        </w:rPr>
        <w:t>В столбце «Наличие данного элемента содержания в кодификаторе ОГЭ прошлых лет» знак «плюс-минус» (±) означает, что в кодификаторе прошлых лет данный элемент соде</w:t>
      </w:r>
      <w:r>
        <w:rPr>
          <w:sz w:val="28"/>
        </w:rPr>
        <w:t>ржания был представлен в другом объёме.</w:t>
      </w:r>
    </w:p>
    <w:p w:rsidR="00322E81" w:rsidRDefault="00542C12">
      <w:pPr>
        <w:spacing w:before="123"/>
        <w:ind w:right="567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 xml:space="preserve"> 3</w:t>
      </w: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1932"/>
        </w:trPr>
        <w:tc>
          <w:tcPr>
            <w:tcW w:w="1103" w:type="dxa"/>
          </w:tcPr>
          <w:p w:rsidR="00322E81" w:rsidRDefault="00542C12">
            <w:pPr>
              <w:pStyle w:val="TableParagraph"/>
              <w:spacing w:before="1"/>
              <w:ind w:left="9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before="1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</w:t>
            </w:r>
          </w:p>
          <w:p w:rsidR="00322E81" w:rsidRDefault="00542C1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общаться в </w:t>
            </w:r>
            <w:r>
              <w:rPr>
                <w:sz w:val="24"/>
              </w:rPr>
              <w:t>устной и письменной форме, используя рецептивные и продуктивные виды речевой деятельности в рамках тематического содержания речи, указанного во ФГОС ООО: Моя семья. Мои друзья. Свободное время современного подростка. Здоровый образ жизни. Школа. Мир соврем</w:t>
            </w:r>
            <w:r>
              <w:rPr>
                <w:sz w:val="24"/>
              </w:rPr>
              <w:t>енных профессий. Окружающий мир. Средства массовой информации и Интернет. Родная страна и страна/страны изучаемого языка. Выдающиеся люди родной страны и страны/стран изучаемого языка.</w:t>
            </w:r>
          </w:p>
          <w:p w:rsidR="00322E81" w:rsidRDefault="00542C12">
            <w:pPr>
              <w:pStyle w:val="TableParagraph"/>
              <w:spacing w:line="257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(Детализация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</w:t>
            </w:r>
            <w:r>
              <w:rPr>
                <w:i/>
                <w:sz w:val="24"/>
              </w:rPr>
              <w:t>вательной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4.)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1.1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Говорение</w:t>
            </w:r>
          </w:p>
        </w:tc>
      </w:tr>
      <w:tr w:rsidR="00322E81">
        <w:trPr>
          <w:trHeight w:val="828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1.1.1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7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Диалогическая </w:t>
            </w:r>
            <w:r>
              <w:rPr>
                <w:b/>
                <w:spacing w:val="-4"/>
                <w:sz w:val="24"/>
              </w:rPr>
              <w:t>речь</w:t>
            </w:r>
          </w:p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Развитие коммуникативных умений диалогической речи, а именно умений вести различные виды диалогов, в стандартных ситуа- циях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неофициального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ситуаций</w:t>
            </w:r>
          </w:p>
        </w:tc>
      </w:tr>
    </w:tbl>
    <w:p w:rsidR="00322E81" w:rsidRDefault="00322E81">
      <w:pPr>
        <w:pStyle w:val="TableParagraph"/>
        <w:spacing w:after="0" w:line="276" w:lineRule="exact"/>
        <w:jc w:val="left"/>
        <w:rPr>
          <w:sz w:val="24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i/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184" o:spid="_x0000_s1367" style="position:absolute;left:0;text-align:left;margin-left:88.9pt;margin-top:12.1pt;width:438.95pt;height:445.1pt;z-index:-251676160;mso-position-horizontal-relative:text;mso-position-vertical-relative:text" coordsize="55746,56527" o:gfxdata="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">
                  <v:shape id="Image 185" o:spid="_x0000_s1354" type="#_x0000_t75" style="position:absolute;top:47617;width:8900;height:8908" o:gfxdata="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mQrz7gAAADcAAAA&#10;DwAAAAAAAAABACAAAAAiAAAAZHJzL2Rvd25yZXYueG1sUEsBAhQAFAAAAAgAh07iQDMvBZ47AAAA&#10;OQAAABAAAAAAAAAAAQAgAAAABwEAAGRycy9zaGFwZXhtbC54bWxQSwUGAAAAAAYABgBbAQAAsQMA&#10;AAAA&#10;">
                    <v:imagedata r:id="rId491" o:title=""/>
                    <o:lock v:ext="edit" aspectratio="f"/>
                  </v:shape>
                  <v:shape id="Image 186" o:spid="_x0000_s1355" type="#_x0000_t75" style="position:absolute;left:4511;top:44999;width:6385;height:7015" o:gfxdata="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FZyaugAAANwA&#10;AAAPAAAAAAAAAAEAIAAAACIAAABkcnMvZG93bnJldi54bWxQSwECFAAUAAAACACHTuJAMy8FnjsA&#10;AAA5AAAAEAAAAAAAAAABACAAAAAJAQAAZHJzL3NoYXBleG1sLnhtbFBLBQYAAAAABgAGAFsBAACz&#10;AwAAAAA=&#10;">
                    <v:imagedata r:id="rId492" o:title=""/>
                    <o:lock v:ext="edit" aspectratio="f"/>
                  </v:shape>
                  <v:shape id="Image 187" o:spid="_x0000_s1356" type="#_x0000_t75" style="position:absolute;left:9273;top:40908;width:6320;height:6356" o:gfxdata="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poS2ugAAANwA&#10;AAAPAAAAAAAAAAEAIAAAACIAAABkcnMvZG93bnJldi54bWxQSwECFAAUAAAACACHTuJAMy8FnjsA&#10;AAA5AAAAEAAAAAAAAAABACAAAAAJAQAAZHJzL3NoYXBleG1sLnhtbFBLBQYAAAAABgAGAFsBAACz&#10;AwAAAAA=&#10;">
                    <v:imagedata r:id="rId467" o:title=""/>
                    <o:lock v:ext="edit" aspectratio="f"/>
                  </v:shape>
                  <v:shape id="Image 188" o:spid="_x0000_s1357" type="#_x0000_t75" style="position:absolute;left:12534;top:36187;width:7803;height:7803" o:gfxdata="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hZ3q5AAAA3AAA&#10;AA8AAAAAAAAAAQAgAAAAIgAAAGRycy9kb3ducmV2LnhtbFBLAQIUABQAAAAIAIdO4kAzLwWeOwAA&#10;ADkAAAAQAAAAAAAAAAEAIAAAAAgBAABkcnMvc2hhcGV4bWwueG1sUEsFBgAAAAAGAAYAWwEAALID&#10;AAAAAA==&#10;">
                    <v:imagedata r:id="rId468" o:title=""/>
                    <o:lock v:ext="edit" aspectratio="f"/>
                  </v:shape>
                  <v:shape id="Image 189" o:spid="_x0000_s1358" type="#_x0000_t75" style="position:absolute;left:16337;top:31863;width:8648;height:8317" o:gfxdata="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hUmC8AAAA&#10;3AAAAA8AAAAAAAAAAQAgAAAAIgAAAGRycy9kb3ducmV2LnhtbFBLAQIUABQAAAAIAIdO4kAzLwWe&#10;OwAAADkAAAAQAAAAAAAAAAEAIAAAAAsBAABkcnMvc2hhcGV4bWwueG1sUEsFBgAAAAAGAAYAWwEA&#10;ALUDAAAAAA==&#10;">
                    <v:imagedata r:id="rId469" o:title=""/>
                    <o:lock v:ext="edit" aspectratio="f"/>
                  </v:shape>
                  <v:shape id="Image 190" o:spid="_x0000_s1359" type="#_x0000_t75" style="position:absolute;left:20634;top:27889;width:7171;height:7193" o:gfxdata="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pWOS/&#10;AAAA3AAAAA8AAAAAAAAAAQAgAAAAIgAAAGRycy9kb3ducmV2LnhtbFBLAQIUABQAAAAIAIdO4kAz&#10;LwWeOwAAADkAAAAQAAAAAAAAAAEAIAAAAA4BAABkcnMvc2hhcGV4bWwueG1sUEsFBgAAAAAGAAYA&#10;WwEAALgDAAAAAA==&#10;">
                    <v:imagedata r:id="rId470" o:title=""/>
                    <o:lock v:ext="edit" aspectratio="f"/>
                  </v:shape>
                  <v:shape id="Image 191" o:spid="_x0000_s1360" type="#_x0000_t75" style="position:absolute;left:27172;top:23004;width:6323;height:6357" o:gfxdata="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7f2ArtwAAANwAAAAP&#10;AAAAAAAAAAEAIAAAACIAAABkcnMvZG93bnJldi54bWxQSwECFAAUAAAACACHTuJAMy8FnjsAAAA5&#10;AAAAEAAAAAAAAAABACAAAAAGAQAAZHJzL3NoYXBleG1sLnhtbFBLBQYAAAAABgAGAFsBAACwAwAA&#10;AAA=&#10;">
                    <v:imagedata r:id="rId471" o:title=""/>
                    <o:lock v:ext="edit" aspectratio="f"/>
                  </v:shape>
                  <v:shape id="Image 192" o:spid="_x0000_s1361" type="#_x0000_t75" style="position:absolute;left:30419;top:18166;width:6393;height:7932" o:gfxdata="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+3hcugAAANwA&#10;AAAPAAAAAAAAAAEAIAAAACIAAABkcnMvZG93bnJldi54bWxQSwECFAAUAAAACACHTuJAMy8FnjsA&#10;AAA5AAAAEAAAAAAAAAABACAAAAAJAQAAZHJzL3NoYXBleG1sLnhtbFBLBQYAAAAABgAGAFsBAACz&#10;AwAAAAA=&#10;">
                    <v:imagedata r:id="rId472" o:title=""/>
                    <o:lock v:ext="edit" aspectratio="f"/>
                  </v:shape>
                  <v:shape id="Image 193" o:spid="_x0000_s1362" type="#_x0000_t75" style="position:absolute;left:34244;top:15298;width:7028;height:6311" o:gfxdata="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m4pUvQAA&#10;ANwAAAAPAAAAAAAAAAEAIAAAACIAAABkcnMvZG93bnJldi54bWxQSwECFAAUAAAACACHTuJAMy8F&#10;njsAAAA5AAAAEAAAAAAAAAABACAAAAAMAQAAZHJzL3NoYXBleG1sLnhtbFBLBQYAAAAABgAGAFsB&#10;AAC2AwAAAAA=&#10;">
                    <v:imagedata r:id="rId473" o:title=""/>
                    <o:lock v:ext="edit" aspectratio="f"/>
                  </v:shape>
                  <v:shape id="Image 194" o:spid="_x0000_s1363" type="#_x0000_t75" style="position:absolute;left:40507;top:10271;width:6302;height:6492" o:gfxdata="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SnSXugAAANwA&#10;AAAPAAAAAAAAAAEAIAAAACIAAABkcnMvZG93bnJldi54bWxQSwECFAAUAAAACACHTuJAMy8FnjsA&#10;AAA5AAAAEAAAAAAAAAABACAAAAAJAQAAZHJzL3NoYXBleG1sLnhtbFBLBQYAAAAABgAGAFsBAACz&#10;AwAAAAA=&#10;">
                    <v:imagedata r:id="rId474" o:title=""/>
                    <o:lock v:ext="edit" aspectratio="f"/>
                  </v:shape>
                  <v:shape id="Image 195" o:spid="_x0000_s1364" type="#_x0000_t75" style="position:absolute;left:43873;top:7130;width:5490;height:5527" o:gfxdata="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3iv/bgAAADcAAAA&#10;DwAAAAAAAAABACAAAAAiAAAAZHJzL2Rvd25yZXYueG1sUEsBAhQAFAAAAAgAh07iQDMvBZ47AAAA&#10;OQAAABAAAAAAAAAAAQAgAAAABwEAAGRycy9zaGFwZXhtbC54bWxQSwUGAAAAAAYABgBbAQAAsQMA&#10;AAAA&#10;">
                    <v:imagedata r:id="rId475" o:title=""/>
                    <o:lock v:ext="edit" aspectratio="f"/>
                  </v:shape>
                  <v:shape id="Image 196" o:spid="_x0000_s1365" type="#_x0000_t75" style="position:absolute;left:46763;top:4015;width:6302;height:6492" o:gfxdata="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ij2qvQAA&#10;ANwAAAAPAAAAAAAAAAEAIAAAACIAAABkcnMvZG93bnJldi54bWxQSwECFAAUAAAACACHTuJAMy8F&#10;njsAAAA5AAAAEAAAAAAAAAABACAAAAAMAQAAZHJzL3NoYXBleG1sLnhtbFBLBQYAAAAABgAGAFsB&#10;AAC2AwAAAAA=&#10;">
                    <v:imagedata r:id="rId476" o:title=""/>
                    <o:lock v:ext="edit" aspectratio="f"/>
                  </v:shape>
                  <v:shape id="Image 197" o:spid="_x0000_s1366" type="#_x0000_t75" style="position:absolute;left:50771;width:4973;height:6431" o:gfxdata="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9ViLsAAADc&#10;AAAADwAAAAAAAAABACAAAAAiAAAAZHJzL2Rvd25yZXYueG1sUEsBAhQAFAAAAAgAh07iQDMvBZ47&#10;AAAAOQAAABAAAAAAAAAAAQAgAAAACgEAAGRycy9zaGFwZXhtbC54bWxQSwUGAAAAAAYABgBbAQAA&#10;tAMAAAAA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828"/>
        </w:trPr>
        <w:tc>
          <w:tcPr>
            <w:tcW w:w="1103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 иллюстраций, фотографий или без опор, с соблюдением норм речевого этикета, принятых в стране (странах) изучаемого языка (объём диалога – до 8 реплик со стороны каждого собеседника в рамках комбинированного диалога, до 6 реплик со стороны каждого со</w:t>
            </w:r>
            <w:r>
              <w:rPr>
                <w:sz w:val="24"/>
              </w:rPr>
              <w:t>беседника в рамках диалога – обмена мнениями)</w:t>
            </w:r>
          </w:p>
        </w:tc>
      </w:tr>
      <w:tr w:rsidR="00322E81">
        <w:trPr>
          <w:trHeight w:val="115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1.1.1.1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2" w:lineRule="auto"/>
              <w:ind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>Диалог этикетного характера: начинать, поддерживать и заканчивать разговор, вежливо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переспрашивать,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поздравлять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пожелания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поздравление,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</w:p>
          <w:p w:rsidR="00322E81" w:rsidRDefault="00542C12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соглашаться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предложение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отказываться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предложения </w:t>
            </w:r>
            <w:r>
              <w:rPr>
                <w:spacing w:val="-2"/>
                <w:sz w:val="24"/>
              </w:rPr>
              <w:t>собеседника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15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1.1.1.2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2" w:lineRule="auto"/>
              <w:ind w:right="95" w:firstLine="1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действию: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соглашаться (не соглашаться) выполнить просьбу, приглашать собеседника к </w:t>
            </w:r>
            <w:r>
              <w:rPr>
                <w:sz w:val="24"/>
              </w:rPr>
              <w:t>совместной деятельности,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соглашаться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соглашаться)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собесед-</w:t>
            </w:r>
          </w:p>
          <w:p w:rsidR="00322E81" w:rsidRDefault="00542C12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ника, объясняя причину своего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15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1.1.1.3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Диалог-расспрос: сообщать фактическую информацию, отвечая на вопросы разных видов, выражать своё отношение к </w:t>
            </w:r>
            <w:r>
              <w:rPr>
                <w:sz w:val="24"/>
              </w:rPr>
              <w:t>обсуждаемым фактам и событиям, запрашивать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интересующую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спрашиваю-</w:t>
            </w:r>
          </w:p>
          <w:p w:rsidR="00322E81" w:rsidRDefault="00542C12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наоборот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80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1.1.1.4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Комбинированный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(этикетный</w:t>
            </w:r>
          </w:p>
          <w:p w:rsidR="00322E81" w:rsidRDefault="00542C12">
            <w:pPr>
              <w:pStyle w:val="TableParagraph"/>
              <w:spacing w:before="13"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диалог,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действию, диалог-</w:t>
            </w:r>
            <w:r>
              <w:rPr>
                <w:spacing w:val="-2"/>
                <w:sz w:val="24"/>
              </w:rPr>
              <w:t>расспрос)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15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1.1.1.5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Диалог – обмен мнениями: выражать свою точку зрения и обосновывать её, высказывать своё согласие (несогласие) с точкой зрения собеседника, выражать сомнение,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обсуждаемым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событиям: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восхищение,</w:t>
            </w:r>
          </w:p>
          <w:p w:rsidR="00322E81" w:rsidRDefault="00542C12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удивление, радость, огорчение и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393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1.1.2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Монологическая </w:t>
            </w:r>
            <w:r>
              <w:rPr>
                <w:b/>
                <w:spacing w:val="-4"/>
                <w:sz w:val="24"/>
              </w:rPr>
              <w:t>речь</w:t>
            </w:r>
          </w:p>
          <w:p w:rsidR="00322E81" w:rsidRDefault="00542C12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коммуникативных умений монологической речи: создание устных связных монологических высказываний с ис- 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коммуникативных типов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стандартных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неофициального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тематического содержания речи с опорой на вопросы, ключевые слова, план и (или) иллюстрации, фотографии, таблицы или без опоры (объём монологического высказывания – 10–12 фр</w:t>
            </w:r>
            <w:r>
              <w:rPr>
                <w:sz w:val="24"/>
              </w:rPr>
              <w:t>аз)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1.1.2.1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Описание (предмета, местности, внешности и одежды человека), в том числе характеристика (черты характера реального человека или литературного </w:t>
            </w:r>
            <w:r>
              <w:rPr>
                <w:spacing w:val="-2"/>
                <w:sz w:val="24"/>
              </w:rPr>
              <w:t>персонажа)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322E81" w:rsidRDefault="00322E81">
      <w:pPr>
        <w:pStyle w:val="TableParagraph"/>
        <w:spacing w:after="0" w:line="274" w:lineRule="exact"/>
        <w:rPr>
          <w:sz w:val="24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i/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198" o:spid="_x0000_s1193" style="position:absolute;left:0;text-align:left;margin-left:161.9pt;margin-top:12.1pt;width:365.95pt;height:372.2pt;z-index:-251675136;mso-position-horizontal-relative:text;mso-position-vertical-relative:text" coordsize="46475,47269" o:gfxdata="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">
                  <v:shape id="Image 199" o:spid="_x0000_s1182" type="#_x0000_t75" style="position:absolute;top:40908;width:6319;height:6356" o:gfxdata="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TiXEvQAA&#10;ANwAAAAPAAAAAAAAAAEAIAAAACIAAABkcnMvZG93bnJldi54bWxQSwECFAAUAAAACACHTuJAMy8F&#10;njsAAAA5AAAAEAAAAAAAAAABACAAAAAMAQAAZHJzL3NoYXBleG1sLnhtbFBLBQYAAAAABgAGAFsB&#10;AAC2AwAAAAA=&#10;">
                    <v:imagedata r:id="rId480" o:title=""/>
                    <o:lock v:ext="edit" aspectratio="f"/>
                  </v:shape>
                  <v:shape id="Image 200" o:spid="_x0000_s1183" type="#_x0000_t75" style="position:absolute;left:3261;top:36187;width:7803;height:7803" o:gfxdata="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WEJWrgAAADcAAAA&#10;DwAAAAAAAAABACAAAAAiAAAAZHJzL2Rvd25yZXYueG1sUEsBAhQAFAAAAAgAh07iQDMvBZ47AAAA&#10;OQAAABAAAAAAAAAAAQAgAAAABwEAAGRycy9zaGFwZXhtbC54bWxQSwUGAAAAAAYABgBbAQAAsQMA&#10;AAAA&#10;">
                    <v:imagedata r:id="rId468" o:title=""/>
                    <o:lock v:ext="edit" aspectratio="f"/>
                  </v:shape>
                  <v:shape id="Image 201" o:spid="_x0000_s1184" type="#_x0000_t75" style="position:absolute;left:7063;top:31863;width:8649;height:8317" o:gfxdata="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ITxAvQAA&#10;ANwAAAAPAAAAAAAAAAEAIAAAACIAAABkcnMvZG93bnJldi54bWxQSwECFAAUAAAACACHTuJAMy8F&#10;njsAAAA5AAAAEAAAAAAAAAABACAAAAAMAQAAZHJzL3NoYXBleG1sLnhtbFBLBQYAAAAABgAGAFsB&#10;AAC2AwAAAAA=&#10;">
                    <v:imagedata r:id="rId469" o:title=""/>
                    <o:lock v:ext="edit" aspectratio="f"/>
                  </v:shape>
                  <v:shape id="Image 202" o:spid="_x0000_s1185" type="#_x0000_t75" style="position:absolute;left:11361;top:27889;width:7170;height:7193" o:gfxdata="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mJfzvQAA&#10;ANwAAAAPAAAAAAAAAAEAIAAAACIAAABkcnMvZG93bnJldi54bWxQSwECFAAUAAAACACHTuJAMy8F&#10;njsAAAA5AAAAEAAAAAAAAAABACAAAAAMAQAAZHJzL3NoYXBleG1sLnhtbFBLBQYAAAAABgAGAFsB&#10;AAC2AwAAAAA=&#10;">
                    <v:imagedata r:id="rId470" o:title=""/>
                    <o:lock v:ext="edit" aspectratio="f"/>
                  </v:shape>
                  <v:shape id="Image 203" o:spid="_x0000_s1186" type="#_x0000_t75" style="position:absolute;left:17899;top:23004;width:6323;height:6357" o:gfxdata="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86vPLsAAADc&#10;AAAADwAAAAAAAAABACAAAAAiAAAAZHJzL2Rvd25yZXYueG1sUEsBAhQAFAAAAAgAh07iQDMvBZ47&#10;AAAAOQAAABAAAAAAAAAAAQAgAAAACgEAAGRycy9zaGFwZXhtbC54bWxQSwUGAAAAAAYABgBbAQAA&#10;tAMAAAAA&#10;">
                    <v:imagedata r:id="rId471" o:title=""/>
                    <o:lock v:ext="edit" aspectratio="f"/>
                  </v:shape>
                  <v:shape id="Image 204" o:spid="_x0000_s1187" type="#_x0000_t75" style="position:absolute;left:21145;top:18166;width:6393;height:7932" o:gfxdata="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cbFIvQAA&#10;ANwAAAAPAAAAAAAAAAEAIAAAACIAAABkcnMvZG93bnJldi54bWxQSwECFAAUAAAACACHTuJAMy8F&#10;njsAAAA5AAAAEAAAAAAAAAABACAAAAAMAQAAZHJzL3NoYXBleG1sLnhtbFBLBQYAAAAABgAGAFsB&#10;AAC2AwAAAAA=&#10;">
                    <v:imagedata r:id="rId472" o:title=""/>
                    <o:lock v:ext="edit" aspectratio="f"/>
                  </v:shape>
                  <v:shape id="Image 205" o:spid="_x0000_s1188" type="#_x0000_t75" style="position:absolute;left:24970;top:15298;width:7029;height:6311" o:gfxdata="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FDQL4A&#10;AADcAAAADwAAAAAAAAABACAAAAAiAAAAZHJzL2Rvd25yZXYueG1sUEsBAhQAFAAAAAgAh07iQDMv&#10;BZ47AAAAOQAAABAAAAAAAAAAAQAgAAAADQEAAGRycy9zaGFwZXhtbC54bWxQSwUGAAAAAAYABgBb&#10;AQAAtwMAAAAA&#10;">
                    <v:imagedata r:id="rId473" o:title=""/>
                    <o:lock v:ext="edit" aspectratio="f"/>
                  </v:shape>
                  <v:shape id="Image 206" o:spid="_x0000_s1189" type="#_x0000_t75" style="position:absolute;left:31234;top:10271;width:6301;height:6492" o:gfxdata="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7u4C8AAAA&#10;3AAAAA8AAAAAAAAAAQAgAAAAIgAAAGRycy9kb3ducmV2LnhtbFBLAQIUABQAAAAIAIdO4kAzLwWe&#10;OwAAADkAAAAQAAAAAAAAAAEAIAAAAAsBAABkcnMvc2hhcGV4bWwueG1sUEsFBgAAAAAGAAYAWwEA&#10;ALUDAAAAAA==&#10;">
                    <v:imagedata r:id="rId474" o:title=""/>
                    <o:lock v:ext="edit" aspectratio="f"/>
                  </v:shape>
                  <v:shape id="Image 207" o:spid="_x0000_s1190" type="#_x0000_t75" style="position:absolute;left:34600;top:7130;width:5489;height:5527" o:gfxdata="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8lg6rsAAADc&#10;AAAADwAAAAAAAAABACAAAAAiAAAAZHJzL2Rvd25yZXYueG1sUEsBAhQAFAAAAAgAh07iQDMvBZ47&#10;AAAAOQAAABAAAAAAAAAAAQAgAAAACgEAAGRycy9zaGFwZXhtbC54bWxQSwUGAAAAAAYABgBbAQAA&#10;tAMAAAAA&#10;">
                    <v:imagedata r:id="rId475" o:title=""/>
                    <o:lock v:ext="edit" aspectratio="f"/>
                  </v:shape>
                  <v:shape id="Image 208" o:spid="_x0000_s1191" type="#_x0000_t75" style="position:absolute;left:37490;top:4015;width:6302;height:6492" o:gfxdata="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2+Li8AAAA&#10;3AAAAA8AAAAAAAAAAQAgAAAAIgAAAGRycy9kb3ducmV2LnhtbFBLAQIUABQAAAAIAIdO4kAzLwWe&#10;OwAAADkAAAAQAAAAAAAAAAEAIAAAAAsBAABkcnMvc2hhcGV4bWwueG1sUEsFBgAAAAAGAAYAWwEA&#10;ALUDAAAAAA==&#10;">
                    <v:imagedata r:id="rId476" o:title=""/>
                    <o:lock v:ext="edit" aspectratio="f"/>
                  </v:shape>
                  <v:shape id="Image 209" o:spid="_x0000_s1192" type="#_x0000_t75" style="position:absolute;left:41498;width:4973;height:6431" o:gfxdata="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85CavQAA&#10;ANwAAAAPAAAAAAAAAAEAIAAAACIAAABkcnMvZG93bnJldi54bWxQSwECFAAUAAAACACHTuJAMy8F&#10;njsAAAA5AAAAEAAAAAAAAAABACAAAAAMAQAAZHJzL3NoYXBleG1sLnhtbFBLBQYAAAAABgAGAFsB&#10;AAC2AwAAAAA=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z w:val="24"/>
              </w:rPr>
              <w:t>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290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0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1.1.2.2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0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(сообщение)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82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1.1.2.3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7" w:hanging="1"/>
              <w:jc w:val="both"/>
              <w:rPr>
                <w:sz w:val="24"/>
              </w:rPr>
            </w:pPr>
            <w:r>
              <w:rPr>
                <w:sz w:val="24"/>
              </w:rPr>
              <w:t>Изложение (пересказ) основного содержания прочитанного (прослушанного) текста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фактам,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изложенным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тексте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8" w:line="141" w:lineRule="auto"/>
              <w:ind w:left="68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2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1.1.2.4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Рассуждение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68" w:right="1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–</w:t>
            </w:r>
            <w:r>
              <w:rPr>
                <w:spacing w:val="-5"/>
                <w:sz w:val="16"/>
              </w:rPr>
              <w:t>3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1.1.2.5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5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1.1.2.6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картинкам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57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552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1.1.2.7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Выражение и краткое </w:t>
            </w:r>
            <w:r>
              <w:rPr>
                <w:sz w:val="24"/>
              </w:rPr>
              <w:t>аргументирование своего мнения по отношению к услы- шанному (прочитанному)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8" w:line="141" w:lineRule="auto"/>
              <w:ind w:left="68" w:right="1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±</w:t>
            </w:r>
            <w:r>
              <w:rPr>
                <w:spacing w:val="-5"/>
                <w:sz w:val="16"/>
              </w:rPr>
              <w:t>4</w:t>
            </w:r>
          </w:p>
        </w:tc>
      </w:tr>
      <w:tr w:rsidR="00322E81">
        <w:trPr>
          <w:trHeight w:val="1931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1.2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7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Аудирование</w:t>
            </w:r>
          </w:p>
          <w:p w:rsidR="00322E81" w:rsidRDefault="00542C1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непосредственном общении: понимание на слух речи учителя и одноклассников и вербальная (невербальная) реакция на услышанное, использование </w:t>
            </w:r>
            <w:r>
              <w:rPr>
                <w:sz w:val="24"/>
              </w:rPr>
              <w:t>переспроса или просьбы повторить для уточнения отдельных деталей.</w:t>
            </w:r>
          </w:p>
          <w:p w:rsidR="00322E81" w:rsidRDefault="00542C12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</w:t>
            </w:r>
            <w:r>
              <w:rPr>
                <w:sz w:val="24"/>
              </w:rPr>
              <w:t>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запраши- ваемой) информации (время звучания текста (текстов) для аудирования – до 2 мин.)</w:t>
            </w:r>
          </w:p>
        </w:tc>
      </w:tr>
      <w:tr w:rsidR="00322E81">
        <w:trPr>
          <w:trHeight w:val="1379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Аудир</w:t>
            </w:r>
            <w:r>
              <w:rPr>
                <w:sz w:val="24"/>
              </w:rPr>
              <w:t>ование с пониманием основного содержания текста –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</w:t>
            </w:r>
            <w:r>
              <w:rPr>
                <w:sz w:val="24"/>
              </w:rPr>
              <w:t>овать незнакомые слова, несущественные для понимания основного 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104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1.2.2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Аудирование с пониманием нужной (интересующей, запрашиваемой) инфор- мации – умение выделять нужную (интересующую, запрашиваемую) информа- цию,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эксплицитной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(явной)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воспринимаемом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22E81" w:rsidRDefault="00542C12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322E81" w:rsidRDefault="00542C12">
      <w:pPr>
        <w:pStyle w:val="a9"/>
        <w:spacing w:before="163"/>
        <w:rPr>
          <w:i/>
          <w:sz w:val="20"/>
        </w:rPr>
      </w:pPr>
      <w:r>
        <w:rPr>
          <w:i/>
          <w:sz w:val="20"/>
        </w:rPr>
        <w:pict>
          <v:shape id="Graphic 210" o:spid="_x0000_s1167" style="position:absolute;margin-left:56.65pt;margin-top:20.85pt;width:2in;height:.5pt;z-index:-251648512;mso-wrap-distance-top:0;mso-wrap-distance-bottom:0;mso-position-horizontal-relative:page;mso-position-vertical-relative:text;mso-width-relative:page;mso-height-relative:page" coordsize="1828800,6350" o:spt="100" o:gfxdata="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4sy+vY&#10;AAAACQEAAA8AAAAAAAAAAQAgAAAAIgAAAGRycy9kb3ducmV2LnhtbFBLAQIUABQAAAAIAIdO4kDD&#10;D5YlIAIAAOMEAAAOAAAAAAAAAAEAIAAAACcBAABkcnMvZTJvRG9jLnhtbFBLBQYAAAAABgAGAFkB&#10;AAC5BQAAAAA=&#10;" adj="0,,0" path="m1828800,6095r,-6095l,,,6095r1828800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322E81" w:rsidRDefault="00542C12">
      <w:pPr>
        <w:spacing w:before="85"/>
        <w:ind w:left="28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61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61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6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61"/>
          <w:sz w:val="20"/>
        </w:rPr>
        <w:t xml:space="preserve"> </w:t>
      </w:r>
      <w:r>
        <w:rPr>
          <w:sz w:val="20"/>
        </w:rPr>
        <w:t>в</w:t>
      </w:r>
      <w:r>
        <w:rPr>
          <w:spacing w:val="61"/>
          <w:sz w:val="20"/>
        </w:rPr>
        <w:t xml:space="preserve"> </w:t>
      </w:r>
      <w:r>
        <w:rPr>
          <w:sz w:val="20"/>
        </w:rPr>
        <w:t>предыдущие</w:t>
      </w:r>
      <w:r>
        <w:rPr>
          <w:spacing w:val="61"/>
          <w:sz w:val="20"/>
        </w:rPr>
        <w:t xml:space="preserve"> </w:t>
      </w:r>
      <w:r>
        <w:rPr>
          <w:sz w:val="20"/>
        </w:rPr>
        <w:t>годы</w:t>
      </w:r>
      <w:r>
        <w:rPr>
          <w:spacing w:val="60"/>
          <w:sz w:val="20"/>
        </w:rPr>
        <w:t xml:space="preserve"> </w:t>
      </w:r>
      <w:r>
        <w:rPr>
          <w:sz w:val="20"/>
        </w:rPr>
        <w:t>включался</w:t>
      </w:r>
      <w:r>
        <w:rPr>
          <w:spacing w:val="60"/>
          <w:sz w:val="20"/>
        </w:rPr>
        <w:t xml:space="preserve"> </w:t>
      </w:r>
      <w:r>
        <w:rPr>
          <w:sz w:val="20"/>
        </w:rPr>
        <w:t>в</w:t>
      </w:r>
      <w:r>
        <w:rPr>
          <w:spacing w:val="61"/>
          <w:sz w:val="20"/>
        </w:rPr>
        <w:t xml:space="preserve"> </w:t>
      </w:r>
      <w:r>
        <w:rPr>
          <w:sz w:val="20"/>
        </w:rPr>
        <w:t>блок</w:t>
      </w:r>
      <w:r>
        <w:rPr>
          <w:spacing w:val="61"/>
          <w:sz w:val="20"/>
        </w:rPr>
        <w:t xml:space="preserve"> </w:t>
      </w:r>
      <w:r>
        <w:rPr>
          <w:sz w:val="20"/>
        </w:rPr>
        <w:t>«Монологическая</w:t>
      </w:r>
      <w:r>
        <w:rPr>
          <w:spacing w:val="60"/>
          <w:sz w:val="20"/>
        </w:rPr>
        <w:t xml:space="preserve"> </w:t>
      </w:r>
      <w:r>
        <w:rPr>
          <w:sz w:val="20"/>
        </w:rPr>
        <w:t>речь»</w:t>
      </w:r>
      <w:r>
        <w:rPr>
          <w:spacing w:val="61"/>
          <w:sz w:val="20"/>
        </w:rPr>
        <w:t xml:space="preserve"> </w:t>
      </w:r>
      <w:r>
        <w:rPr>
          <w:sz w:val="20"/>
        </w:rPr>
        <w:t>в</w:t>
      </w:r>
      <w:r>
        <w:rPr>
          <w:spacing w:val="61"/>
          <w:sz w:val="20"/>
        </w:rPr>
        <w:t xml:space="preserve"> </w:t>
      </w:r>
      <w:r>
        <w:rPr>
          <w:sz w:val="20"/>
        </w:rPr>
        <w:t>иной</w:t>
      </w:r>
      <w:r>
        <w:rPr>
          <w:spacing w:val="60"/>
          <w:sz w:val="20"/>
        </w:rPr>
        <w:t xml:space="preserve"> </w:t>
      </w:r>
      <w:r>
        <w:rPr>
          <w:sz w:val="20"/>
        </w:rPr>
        <w:t>формулировке</w:t>
      </w:r>
      <w:r>
        <w:rPr>
          <w:spacing w:val="61"/>
          <w:sz w:val="20"/>
        </w:rPr>
        <w:t xml:space="preserve"> </w:t>
      </w:r>
      <w:r>
        <w:rPr>
          <w:sz w:val="20"/>
        </w:rPr>
        <w:t>«Передача</w:t>
      </w:r>
      <w:r>
        <w:rPr>
          <w:spacing w:val="6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6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61"/>
          <w:sz w:val="20"/>
        </w:rPr>
        <w:t xml:space="preserve"> </w:t>
      </w:r>
      <w:r>
        <w:rPr>
          <w:sz w:val="20"/>
        </w:rPr>
        <w:t xml:space="preserve">мысли прочитанного с опорой на </w:t>
      </w:r>
      <w:r>
        <w:rPr>
          <w:sz w:val="20"/>
        </w:rPr>
        <w:t>текст» – и проверялся в рамках требования «Выражать своё отношение к прочитанному/услышанному».</w:t>
      </w:r>
    </w:p>
    <w:p w:rsidR="00322E81" w:rsidRDefault="00542C12">
      <w:pPr>
        <w:spacing w:line="230" w:lineRule="exact"/>
        <w:ind w:left="283"/>
        <w:rPr>
          <w:sz w:val="20"/>
        </w:rPr>
      </w:pPr>
      <w:r>
        <w:rPr>
          <w:sz w:val="20"/>
        </w:rPr>
        <w:pict>
          <v:group id="Group 211" o:spid="_x0000_s1258" style="position:absolute;left:0;text-align:left;margin-left:195.35pt;margin-top:-73.95pt;width:85.8pt;height:90.8pt;z-index:-251674112;mso-position-horizontal-relative:page" coordsize="10896,11531" o:gfxdata="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">
            <v:shape id="Image 212" o:spid="_x0000_s1256" type="#_x0000_t75" style="position:absolute;top:2618;width:8900;height:8907" o:gfxdata="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5R+a8AAAA&#10;3AAAAA8AAAAAAAAAAQAgAAAAIgAAAGRycy9kb3ducmV2LnhtbFBLAQIUABQAAAAIAIdO4kAzLwWe&#10;OwAAADkAAAAQAAAAAAAAAAEAIAAAAAsBAABkcnMvc2hhcGV4bWwueG1sUEsFBgAAAAAGAAYAWwEA&#10;ALUDAAAAAA==&#10;">
              <v:imagedata r:id="rId465" o:title=""/>
              <o:lock v:ext="edit" aspectratio="f"/>
            </v:shape>
            <v:shape id="Image 213" o:spid="_x0000_s1257" type="#_x0000_t75" style="position:absolute;left:4511;width:6385;height:7014" o:gfxdata="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efP2/&#10;AAAA3AAAAA8AAAAAAAAAAQAgAAAAIgAAAGRycy9kb3ducmV2LnhtbFBLAQIUABQAAAAIAIdO4kAz&#10;LwWeOwAAADkAAAAQAAAAAAAAAAEAIAAAAA4BAABkcnMvc2hhcGV4bWwueG1sUEsFBgAAAAAGAAYA&#10;WwEAALgDAAAAAA==&#10;">
              <v:imagedata r:id="rId466" o:title=""/>
              <o:lock v:ext="edit" aspectratio="f"/>
            </v:shape>
            <w10:wrap anchorx="page"/>
          </v:group>
        </w:pict>
      </w: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-3"/>
          <w:sz w:val="20"/>
        </w:rPr>
        <w:t xml:space="preserve"> </w:t>
      </w:r>
      <w:r>
        <w:rPr>
          <w:sz w:val="20"/>
        </w:rPr>
        <w:t>отмеченные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</w:t>
      </w:r>
      <w:r>
        <w:rPr>
          <w:spacing w:val="-3"/>
          <w:sz w:val="20"/>
        </w:rPr>
        <w:t xml:space="preserve"> </w:t>
      </w:r>
      <w:r>
        <w:rPr>
          <w:sz w:val="20"/>
        </w:rPr>
        <w:t>«–»,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будут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заданиях</w:t>
      </w:r>
      <w:r>
        <w:rPr>
          <w:spacing w:val="-4"/>
          <w:sz w:val="20"/>
        </w:rPr>
        <w:t xml:space="preserve"> </w:t>
      </w:r>
      <w:r>
        <w:rPr>
          <w:sz w:val="20"/>
        </w:rPr>
        <w:t>ОГЭ</w:t>
      </w:r>
      <w:r>
        <w:rPr>
          <w:spacing w:val="-4"/>
          <w:sz w:val="20"/>
        </w:rPr>
        <w:t xml:space="preserve"> </w:t>
      </w:r>
      <w:r>
        <w:rPr>
          <w:sz w:val="20"/>
        </w:rPr>
        <w:t>2026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г.</w:t>
      </w:r>
    </w:p>
    <w:p w:rsidR="00322E81" w:rsidRDefault="00542C12">
      <w:pPr>
        <w:spacing w:before="1"/>
        <w:ind w:left="28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предыдущие</w:t>
      </w:r>
      <w:r>
        <w:rPr>
          <w:spacing w:val="-2"/>
          <w:sz w:val="20"/>
        </w:rPr>
        <w:t xml:space="preserve"> </w:t>
      </w:r>
      <w:r>
        <w:rPr>
          <w:sz w:val="20"/>
        </w:rPr>
        <w:t>годы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</w:t>
      </w:r>
      <w:r>
        <w:rPr>
          <w:sz w:val="20"/>
        </w:rPr>
        <w:t>рялся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меньшем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«Выражать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прочитанному/услышанному».</w:t>
      </w:r>
    </w:p>
    <w:p w:rsidR="00322E81" w:rsidRDefault="00322E81">
      <w:pPr>
        <w:spacing w:after="0"/>
        <w:rPr>
          <w:sz w:val="20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542C12">
      <w:pPr>
        <w:pStyle w:val="a9"/>
        <w:spacing w:before="5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15744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5751195</wp:posOffset>
            </wp:positionV>
            <wp:extent cx="890270" cy="890905"/>
            <wp:effectExtent l="0" t="0" r="5080" b="4445"/>
            <wp:wrapNone/>
            <wp:docPr id="214" name="Imag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89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215" o:spid="_x0000_s1459" style="position:absolute;left:0;text-align:left;margin-left:124.4pt;margin-top:12.1pt;width:403.45pt;height:409.6pt;z-index:-251673088;mso-position-horizontal-relative:text;mso-position-vertical-relative:text" coordsize="51238,52019" o:gfxdata="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">
                  <v:shape id="Image 216" o:spid="_x0000_s1447" type="#_x0000_t75" style="position:absolute;top:44999;width:6385;height:7015" o:gfxdata="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nfZb4A&#10;AADcAAAADwAAAAAAAAABACAAAAAiAAAAZHJzL2Rvd25yZXYueG1sUEsBAhQAFAAAAAgAh07iQDMv&#10;BZ47AAAAOQAAABAAAAAAAAAAAQAgAAAADQEAAGRycy9zaGFwZXhtbC54bWxQSwUGAAAAAAYABgBb&#10;AQAAtwMAAAAA&#10;">
                    <v:imagedata r:id="rId466" o:title=""/>
                    <o:lock v:ext="edit" aspectratio="f"/>
                  </v:shape>
                  <v:shape id="Image 217" o:spid="_x0000_s1448" type="#_x0000_t75" style="position:absolute;left:4762;top:40908;width:6320;height:6356" o:gfxdata="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rdgu/&#10;AAAA3AAAAA8AAAAAAAAAAQAgAAAAIgAAAGRycy9kb3ducmV2LnhtbFBLAQIUABQAAAAIAIdO4kAz&#10;LwWeOwAAADkAAAAQAAAAAAAAAAEAIAAAAA4BAABkcnMvc2hhcGV4bWwueG1sUEsFBgAAAAAGAAYA&#10;WwEAALgDAAAAAA==&#10;">
                    <v:imagedata r:id="rId480" o:title=""/>
                    <o:lock v:ext="edit" aspectratio="f"/>
                  </v:shape>
                  <v:shape id="Image 218" o:spid="_x0000_s1449" type="#_x0000_t75" style="position:absolute;left:8023;top:36187;width:7803;height:7803" o:gfxdata="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6gqiLsAAADc&#10;AAAADwAAAAAAAAABACAAAAAiAAAAZHJzL2Rvd25yZXYueG1sUEsBAhQAFAAAAAgAh07iQDMvBZ47&#10;AAAAOQAAABAAAAAAAAAAAQAgAAAACgEAAGRycy9zaGFwZXhtbC54bWxQSwUGAAAAAAYABgBbAQAA&#10;tAMAAAAA&#10;">
                    <v:imagedata r:id="rId481" o:title=""/>
                    <o:lock v:ext="edit" aspectratio="f"/>
                  </v:shape>
                  <v:shape id="Image 219" o:spid="_x0000_s1450" type="#_x0000_t75" style="position:absolute;left:11826;top:31863;width:8648;height:8317" o:gfxdata="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OIXW&#10;wAAAANwAAAAPAAAAAAAAAAEAIAAAACIAAABkcnMvZG93bnJldi54bWxQSwECFAAUAAAACACHTuJA&#10;My8FnjsAAAA5AAAAEAAAAAAAAAABACAAAAAPAQAAZHJzL3NoYXBleG1sLnhtbFBLBQYAAAAABgAG&#10;AFsBAAC5AwAAAAA=&#10;">
                    <v:imagedata r:id="rId482" o:title=""/>
                    <o:lock v:ext="edit" aspectratio="f"/>
                  </v:shape>
                  <v:shape id="Image 220" o:spid="_x0000_s1451" type="#_x0000_t75" style="position:absolute;left:16123;top:27889;width:7171;height:7193" o:gfxdata="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jW9LsAAADc&#10;AAAADwAAAAAAAAABACAAAAAiAAAAZHJzL2Rvd25yZXYueG1sUEsBAhQAFAAAAAgAh07iQDMvBZ47&#10;AAAAOQAAABAAAAAAAAAAAQAgAAAACgEAAGRycy9zaGFwZXhtbC54bWxQSwUGAAAAAAYABgBbAQAA&#10;tAMAAAAA&#10;">
                    <v:imagedata r:id="rId483" o:title=""/>
                    <o:lock v:ext="edit" aspectratio="f"/>
                  </v:shape>
                  <v:shape id="Image 221" o:spid="_x0000_s1452" type="#_x0000_t75" style="position:absolute;left:22661;top:23004;width:6323;height:6357" o:gfxdata="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5ciwvQAA&#10;ANwAAAAPAAAAAAAAAAEAIAAAACIAAABkcnMvZG93bnJldi54bWxQSwECFAAUAAAACACHTuJAMy8F&#10;njsAAAA5AAAAEAAAAAAAAAABACAAAAAMAQAAZHJzL3NoYXBleG1sLnhtbFBLBQYAAAAABgAGAFsB&#10;AAC2AwAAAAA=&#10;">
                    <v:imagedata r:id="rId471" o:title=""/>
                    <o:lock v:ext="edit" aspectratio="f"/>
                  </v:shape>
                  <v:shape id="Image 222" o:spid="_x0000_s1453" type="#_x0000_t75" style="position:absolute;left:25908;top:18166;width:6393;height:7932" o:gfxdata="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YdDHvQAA&#10;ANwAAAAPAAAAAAAAAAEAIAAAACIAAABkcnMvZG93bnJldi54bWxQSwECFAAUAAAACACHTuJAMy8F&#10;njsAAAA5AAAAEAAAAAAAAAABACAAAAAMAQAAZHJzL3NoYXBleG1sLnhtbFBLBQYAAAAABgAGAFsB&#10;AAC2AwAAAAA=&#10;">
                    <v:imagedata r:id="rId472" o:title=""/>
                    <o:lock v:ext="edit" aspectratio="f"/>
                  </v:shape>
                  <v:shape id="Image 223" o:spid="_x0000_s1454" type="#_x0000_t75" style="position:absolute;left:29733;top:15298;width:7028;height:6311" o:gfxdata="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BIs+/&#10;AAAA3AAAAA8AAAAAAAAAAQAgAAAAIgAAAGRycy9kb3ducmV2LnhtbFBLAQIUABQAAAAIAIdO4kAz&#10;LwWeOwAAADkAAAAQAAAAAAAAAAEAIAAAAA4BAABkcnMvc2hhcGV4bWwueG1sUEsFBgAAAAAGAAYA&#10;WwEAALgDAAAAAA==&#10;">
                    <v:imagedata r:id="rId473" o:title=""/>
                    <o:lock v:ext="edit" aspectratio="f"/>
                  </v:shape>
                  <v:shape id="Image 224" o:spid="_x0000_s1455" type="#_x0000_t75" style="position:absolute;left:35996;top:10271;width:6302;height:6492" o:gfxdata="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0NwMvQAA&#10;ANwAAAAPAAAAAAAAAAEAIAAAACIAAABkcnMvZG93bnJldi54bWxQSwECFAAUAAAACACHTuJAMy8F&#10;njsAAAA5AAAAEAAAAAAAAAABACAAAAAMAQAAZHJzL3NoYXBleG1sLnhtbFBLBQYAAAAABgAGAFsB&#10;AAC2AwAAAAA=&#10;">
                    <v:imagedata r:id="rId474" o:title=""/>
                    <o:lock v:ext="edit" aspectratio="f"/>
                  </v:shape>
                  <v:shape id="Image 225" o:spid="_x0000_s1456" type="#_x0000_t75" style="position:absolute;left:39362;top:7130;width:5490;height:5527" o:gfxdata="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+IHZrsAAADc&#10;AAAADwAAAAAAAAABACAAAAAiAAAAZHJzL2Rvd25yZXYueG1sUEsBAhQAFAAAAAgAh07iQDMvBZ47&#10;AAAAOQAAABAAAAAAAAAAAQAgAAAACgEAAGRycy9zaGFwZXhtbC54bWxQSwUGAAAAAAYABgBbAQAA&#10;tAMAAAAA&#10;">
                    <v:imagedata r:id="rId475" o:title=""/>
                    <o:lock v:ext="edit" aspectratio="f"/>
                  </v:shape>
                  <v:shape id="Image 226" o:spid="_x0000_s1457" type="#_x0000_t75" style="position:absolute;left:42252;top:4015;width:6302;height:6492" o:gfxdata="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CVMb4A&#10;AADcAAAADwAAAAAAAAABACAAAAAiAAAAZHJzL2Rvd25yZXYueG1sUEsBAhQAFAAAAAgAh07iQDMv&#10;BZ47AAAAOQAAABAAAAAAAAAAAQAgAAAADQEAAGRycy9zaGFwZXhtbC54bWxQSwUGAAAAAAYABgBb&#10;AQAAtwMAAAAA&#10;">
                    <v:imagedata r:id="rId476" o:title=""/>
                    <o:lock v:ext="edit" aspectratio="f"/>
                  </v:shape>
                  <v:shape id="Image 227" o:spid="_x0000_s1458" type="#_x0000_t75" style="position:absolute;left:46260;width:4973;height:6431" o:gfxdata="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X9E74A&#10;AADcAAAADwAAAAAAAAABACAAAAAiAAAAZHJzL2Rvd25yZXYueG1sUEsBAhQAFAAAAAgAh07iQDMv&#10;BZ47AAAAOQAAABAAAAAAAAAAAQAgAAAADQEAAGRycy9zaGFwZXhtbC54bWxQSwUGAAAAAAYABgBb&#10;AQAAtwMAAAAA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1380"/>
        </w:trPr>
        <w:tc>
          <w:tcPr>
            <w:tcW w:w="1103" w:type="dxa"/>
          </w:tcPr>
          <w:p w:rsidR="00322E81" w:rsidRDefault="00542C12">
            <w:pPr>
              <w:pStyle w:val="TableParagraph"/>
              <w:spacing w:before="1"/>
              <w:ind w:left="9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1.3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before="1" w:line="27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Смысловое </w:t>
            </w:r>
            <w:r>
              <w:rPr>
                <w:b/>
                <w:i/>
                <w:spacing w:val="-2"/>
                <w:sz w:val="24"/>
              </w:rPr>
              <w:t>чтение</w:t>
            </w:r>
          </w:p>
          <w:p w:rsidR="00322E81" w:rsidRDefault="00542C12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</w:t>
            </w:r>
            <w:r>
              <w:rPr>
                <w:sz w:val="24"/>
              </w:rPr>
              <w:t>имости от поставленной коммуни- кативной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(интересующей,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запрашиваемой)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полным пониманием содержания текста (объём текста (текстов) для чтения – 450–500 слов)</w:t>
            </w:r>
          </w:p>
        </w:tc>
      </w:tr>
      <w:tr w:rsidR="00322E81">
        <w:trPr>
          <w:trHeight w:val="220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1.3.1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Чтение с </w:t>
            </w:r>
            <w:r>
              <w:rPr>
                <w:sz w:val="24"/>
              </w:rPr>
              <w:t>пониманием основного содержания текста –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</w:t>
            </w:r>
            <w:r>
              <w:rPr>
                <w:sz w:val="24"/>
              </w:rPr>
              <w:t>ктов, событий; разбивать текст на относительно самостоятельные смысловые части; озаглавливать текст (его отдельные части); игнорировать незнакомые слова, несущественные для понимания основного содержания; понимать интернациональные слова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379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1.3.2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 w:hanging="1"/>
              <w:jc w:val="both"/>
              <w:rPr>
                <w:sz w:val="24"/>
              </w:rPr>
            </w:pPr>
            <w:r>
              <w:rPr>
                <w:sz w:val="24"/>
              </w:rPr>
              <w:t>Чтение с пониманием нужной (интересующей, запрашиваемой) информации – 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запрашиваемую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информацию, представленную в эксплицитной (явной) и имплицитной (неявной) форме; оценивать найденную информацию с точки зрения</w:t>
            </w:r>
            <w:r>
              <w:rPr>
                <w:sz w:val="24"/>
              </w:rPr>
              <w:t xml:space="preserve"> её значимости для решения коммуникативной задачи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0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hanging="1"/>
              <w:jc w:val="lef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несплошных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(таблиц,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схем)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представ- ленной в них информации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193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1.3.4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Чтение с полным пониманием содержания несложных аутентичных текстов, </w:t>
            </w:r>
            <w:r>
              <w:rPr>
                <w:sz w:val="24"/>
              </w:rPr>
              <w:t>содержащих отдельные неизученные языковые явления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 полно и точно понимать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(смыслового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структурного анализа отдельных частей текста, выборочного перевода); устанавливать </w:t>
            </w:r>
            <w:r>
              <w:rPr>
                <w:sz w:val="24"/>
              </w:rPr>
              <w:t>причинно-следственную взаимосвязь изложенных в тексте фактов и событий; восстанавливать текст из разрозненных абзацев или путём добавления пропущенных фрагментов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6" w:lineRule="exact"/>
              <w:ind w:left="9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1.4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7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Письменная </w:t>
            </w:r>
            <w:r>
              <w:rPr>
                <w:b/>
                <w:i/>
                <w:spacing w:val="-4"/>
                <w:sz w:val="24"/>
              </w:rPr>
              <w:t>речь</w:t>
            </w:r>
          </w:p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</w:tr>
    </w:tbl>
    <w:p w:rsidR="00322E81" w:rsidRDefault="00322E81">
      <w:pPr>
        <w:pStyle w:val="TableParagraph"/>
        <w:spacing w:after="0" w:line="257" w:lineRule="exact"/>
        <w:jc w:val="left"/>
        <w:rPr>
          <w:sz w:val="24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542C12">
      <w:pPr>
        <w:pStyle w:val="a9"/>
        <w:spacing w:before="5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5751195</wp:posOffset>
            </wp:positionV>
            <wp:extent cx="890270" cy="890905"/>
            <wp:effectExtent l="0" t="0" r="5080" b="4445"/>
            <wp:wrapNone/>
            <wp:docPr id="228" name="Imag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89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229" o:spid="_x0000_s1271" style="position:absolute;left:0;text-align:left;margin-left:124.4pt;margin-top:12.1pt;width:403.45pt;height:409.6pt;z-index:-251672064;mso-position-horizontal-relative:text;mso-position-vertical-relative:text" coordsize="51238,52019" o:gfxdata="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">
                  <v:shape id="Image 230" o:spid="_x0000_s1259" type="#_x0000_t75" style="position:absolute;top:44999;width:6385;height:7015" o:gfxdata="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Xm+6rsAAADc&#10;AAAADwAAAAAAAAABACAAAAAiAAAAZHJzL2Rvd25yZXYueG1sUEsBAhQAFAAAAAgAh07iQDMvBZ47&#10;AAAAOQAAABAAAAAAAAAAAQAgAAAACgEAAGRycy9zaGFwZXhtbC54bWxQSwUGAAAAAAYABgBbAQAA&#10;tAMAAAAA&#10;">
                    <v:imagedata r:id="rId466" o:title=""/>
                    <o:lock v:ext="edit" aspectratio="f"/>
                  </v:shape>
                  <v:shape id="Image 231" o:spid="_x0000_s1260" type="#_x0000_t75" style="position:absolute;left:4762;top:40908;width:6320;height:6356" o:gfxdata="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7F4S/&#10;AAAA3AAAAA8AAAAAAAAAAQAgAAAAIgAAAGRycy9kb3ducmV2LnhtbFBLAQIUABQAAAAIAIdO4kAz&#10;LwWeOwAAADkAAAAQAAAAAAAAAAEAIAAAAA4BAABkcnMvc2hhcGV4bWwueG1sUEsFBgAAAAAGAAYA&#10;WwEAALgDAAAAAA==&#10;">
                    <v:imagedata r:id="rId480" o:title=""/>
                    <o:lock v:ext="edit" aspectratio="f"/>
                  </v:shape>
                  <v:shape id="Image 232" o:spid="_x0000_s1261" type="#_x0000_t75" style="position:absolute;left:8023;top:36187;width:7803;height:7803" o:gfxdata="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1QQK/&#10;AAAA3AAAAA8AAAAAAAAAAQAgAAAAIgAAAGRycy9kb3ducmV2LnhtbFBLAQIUABQAAAAIAIdO4kAz&#10;LwWeOwAAADkAAAAQAAAAAAAAAAEAIAAAAA4BAABkcnMvc2hhcGV4bWwueG1sUEsFBgAAAAAGAAYA&#10;WwEAALgDAAAAAA==&#10;">
                    <v:imagedata r:id="rId481" o:title=""/>
                    <o:lock v:ext="edit" aspectratio="f"/>
                  </v:shape>
                  <v:shape id="Image 233" o:spid="_x0000_s1262" type="#_x0000_t75" style="position:absolute;left:11826;top:31863;width:8648;height:8317" o:gfxdata="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Ze5c&#10;wAAAANwAAAAPAAAAAAAAAAEAIAAAACIAAABkcnMvZG93bnJldi54bWxQSwECFAAUAAAACACHTuJA&#10;My8FnjsAAAA5AAAAEAAAAAAAAAABACAAAAAPAQAAZHJzL3NoYXBleG1sLnhtbFBLBQYAAAAABgAG&#10;AFsBAAC5AwAAAAA=&#10;">
                    <v:imagedata r:id="rId482" o:title=""/>
                    <o:lock v:ext="edit" aspectratio="f"/>
                  </v:shape>
                  <v:shape id="Image 234" o:spid="_x0000_s1263" type="#_x0000_t75" style="position:absolute;left:16123;top:27889;width:7171;height:7193" o:gfxdata="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KRiq/&#10;AAAA3AAAAA8AAAAAAAAAAQAgAAAAIgAAAGRycy9kb3ducmV2LnhtbFBLAQIUABQAAAAIAIdO4kAz&#10;LwWeOwAAADkAAAAQAAAAAAAAAAEAIAAAAA4BAABkcnMvc2hhcGV4bWwueG1sUEsFBgAAAAAGAAYA&#10;WwEAALgDAAAAAA==&#10;">
                    <v:imagedata r:id="rId483" o:title=""/>
                    <o:lock v:ext="edit" aspectratio="f"/>
                  </v:shape>
                  <v:shape id="Image 235" o:spid="_x0000_s1264" type="#_x0000_t75" style="position:absolute;left:22661;top:23004;width:6323;height:6357" o:gfxdata="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B8CYvQAA&#10;ANwAAAAPAAAAAAAAAAEAIAAAACIAAABkcnMvZG93bnJldi54bWxQSwECFAAUAAAACACHTuJAMy8F&#10;njsAAAA5AAAAEAAAAAAAAAABACAAAAAMAQAAZHJzL3NoYXBleG1sLnhtbFBLBQYAAAAABgAGAFsB&#10;AAC2AwAAAAA=&#10;">
                    <v:imagedata r:id="rId484" o:title=""/>
                    <o:lock v:ext="edit" aspectratio="f"/>
                  </v:shape>
                  <v:shape id="Image 236" o:spid="_x0000_s1265" type="#_x0000_t75" style="position:absolute;left:25908;top:18166;width:6393;height:7932" o:gfxdata="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okFiugAAANwA&#10;AAAPAAAAAAAAAAEAIAAAACIAAABkcnMvZG93bnJldi54bWxQSwECFAAUAAAACACHTuJAMy8FnjsA&#10;AAA5AAAAEAAAAAAAAAABACAAAAAJAQAAZHJzL3NoYXBleG1sLnhtbFBLBQYAAAAABgAGAFsBAACz&#10;AwAAAAA=&#10;">
                    <v:imagedata r:id="rId485" o:title=""/>
                    <o:lock v:ext="edit" aspectratio="f"/>
                  </v:shape>
                  <v:shape id="Image 237" o:spid="_x0000_s1266" type="#_x0000_t75" style="position:absolute;left:29733;top:15298;width:7028;height:6311" o:gfxdata="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uCPS8AAAA&#10;3AAAAA8AAAAAAAAAAQAgAAAAIgAAAGRycy9kb3ducmV2LnhtbFBLAQIUABQAAAAIAIdO4kAzLwWe&#10;OwAAADkAAAAQAAAAAAAAAAEAIAAAAAsBAABkcnMvc2hhcGV4bWwueG1sUEsFBgAAAAAGAAYAWwEA&#10;ALUDAAAAAA==&#10;">
                    <v:imagedata r:id="rId486" o:title=""/>
                    <o:lock v:ext="edit" aspectratio="f"/>
                  </v:shape>
                  <v:shape id="Image 238" o:spid="_x0000_s1267" type="#_x0000_t75" style="position:absolute;left:35996;top:10271;width:6302;height:6492" o:gfxdata="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lEQNS5AAAA3AAA&#10;AA8AAAAAAAAAAQAgAAAAIgAAAGRycy9kb3ducmV2LnhtbFBLAQIUABQAAAAIAIdO4kAzLwWeOwAA&#10;ADkAAAAQAAAAAAAAAAEAIAAAAAgBAABkcnMvc2hhcGV4bWwueG1sUEsFBgAAAAAGAAYAWwEAALID&#10;AAAAAA==&#10;">
                    <v:imagedata r:id="rId474" o:title=""/>
                    <o:lock v:ext="edit" aspectratio="f"/>
                  </v:shape>
                  <v:shape id="Image 239" o:spid="_x0000_s1268" type="#_x0000_t75" style="position:absolute;left:39362;top:7130;width:5490;height:5527" o:gfxdata="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3abvrsAAADc&#10;AAAADwAAAAAAAAABACAAAAAiAAAAZHJzL2Rvd25yZXYueG1sUEsBAhQAFAAAAAgAh07iQDMvBZ47&#10;AAAAOQAAABAAAAAAAAAAAQAgAAAACgEAAGRycy9zaGFwZXhtbC54bWxQSwUGAAAAAAYABgBbAQAA&#10;tAMAAAAA&#10;">
                    <v:imagedata r:id="rId475" o:title=""/>
                    <o:lock v:ext="edit" aspectratio="f"/>
                  </v:shape>
                  <v:shape id="Image 240" o:spid="_x0000_s1269" type="#_x0000_t75" style="position:absolute;left:42252;top:4015;width:6302;height:6492" o:gfxdata="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qTX68AAAA&#10;3AAAAA8AAAAAAAAAAQAgAAAAIgAAAGRycy9kb3ducmV2LnhtbFBLAQIUABQAAAAIAIdO4kAzLwWe&#10;OwAAADkAAAAQAAAAAAAAAAEAIAAAAAsBAABkcnMvc2hhcGV4bWwueG1sUEsFBgAAAAAGAAYAWwEA&#10;ALUDAAAAAA==&#10;">
                    <v:imagedata r:id="rId476" o:title=""/>
                    <o:lock v:ext="edit" aspectratio="f"/>
                  </v:shape>
                  <v:shape id="Image 241" o:spid="_x0000_s1270" type="#_x0000_t75" style="position:absolute;left:46260;width:4973;height:6431" o:gfxdata="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7yVcvQAA&#10;ANwAAAAPAAAAAAAAAAEAIAAAACIAAABkcnMvZG93bnJldi54bWxQSwECFAAUAAAACACHTuJAMy8F&#10;njsAAAA5AAAAEAAAAAAAAAABACAAAAAMAQAAZHJzL3NoYXBleG1sLnhtbFBLBQYAAAAABgAGAFsB&#10;AAC2AwAAAAA=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592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формуляров: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сведений в соответствии с нормами, </w:t>
            </w:r>
            <w:r>
              <w:rPr>
                <w:sz w:val="24"/>
              </w:rPr>
              <w:t>принятыми в стране (странах) изучаемого языка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Рождеством, днём рождения)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65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Написание электронного сообщения личного характера: сообщать краткие све- дения о себе, </w:t>
            </w:r>
            <w:r>
              <w:rPr>
                <w:sz w:val="24"/>
              </w:rPr>
              <w:t>излагать различные события, делиться впечатлениями, выражать благодарность, извинение, просьбу, запрашивать интересующую информацию, оформлять обращение, завершающую фразу и подпись в соответствии с нор- мами неофициального общения, принятыми в стране (стр</w:t>
            </w:r>
            <w:r>
              <w:rPr>
                <w:sz w:val="24"/>
              </w:rPr>
              <w:t>анах) изучаемого языка (объём письма – до 120 слов)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1.4.4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Создание небольшого письменного высказывания с опорой на образец, план, таблицу и (или) прочитанный/прослушанный текст (объём письменного высказывания – до 120 слов)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6–9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1.4.5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(тезисов)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5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1.4.6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tabs>
                <w:tab w:val="left" w:pos="1561"/>
                <w:tab w:val="left" w:pos="2691"/>
                <w:tab w:val="left" w:pos="3057"/>
                <w:tab w:val="left" w:pos="4129"/>
                <w:tab w:val="left" w:pos="5495"/>
                <w:tab w:val="left" w:pos="6969"/>
              </w:tabs>
              <w:spacing w:line="276" w:lineRule="exact"/>
              <w:ind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краткой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фиксацией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прочитанного </w:t>
            </w:r>
            <w:r>
              <w:rPr>
                <w:sz w:val="24"/>
              </w:rPr>
              <w:t>(прослушанного) текста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68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5</w:t>
            </w:r>
          </w:p>
        </w:tc>
      </w:tr>
      <w:tr w:rsidR="00322E81">
        <w:trPr>
          <w:trHeight w:val="552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1.4.7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инфор- </w:t>
            </w:r>
            <w:r>
              <w:rPr>
                <w:spacing w:val="-2"/>
                <w:sz w:val="24"/>
              </w:rPr>
              <w:t>мации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1.4.8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tabs>
                <w:tab w:val="left" w:pos="1590"/>
                <w:tab w:val="left" w:pos="3312"/>
                <w:tab w:val="left" w:pos="4757"/>
                <w:tab w:val="left" w:pos="6363"/>
                <w:tab w:val="left" w:pos="7659"/>
              </w:tabs>
              <w:spacing w:line="276" w:lineRule="exact"/>
              <w:ind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(объём – 100–120 слов)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Языковые знания и </w:t>
            </w:r>
            <w:r>
              <w:rPr>
                <w:b/>
                <w:spacing w:val="-2"/>
                <w:sz w:val="24"/>
              </w:rPr>
              <w:t>навыки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before="1" w:line="255" w:lineRule="exact"/>
              <w:ind w:left="9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2.1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before="1"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Фонетическая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речи</w:t>
            </w:r>
          </w:p>
        </w:tc>
      </w:tr>
      <w:tr w:rsidR="00322E81">
        <w:trPr>
          <w:trHeight w:val="1379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2.1.1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Различение на слух и адекватное, без фонематических ошибок, ведущих к сбою 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произнесение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ударения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</w:tbl>
    <w:p w:rsidR="00322E81" w:rsidRDefault="00542C12">
      <w:pPr>
        <w:pStyle w:val="a9"/>
        <w:spacing w:before="146"/>
        <w:rPr>
          <w:sz w:val="20"/>
        </w:rPr>
      </w:pPr>
      <w:r>
        <w:rPr>
          <w:sz w:val="20"/>
        </w:rPr>
        <w:pict>
          <v:shape id="Graphic 242" o:spid="_x0000_s1165" style="position:absolute;margin-left:56.65pt;margin-top:20pt;width:2in;height:.5pt;z-index:-251647488;mso-wrap-distance-top:0;mso-wrap-distance-bottom:0;mso-position-horizontal-relative:page;mso-position-vertical-relative:text;mso-width-relative:page;mso-height-relative:page" coordsize="1828800,6350" o:spt="100" o:gfxdata="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neHNLX&#10;AAAACQEAAA8AAAAAAAAAAQAgAAAAIgAAAGRycy9kb3ducmV2LnhtbFBLAQIUABQAAAAIAIdO4kCN&#10;5NTaIQIAAOMEAAAOAAAAAAAAAAEAIAAAACYBAABkcnMvZTJvRG9jLnhtbFBLBQYAAAAABgAGAFkB&#10;AAC5BQAAAAA=&#10;" adj="0,,0" path="m1828800,6096r,-6096l,,,6096r1828800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322E81" w:rsidRDefault="00542C12">
      <w:pPr>
        <w:spacing w:before="85"/>
        <w:ind w:left="28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75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74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75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75"/>
          <w:sz w:val="20"/>
        </w:rPr>
        <w:t xml:space="preserve"> </w:t>
      </w:r>
      <w:r>
        <w:rPr>
          <w:sz w:val="20"/>
        </w:rPr>
        <w:t>в</w:t>
      </w:r>
      <w:r>
        <w:rPr>
          <w:spacing w:val="74"/>
          <w:sz w:val="20"/>
        </w:rPr>
        <w:t xml:space="preserve"> </w:t>
      </w:r>
      <w:r>
        <w:rPr>
          <w:sz w:val="20"/>
        </w:rPr>
        <w:t>предыдущие</w:t>
      </w:r>
      <w:r>
        <w:rPr>
          <w:spacing w:val="75"/>
          <w:sz w:val="20"/>
        </w:rPr>
        <w:t xml:space="preserve"> </w:t>
      </w:r>
      <w:r>
        <w:rPr>
          <w:sz w:val="20"/>
        </w:rPr>
        <w:t>годы</w:t>
      </w:r>
      <w:r>
        <w:rPr>
          <w:spacing w:val="73"/>
          <w:sz w:val="20"/>
        </w:rPr>
        <w:t xml:space="preserve"> </w:t>
      </w:r>
      <w:r>
        <w:rPr>
          <w:sz w:val="20"/>
        </w:rPr>
        <w:t>рассматривался</w:t>
      </w:r>
      <w:r>
        <w:rPr>
          <w:spacing w:val="74"/>
          <w:sz w:val="20"/>
        </w:rPr>
        <w:t xml:space="preserve"> </w:t>
      </w:r>
      <w:r>
        <w:rPr>
          <w:sz w:val="20"/>
        </w:rPr>
        <w:t>в</w:t>
      </w:r>
      <w:r>
        <w:rPr>
          <w:spacing w:val="74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75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75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7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75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7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75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75"/>
          <w:sz w:val="20"/>
        </w:rPr>
        <w:t xml:space="preserve"> </w:t>
      </w:r>
      <w:r>
        <w:rPr>
          <w:sz w:val="20"/>
        </w:rPr>
        <w:t>с</w:t>
      </w:r>
      <w:r>
        <w:rPr>
          <w:spacing w:val="75"/>
          <w:sz w:val="20"/>
        </w:rPr>
        <w:t xml:space="preserve"> </w:t>
      </w:r>
      <w:r>
        <w:rPr>
          <w:sz w:val="20"/>
        </w:rPr>
        <w:t>пониманием запрашиваемой информации.</w:t>
      </w:r>
    </w:p>
    <w:p w:rsidR="00322E81" w:rsidRDefault="00322E81">
      <w:pPr>
        <w:spacing w:after="0"/>
        <w:rPr>
          <w:sz w:val="20"/>
        </w:rPr>
        <w:sectPr w:rsidR="00322E81">
          <w:pgSz w:w="16840" w:h="11910" w:orient="landscape"/>
          <w:pgMar w:top="1020" w:right="566" w:bottom="110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243" o:spid="_x0000_s1229" style="position:absolute;left:0;text-align:left;margin-left:187.6pt;margin-top:92.95pt;width:269.9pt;height:265.5pt;z-index:-251671040;mso-position-horizontal-relative:text;mso-position-vertical-relative:text" coordsize="34277,33718" o:gfxdata="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">
                  <v:shape id="Image 244" o:spid="_x0000_s1222" type="#_x0000_t75" style="position:absolute;top:25915;width:7802;height:7803" o:gfxdata="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Vg+QvQAA&#10;ANwAAAAPAAAAAAAAAAEAIAAAACIAAABkcnMvZG93bnJldi54bWxQSwECFAAUAAAACACHTuJAMy8F&#10;njsAAAA5AAAAEAAAAAAAAAABACAAAAAMAQAAZHJzL3NoYXBleG1sLnhtbFBLBQYAAAAABgAGAFsB&#10;AAC2AwAAAAA=&#10;">
                    <v:imagedata r:id="rId481" o:title=""/>
                    <o:lock v:ext="edit" aspectratio="f"/>
                  </v:shape>
                  <v:shape id="Image 245" o:spid="_x0000_s1223" type="#_x0000_t75" style="position:absolute;left:3802;top:21592;width:8649;height:8316" o:gfxdata="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xqDO&#10;wAAAANwAAAAPAAAAAAAAAAEAIAAAACIAAABkcnMvZG93bnJldi54bWxQSwECFAAUAAAACACHTuJA&#10;My8FnjsAAAA5AAAAEAAAAAAAAAABACAAAAAPAQAAZHJzL3NoYXBleG1sLnhtbFBLBQYAAAAABgAG&#10;AFsBAAC5AwAAAAA=&#10;">
                    <v:imagedata r:id="rId482" o:title=""/>
                    <o:lock v:ext="edit" aspectratio="f"/>
                  </v:shape>
                  <v:shape id="Image 246" o:spid="_x0000_s1224" type="#_x0000_t75" style="position:absolute;left:8100;top:17617;width:7170;height:7193" o:gfxdata="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SDru/&#10;AAAA3AAAAA8AAAAAAAAAAQAgAAAAIgAAAGRycy9kb3ducmV2LnhtbFBLAQIUABQAAAAIAIdO4kAz&#10;LwWeOwAAADkAAAAQAAAAAAAAAAEAIAAAAA4BAABkcnMvc2hhcGV4bWwueG1sUEsFBgAAAAAGAAYA&#10;WwEAALgDAAAAAA==&#10;">
                    <v:imagedata r:id="rId483" o:title=""/>
                    <o:lock v:ext="edit" aspectratio="f"/>
                  </v:shape>
                  <v:shape id="Image 247" o:spid="_x0000_s1225" type="#_x0000_t75" style="position:absolute;left:14638;top:12733;width:6322;height:6357" o:gfxdata="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n4gJvQAA&#10;ANwAAAAPAAAAAAAAAAEAIAAAACIAAABkcnMvZG93bnJldi54bWxQSwECFAAUAAAACACHTuJAMy8F&#10;njsAAAA5AAAAEAAAAAAAAAABACAAAAAMAQAAZHJzL3NoYXBleG1sLnhtbFBLBQYAAAAABgAGAFsB&#10;AAC2AwAAAAA=&#10;">
                    <v:imagedata r:id="rId484" o:title=""/>
                    <o:lock v:ext="edit" aspectratio="f"/>
                  </v:shape>
                  <v:shape id="Image 248" o:spid="_x0000_s1226" type="#_x0000_t75" style="position:absolute;left:17884;top:7894;width:6393;height:7932" o:gfxdata="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ncD9rUAAADcAAAADwAA&#10;AAAAAAABACAAAAAiAAAAZHJzL2Rvd25yZXYueG1sUEsBAhQAFAAAAAgAh07iQDMvBZ47AAAAOQAA&#10;ABAAAAAAAAAAAQAgAAAABAEAAGRycy9zaGFwZXhtbC54bWxQSwUGAAAAAAYABgBbAQAArgMAAAAA&#10;">
                    <v:imagedata r:id="rId485" o:title=""/>
                    <o:lock v:ext="edit" aspectratio="f"/>
                  </v:shape>
                  <v:shape id="Image 249" o:spid="_x0000_s1227" type="#_x0000_t75" style="position:absolute;left:21709;top:5026;width:7028;height:6311" o:gfxdata="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0pgvQAA&#10;ANwAAAAPAAAAAAAAAAEAIAAAACIAAABkcnMvZG93bnJldi54bWxQSwECFAAUAAAACACHTuJAMy8F&#10;njsAAAA5AAAAEAAAAAAAAAABACAAAAAMAQAAZHJzL3NoYXBleG1sLnhtbFBLBQYAAAAABgAGAFsB&#10;AAC2AwAAAAA=&#10;">
                    <v:imagedata r:id="rId486" o:title=""/>
                    <o:lock v:ext="edit" aspectratio="f"/>
                  </v:shape>
                  <v:shape id="Image 250" o:spid="_x0000_s1228" type="#_x0000_t75" style="position:absolute;left:27972;width:6302;height:6492" o:gfxdata="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5VV0LsAAADc&#10;AAAADwAAAAAAAAABACAAAAAiAAAAZHJzL2Rvd25yZXYueG1sUEsBAhQAFAAAAAgAh07iQDMvBZ47&#10;AAAAOQAAABAAAAAAAAAAAQAgAAAACgEAAGRycy9zaGFwZXhtbC54bWxQSwUGAAAAAAYABgBbAQAA&#10;tAMAAAAA&#10;">
                    <v:imagedata r:id="rId48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251" o:spid="_x0000_s1370" style="position:absolute;left:0;text-align:left;margin-left:9.2pt;margin-top:43.7pt;width:72.4pt;height:68.05pt;z-index:-251668992;mso-position-horizontal-relative:text;mso-position-vertical-relative:text" coordsize="9194,8642" o:gfxdata="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bPAAvwAAAKUB&#10;AAAZAAAAZHJzL19yZWxzL2Uyb0RvYy54bWwucmVsc72QwYrCMBCG7wv7DmHu27Q9LLKY9iKCV3Ef&#10;YEimabCZhCSKvr2BZUFB8OZxZvi//2PW48Uv4kwpu8AKuqYFQayDcWwV/B62XysQuSAbXAKTgitl&#10;GIfPj/WeFiw1lGcXs6gUzgrmUuKPlFnP5DE3IRLXyxSSx1LHZGVEfURLsm/bb5nuGTA8MMXOKEg7&#10;04M4XGNtfs0O0+Q0bYI+eeLypEI6X7srEJOlosCTcfi37JvIFuRzh+49Dt2/g3x47n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">
                  <v:shape id="Image 252" o:spid="_x0000_s1368" type="#_x0000_t75" style="position:absolute;top:3114;width:5489;height:5528" o:gfxdata="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vfHb4A&#10;AADcAAAADwAAAAAAAAABACAAAAAiAAAAZHJzL2Rvd25yZXYueG1sUEsBAhQAFAAAAAgAh07iQDMv&#10;BZ47AAAAOQAAABAAAAAAAAAAAQAgAAAADQEAAGRycy9zaGFwZXhtbC54bWxQSwUGAAAAAAYABgBb&#10;AQAAtwMAAAAA&#10;">
                    <v:imagedata r:id="rId488" o:title=""/>
                    <o:lock v:ext="edit" aspectratio="f"/>
                  </v:shape>
                  <v:shape id="Image 253" o:spid="_x0000_s1369" type="#_x0000_t75" style="position:absolute;left:2889;width:6302;height:6492" o:gfxdata="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WrI+vQAA&#10;ANwAAAAPAAAAAAAAAAEAIAAAACIAAABkcnMvZG93bnJldi54bWxQSwECFAAUAAAACACHTuJAMy8F&#10;njsAAAA5AAAAEAAAAAAAAAABACAAAAAMAQAAZHJzL3NoYXBleG1sLnhtbFBLBQYAAAAABgAGAFsB&#10;AAC2AwAAAAA=&#10;">
                    <v:imagedata r:id="rId490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 xml:space="preserve">В программе </w:t>
            </w:r>
            <w:r>
              <w:rPr>
                <w:b/>
                <w:sz w:val="24"/>
              </w:rPr>
              <w:t>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254" o:spid="_x0000_s1325" style="position:absolute;left:0;text-align:left;margin-left:-28.55pt;margin-top:12.1pt;width:39.2pt;height:50.65pt;z-index:-251667968;mso-position-horizontal-relative:text;mso-position-vertical-relative:text" coordsize="4978,6432" o:gfxdata="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">
                  <v:shape id="Image 255" o:spid="_x0000_s1324" type="#_x0000_t75" style="position:absolute;width:4972;height:6431" o:gfxdata="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DbWCvQAA&#10;ANwAAAAPAAAAAAAAAAEAIAAAACIAAABkcnMvZG93bnJldi54bWxQSwECFAAUAAAACACHTuJAMy8F&#10;njsAAAA5AAAAEAAAAAAAAAABACAAAAAMAQAAZHJzL3NoYXBleG1sLnhtbFBLBQYAAAAABgAGAFsB&#10;AAC2AwAAAAA=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1972"/>
        </w:trPr>
        <w:tc>
          <w:tcPr>
            <w:tcW w:w="1103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гласными.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вязующее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“r”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there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there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sz w:val="24"/>
              </w:rPr>
              <w:t>).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гласных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открытом и закрытом слоге в односложных словах; согласных; основных звукобуквенных сочетаний. Знаки английской транскрипции; отличие их от букв английского алфавита. Фонетически корректное озвучивание знаков </w:t>
            </w:r>
            <w:r>
              <w:rPr>
                <w:spacing w:val="-2"/>
                <w:sz w:val="24"/>
              </w:rPr>
              <w:t>транскрипции</w:t>
            </w:r>
          </w:p>
        </w:tc>
        <w:tc>
          <w:tcPr>
            <w:tcW w:w="1842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3420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</w:tr>
      <w:tr w:rsidR="00322E81">
        <w:trPr>
          <w:trHeight w:val="31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2.1.2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68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6</w:t>
            </w:r>
          </w:p>
        </w:tc>
      </w:tr>
      <w:tr w:rsidR="00322E81">
        <w:trPr>
          <w:trHeight w:val="59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2.1.3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американского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произношения в прослушанных текстах или услышанных высказываниях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86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2.1.4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Чтение вслух небольших текстов, построенных на изученном языковом </w:t>
            </w:r>
            <w:r>
              <w:rPr>
                <w:sz w:val="24"/>
              </w:rPr>
              <w:t>мате- риале, с соблюдением правил чтения и соответствующей интонации, демонст- рирующее понимание текста (объём текста для чтения вслух – до 110 слов)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316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2.2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Графика,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орфография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пунктуация</w:t>
            </w:r>
          </w:p>
        </w:tc>
      </w:tr>
      <w:tr w:rsidR="00322E81">
        <w:trPr>
          <w:trHeight w:val="31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2.2.1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68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7</w:t>
            </w:r>
          </w:p>
        </w:tc>
      </w:tr>
      <w:tr w:rsidR="00322E81">
        <w:trPr>
          <w:trHeight w:val="1420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2.2.2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Правильное использование знаков препинания: точки, вопросительного и вос- клицательного знаков в конце предложения, запятой при перечислении и обра- щении, при вводных словах, обозначающих порядок мыслей и их связь (например, в английском языке: </w:t>
            </w:r>
            <w:r>
              <w:rPr>
                <w:i/>
                <w:sz w:val="24"/>
              </w:rPr>
              <w:t xml:space="preserve">firstly / </w:t>
            </w:r>
            <w:r>
              <w:rPr>
                <w:i/>
                <w:sz w:val="24"/>
              </w:rPr>
              <w:t>first of all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secondly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finally</w:t>
            </w:r>
            <w:r>
              <w:rPr>
                <w:sz w:val="24"/>
              </w:rPr>
              <w:t xml:space="preserve">; </w:t>
            </w:r>
            <w:r>
              <w:rPr>
                <w:i/>
                <w:sz w:val="24"/>
              </w:rPr>
              <w:t>on the one hand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on the other hand</w:t>
            </w:r>
            <w:r>
              <w:rPr>
                <w:sz w:val="24"/>
              </w:rPr>
              <w:t>), апострофа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68" w:right="1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±</w:t>
            </w:r>
            <w:r>
              <w:rPr>
                <w:spacing w:val="-5"/>
                <w:sz w:val="16"/>
              </w:rPr>
              <w:t>8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2.2.3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Пунктуационно правильное, в соответствии с нормами речевого этикета, при- нятыми в стране (странах) изучаемого языка, оформление электронного сооб- щения </w:t>
            </w:r>
            <w:r>
              <w:rPr>
                <w:sz w:val="24"/>
              </w:rPr>
              <w:t>личного характера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68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9</w:t>
            </w:r>
          </w:p>
        </w:tc>
      </w:tr>
    </w:tbl>
    <w:p w:rsidR="00322E81" w:rsidRDefault="00542C12">
      <w:pPr>
        <w:pStyle w:val="a9"/>
        <w:spacing w:before="117"/>
        <w:rPr>
          <w:sz w:val="20"/>
        </w:rPr>
      </w:pPr>
      <w:r>
        <w:rPr>
          <w:sz w:val="20"/>
        </w:rPr>
        <w:pict>
          <v:shape id="Graphic 256" o:spid="_x0000_s1166" style="position:absolute;margin-left:56.65pt;margin-top:18.55pt;width:2in;height:.5pt;z-index:-251646464;mso-wrap-distance-top:0;mso-wrap-distance-bottom:0;mso-position-horizontal-relative:page;mso-position-vertical-relative:text;mso-width-relative:page;mso-height-relative:page" coordsize="1828800,6350" o:spt="100" o:gfxdata="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Ldb8j&#10;1gAAAAkBAAAPAAAAAAAAAAEAIAAAACIAAABkcnMvZG93bnJldi54bWxQSwECFAAUAAAACACHTuJA&#10;0/FHkSMCAADjBAAADgAAAAAAAAABACAAAAAlAQAAZHJzL2Uyb0RvYy54bWxQSwUGAAAAAAYABgBZ&#10;AQAAugUAAAAA&#10;" adj="0,,0" path="m1828800,6096r,-6096l,,,6096r1828800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322E81" w:rsidRDefault="00542C12">
      <w:pPr>
        <w:spacing w:before="84"/>
        <w:ind w:left="283" w:right="551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33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31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32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предыдущие</w:t>
      </w:r>
      <w:r>
        <w:rPr>
          <w:spacing w:val="32"/>
          <w:sz w:val="20"/>
        </w:rPr>
        <w:t xml:space="preserve"> </w:t>
      </w:r>
      <w:r>
        <w:rPr>
          <w:sz w:val="20"/>
        </w:rPr>
        <w:t>годы</w:t>
      </w:r>
      <w:r>
        <w:rPr>
          <w:spacing w:val="31"/>
          <w:sz w:val="20"/>
        </w:rPr>
        <w:t xml:space="preserve"> </w:t>
      </w:r>
      <w:r>
        <w:rPr>
          <w:sz w:val="20"/>
        </w:rPr>
        <w:t>включался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блок</w:t>
      </w:r>
      <w:r>
        <w:rPr>
          <w:spacing w:val="31"/>
          <w:sz w:val="20"/>
        </w:rPr>
        <w:t xml:space="preserve"> </w:t>
      </w:r>
      <w:r>
        <w:rPr>
          <w:sz w:val="20"/>
        </w:rPr>
        <w:t>«Монологическая</w:t>
      </w:r>
      <w:r>
        <w:rPr>
          <w:spacing w:val="31"/>
          <w:sz w:val="20"/>
        </w:rPr>
        <w:t xml:space="preserve"> </w:t>
      </w:r>
      <w:r>
        <w:rPr>
          <w:sz w:val="20"/>
        </w:rPr>
        <w:t>речь»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иной</w:t>
      </w:r>
      <w:r>
        <w:rPr>
          <w:spacing w:val="31"/>
          <w:sz w:val="20"/>
        </w:rPr>
        <w:t xml:space="preserve"> </w:t>
      </w:r>
      <w:r>
        <w:rPr>
          <w:sz w:val="20"/>
        </w:rPr>
        <w:t>формулировке:</w:t>
      </w:r>
      <w:r>
        <w:rPr>
          <w:spacing w:val="31"/>
          <w:sz w:val="20"/>
        </w:rPr>
        <w:t xml:space="preserve"> </w:t>
      </w:r>
      <w:r>
        <w:rPr>
          <w:sz w:val="20"/>
        </w:rPr>
        <w:t>«Краткие</w:t>
      </w:r>
      <w:r>
        <w:rPr>
          <w:spacing w:val="32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3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фактах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событиях с использованием основных коммуникативных типов речи </w:t>
      </w:r>
      <w:r>
        <w:rPr>
          <w:sz w:val="20"/>
        </w:rPr>
        <w:t>(описание/характеристика, повествование/сообщение, эмоциональные и оценочные суждения)».</w:t>
      </w:r>
    </w:p>
    <w:p w:rsidR="00322E81" w:rsidRDefault="00542C12">
      <w:pPr>
        <w:spacing w:before="1"/>
        <w:ind w:left="283"/>
        <w:rPr>
          <w:sz w:val="20"/>
        </w:rPr>
      </w:pPr>
      <w:r>
        <w:rPr>
          <w:sz w:val="20"/>
        </w:rPr>
        <w:pict>
          <v:group id="Group 257" o:spid="_x0000_s1414" style="position:absolute;left:0;text-align:left;margin-left:195.35pt;margin-top:-89.1pt;width:122.8pt;height:123pt;z-index:-251670016;mso-position-horizontal-relative:page" coordsize="15595,15621" o:gfxdata="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">
            <v:shape id="Image 258" o:spid="_x0000_s1411" type="#_x0000_t75" style="position:absolute;top:6708;width:8900;height:8908" o:gfxdata="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LvJzLgAAADcAAAA&#10;DwAAAAAAAAABACAAAAAiAAAAZHJzL2Rvd25yZXYueG1sUEsBAhQAFAAAAAgAh07iQDMvBZ47AAAA&#10;OQAAABAAAAAAAAAAAQAgAAAABwEAAGRycy9zaGFwZXhtbC54bWxQSwUGAAAAAAYABgBbAQAAsQMA&#10;AAAA&#10;">
              <v:imagedata r:id="rId465" o:title=""/>
              <o:lock v:ext="edit" aspectratio="f"/>
            </v:shape>
            <v:shape id="Image 259" o:spid="_x0000_s1412" type="#_x0000_t75" style="position:absolute;left:4511;top:4090;width:6385;height:7015" o:gfxdata="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c8te/&#10;AAAA3AAAAA8AAAAAAAAAAQAgAAAAIgAAAGRycy9kb3ducmV2LnhtbFBLAQIUABQAAAAIAIdO4kAz&#10;LwWeOwAAADkAAAAQAAAAAAAAAAEAIAAAAA4BAABkcnMvc2hhcGV4bWwueG1sUEsFBgAAAAAGAAYA&#10;WwEAALgDAAAAAA==&#10;">
              <v:imagedata r:id="rId466" o:title=""/>
              <o:lock v:ext="edit" aspectratio="f"/>
            </v:shape>
            <v:shape id="Image 260" o:spid="_x0000_s1413" type="#_x0000_t75" style="position:absolute;left:9273;width:6320;height:6356" o:gfxdata="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hJ0CvQAA&#10;ANwAAAAPAAAAAAAAAAEAIAAAACIAAABkcnMvZG93bnJldi54bWxQSwECFAAUAAAACACHTuJAMy8F&#10;njsAAAA5AAAAEAAAAAAAAAABACAAAAAMAQAAZHJzL3NoYXBleG1sLnhtbFBLBQYAAAAABgAGAFsB&#10;AAC2AwAAAAA=&#10;">
              <v:imagedata r:id="rId480" o:title=""/>
              <o:lock v:ext="edit" aspectratio="f"/>
            </v:shape>
            <w10:wrap anchorx="page"/>
          </v:group>
        </w:pict>
      </w:r>
      <w:r>
        <w:rPr>
          <w:sz w:val="20"/>
          <w:vertAlign w:val="superscript"/>
        </w:rPr>
        <w:t>7</w:t>
      </w:r>
      <w:r>
        <w:rPr>
          <w:spacing w:val="20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19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19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предыдущие</w:t>
      </w:r>
      <w:r>
        <w:rPr>
          <w:spacing w:val="19"/>
          <w:sz w:val="20"/>
        </w:rPr>
        <w:t xml:space="preserve"> </w:t>
      </w:r>
      <w:r>
        <w:rPr>
          <w:sz w:val="20"/>
        </w:rPr>
        <w:t>годы</w:t>
      </w:r>
      <w:r>
        <w:rPr>
          <w:spacing w:val="18"/>
          <w:sz w:val="20"/>
        </w:rPr>
        <w:t xml:space="preserve"> </w:t>
      </w:r>
      <w:r>
        <w:rPr>
          <w:sz w:val="20"/>
        </w:rPr>
        <w:t>проверялся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0"/>
          <w:sz w:val="20"/>
        </w:rPr>
        <w:t xml:space="preserve"> </w:t>
      </w:r>
      <w:r>
        <w:rPr>
          <w:sz w:val="20"/>
        </w:rPr>
        <w:t>следующего</w:t>
      </w:r>
      <w:r>
        <w:rPr>
          <w:spacing w:val="20"/>
          <w:sz w:val="20"/>
        </w:rPr>
        <w:t xml:space="preserve"> </w:t>
      </w:r>
      <w:r>
        <w:rPr>
          <w:sz w:val="20"/>
        </w:rPr>
        <w:t>требования:</w:t>
      </w:r>
      <w:r>
        <w:rPr>
          <w:spacing w:val="19"/>
          <w:sz w:val="20"/>
        </w:rPr>
        <w:t xml:space="preserve"> </w:t>
      </w:r>
      <w:r>
        <w:rPr>
          <w:sz w:val="20"/>
        </w:rPr>
        <w:t>«Использовать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8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неречевого </w:t>
      </w:r>
      <w:r>
        <w:rPr>
          <w:sz w:val="20"/>
        </w:rPr>
        <w:t>поведения в соответствии с нормами, принятыми в странах изучаемого языка».</w:t>
      </w:r>
    </w:p>
    <w:p w:rsidR="00322E81" w:rsidRDefault="00542C12">
      <w:pPr>
        <w:spacing w:line="230" w:lineRule="exact"/>
        <w:ind w:left="283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1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же.</w:t>
      </w:r>
    </w:p>
    <w:p w:rsidR="00322E81" w:rsidRDefault="00542C12">
      <w:pPr>
        <w:ind w:left="283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же.</w:t>
      </w:r>
    </w:p>
    <w:p w:rsidR="00322E81" w:rsidRDefault="00322E81">
      <w:pPr>
        <w:spacing w:after="0"/>
        <w:rPr>
          <w:sz w:val="20"/>
        </w:rPr>
        <w:sectPr w:rsidR="00322E81">
          <w:pgSz w:w="16840" w:h="11910" w:orient="landscape"/>
          <w:pgMar w:top="1020" w:right="566" w:bottom="110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261" o:spid="_x0000_s1206" style="position:absolute;left:0;text-align:left;margin-left:88.9pt;margin-top:12.1pt;width:438.95pt;height:445.1pt;z-index:-251666944;mso-position-horizontal-relative:text;mso-position-vertical-relative:text" coordsize="55746,56527" o:gfxdata="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">
                  <v:shape id="Image 262" o:spid="_x0000_s1194" type="#_x0000_t75" style="position:absolute;top:47617;width:8900;height:8908" o:gfxdata="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80m7sAAADc&#10;AAAADwAAAAAAAAABACAAAAAiAAAAZHJzL2Rvd25yZXYueG1sUEsBAhQAFAAAAAgAh07iQDMvBZ47&#10;AAAAOQAAABAAAAAAAAAAAQAgAAAACgEAAGRycy9zaGFwZXhtbC54bWxQSwUGAAAAAAYABgBbAQAA&#10;tAMAAAAA&#10;">
                    <v:imagedata r:id="rId465" o:title=""/>
                    <o:lock v:ext="edit" aspectratio="f"/>
                  </v:shape>
                  <v:shape id="Image 263" o:spid="_x0000_s1195" type="#_x0000_t75" style="position:absolute;left:4511;top:44999;width:6385;height:7015" o:gfxdata="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YD4C/&#10;AAAA3AAAAA8AAAAAAAAAAQAgAAAAIgAAAGRycy9kb3ducmV2LnhtbFBLAQIUABQAAAAIAIdO4kAz&#10;LwWeOwAAADkAAAAQAAAAAAAAAAEAIAAAAA4BAABkcnMvc2hhcGV4bWwueG1sUEsFBgAAAAAGAAYA&#10;WwEAALgDAAAAAA==&#10;">
                    <v:imagedata r:id="rId466" o:title=""/>
                    <o:lock v:ext="edit" aspectratio="f"/>
                  </v:shape>
                  <v:shape id="Image 264" o:spid="_x0000_s1196" type="#_x0000_t75" style="position:absolute;left:9273;top:40908;width:6320;height:6356" o:gfxdata="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+bAb4A&#10;AADcAAAADwAAAAAAAAABACAAAAAiAAAAZHJzL2Rvd25yZXYueG1sUEsBAhQAFAAAAAgAh07iQDMv&#10;BZ47AAAAOQAAABAAAAAAAAAAAQAgAAAADQEAAGRycy9zaGFwZXhtbC54bWxQSwUGAAAAAAYABgBb&#10;AQAAtwMAAAAA&#10;">
                    <v:imagedata r:id="rId480" o:title=""/>
                    <o:lock v:ext="edit" aspectratio="f"/>
                  </v:shape>
                  <v:shape id="Image 265" o:spid="_x0000_s1197" type="#_x0000_t75" style="position:absolute;left:12534;top:36187;width:7803;height:7803" o:gfxdata="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v9mu/&#10;AAAA3AAAAA8AAAAAAAAAAQAgAAAAIgAAAGRycy9kb3ducmV2LnhtbFBLAQIUABQAAAAIAIdO4kAz&#10;LwWeOwAAADkAAAAQAAAAAAAAAAEAIAAAAA4BAABkcnMvc2hhcGV4bWwueG1sUEsFBgAAAAAGAAYA&#10;WwEAALgDAAAAAA==&#10;">
                    <v:imagedata r:id="rId481" o:title=""/>
                    <o:lock v:ext="edit" aspectratio="f"/>
                  </v:shape>
                  <v:shape id="Image 266" o:spid="_x0000_s1198" type="#_x0000_t75" style="position:absolute;left:16337;top:31863;width:8648;height:8317" o:gfxdata="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oWLZ&#10;wAAAANwAAAAPAAAAAAAAAAEAIAAAACIAAABkcnMvZG93bnJldi54bWxQSwECFAAUAAAACACHTuJA&#10;My8FnjsAAAA5AAAAEAAAAAAAAAABACAAAAAPAQAAZHJzL3NoYXBleG1sLnhtbFBLBQYAAAAABgAG&#10;AFsBAAC5AwAAAAA=&#10;">
                    <v:imagedata r:id="rId482" o:title=""/>
                    <o:lock v:ext="edit" aspectratio="f"/>
                  </v:shape>
                  <v:shape id="Image 267" o:spid="_x0000_s1199" type="#_x0000_t75" style="position:absolute;left:20634;top:27889;width:7171;height:7193" o:gfxdata="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a/dA&#10;wAAAANwAAAAPAAAAAAAAAAEAIAAAACIAAABkcnMvZG93bnJldi54bWxQSwECFAAUAAAACACHTuJA&#10;My8FnjsAAAA5AAAAEAAAAAAAAAABACAAAAAPAQAAZHJzL3NoYXBleG1sLnhtbFBLBQYAAAAABgAG&#10;AFsBAAC5AwAAAAA=&#10;">
                    <v:imagedata r:id="rId483" o:title=""/>
                    <o:lock v:ext="edit" aspectratio="f"/>
                  </v:shape>
                  <v:shape id="Image 268" o:spid="_x0000_s1200" type="#_x0000_t75" style="position:absolute;left:27172;top:23004;width:6323;height:6357" o:gfxdata="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tUAbugAAANwA&#10;AAAPAAAAAAAAAAEAIAAAACIAAABkcnMvZG93bnJldi54bWxQSwECFAAUAAAACACHTuJAMy8FnjsA&#10;AAA5AAAAEAAAAAAAAAABACAAAAAJAQAAZHJzL3NoYXBleG1sLnhtbFBLBQYAAAAABgAGAFsBAACz&#10;AwAAAAA=&#10;">
                    <v:imagedata r:id="rId484" o:title=""/>
                    <o:lock v:ext="edit" aspectratio="f"/>
                  </v:shape>
                  <v:shape id="Image 269" o:spid="_x0000_s1201" type="#_x0000_t75" style="position:absolute;left:30419;top:18166;width:6393;height:7932" o:gfxdata="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76DbsAAADc&#10;AAAADwAAAAAAAAABACAAAAAiAAAAZHJzL2Rvd25yZXYueG1sUEsBAhQAFAAAAAgAh07iQDMvBZ47&#10;AAAAOQAAABAAAAAAAAAAAQAgAAAACgEAAGRycy9zaGFwZXhtbC54bWxQSwUGAAAAAAYABgBbAQAA&#10;tAMAAAAA&#10;">
                    <v:imagedata r:id="rId485" o:title=""/>
                    <o:lock v:ext="edit" aspectratio="f"/>
                  </v:shape>
                  <v:shape id="Image 270" o:spid="_x0000_s1202" type="#_x0000_t75" style="position:absolute;left:34244;top:15298;width:7028;height:6311" o:gfxdata="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0pQL4A&#10;AADcAAAADwAAAAAAAAABACAAAAAiAAAAZHJzL2Rvd25yZXYueG1sUEsBAhQAFAAAAAgAh07iQDMv&#10;BZ47AAAAOQAAABAAAAAAAAAAAQAgAAAADQEAAGRycy9zaGFwZXhtbC54bWxQSwUGAAAAAAYABgBb&#10;AQAAtwMAAAAA&#10;">
                    <v:imagedata r:id="rId486" o:title=""/>
                    <o:lock v:ext="edit" aspectratio="f"/>
                  </v:shape>
                  <v:shape id="Image 271" o:spid="_x0000_s1203" type="#_x0000_t75" style="position:absolute;left:40507;top:10271;width:6302;height:6492" o:gfxdata="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bKwrvQAA&#10;ANwAAAAPAAAAAAAAAAEAIAAAACIAAABkcnMvZG93bnJldi54bWxQSwECFAAUAAAACACHTuJAMy8F&#10;njsAAAA5AAAAEAAAAAAAAAABACAAAAAMAQAAZHJzL3NoYXBleG1sLnhtbFBLBQYAAAAABgAGAFsB&#10;AAC2AwAAAAA=&#10;">
                    <v:imagedata r:id="rId487" o:title=""/>
                    <o:lock v:ext="edit" aspectratio="f"/>
                  </v:shape>
                  <v:shape id="Image 272" o:spid="_x0000_s1204" type="#_x0000_t75" style="position:absolute;left:46763;top:4015;width:6302;height:6492" o:gfxdata="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o0vFvQAA&#10;ANwAAAAPAAAAAAAAAAEAIAAAACIAAABkcnMvZG93bnJldi54bWxQSwECFAAUAAAACACHTuJAMy8F&#10;njsAAAA5AAAAEAAAAAAAAAABACAAAAAMAQAAZHJzL3NoYXBleG1sLnhtbFBLBQYAAAAABgAGAFsB&#10;AAC2AwAAAAA=&#10;">
                    <v:imagedata r:id="rId490" o:title=""/>
                    <o:lock v:ext="edit" aspectratio="f"/>
                  </v:shape>
                  <v:shape id="Image 273" o:spid="_x0000_s1205" type="#_x0000_t75" style="position:absolute;left:50771;width:4973;height:6431" o:gfxdata="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l0N74A&#10;AADcAAAADwAAAAAAAAABACAAAAAiAAAAZHJzL2Rvd25yZXYueG1sUEsBAhQAFAAAAAgAh07iQDMv&#10;BZ47AAAAOQAAABAAAAAAAAAAAQAgAAAADQEAAGRycy9zaGFwZXhtbC54bWxQSwUGAAAAAAYABgBb&#10;AQAAtwMAAAAA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before="1" w:line="255" w:lineRule="exact"/>
              <w:ind w:left="9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2.3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before="1" w:line="25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Лексическая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речи</w:t>
            </w:r>
          </w:p>
        </w:tc>
      </w:tr>
      <w:tr w:rsidR="00322E81">
        <w:trPr>
          <w:trHeight w:val="1379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звучащем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клише), обслуживающих ситуации общения в рамках </w:t>
            </w:r>
            <w:r>
              <w:rPr>
                <w:sz w:val="24"/>
              </w:rPr>
              <w:t>тематического содержания речи,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соблюдением существующей в английском языке нормы лексической соче- </w:t>
            </w:r>
            <w:r>
              <w:rPr>
                <w:spacing w:val="-2"/>
                <w:sz w:val="24"/>
              </w:rPr>
              <w:t>таемости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z w:val="24"/>
              </w:rPr>
              <w:pict>
                <v:group id="Group 274" o:spid="_x0000_s1273" style="position:absolute;left:0;text-align:left;margin-left:9.2pt;margin-top:12pt;width:43.25pt;height:43.55pt;z-index:-251665920;mso-position-horizontal-relative:text;mso-position-vertical-relative:text" coordsize="5492,5530" o:gfxdata="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">
                  <v:shape id="Image 275" o:spid="_x0000_s1272" type="#_x0000_t75" style="position:absolute;width:5489;height:5527" o:gfxdata="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9cbCb4A&#10;AADcAAAADwAAAAAAAAABACAAAAAiAAAAZHJzL2Rvd25yZXYueG1sUEsBAhQAFAAAAAgAh07iQDMv&#10;BZ47AAAAOQAAABAAAAAAAAAAAQAgAAAADQEAAGRycy9zaGFwZXhtbC54bWxQSwUGAAAAAAYABgBb&#10;AQAAtwMAAAAA&#10;">
                    <v:imagedata r:id="rId488" o:title=""/>
                    <o:lock v:ext="edit" aspectratio="f"/>
                  </v:shape>
                </v:group>
              </w:pict>
            </w:r>
            <w:r>
              <w:rPr>
                <w:spacing w:val="-5"/>
                <w:sz w:val="24"/>
              </w:rPr>
              <w:t>5–9</w:t>
            </w:r>
          </w:p>
          <w:p w:rsidR="00322E81" w:rsidRDefault="00322E8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322E81" w:rsidRDefault="00322E81">
            <w:pPr>
              <w:pStyle w:val="TableParagraph"/>
              <w:spacing w:before="185"/>
              <w:ind w:left="0"/>
              <w:jc w:val="left"/>
              <w:rPr>
                <w:sz w:val="20"/>
              </w:rPr>
            </w:pP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звучащем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логичности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целостности высказывания (</w:t>
            </w:r>
            <w:r>
              <w:rPr>
                <w:i/>
                <w:sz w:val="24"/>
              </w:rPr>
              <w:t>firstly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however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finally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at last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etc</w:t>
            </w:r>
            <w:r>
              <w:rPr>
                <w:sz w:val="24"/>
              </w:rPr>
              <w:t>.)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6–9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Многозначность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Антонимы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6–9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Интернациональные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6–9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57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Наиболее частотные фразовые </w:t>
            </w:r>
            <w:r>
              <w:rPr>
                <w:spacing w:val="-2"/>
                <w:sz w:val="24"/>
              </w:rPr>
              <w:t>глаголы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5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7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Сокращения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аббревиатуры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7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7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2.3.7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Основные способы словообразования – </w:t>
            </w:r>
            <w:r>
              <w:rPr>
                <w:b/>
                <w:spacing w:val="-2"/>
                <w:sz w:val="24"/>
              </w:rPr>
              <w:t>аффиксация</w:t>
            </w:r>
          </w:p>
        </w:tc>
      </w:tr>
      <w:tr w:rsidR="00322E81">
        <w:trPr>
          <w:trHeight w:val="1379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2.3.7.1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суффиксов: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-er/-or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teacher/visitor</w:t>
            </w:r>
            <w:r>
              <w:rPr>
                <w:spacing w:val="-2"/>
                <w:sz w:val="24"/>
              </w:rPr>
              <w:t>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-ist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scientist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tourist</w:t>
            </w:r>
            <w:r>
              <w:rPr>
                <w:spacing w:val="-2"/>
                <w:sz w:val="24"/>
              </w:rPr>
              <w:t>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-sion/-tion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discussion</w:t>
            </w:r>
            <w:r>
              <w:rPr>
                <w:spacing w:val="-2"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>invitation</w:t>
            </w:r>
            <w:r>
              <w:rPr>
                <w:spacing w:val="-2"/>
                <w:sz w:val="24"/>
              </w:rPr>
              <w:t>);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-ance/-ence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performance/residence</w:t>
            </w:r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-ity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activity</w:t>
            </w:r>
            <w:r>
              <w:rPr>
                <w:sz w:val="24"/>
              </w:rPr>
              <w:t>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-ship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friendship</w:t>
            </w:r>
            <w:r>
              <w:rPr>
                <w:spacing w:val="-2"/>
                <w:sz w:val="24"/>
              </w:rPr>
              <w:t>);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i/>
                <w:sz w:val="24"/>
              </w:rPr>
              <w:t xml:space="preserve">-ing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reading</w:t>
            </w:r>
            <w:r>
              <w:rPr>
                <w:spacing w:val="-2"/>
                <w:sz w:val="24"/>
              </w:rPr>
              <w:t>)</w:t>
            </w:r>
          </w:p>
          <w:p w:rsidR="00322E81" w:rsidRDefault="00542C12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-ment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development</w:t>
            </w:r>
            <w:r>
              <w:rPr>
                <w:sz w:val="24"/>
              </w:rPr>
              <w:t>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-ness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darkness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65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2.3.7.2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-ful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wonderful</w:t>
            </w:r>
            <w:r>
              <w:rPr>
                <w:spacing w:val="-2"/>
                <w:sz w:val="24"/>
              </w:rPr>
              <w:t>),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-ian/-an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Russian</w:t>
            </w:r>
            <w:r>
              <w:rPr>
                <w:spacing w:val="-2"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>American</w:t>
            </w:r>
            <w:r>
              <w:rPr>
                <w:spacing w:val="-2"/>
                <w:sz w:val="24"/>
              </w:rPr>
              <w:t>);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-al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typical</w:t>
            </w:r>
            <w:r>
              <w:rPr>
                <w:sz w:val="24"/>
              </w:rPr>
              <w:t>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-ing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amazing</w:t>
            </w:r>
            <w:r>
              <w:rPr>
                <w:sz w:val="24"/>
              </w:rPr>
              <w:t>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-less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useless</w:t>
            </w:r>
            <w:r>
              <w:rPr>
                <w:sz w:val="24"/>
              </w:rPr>
              <w:t>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-ive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impressive</w:t>
            </w:r>
            <w:r>
              <w:rPr>
                <w:spacing w:val="-2"/>
                <w:sz w:val="24"/>
              </w:rPr>
              <w:t>);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-ed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interested</w:t>
            </w:r>
            <w:r>
              <w:rPr>
                <w:spacing w:val="-2"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>interesting</w:t>
            </w:r>
            <w:r>
              <w:rPr>
                <w:spacing w:val="-2"/>
                <w:sz w:val="24"/>
              </w:rPr>
              <w:t>);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-ly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friendly</w:t>
            </w:r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-ous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famous</w:t>
            </w:r>
            <w:r>
              <w:rPr>
                <w:sz w:val="24"/>
              </w:rPr>
              <w:t>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busy</w:t>
            </w:r>
            <w:r>
              <w:rPr>
                <w:spacing w:val="-2"/>
                <w:sz w:val="24"/>
              </w:rPr>
              <w:t>);</w:t>
            </w:r>
          </w:p>
          <w:p w:rsidR="00322E81" w:rsidRDefault="00542C12">
            <w:pPr>
              <w:pStyle w:val="TableParagraph"/>
              <w:spacing w:line="258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 xml:space="preserve">able/-ible </w:t>
            </w:r>
            <w:r>
              <w:rPr>
                <w:i/>
                <w:spacing w:val="-2"/>
                <w:sz w:val="24"/>
              </w:rPr>
              <w:t>(understandable/terrible)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7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2.3.7.3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суффикса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-ly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recently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7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7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2.3.7.4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hanging="1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отрицательного префикса </w:t>
            </w:r>
            <w:r>
              <w:rPr>
                <w:i/>
                <w:sz w:val="24"/>
              </w:rPr>
              <w:t xml:space="preserve">un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unhappy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unreality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unusually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2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2.3.7.5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при помощи префиксов </w:t>
            </w:r>
            <w:r>
              <w:rPr>
                <w:i/>
                <w:sz w:val="24"/>
              </w:rPr>
              <w:t xml:space="preserve">in-/im-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informal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independently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impossible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322E81" w:rsidRDefault="00322E81">
      <w:pPr>
        <w:pStyle w:val="TableParagraph"/>
        <w:spacing w:after="0" w:line="273" w:lineRule="exact"/>
        <w:rPr>
          <w:sz w:val="24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276" o:spid="_x0000_s1179" style="position:absolute;left:0;text-align:left;margin-left:161.9pt;margin-top:12.1pt;width:365.95pt;height:372.2pt;z-index:-251663872;mso-position-horizontal-relative:text;mso-position-vertical-relative:text" coordsize="46475,47269" o:gfxdata="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">
                  <v:shape id="Image 277" o:spid="_x0000_s1168" type="#_x0000_t75" style="position:absolute;top:40908;width:6319;height:6356" o:gfxdata="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0k6u/&#10;AAAA3AAAAA8AAAAAAAAAAQAgAAAAIgAAAGRycy9kb3ducmV2LnhtbFBLAQIUABQAAAAIAIdO4kAz&#10;LwWeOwAAADkAAAAQAAAAAAAAAAEAIAAAAA4BAABkcnMvc2hhcGV4bWwueG1sUEsFBgAAAAAGAAYA&#10;WwEAALgDAAAAAA==&#10;">
                    <v:imagedata r:id="rId480" o:title=""/>
                    <o:lock v:ext="edit" aspectratio="f"/>
                  </v:shape>
                  <v:shape id="Image 278" o:spid="_x0000_s1169" type="#_x0000_t75" style="position:absolute;left:3261;top:36187;width:7803;height:7803" o:gfxdata="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d88ougAAANwA&#10;AAAPAAAAAAAAAAEAIAAAACIAAABkcnMvZG93bnJldi54bWxQSwECFAAUAAAACACHTuJAMy8FnjsA&#10;AAA5AAAAEAAAAAAAAAABACAAAAAJAQAAZHJzL3NoYXBleG1sLnhtbFBLBQYAAAAABgAGAFsBAACz&#10;AwAAAAA=&#10;">
                    <v:imagedata r:id="rId481" o:title=""/>
                    <o:lock v:ext="edit" aspectratio="f"/>
                  </v:shape>
                  <v:shape id="Image 279" o:spid="_x0000_s1170" type="#_x0000_t75" style="position:absolute;left:7063;top:31863;width:8649;height:8317" o:gfxdata="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52B2&#10;wAAAANwAAAAPAAAAAAAAAAEAIAAAACIAAABkcnMvZG93bnJldi54bWxQSwECFAAUAAAACACHTuJA&#10;My8FnjsAAAA5AAAAEAAAAAAAAAABACAAAAAPAQAAZHJzL3NoYXBleG1sLnhtbFBLBQYAAAAABgAG&#10;AFsBAAC5AwAAAAA=&#10;">
                    <v:imagedata r:id="rId482" o:title=""/>
                    <o:lock v:ext="edit" aspectratio="f"/>
                  </v:shape>
                  <v:shape id="Image 280" o:spid="_x0000_s1171" type="#_x0000_t75" style="position:absolute;left:11361;top:27889;width:7170;height:7193" o:gfxdata="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Oic68AAAA&#10;3AAAAA8AAAAAAAAAAQAgAAAAIgAAAGRycy9kb3ducmV2LnhtbFBLAQIUABQAAAAIAIdO4kAzLwWe&#10;OwAAADkAAAAQAAAAAAAAAAEAIAAAAAsBAABkcnMvc2hhcGV4bWwueG1sUEsFBgAAAAAGAAYAWwEA&#10;ALUDAAAAAA==&#10;">
                    <v:imagedata r:id="rId483" o:title=""/>
                    <o:lock v:ext="edit" aspectratio="f"/>
                  </v:shape>
                  <v:shape id="Image 281" o:spid="_x0000_s1172" type="#_x0000_t75" style="position:absolute;left:17899;top:23004;width:6323;height:6357" o:gfxdata="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w98vQAA&#10;ANwAAAAPAAAAAAAAAAEAIAAAACIAAABkcnMvZG93bnJldi54bWxQSwECFAAUAAAACACHTuJAMy8F&#10;njsAAAA5AAAAEAAAAAAAAAABACAAAAAMAQAAZHJzL3NoYXBleG1sLnhtbFBLBQYAAAAABgAGAFsB&#10;AAC2AwAAAAA=&#10;">
                    <v:imagedata r:id="rId484" o:title=""/>
                    <o:lock v:ext="edit" aspectratio="f"/>
                  </v:shape>
                  <v:shape id="Image 282" o:spid="_x0000_s1173" type="#_x0000_t75" style="position:absolute;left:21145;top:18166;width:6393;height:7932" o:gfxdata="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Jo6GtwAAANwAAAAP&#10;AAAAAAAAAAEAIAAAACIAAABkcnMvZG93bnJldi54bWxQSwECFAAUAAAACACHTuJAMy8FnjsAAAA5&#10;AAAAEAAAAAAAAAABACAAAAAGAQAAZHJzL3NoYXBleG1sLnhtbFBLBQYAAAAABgAGAFsBAACwAwAA&#10;AAA=&#10;">
                    <v:imagedata r:id="rId485" o:title=""/>
                    <o:lock v:ext="edit" aspectratio="f"/>
                  </v:shape>
                  <v:shape id="Image 283" o:spid="_x0000_s1174" type="#_x0000_t75" style="position:absolute;left:24970;top:15298;width:7029;height:6311" o:gfxdata="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KscQvQAA&#10;ANwAAAAPAAAAAAAAAAEAIAAAACIAAABkcnMvZG93bnJldi54bWxQSwECFAAUAAAACACHTuJAMy8F&#10;njsAAAA5AAAAEAAAAAAAAAABACAAAAAMAQAAZHJzL3NoYXBleG1sLnhtbFBLBQYAAAAABgAGAFsB&#10;AAC2AwAAAAA=&#10;">
                    <v:imagedata r:id="rId486" o:title=""/>
                    <o:lock v:ext="edit" aspectratio="f"/>
                  </v:shape>
                  <v:shape id="Image 284" o:spid="_x0000_s1175" type="#_x0000_t75" style="position:absolute;left:31234;top:10271;width:6301;height:6492" o:gfxdata="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zn+UvQAA&#10;ANwAAAAPAAAAAAAAAAEAIAAAACIAAABkcnMvZG93bnJldi54bWxQSwECFAAUAAAACACHTuJAMy8F&#10;njsAAAA5AAAAEAAAAAAAAAABACAAAAAMAQAAZHJzL3NoYXBleG1sLnhtbFBLBQYAAAAABgAGAFsB&#10;AAC2AwAAAAA=&#10;">
                    <v:imagedata r:id="rId487" o:title=""/>
                    <o:lock v:ext="edit" aspectratio="f"/>
                  </v:shape>
                  <v:shape id="Image 285" o:spid="_x0000_s1176" type="#_x0000_t75" style="position:absolute;left:34600;top:7130;width:5489;height:5527" o:gfxdata="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JrLr4A&#10;AADcAAAADwAAAAAAAAABACAAAAAiAAAAZHJzL2Rvd25yZXYueG1sUEsBAhQAFAAAAAgAh07iQDMv&#10;BZ47AAAAOQAAABAAAAAAAAAAAQAgAAAADQEAAGRycy9zaGFwZXhtbC54bWxQSwUGAAAAAAYABgBb&#10;AQAAtwMAAAAA&#10;">
                    <v:imagedata r:id="rId488" o:title=""/>
                    <o:lock v:ext="edit" aspectratio="f"/>
                  </v:shape>
                  <v:shape id="Image 286" o:spid="_x0000_s1177" type="#_x0000_t75" style="position:absolute;left:37490;top:4015;width:6302;height:6492" o:gfxdata="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094b4A&#10;AADcAAAADwAAAAAAAAABACAAAAAiAAAAZHJzL2Rvd25yZXYueG1sUEsBAhQAFAAAAAgAh07iQDMv&#10;BZ47AAAAOQAAABAAAAAAAAAAAQAgAAAADQEAAGRycy9zaGFwZXhtbC54bWxQSwUGAAAAAAYABgBb&#10;AQAAtwMAAAAA&#10;">
                    <v:imagedata r:id="rId490" o:title=""/>
                    <o:lock v:ext="edit" aspectratio="f"/>
                  </v:shape>
                  <v:shape id="Image 287" o:spid="_x0000_s1178" type="#_x0000_t75" style="position:absolute;left:41498;width:4973;height:6431" o:gfxdata="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cCE74A&#10;AADcAAAADwAAAAAAAAABACAAAAAiAAAAZHJzL2Rvd25yZXYueG1sUEsBAhQAFAAAAAgAh07iQDMv&#10;BZ47AAAAOQAAABAAAAAAAAAAAQAgAAAADQEAAGRycy9zaGFwZXhtbC54bWxQSwUGAAAAAAYABgBb&#10;AQAAtwMAAAAA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2.3.7.6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 прилагательных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префикса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inter-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international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2.3.7.7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under-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over-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dis-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mis-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2.3.7.8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-teen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-ty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>th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before="1" w:line="255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2.3.8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Основные способы словообразования – </w:t>
            </w:r>
            <w:r>
              <w:rPr>
                <w:b/>
                <w:spacing w:val="-2"/>
                <w:sz w:val="24"/>
              </w:rPr>
              <w:t>словосложение</w:t>
            </w:r>
            <w:r>
              <w:rPr>
                <w:spacing w:val="-2"/>
                <w:sz w:val="24"/>
                <w:vertAlign w:val="superscript"/>
              </w:rPr>
              <w:t>10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2.3.8.1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hanging="1"/>
              <w:jc w:val="left"/>
              <w:rPr>
                <w:sz w:val="24"/>
              </w:rPr>
            </w:pPr>
            <w:r>
              <w:rPr>
                <w:sz w:val="24"/>
              </w:rPr>
              <w:t>Образование сложных существительных путём соединения двух основ сущест- вительных (</w:t>
            </w:r>
            <w:r>
              <w:rPr>
                <w:i/>
                <w:sz w:val="24"/>
              </w:rPr>
              <w:t>sportsman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2.3.8.2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hanging="1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Образование сложных прилагательных путём соединения основы прилагатель- ного с основой существительного с добавлением суффикса </w:t>
            </w:r>
            <w:r>
              <w:rPr>
                <w:i/>
                <w:sz w:val="24"/>
              </w:rPr>
              <w:t xml:space="preserve">-ed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blue-eyed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220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2.3.8.3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числитель- ного с основой существительного с добавлением суффикса </w:t>
            </w:r>
            <w:r>
              <w:rPr>
                <w:i/>
                <w:sz w:val="24"/>
              </w:rPr>
              <w:t xml:space="preserve">-ed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eight-legged</w:t>
            </w:r>
            <w:r>
              <w:rPr>
                <w:sz w:val="24"/>
              </w:rPr>
              <w:t>); образование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прилагатель- ного с основой причастия настоящего времени (</w:t>
            </w:r>
            <w:r>
              <w:rPr>
                <w:i/>
                <w:sz w:val="24"/>
              </w:rPr>
              <w:t>nice-looking</w:t>
            </w:r>
            <w:r>
              <w:rPr>
                <w:sz w:val="24"/>
              </w:rPr>
              <w:t>);</w:t>
            </w:r>
          </w:p>
          <w:p w:rsidR="00322E81" w:rsidRDefault="00542C1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пут</w:t>
            </w:r>
            <w:r>
              <w:rPr>
                <w:sz w:val="24"/>
              </w:rPr>
              <w:t>ём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прилагатель- ного с основой причастия прошедшего времени (</w:t>
            </w:r>
            <w:r>
              <w:rPr>
                <w:i/>
                <w:sz w:val="24"/>
              </w:rPr>
              <w:t>well-behaved</w:t>
            </w:r>
            <w:r>
              <w:rPr>
                <w:sz w:val="24"/>
              </w:rPr>
              <w:t>);</w:t>
            </w:r>
          </w:p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образование 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 путём соединения основ существитель- ных с предлогом (</w:t>
            </w:r>
            <w:r>
              <w:rPr>
                <w:i/>
                <w:sz w:val="24"/>
              </w:rPr>
              <w:t>father-in-law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2.3.9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Основные способы словообразования – </w:t>
            </w:r>
            <w:r>
              <w:rPr>
                <w:b/>
                <w:spacing w:val="-2"/>
                <w:sz w:val="24"/>
              </w:rPr>
              <w:t>конверсия</w:t>
            </w:r>
            <w:r>
              <w:rPr>
                <w:spacing w:val="-2"/>
                <w:sz w:val="24"/>
                <w:vertAlign w:val="superscript"/>
              </w:rPr>
              <w:t>11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2.3.9.1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 w:hanging="1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неопределённой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глагола (</w:t>
            </w:r>
            <w:r>
              <w:rPr>
                <w:i/>
                <w:sz w:val="24"/>
              </w:rPr>
              <w:t>to play – a play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2.3.9.2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прилагательного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rich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rich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5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7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2.3.9.3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 существительного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 hand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to </w:t>
            </w:r>
            <w:r>
              <w:rPr>
                <w:i/>
                <w:spacing w:val="-2"/>
                <w:sz w:val="24"/>
              </w:rPr>
              <w:t>hand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7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7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2.3.9.4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 прилагательного (</w:t>
            </w:r>
            <w:r>
              <w:rPr>
                <w:i/>
                <w:sz w:val="24"/>
              </w:rPr>
              <w:t>cool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cool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828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2.4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75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Грамматическая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сторона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речи</w:t>
            </w:r>
          </w:p>
          <w:p w:rsidR="00322E81" w:rsidRDefault="00542C12">
            <w:pPr>
              <w:pStyle w:val="TableParagraph"/>
              <w:spacing w:line="276" w:lineRule="exact"/>
              <w:ind w:right="29"/>
              <w:jc w:val="left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звучащем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 и синтаксических конструкций английского языка</w:t>
            </w:r>
          </w:p>
        </w:tc>
      </w:tr>
    </w:tbl>
    <w:p w:rsidR="00322E81" w:rsidRDefault="00542C12">
      <w:pPr>
        <w:pStyle w:val="a9"/>
        <w:spacing w:before="140"/>
        <w:rPr>
          <w:sz w:val="20"/>
        </w:rPr>
      </w:pPr>
      <w:r>
        <w:rPr>
          <w:sz w:val="20"/>
        </w:rPr>
        <w:pict>
          <v:shape id="Graphic 288" o:spid="_x0000_s1161" style="position:absolute;margin-left:56.65pt;margin-top:19.7pt;width:2in;height:.5pt;z-index:-251645440;mso-wrap-distance-top:0;mso-wrap-distance-bottom:0;mso-position-horizontal-relative:page;mso-position-vertical-relative:text;mso-width-relative:page;mso-height-relative:page" coordsize="1828800,6350" o:spt="100" o:gfxdata="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/dNLNcA&#10;AAAJAQAADwAAAAAAAAABACAAAAAiAAAAZHJzL2Rvd25yZXYueG1sUEsBAhQAFAAAAAgAh07iQIZn&#10;pyQgAgAA4wQAAA4AAAAAAAAAAQAgAAAAJgEAAGRycy9lMm9Eb2MueG1sUEsFBgAAAAAGAAYAWQEA&#10;ALgFAAAAAA==&#10;" adj="0,,0" path="m1828800,6095r,-6095l,,,6095r1828800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322E81" w:rsidRDefault="00542C12">
      <w:pPr>
        <w:spacing w:before="85"/>
        <w:ind w:left="28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30"/>
          <w:sz w:val="20"/>
        </w:rPr>
        <w:t xml:space="preserve"> </w:t>
      </w:r>
      <w:r>
        <w:rPr>
          <w:sz w:val="20"/>
        </w:rPr>
        <w:t>Словосложение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предыдущие</w:t>
      </w:r>
      <w:r>
        <w:rPr>
          <w:spacing w:val="30"/>
          <w:sz w:val="20"/>
        </w:rPr>
        <w:t xml:space="preserve"> </w:t>
      </w:r>
      <w:r>
        <w:rPr>
          <w:sz w:val="20"/>
        </w:rPr>
        <w:t>годы</w:t>
      </w:r>
      <w:r>
        <w:rPr>
          <w:spacing w:val="29"/>
          <w:sz w:val="20"/>
        </w:rPr>
        <w:t xml:space="preserve"> </w:t>
      </w:r>
      <w:r>
        <w:rPr>
          <w:sz w:val="20"/>
        </w:rPr>
        <w:t>включалось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проверяемые</w:t>
      </w:r>
      <w:r>
        <w:rPr>
          <w:spacing w:val="29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29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0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2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9"/>
          <w:sz w:val="20"/>
        </w:rPr>
        <w:t xml:space="preserve"> </w:t>
      </w:r>
      <w:r>
        <w:rPr>
          <w:sz w:val="20"/>
        </w:rPr>
        <w:t>как</w:t>
      </w:r>
      <w:r>
        <w:rPr>
          <w:spacing w:val="29"/>
          <w:sz w:val="20"/>
        </w:rPr>
        <w:t xml:space="preserve"> </w:t>
      </w:r>
      <w:r>
        <w:rPr>
          <w:sz w:val="20"/>
        </w:rPr>
        <w:t>один</w:t>
      </w:r>
      <w:r>
        <w:rPr>
          <w:spacing w:val="30"/>
          <w:sz w:val="20"/>
        </w:rPr>
        <w:t xml:space="preserve"> </w:t>
      </w:r>
      <w:r>
        <w:rPr>
          <w:sz w:val="20"/>
        </w:rPr>
        <w:t>из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основных </w:t>
      </w:r>
      <w:r>
        <w:rPr>
          <w:sz w:val="20"/>
        </w:rPr>
        <w:t>способов словообразования, но не конкретизировалось в элементах содержания.</w:t>
      </w:r>
    </w:p>
    <w:p w:rsidR="00322E81" w:rsidRDefault="00542C12">
      <w:pPr>
        <w:ind w:left="283"/>
        <w:rPr>
          <w:sz w:val="20"/>
        </w:rPr>
      </w:pPr>
      <w:r>
        <w:rPr>
          <w:sz w:val="20"/>
        </w:rPr>
        <w:pict>
          <v:group id="Group 289" o:spid="_x0000_s1246" style="position:absolute;left:0;text-align:left;margin-left:195.35pt;margin-top:-73.95pt;width:85.8pt;height:90.8pt;z-index:-251664896;mso-position-horizontal-relative:page" coordsize="10896,11531" o:gfxdata="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">
            <v:shape id="Image 290" o:spid="_x0000_s1244" type="#_x0000_t75" style="position:absolute;top:2618;width:8900;height:8907" o:gfxdata="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vf/a5AAAA3AAA&#10;AA8AAAAAAAAAAQAgAAAAIgAAAGRycy9kb3ducmV2LnhtbFBLAQIUABQAAAAIAIdO4kAzLwWeOwAA&#10;ADkAAAAQAAAAAAAAAAEAIAAAAAgBAABkcnMvc2hhcGV4bWwueG1sUEsFBgAAAAAGAAYAWwEAALID&#10;AAAAAA==&#10;">
              <v:imagedata r:id="rId491" o:title=""/>
              <o:lock v:ext="edit" aspectratio="f"/>
            </v:shape>
            <v:shape id="Image 291" o:spid="_x0000_s1245" type="#_x0000_t75" style="position:absolute;left:4511;width:6385;height:7014" o:gfxdata="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APNPvQAA&#10;ANwAAAAPAAAAAAAAAAEAIAAAACIAAABkcnMvZG93bnJldi54bWxQSwECFAAUAAAACACHTuJAMy8F&#10;njsAAAA5AAAAEAAAAAAAAAABACAAAAAMAQAAZHJzL3NoYXBleG1sLnhtbFBLBQYAAAAABgAGAFsB&#10;AAC2AwAAAAA=&#10;">
              <v:imagedata r:id="rId492" o:title=""/>
              <o:lock v:ext="edit" aspectratio="f"/>
            </v:shape>
            <w10:wrap anchorx="page"/>
          </v:group>
        </w:pict>
      </w:r>
      <w:r>
        <w:rPr>
          <w:sz w:val="20"/>
          <w:vertAlign w:val="superscript"/>
        </w:rPr>
        <w:t>11</w:t>
      </w:r>
      <w:r>
        <w:rPr>
          <w:spacing w:val="80"/>
          <w:sz w:val="20"/>
        </w:rPr>
        <w:t xml:space="preserve"> </w:t>
      </w:r>
      <w:r>
        <w:rPr>
          <w:sz w:val="20"/>
        </w:rPr>
        <w:t>Конверсия</w:t>
      </w:r>
      <w:r>
        <w:rPr>
          <w:spacing w:val="80"/>
          <w:sz w:val="20"/>
        </w:rPr>
        <w:t xml:space="preserve"> </w:t>
      </w:r>
      <w:r>
        <w:rPr>
          <w:sz w:val="20"/>
        </w:rPr>
        <w:t>ранее</w:t>
      </w:r>
      <w:r>
        <w:rPr>
          <w:spacing w:val="80"/>
          <w:sz w:val="20"/>
        </w:rPr>
        <w:t xml:space="preserve"> </w:t>
      </w:r>
      <w:r>
        <w:rPr>
          <w:sz w:val="20"/>
        </w:rPr>
        <w:t>включалась</w:t>
      </w:r>
      <w:r>
        <w:rPr>
          <w:spacing w:val="80"/>
          <w:sz w:val="20"/>
        </w:rPr>
        <w:t xml:space="preserve"> </w:t>
      </w:r>
      <w:r>
        <w:rPr>
          <w:sz w:val="20"/>
        </w:rPr>
        <w:t>в</w:t>
      </w:r>
      <w:r>
        <w:rPr>
          <w:spacing w:val="80"/>
          <w:sz w:val="20"/>
        </w:rPr>
        <w:t xml:space="preserve"> </w:t>
      </w:r>
      <w:r>
        <w:rPr>
          <w:sz w:val="20"/>
        </w:rPr>
        <w:t>проверяемые</w:t>
      </w:r>
      <w:r>
        <w:rPr>
          <w:spacing w:val="80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80"/>
          <w:sz w:val="20"/>
        </w:rPr>
        <w:t xml:space="preserve"> </w:t>
      </w:r>
      <w:r>
        <w:rPr>
          <w:sz w:val="20"/>
        </w:rPr>
        <w:t>к</w:t>
      </w:r>
      <w:r>
        <w:rPr>
          <w:spacing w:val="79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80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79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8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80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80"/>
          <w:sz w:val="20"/>
        </w:rPr>
        <w:t xml:space="preserve"> </w:t>
      </w:r>
      <w:r>
        <w:rPr>
          <w:sz w:val="20"/>
        </w:rPr>
        <w:t>как</w:t>
      </w:r>
      <w:r>
        <w:rPr>
          <w:spacing w:val="79"/>
          <w:sz w:val="20"/>
        </w:rPr>
        <w:t xml:space="preserve"> </w:t>
      </w:r>
      <w:r>
        <w:rPr>
          <w:sz w:val="20"/>
        </w:rPr>
        <w:t>один</w:t>
      </w:r>
      <w:r>
        <w:rPr>
          <w:spacing w:val="80"/>
          <w:sz w:val="20"/>
        </w:rPr>
        <w:t xml:space="preserve"> </w:t>
      </w:r>
      <w:r>
        <w:rPr>
          <w:sz w:val="20"/>
        </w:rPr>
        <w:t>из</w:t>
      </w:r>
      <w:r>
        <w:rPr>
          <w:spacing w:val="7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80"/>
          <w:sz w:val="20"/>
        </w:rPr>
        <w:t xml:space="preserve"> </w:t>
      </w:r>
      <w:r>
        <w:rPr>
          <w:sz w:val="20"/>
        </w:rPr>
        <w:t xml:space="preserve">способов словообразования, но не </w:t>
      </w:r>
      <w:r>
        <w:rPr>
          <w:sz w:val="20"/>
        </w:rPr>
        <w:t>конкретизировалась в элементах содержания.</w:t>
      </w:r>
    </w:p>
    <w:p w:rsidR="00322E81" w:rsidRDefault="00322E81">
      <w:pPr>
        <w:spacing w:after="0"/>
        <w:rPr>
          <w:sz w:val="20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292" o:spid="_x0000_s1428" style="position:absolute;left:0;text-align:left;margin-left:88.9pt;margin-top:12.1pt;width:438.95pt;height:445.1pt;z-index:-251662848;mso-position-horizontal-relative:text;mso-position-vertical-relative:text" coordsize="55746,56527" o:gfxdata="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">
                  <v:shape id="Image 293" o:spid="_x0000_s1415" type="#_x0000_t75" style="position:absolute;top:47617;width:8900;height:8908" o:gfxdata="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94YG8AAAA&#10;3AAAAA8AAAAAAAAAAQAgAAAAIgAAAGRycy9kb3ducmV2LnhtbFBLAQIUABQAAAAIAIdO4kAzLwWe&#10;OwAAADkAAAAQAAAAAAAAAAEAIAAAAAsBAABkcnMvc2hhcGV4bWwueG1sUEsFBgAAAAAGAAYAWwEA&#10;ALUDAAAAAA==&#10;">
                    <v:imagedata r:id="rId491" o:title=""/>
                    <o:lock v:ext="edit" aspectratio="f"/>
                  </v:shape>
                  <v:shape id="Image 294" o:spid="_x0000_s1416" type="#_x0000_t75" style="position:absolute;left:4511;top:44999;width:6385;height:7015" o:gfxdata="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dQ174A&#10;AADcAAAADwAAAAAAAAABACAAAAAiAAAAZHJzL2Rvd25yZXYueG1sUEsBAhQAFAAAAAgAh07iQDMv&#10;BZ47AAAAOQAAABAAAAAAAAAAAQAgAAAADQEAAGRycy9zaGFwZXhtbC54bWxQSwUGAAAAAAYABgBb&#10;AQAAtwMAAAAA&#10;">
                    <v:imagedata r:id="rId492" o:title=""/>
                    <o:lock v:ext="edit" aspectratio="f"/>
                  </v:shape>
                  <v:shape id="Image 295" o:spid="_x0000_s1417" type="#_x0000_t75" style="position:absolute;left:9273;top:40908;width:6320;height:6356" o:gfxdata="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Ej7vQAA&#10;ANwAAAAPAAAAAAAAAAEAIAAAACIAAABkcnMvZG93bnJldi54bWxQSwECFAAUAAAACACHTuJAMy8F&#10;njsAAAA5AAAAEAAAAAAAAAABACAAAAAMAQAAZHJzL3NoYXBleG1sLnhtbFBLBQYAAAAABgAGAFsB&#10;AAC2AwAAAAA=&#10;">
                    <v:imagedata r:id="rId467" o:title=""/>
                    <o:lock v:ext="edit" aspectratio="f"/>
                  </v:shape>
                  <v:shape id="Image 296" o:spid="_x0000_s1418" type="#_x0000_t75" style="position:absolute;left:12534;top:36187;width:7803;height:7803" o:gfxdata="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HOoTK5AAAA3AAA&#10;AA8AAAAAAAAAAQAgAAAAIgAAAGRycy9kb3ducmV2LnhtbFBLAQIUABQAAAAIAIdO4kAzLwWeOwAA&#10;ADkAAAAQAAAAAAAAAAEAIAAAAAgBAABkcnMvc2hhcGV4bWwueG1sUEsFBgAAAAAGAAYAWwEAALID&#10;AAAAAA==&#10;">
                    <v:imagedata r:id="rId468" o:title=""/>
                    <o:lock v:ext="edit" aspectratio="f"/>
                  </v:shape>
                  <v:shape id="Image 297" o:spid="_x0000_s1419" type="#_x0000_t75" style="position:absolute;left:16337;top:31863;width:8648;height:8317" o:gfxdata="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jpQovQAA&#10;ANwAAAAPAAAAAAAAAAEAIAAAACIAAABkcnMvZG93bnJldi54bWxQSwECFAAUAAAACACHTuJAMy8F&#10;njsAAAA5AAAAEAAAAAAAAAABACAAAAAMAQAAZHJzL3NoYXBleG1sLnhtbFBLBQYAAAAABgAGAFsB&#10;AAC2AwAAAAA=&#10;">
                    <v:imagedata r:id="rId469" o:title=""/>
                    <o:lock v:ext="edit" aspectratio="f"/>
                  </v:shape>
                  <v:shape id="Image 298" o:spid="_x0000_s1420" type="#_x0000_t75" style="position:absolute;left:20634;top:27889;width:7171;height:7193" o:gfxdata="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ETFbsAAADc&#10;AAAADwAAAAAAAAABACAAAAAiAAAAZHJzL2Rvd25yZXYueG1sUEsBAhQAFAAAAAgAh07iQDMvBZ47&#10;AAAAOQAAABAAAAAAAAAAAQAgAAAACgEAAGRycy9zaGFwZXhtbC54bWxQSwUGAAAAAAYABgBbAQAA&#10;tAMAAAAA&#10;">
                    <v:imagedata r:id="rId483" o:title=""/>
                    <o:lock v:ext="edit" aspectratio="f"/>
                  </v:shape>
                  <v:shape id="Image 299" o:spid="_x0000_s1421" type="#_x0000_t75" style="position:absolute;left:27172;top:23004;width:6323;height:6357" o:gfxdata="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LJWnvQAA&#10;ANwAAAAPAAAAAAAAAAEAIAAAACIAAABkcnMvZG93bnJldi54bWxQSwECFAAUAAAACACHTuJAMy8F&#10;njsAAAA5AAAAEAAAAAAAAAABACAAAAAMAQAAZHJzL3NoYXBleG1sLnhtbFBLBQYAAAAABgAGAFsB&#10;AAC2AwAAAAA=&#10;">
                    <v:imagedata r:id="rId484" o:title=""/>
                    <o:lock v:ext="edit" aspectratio="f"/>
                  </v:shape>
                  <v:shape id="Image 300" o:spid="_x0000_s1422" type="#_x0000_t75" style="position:absolute;left:30419;top:18166;width:6393;height:7932" o:gfxdata="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UirmttAAAANwAAAAPAAAA&#10;AAAAAAEAIAAAACIAAABkcnMvZG93bnJldi54bWxQSwECFAAUAAAACACHTuJAMy8FnjsAAAA5AAAA&#10;EAAAAAAAAAABACAAAAADAQAAZHJzL3NoYXBleG1sLnhtbFBLBQYAAAAABgAGAFsBAACtAwAAAAA=&#10;">
                    <v:imagedata r:id="rId485" o:title=""/>
                    <o:lock v:ext="edit" aspectratio="f"/>
                  </v:shape>
                  <v:shape id="Image 301" o:spid="_x0000_s1423" type="#_x0000_t75" style="position:absolute;left:34244;top:15298;width:7028;height:6311" o:gfxdata="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G8Du8AAAA&#10;3AAAAA8AAAAAAAAAAQAgAAAAIgAAAGRycy9kb3ducmV2LnhtbFBLAQIUABQAAAAIAIdO4kAzLwWe&#10;OwAAADkAAAAQAAAAAAAAAAEAIAAAAAsBAABkcnMvc2hhcGV4bWwueG1sUEsFBgAAAAAGAAYAWwEA&#10;ALUDAAAAAA==&#10;">
                    <v:imagedata r:id="rId486" o:title=""/>
                    <o:lock v:ext="edit" aspectratio="f"/>
                  </v:shape>
                  <v:shape id="Image 302" o:spid="_x0000_s1424" type="#_x0000_t75" style="position:absolute;left:40507;top:10271;width:6302;height:6492" o:gfxdata="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U68vQAA&#10;ANwAAAAPAAAAAAAAAAEAIAAAACIAAABkcnMvZG93bnJldi54bWxQSwECFAAUAAAACACHTuJAMy8F&#10;njsAAAA5AAAAEAAAAAAAAAABACAAAAAMAQAAZHJzL3NoYXBleG1sLnhtbFBLBQYAAAAABgAGAFsB&#10;AAC2AwAAAAA=&#10;">
                    <v:imagedata r:id="rId487" o:title=""/>
                    <o:lock v:ext="edit" aspectratio="f"/>
                  </v:shape>
                  <v:shape id="Image 303" o:spid="_x0000_s1425" type="#_x0000_t75" style="position:absolute;left:43873;top:7130;width:5490;height:5527" o:gfxdata="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VaBr4A&#10;AADcAAAADwAAAAAAAAABACAAAAAiAAAAZHJzL2Rvd25yZXYueG1sUEsBAhQAFAAAAAgAh07iQDMv&#10;BZ47AAAAOQAAABAAAAAAAAAAAQAgAAAADQEAAGRycy9zaGFwZXhtbC54bWxQSwUGAAAAAAYABgBb&#10;AQAAtwMAAAAA&#10;">
                    <v:imagedata r:id="rId488" o:title=""/>
                    <o:lock v:ext="edit" aspectratio="f"/>
                  </v:shape>
                  <v:shape id="Image 304" o:spid="_x0000_s1426" type="#_x0000_t75" style="position:absolute;left:46763;top:4015;width:6302;height:6492" o:gfxdata="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4QrKvQAA&#10;ANwAAAAPAAAAAAAAAAEAIAAAACIAAABkcnMvZG93bnJldi54bWxQSwECFAAUAAAACACHTuJAMy8F&#10;njsAAAA5AAAAEAAAAAAAAAABACAAAAAMAQAAZHJzL3NoYXBleG1sLnhtbFBLBQYAAAAABgAGAFsB&#10;AAC2AwAAAAA=&#10;">
                    <v:imagedata r:id="rId490" o:title=""/>
                    <o:lock v:ext="edit" aspectratio="f"/>
                  </v:shape>
                  <v:shape id="Image 305" o:spid="_x0000_s1427" type="#_x0000_t75" style="position:absolute;left:50771;width:4973;height:6431" o:gfxdata="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azU4vQAA&#10;ANwAAAAPAAAAAAAAAAEAIAAAACIAAABkcnMvZG93bnJldi54bWxQSwECFAAUAAAACACHTuJAMy8F&#10;njsAAAA5AAAAEAAAAAAAAAABACAAAAAMAQAAZHJzL3NoYXBleG1sLnhtbFBLBQYAAAAABgAGAFsB&#10;AAC2AwAAAAA=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82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2.4.1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Коммуникативные типы </w:t>
            </w:r>
            <w:r>
              <w:rPr>
                <w:sz w:val="24"/>
              </w:rPr>
              <w:t>предложений: повествовательные (утвердительные, отрицательные), вопросительные (все типы вопросов), побудительные (в утвер- дительной и отрицательной форме)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hanging="1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Present/Past/Future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Tense;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Present/Past Continuous Tense; Present/Past Perfect Tense)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Нераспространённые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распространённые простые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7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It’s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ball.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7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7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начальным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There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to </w:t>
            </w:r>
            <w:r>
              <w:rPr>
                <w:i/>
                <w:spacing w:val="-5"/>
                <w:sz w:val="24"/>
              </w:rPr>
              <w:t>be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глагольным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сказуемым,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составным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именным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сказуе- мым и составным глагольным сказуемым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глаголом-связкой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be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2.4.8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hanging="3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обстоятельствами,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определённом </w:t>
            </w:r>
            <w:r>
              <w:rPr>
                <w:spacing w:val="-2"/>
                <w:sz w:val="24"/>
              </w:rPr>
              <w:t>порядке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2.4.9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Сложноподчинённые предложения с придаточными определительными с союз- ными словами </w:t>
            </w:r>
            <w:r>
              <w:rPr>
                <w:i/>
                <w:sz w:val="24"/>
              </w:rPr>
              <w:t>who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which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that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4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2.4.10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(Conditional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I) </w:t>
            </w: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5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5" w:lineRule="exact"/>
              <w:ind w:left="68" w:right="58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7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2.4.11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нереального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(Conditional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7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7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2.4.12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4"/>
              <w:rPr>
                <w:sz w:val="24"/>
              </w:rPr>
            </w:pPr>
            <w:r>
              <w:rPr>
                <w:spacing w:val="-2"/>
                <w:sz w:val="24"/>
              </w:rPr>
              <w:t>2.4.13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hanging="4"/>
              <w:jc w:val="left"/>
              <w:rPr>
                <w:sz w:val="24"/>
              </w:rPr>
            </w:pPr>
            <w:r>
              <w:rPr>
                <w:sz w:val="24"/>
              </w:rPr>
              <w:t>Повествовательные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(утвердительные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отрицательные),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побу- дительные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2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2.4.14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подлежащего,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собирательным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существительным (</w:t>
            </w:r>
            <w:r>
              <w:rPr>
                <w:i/>
                <w:sz w:val="24"/>
              </w:rPr>
              <w:t>family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police</w:t>
            </w:r>
            <w:r>
              <w:rPr>
                <w:sz w:val="24"/>
              </w:rPr>
              <w:t>), со сказуемым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2.4.15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-ing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love/hate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doing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something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2.4.16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I’d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like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to...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I’d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like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read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2"/>
                <w:sz w:val="24"/>
              </w:rPr>
              <w:t xml:space="preserve"> book</w:t>
            </w:r>
            <w:r>
              <w:rPr>
                <w:spacing w:val="-2"/>
                <w:sz w:val="24"/>
              </w:rPr>
              <w:t>.)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5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7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2.4.17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Глагольная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got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I’ve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got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cat</w:t>
            </w:r>
            <w:r>
              <w:rPr>
                <w:spacing w:val="-2"/>
                <w:sz w:val="24"/>
              </w:rPr>
              <w:t>.)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7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7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2.4.18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not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so…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as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2.4.19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Предложения с конструкцией </w:t>
            </w:r>
            <w:r>
              <w:rPr>
                <w:i/>
                <w:sz w:val="24"/>
              </w:rPr>
              <w:t xml:space="preserve">to be going to </w:t>
            </w:r>
            <w:r>
              <w:rPr>
                <w:sz w:val="24"/>
              </w:rPr>
              <w:t xml:space="preserve">+ инфинитив и формы Future </w:t>
            </w:r>
            <w:r>
              <w:rPr>
                <w:sz w:val="24"/>
              </w:rPr>
              <w:t>Simple Tense и Present Continuous Tense для выражения будущего действия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2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2.4.20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дополнением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(Complex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Object)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saw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her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cross/ crossing the road. I want to have my hair cut.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:rsidR="00322E81" w:rsidRDefault="00322E81">
      <w:pPr>
        <w:pStyle w:val="TableParagraph"/>
        <w:spacing w:after="0" w:line="275" w:lineRule="exact"/>
        <w:rPr>
          <w:sz w:val="24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542C12">
      <w:pPr>
        <w:pStyle w:val="a9"/>
        <w:spacing w:before="5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17792" behindDoc="1" locked="0" layoutInCell="1" allowOverlap="1">
            <wp:simplePos x="0" y="0"/>
            <wp:positionH relativeFrom="page">
              <wp:posOffset>2480945</wp:posOffset>
            </wp:positionH>
            <wp:positionV relativeFrom="page">
              <wp:posOffset>5751195</wp:posOffset>
            </wp:positionV>
            <wp:extent cx="890270" cy="890905"/>
            <wp:effectExtent l="0" t="0" r="5080" b="4445"/>
            <wp:wrapNone/>
            <wp:docPr id="306" name="Imag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89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307" o:spid="_x0000_s1286" style="position:absolute;left:0;text-align:left;margin-left:124.4pt;margin-top:12.1pt;width:403.45pt;height:409.6pt;z-index:-251661824;mso-position-horizontal-relative:text;mso-position-vertical-relative:text" coordsize="51238,52019" o:gfxdata="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">
                  <v:shape id="Image 308" o:spid="_x0000_s1274" type="#_x0000_t75" style="position:absolute;top:44999;width:6385;height:7015" o:gfxdata="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0cDIugAAANwA&#10;AAAPAAAAAAAAAAEAIAAAACIAAABkcnMvZG93bnJldi54bWxQSwECFAAUAAAACACHTuJAMy8FnjsA&#10;AAA5AAAAEAAAAAAAAAABACAAAAAJAQAAZHJzL3NoYXBleG1sLnhtbFBLBQYAAAAABgAGAFsBAACz&#10;AwAAAAA=&#10;">
                    <v:imagedata r:id="rId492" o:title=""/>
                    <o:lock v:ext="edit" aspectratio="f"/>
                  </v:shape>
                  <v:shape id="Image 309" o:spid="_x0000_s1275" type="#_x0000_t75" style="position:absolute;left:4762;top:40908;width:6320;height:6356" o:gfxdata="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YtjkvQAA&#10;ANwAAAAPAAAAAAAAAAEAIAAAACIAAABkcnMvZG93bnJldi54bWxQSwECFAAUAAAACACHTuJAMy8F&#10;njsAAAA5AAAAEAAAAAAAAAABACAAAAAMAQAAZHJzL3NoYXBleG1sLnhtbFBLBQYAAAAABgAGAFsB&#10;AAC2AwAAAAA=&#10;">
                    <v:imagedata r:id="rId467" o:title=""/>
                    <o:lock v:ext="edit" aspectratio="f"/>
                  </v:shape>
                  <v:shape id="Image 310" o:spid="_x0000_s1276" type="#_x0000_t75" style="position:absolute;left:8023;top:36187;width:7803;height:7803" o:gfxdata="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qWZAatwAAANwAAAAP&#10;AAAAAAAAAAEAIAAAACIAAABkcnMvZG93bnJldi54bWxQSwECFAAUAAAACACHTuJAMy8FnjsAAAA5&#10;AAAAEAAAAAAAAAABACAAAAAGAQAAZHJzL3NoYXBleG1sLnhtbFBLBQYAAAAABgAGAFsBAACwAwAA&#10;AAA=&#10;">
                    <v:imagedata r:id="rId468" o:title=""/>
                    <o:lock v:ext="edit" aspectratio="f"/>
                  </v:shape>
                  <v:shape id="Image 311" o:spid="_x0000_s1277" type="#_x0000_t75" style="position:absolute;left:11826;top:31863;width:8648;height:8317" o:gfxdata="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GaUAvQAA&#10;ANwAAAAPAAAAAAAAAAEAIAAAACIAAABkcnMvZG93bnJldi54bWxQSwECFAAUAAAACACHTuJAMy8F&#10;njsAAAA5AAAAEAAAAAAAAAABACAAAAAMAQAAZHJzL3NoYXBleG1sLnhtbFBLBQYAAAAABgAGAFsB&#10;AAC2AwAAAAA=&#10;">
                    <v:imagedata r:id="rId469" o:title=""/>
                    <o:lock v:ext="edit" aspectratio="f"/>
                  </v:shape>
                  <v:shape id="Image 312" o:spid="_x0000_s1278" type="#_x0000_t75" style="position:absolute;left:16123;top:27889;width:7171;height:7193" o:gfxdata="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gDrO/&#10;AAAA3AAAAA8AAAAAAAAAAQAgAAAAIgAAAGRycy9kb3ducmV2LnhtbFBLAQIUABQAAAAIAIdO4kAz&#10;LwWeOwAAADkAAAAQAAAAAAAAAAEAIAAAAA4BAABkcnMvc2hhcGV4bWwueG1sUEsFBgAAAAAGAAYA&#10;WwEAALgDAAAAAA==&#10;">
                    <v:imagedata r:id="rId470" o:title=""/>
                    <o:lock v:ext="edit" aspectratio="f"/>
                  </v:shape>
                  <v:shape id="Image 313" o:spid="_x0000_s1279" type="#_x0000_t75" style="position:absolute;left:22661;top:23004;width:6323;height:6357" o:gfxdata="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9jZ8vQAA&#10;ANwAAAAPAAAAAAAAAAEAIAAAACIAAABkcnMvZG93bnJldi54bWxQSwECFAAUAAAACACHTuJAMy8F&#10;njsAAAA5AAAAEAAAAAAAAAABACAAAAAMAQAAZHJzL3NoYXBleG1sLnhtbFBLBQYAAAAABgAGAFsB&#10;AAC2AwAAAAA=&#10;">
                    <v:imagedata r:id="rId471" o:title=""/>
                    <o:lock v:ext="edit" aspectratio="f"/>
                  </v:shape>
                  <v:shape id="Image 314" o:spid="_x0000_s1280" type="#_x0000_t75" style="position:absolute;left:25908;top:18166;width:6393;height:7932" o:gfxdata="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SSgIvQAA&#10;ANwAAAAPAAAAAAAAAAEAIAAAACIAAABkcnMvZG93bnJldi54bWxQSwECFAAUAAAACACHTuJAMy8F&#10;njsAAAA5AAAAEAAAAAAAAAABACAAAAAMAQAAZHJzL3NoYXBleG1sLnhtbFBLBQYAAAAABgAGAFsB&#10;AAC2AwAAAAA=&#10;">
                    <v:imagedata r:id="rId472" o:title=""/>
                    <o:lock v:ext="edit" aspectratio="f"/>
                  </v:shape>
                  <v:shape id="Image 315" o:spid="_x0000_s1281" type="#_x0000_t75" style="position:absolute;left:29733;top:15298;width:7028;height:6311" o:gfxdata="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ZGDlvQAA&#10;ANwAAAAPAAAAAAAAAAEAIAAAACIAAABkcnMvZG93bnJldi54bWxQSwECFAAUAAAACACHTuJAMy8F&#10;njsAAAA5AAAAEAAAAAAAAAABACAAAAAMAQAAZHJzL3NoYXBleG1sLnhtbFBLBQYAAAAABgAGAFsB&#10;AAC2AwAAAAA=&#10;">
                    <v:imagedata r:id="rId486" o:title=""/>
                    <o:lock v:ext="edit" aspectratio="f"/>
                  </v:shape>
                  <v:shape id="Image 316" o:spid="_x0000_s1282" type="#_x0000_t75" style="position:absolute;left:35996;top:10271;width:6302;height:6492" o:gfxdata="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u95ivQAA&#10;ANwAAAAPAAAAAAAAAAEAIAAAACIAAABkcnMvZG93bnJldi54bWxQSwECFAAUAAAACACHTuJAMy8F&#10;njsAAAA5AAAAEAAAAAAAAAABACAAAAAMAQAAZHJzL3NoYXBleG1sLnhtbFBLBQYAAAAABgAGAFsB&#10;AAC2AwAAAAA=&#10;">
                    <v:imagedata r:id="rId487" o:title=""/>
                    <o:lock v:ext="edit" aspectratio="f"/>
                  </v:shape>
                  <v:shape id="Image 317" o:spid="_x0000_s1283" type="#_x0000_t75" style="position:absolute;left:39362;top:7130;width:5490;height:5527" o:gfxdata="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3fK2L4A&#10;AADcAAAADwAAAAAAAAABACAAAAAiAAAAZHJzL2Rvd25yZXYueG1sUEsBAhQAFAAAAAgAh07iQDMv&#10;BZ47AAAAOQAAABAAAAAAAAAAAQAgAAAADQEAAGRycy9zaGFwZXhtbC54bWxQSwUGAAAAAAYABgBb&#10;AQAAtwMAAAAA&#10;">
                    <v:imagedata r:id="rId488" o:title=""/>
                    <o:lock v:ext="edit" aspectratio="f"/>
                  </v:shape>
                  <v:shape id="Image 318" o:spid="_x0000_s1284" type="#_x0000_t75" style="position:absolute;left:42252;top:4015;width:6302;height:6492" o:gfxdata="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dZYSugAAANwA&#10;AAAPAAAAAAAAAAEAIAAAACIAAABkcnMvZG93bnJldi54bWxQSwECFAAUAAAACACHTuJAMy8FnjsA&#10;AAA5AAAAEAAAAAAAAAABACAAAAAJAQAAZHJzL3NoYXBleG1sLnhtbFBLBQYAAAAABgAGAFsBAACz&#10;AwAAAAA=&#10;">
                    <v:imagedata r:id="rId490" o:title=""/>
                    <o:lock v:ext="edit" aspectratio="f"/>
                  </v:shape>
                  <v:shape id="Image 319" o:spid="_x0000_s1285" type="#_x0000_t75" style="position:absolute;left:46260;width:4973;height:6431" o:gfxdata="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/qeC/&#10;AAAA3AAAAA8AAAAAAAAAAQAgAAAAIgAAAGRycy9kb3ducmV2LnhtbFBLAQIUABQAAAAIAIdO4kAz&#10;LwWeOwAAADkAAAAQAAAAAAAAAAEAIAAAAA4BAABkcnMvc2hhcGV4bWwueG1sUEsFBgAAAAAGAAYA&#10;WwEAALgDAAAAAA==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2.4.21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used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инфинитив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stop</w:t>
            </w:r>
            <w:r>
              <w:rPr>
                <w:sz w:val="24"/>
              </w:rPr>
              <w:t>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remember</w:t>
            </w:r>
            <w:r>
              <w:rPr>
                <w:sz w:val="24"/>
              </w:rPr>
              <w:t>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forget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(разница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значении</w:t>
            </w:r>
          </w:p>
          <w:p w:rsidR="00322E81" w:rsidRDefault="00542C12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to stop doing smth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to stop to do </w:t>
            </w:r>
            <w:r>
              <w:rPr>
                <w:i/>
                <w:spacing w:val="-4"/>
                <w:sz w:val="24"/>
              </w:rPr>
              <w:t>smth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Конструкции,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глаголы-связки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look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feel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seem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54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Конструкции </w:t>
            </w:r>
            <w:r>
              <w:rPr>
                <w:i/>
                <w:sz w:val="24"/>
              </w:rPr>
              <w:t xml:space="preserve">be/get used to </w:t>
            </w:r>
            <w:r>
              <w:rPr>
                <w:sz w:val="24"/>
              </w:rPr>
              <w:t xml:space="preserve">+ инфинитив глагола, </w:t>
            </w:r>
            <w:r>
              <w:rPr>
                <w:i/>
                <w:sz w:val="24"/>
              </w:rPr>
              <w:t xml:space="preserve">be/get used to doing </w:t>
            </w:r>
            <w:r>
              <w:rPr>
                <w:i/>
                <w:sz w:val="24"/>
              </w:rPr>
              <w:t>something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be/get used to something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both…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and…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prefer…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I’d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prefer…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I’d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rather…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7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7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wish…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7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7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2.4.28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either…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or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neither…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nor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2.4.29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nice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long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blond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hair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82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2.4.30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Глаголы в видо-временных формах действительного залога в изъявительном наклонении (Present/Past/Future Simple Tense, Present/Past Perfect Tense, </w:t>
            </w:r>
            <w:r>
              <w:rPr>
                <w:sz w:val="24"/>
              </w:rPr>
              <w:t>Present/ Past Continuous Tense)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4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употребительных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страдательного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(Present/ Past Simple Passive, Present Perfect Passive)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4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видо-временных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залога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изъявительном наклонении (Present Perfect Continuous Tense, Future-in-the-Past)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44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2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69" w:lineRule="exact"/>
              <w:jc w:val="left"/>
              <w:rPr>
                <w:sz w:val="24"/>
              </w:rPr>
            </w:pPr>
            <w:r>
              <w:rPr>
                <w:sz w:val="24"/>
              </w:rPr>
              <w:t>Неличные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(инфинитив,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герундий,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шедшего </w:t>
            </w:r>
            <w:r>
              <w:rPr>
                <w:spacing w:val="-2"/>
                <w:sz w:val="24"/>
              </w:rPr>
              <w:t>времени)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2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2" w:lineRule="exact"/>
              <w:ind w:left="164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54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Модальные глаголы и их эквиваленты (</w:t>
            </w:r>
            <w:r>
              <w:rPr>
                <w:i/>
                <w:sz w:val="24"/>
              </w:rPr>
              <w:t>can/be able to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must/have to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may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might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need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Модальные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1620"/>
              <w:jc w:val="left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12</w:t>
            </w:r>
          </w:p>
        </w:tc>
      </w:tr>
      <w:tr w:rsidR="00322E81">
        <w:trPr>
          <w:trHeight w:val="54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Определённый,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неопределённый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нулевой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артикли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существитель- </w:t>
            </w:r>
            <w:r>
              <w:rPr>
                <w:spacing w:val="-4"/>
                <w:sz w:val="24"/>
              </w:rPr>
              <w:t>ными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4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существи- тельные, имеющие форму только множественного числа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164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</w:tbl>
    <w:p w:rsidR="00322E81" w:rsidRDefault="00542C12">
      <w:pPr>
        <w:pStyle w:val="a9"/>
        <w:spacing w:before="168"/>
        <w:rPr>
          <w:sz w:val="20"/>
        </w:rPr>
      </w:pPr>
      <w:r>
        <w:rPr>
          <w:sz w:val="20"/>
        </w:rPr>
        <w:pict>
          <v:shape id="Graphic 320" o:spid="_x0000_s1163" style="position:absolute;margin-left:56.65pt;margin-top:21.1pt;width:2in;height:.5pt;z-index:-251644416;mso-wrap-distance-top:0;mso-wrap-distance-bottom:0;mso-position-horizontal-relative:page;mso-position-vertical-relative:text;mso-width-relative:page;mso-height-relative:page" coordsize="1828800,6350" o:spt="100" o:gfxdata="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8ClnR9cA&#10;AAAJAQAADwAAAAAAAAABACAAAAAiAAAAZHJzL2Rvd25yZXYueG1sUEsBAhQAFAAAAAgAh07iQJe8&#10;2BggAgAA4wQAAA4AAAAAAAAAAQAgAAAAJgEAAGRycy9lMm9Eb2MueG1sUEsFBgAAAAAGAAYAWQEA&#10;ALgFAAAAAA==&#10;" adj="0,,0" path="m1828800,6096r,-6096l,,,6096r1828800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322E81" w:rsidRDefault="00542C12">
      <w:pPr>
        <w:spacing w:before="85"/>
        <w:ind w:left="283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40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40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40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предыдущие</w:t>
      </w:r>
      <w:r>
        <w:rPr>
          <w:spacing w:val="40"/>
          <w:sz w:val="20"/>
        </w:rPr>
        <w:t xml:space="preserve"> </w:t>
      </w:r>
      <w:r>
        <w:rPr>
          <w:sz w:val="20"/>
        </w:rPr>
        <w:t>годы</w:t>
      </w:r>
      <w:r>
        <w:rPr>
          <w:spacing w:val="40"/>
          <w:sz w:val="20"/>
        </w:rPr>
        <w:t xml:space="preserve"> </w:t>
      </w:r>
      <w:r>
        <w:rPr>
          <w:sz w:val="20"/>
        </w:rPr>
        <w:t>проверялся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40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40"/>
          <w:sz w:val="20"/>
        </w:rPr>
        <w:t xml:space="preserve"> </w:t>
      </w:r>
      <w:r>
        <w:rPr>
          <w:sz w:val="20"/>
        </w:rPr>
        <w:t>требований:</w:t>
      </w:r>
      <w:r>
        <w:rPr>
          <w:spacing w:val="40"/>
          <w:sz w:val="20"/>
        </w:rPr>
        <w:t xml:space="preserve"> </w:t>
      </w:r>
      <w:r>
        <w:rPr>
          <w:sz w:val="20"/>
        </w:rPr>
        <w:t>«Распознавать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речи</w:t>
      </w:r>
      <w:r>
        <w:rPr>
          <w:spacing w:val="40"/>
          <w:sz w:val="20"/>
        </w:rPr>
        <w:t xml:space="preserve"> </w:t>
      </w:r>
      <w:r>
        <w:rPr>
          <w:sz w:val="20"/>
        </w:rPr>
        <w:t>модальные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их эквиваленты» и «Распознавать и использовать косвенную речь в утвердительных и вопросительных предложениях в настоящем и прошедшем времени».</w:t>
      </w:r>
    </w:p>
    <w:p w:rsidR="00322E81" w:rsidRDefault="00322E81">
      <w:pPr>
        <w:spacing w:after="0"/>
        <w:rPr>
          <w:sz w:val="20"/>
        </w:rPr>
        <w:sectPr w:rsidR="00322E81">
          <w:pgSz w:w="16840" w:h="11910" w:orient="landscape"/>
          <w:pgMar w:top="1020" w:right="566" w:bottom="110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321" o:spid="_x0000_s1302" style="position:absolute;left:0;text-align:left;margin-left:88.9pt;margin-top:12.1pt;width:438.95pt;height:445.1pt;z-index:-251660800;mso-position-horizontal-relative:text;mso-position-vertical-relative:text" coordsize="55746,56527" o:gfxdata="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">
                  <v:shape id="Image 322" o:spid="_x0000_s1289" type="#_x0000_t75" style="position:absolute;top:47617;width:8900;height:8908" o:gfxdata="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+CYLsAAADc&#10;AAAADwAAAAAAAAABACAAAAAiAAAAZHJzL2Rvd25yZXYueG1sUEsBAhQAFAAAAAgAh07iQDMvBZ47&#10;AAAAOQAAABAAAAAAAAAAAQAgAAAACgEAAGRycy9zaGFwZXhtbC54bWxQSwUGAAAAAAYABgBbAQAA&#10;tAMAAAAA&#10;">
                    <v:imagedata r:id="rId491" o:title=""/>
                    <o:lock v:ext="edit" aspectratio="f"/>
                  </v:shape>
                  <v:shape id="Image 323" o:spid="_x0000_s1290" type="#_x0000_t75" style="position:absolute;left:4511;top:44999;width:6385;height:7015" o:gfxdata="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wA7ZvQAA&#10;ANwAAAAPAAAAAAAAAAEAIAAAACIAAABkcnMvZG93bnJldi54bWxQSwECFAAUAAAACACHTuJAMy8F&#10;njsAAAA5AAAAEAAAAAAAAAABACAAAAAMAQAAZHJzL3NoYXBleG1sLnhtbFBLBQYAAAAABgAGAFsB&#10;AAC2AwAAAAA=&#10;">
                    <v:imagedata r:id="rId492" o:title=""/>
                    <o:lock v:ext="edit" aspectratio="f"/>
                  </v:shape>
                  <v:shape id="Image 324" o:spid="_x0000_s1291" type="#_x0000_t75" style="position:absolute;left:9273;top:40908;width:6320;height:6356" o:gfxdata="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1isavQAA&#10;ANwAAAAPAAAAAAAAAAEAIAAAACIAAABkcnMvZG93bnJldi54bWxQSwECFAAUAAAACACHTuJAMy8F&#10;njsAAAA5AAAAEAAAAAAAAAABACAAAAAMAQAAZHJzL3NoYXBleG1sLnhtbFBLBQYAAAAABgAGAFsB&#10;AAC2AwAAAAA=&#10;">
                    <v:imagedata r:id="rId467" o:title=""/>
                    <o:lock v:ext="edit" aspectratio="f"/>
                  </v:shape>
                  <v:shape id="Image 325" o:spid="_x0000_s1292" type="#_x0000_t75" style="position:absolute;left:12534;top:36187;width:7803;height:7803" o:gfxdata="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Qvk/ugAAANwA&#10;AAAPAAAAAAAAAAEAIAAAACIAAABkcnMvZG93bnJldi54bWxQSwECFAAUAAAACACHTuJAMy8FnjsA&#10;AAA5AAAAEAAAAAAAAAABACAAAAAJAQAAZHJzL3NoYXBleG1sLnhtbFBLBQYAAAAABgAGAFsBAACz&#10;AwAAAAA=&#10;">
                    <v:imagedata r:id="rId468" o:title=""/>
                    <o:lock v:ext="edit" aspectratio="f"/>
                  </v:shape>
                  <v:shape id="Image 326" o:spid="_x0000_s1293" type="#_x0000_t75" style="position:absolute;left:16337;top:31863;width:8648;height:8317" o:gfxdata="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c98m8AAAA&#10;3AAAAA8AAAAAAAAAAQAgAAAAIgAAAGRycy9kb3ducmV2LnhtbFBLAQIUABQAAAAIAIdO4kAzLwWe&#10;OwAAADkAAAAQAAAAAAAAAAEAIAAAAAsBAABkcnMvc2hhcGV4bWwueG1sUEsFBgAAAAAGAAYAWwEA&#10;ALUDAAAAAA==&#10;">
                    <v:imagedata r:id="rId469" o:title=""/>
                    <o:lock v:ext="edit" aspectratio="f"/>
                  </v:shape>
                  <v:shape id="Image 327" o:spid="_x0000_s1294" type="#_x0000_t75" style="position:absolute;left:20634;top:27889;width:7171;height:7193" o:gfxdata="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+7Z5a/&#10;AAAA3AAAAA8AAAAAAAAAAQAgAAAAIgAAAGRycy9kb3ducmV2LnhtbFBLAQIUABQAAAAIAIdO4kAz&#10;LwWeOwAAADkAAAAQAAAAAAAAAAEAIAAAAA4BAABkcnMvc2hhcGV4bWwueG1sUEsFBgAAAAAGAAYA&#10;WwEAALgDAAAAAA==&#10;">
                    <v:imagedata r:id="rId470" o:title=""/>
                    <o:lock v:ext="edit" aspectratio="f"/>
                  </v:shape>
                  <v:shape id="Image 328" o:spid="_x0000_s1295" type="#_x0000_t75" style="position:absolute;left:27172;top:23004;width:6323;height:6357" o:gfxdata="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Q+brC2AAAA3AAAAA8A&#10;AAAAAAAAAQAgAAAAIgAAAGRycy9kb3ducmV2LnhtbFBLAQIUABQAAAAIAIdO4kAzLwWeOwAAADkA&#10;AAAQAAAAAAAAAAEAIAAAAAUBAABkcnMvc2hhcGV4bWwueG1sUEsFBgAAAAAGAAYAWwEAAK8DAAAA&#10;AA==&#10;">
                    <v:imagedata r:id="rId471" o:title=""/>
                    <o:lock v:ext="edit" aspectratio="f"/>
                  </v:shape>
                  <v:shape id="Image 329" o:spid="_x0000_s1296" type="#_x0000_t75" style="position:absolute;left:30419;top:18166;width:6393;height:7932" o:gfxdata="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kTSu8AAAA&#10;3AAAAA8AAAAAAAAAAQAgAAAAIgAAAGRycy9kb3ducmV2LnhtbFBLAQIUABQAAAAIAIdO4kAzLwWe&#10;OwAAADkAAAAQAAAAAAAAAAEAIAAAAAsBAABkcnMvc2hhcGV4bWwueG1sUEsFBgAAAAAGAAYAWwEA&#10;ALUDAAAAAA==&#10;">
                    <v:imagedata r:id="rId472" o:title=""/>
                    <o:lock v:ext="edit" aspectratio="f"/>
                  </v:shape>
                  <v:shape id="Image 330" o:spid="_x0000_s1297" type="#_x0000_t75" style="position:absolute;left:34244;top:15298;width:7028;height:6311" o:gfxdata="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sl+LsAAADc&#10;AAAADwAAAAAAAAABACAAAAAiAAAAZHJzL2Rvd25yZXYueG1sUEsBAhQAFAAAAAgAh07iQDMvBZ47&#10;AAAAOQAAABAAAAAAAAAAAQAgAAAACgEAAGRycy9zaGFwZXhtbC54bWxQSwUGAAAAAAYABgBbAQAA&#10;tAMAAAAA&#10;">
                    <v:imagedata r:id="rId473" o:title=""/>
                    <o:lock v:ext="edit" aspectratio="f"/>
                  </v:shape>
                  <v:shape id="Image 331" o:spid="_x0000_s1298" type="#_x0000_t75" style="position:absolute;left:40507;top:10271;width:6302;height:6492" o:gfxdata="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f5tS8AAAA&#10;3AAAAA8AAAAAAAAAAQAgAAAAIgAAAGRycy9kb3ducmV2LnhtbFBLAQIUABQAAAAIAIdO4kAzLwWe&#10;OwAAADkAAAAQAAAAAAAAAAEAIAAAAAsBAABkcnMvc2hhcGV4bWwueG1sUEsFBgAAAAAGAAYAWwEA&#10;ALUDAAAAAA==&#10;">
                    <v:imagedata r:id="rId474" o:title=""/>
                    <o:lock v:ext="edit" aspectratio="f"/>
                  </v:shape>
                  <v:shape id="Image 332" o:spid="_x0000_s1299" type="#_x0000_t75" style="position:absolute;left:43873;top:7130;width:5490;height:5527" o:gfxdata="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MwZSugAAANwA&#10;AAAPAAAAAAAAAAEAIAAAACIAAABkcnMvZG93bnJldi54bWxQSwECFAAUAAAACACHTuJAMy8FnjsA&#10;AAA5AAAAEAAAAAAAAAABACAAAAAJAQAAZHJzL3NoYXBleG1sLnhtbFBLBQYAAAAABgAGAFsBAACz&#10;AwAAAAA=&#10;">
                    <v:imagedata r:id="rId475" o:title=""/>
                    <o:lock v:ext="edit" aspectratio="f"/>
                  </v:shape>
                  <v:shape id="Image 333" o:spid="_x0000_s1300" type="#_x0000_t75" style="position:absolute;left:46763;top:4015;width:6302;height:6492" o:gfxdata="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kWAO8AAAA&#10;3AAAAA8AAAAAAAAAAQAgAAAAIgAAAGRycy9kb3ducmV2LnhtbFBLAQIUABQAAAAIAIdO4kAzLwWe&#10;OwAAADkAAAAQAAAAAAAAAAEAIAAAAAsBAABkcnMvc2hhcGV4bWwueG1sUEsFBgAAAAAGAAYAWwEA&#10;ALUDAAAAAA==&#10;">
                    <v:imagedata r:id="rId490" o:title=""/>
                    <o:lock v:ext="edit" aspectratio="f"/>
                  </v:shape>
                  <v:shape id="Image 334" o:spid="_x0000_s1301" type="#_x0000_t75" style="position:absolute;left:50771;width:4973;height:6431" o:gfxdata="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taHr4A&#10;AADcAAAADwAAAAAAAAABACAAAAAiAAAAZHJzL2Rvd25yZXYueG1sUEsBAhQAFAAAAAgAh07iQDMv&#10;BZ47AAAAOQAAABAAAAAAAAAAAQAgAAAADQEAAGRycy9zaGFwZXhtbC54bWxQSwUGAAAAAAYABgBb&#10;AQAAtwMAAAAA&#10;">
                    <v:imagedata r:id="rId489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клас</w:t>
            </w:r>
            <w:r>
              <w:rPr>
                <w:b/>
                <w:sz w:val="24"/>
              </w:rPr>
              <w:t xml:space="preserve">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28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67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2.4.38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67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67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48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2.4.39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tabs>
                <w:tab w:val="left" w:pos="1186"/>
                <w:tab w:val="left" w:pos="2450"/>
                <w:tab w:val="left" w:pos="4324"/>
                <w:tab w:val="left" w:pos="5389"/>
                <w:tab w:val="left" w:pos="7033"/>
                <w:tab w:val="left" w:pos="7497"/>
              </w:tabs>
              <w:spacing w:line="274" w:lineRule="exact"/>
              <w:ind w:right="96"/>
              <w:jc w:val="left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прилагательных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(формы,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образованные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правилу, </w:t>
            </w:r>
            <w:r>
              <w:rPr>
                <w:sz w:val="24"/>
              </w:rPr>
              <w:t xml:space="preserve">и исключения: </w:t>
            </w:r>
            <w:r>
              <w:rPr>
                <w:i/>
                <w:sz w:val="24"/>
              </w:rPr>
              <w:t xml:space="preserve">good – better </w:t>
            </w:r>
            <w:r>
              <w:rPr>
                <w:sz w:val="24"/>
              </w:rPr>
              <w:t xml:space="preserve">– </w:t>
            </w:r>
            <w:r>
              <w:rPr>
                <w:i/>
                <w:sz w:val="24"/>
              </w:rPr>
              <w:t>(the) best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bad – worse – (the) worst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5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4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1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2.4.40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ind w:hanging="1"/>
              <w:jc w:val="left"/>
              <w:rPr>
                <w:sz w:val="24"/>
              </w:rPr>
            </w:pPr>
            <w:r>
              <w:rPr>
                <w:sz w:val="24"/>
              </w:rPr>
              <w:t>Наречия в положительной, сравнительной и превосходной степенях, образован- ные по правилу и исключения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1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1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3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Наречия,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совпадающие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fast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high</w:t>
            </w:r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early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3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54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1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исчисляемыми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неисчисляемыми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существи- тельными (</w:t>
            </w:r>
            <w:r>
              <w:rPr>
                <w:i/>
                <w:sz w:val="24"/>
              </w:rPr>
              <w:t>much / many / a lot of</w:t>
            </w:r>
            <w:r>
              <w:rPr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1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1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3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little/a little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few/a </w:t>
            </w:r>
            <w:r>
              <w:rPr>
                <w:i/>
                <w:spacing w:val="-4"/>
                <w:sz w:val="24"/>
              </w:rPr>
              <w:t>few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3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6–9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3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4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1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sz w:val="24"/>
              </w:rPr>
              <w:t>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he/she/it</w:t>
            </w:r>
            <w:r>
              <w:rPr>
                <w:sz w:val="24"/>
              </w:rPr>
              <w:t>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sz w:val="24"/>
              </w:rPr>
              <w:t>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they</w:t>
            </w:r>
            <w:r>
              <w:rPr>
                <w:sz w:val="24"/>
              </w:rPr>
              <w:t>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объектном (</w:t>
            </w:r>
            <w:r>
              <w:rPr>
                <w:i/>
                <w:sz w:val="24"/>
              </w:rPr>
              <w:t>me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you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him/her/it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us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them</w:t>
            </w:r>
            <w:r>
              <w:rPr>
                <w:sz w:val="24"/>
              </w:rPr>
              <w:t>) падеже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1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1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2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2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2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my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his/her/its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our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their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2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2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4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Указательные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these;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those)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4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1094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1" w:lineRule="exact"/>
              <w:ind w:left="9" w:right="2"/>
              <w:rPr>
                <w:sz w:val="24"/>
              </w:rPr>
            </w:pPr>
            <w:r>
              <w:rPr>
                <w:spacing w:val="-2"/>
                <w:sz w:val="24"/>
              </w:rPr>
              <w:t>2.4.47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ind w:right="94" w:hanging="1"/>
              <w:jc w:val="both"/>
              <w:rPr>
                <w:sz w:val="24"/>
              </w:rPr>
            </w:pPr>
            <w:r>
              <w:rPr>
                <w:sz w:val="24"/>
              </w:rPr>
              <w:t>Возвратные, неопределённые местоимения (</w:t>
            </w:r>
            <w:r>
              <w:rPr>
                <w:i/>
                <w:sz w:val="24"/>
              </w:rPr>
              <w:t>some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any</w:t>
            </w:r>
            <w:r>
              <w:rPr>
                <w:sz w:val="24"/>
              </w:rPr>
              <w:t>) и их производные (</w:t>
            </w:r>
            <w:r>
              <w:rPr>
                <w:i/>
                <w:sz w:val="24"/>
              </w:rPr>
              <w:t>somebody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anybody</w:t>
            </w:r>
            <w:r>
              <w:rPr>
                <w:sz w:val="24"/>
              </w:rPr>
              <w:t xml:space="preserve">; </w:t>
            </w:r>
            <w:r>
              <w:rPr>
                <w:i/>
                <w:sz w:val="24"/>
              </w:rPr>
              <w:t>something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 xml:space="preserve">anything </w:t>
            </w:r>
            <w:r>
              <w:rPr>
                <w:sz w:val="24"/>
              </w:rPr>
              <w:t xml:space="preserve">и другие), </w:t>
            </w:r>
            <w:r>
              <w:rPr>
                <w:i/>
                <w:sz w:val="24"/>
              </w:rPr>
              <w:t xml:space="preserve">every </w:t>
            </w:r>
            <w:r>
              <w:rPr>
                <w:sz w:val="24"/>
              </w:rPr>
              <w:t>и производные (</w:t>
            </w:r>
            <w:r>
              <w:rPr>
                <w:i/>
                <w:sz w:val="24"/>
              </w:rPr>
              <w:t>everybody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 xml:space="preserve">everything </w:t>
            </w:r>
            <w:r>
              <w:rPr>
                <w:sz w:val="24"/>
              </w:rPr>
              <w:t xml:space="preserve">и другие) в повествовательных (утвердительных и отри- </w:t>
            </w:r>
            <w:r>
              <w:rPr>
                <w:sz w:val="24"/>
              </w:rPr>
              <w:t>цательных) и вопросительных предложениях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1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6–9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1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272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2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2.4.48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2" w:lineRule="exact"/>
              <w:ind w:left="10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other/another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both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all</w:t>
            </w:r>
            <w:r>
              <w:rPr>
                <w:sz w:val="24"/>
              </w:rPr>
              <w:t xml:space="preserve">, </w:t>
            </w:r>
            <w:r>
              <w:rPr>
                <w:i/>
                <w:spacing w:val="-5"/>
                <w:sz w:val="24"/>
              </w:rPr>
              <w:t>one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2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2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3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2.4.49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3" w:lineRule="exact"/>
              <w:jc w:val="left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Отрицательные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местоимения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производные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nobody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nothing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другие),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none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3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274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4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2.4.50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4" w:lineRule="exact"/>
              <w:jc w:val="left"/>
              <w:rPr>
                <w:sz w:val="24"/>
              </w:rPr>
            </w:pPr>
            <w:r>
              <w:rPr>
                <w:sz w:val="24"/>
              </w:rPr>
              <w:t>Количественные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порядковые </w:t>
            </w:r>
            <w:r>
              <w:rPr>
                <w:spacing w:val="-2"/>
                <w:sz w:val="24"/>
              </w:rPr>
              <w:t>числительные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4" w:lineRule="exact"/>
              <w:ind w:left="68" w:right="5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3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3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2.4.51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Предлоги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4–9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3" w:lineRule="exact"/>
              <w:ind w:left="68" w:right="6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3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3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line="25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322E81">
        <w:trPr>
          <w:trHeight w:val="109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употребительной тематической фоновой лексики и реалий в рамках отобранного тематического содержания </w:t>
            </w:r>
            <w:r>
              <w:rPr>
                <w:sz w:val="24"/>
              </w:rPr>
              <w:t>(основные национальные праздники, традиции, обычаи, традиции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 питании и проведении досуга, система образования)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1094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1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социокультурного портрета родной страны и страны (стран) изучаемого языка: знакомство с традициями проведения </w:t>
            </w:r>
            <w:r>
              <w:rPr>
                <w:sz w:val="24"/>
              </w:rPr>
              <w:t>основных национальных праз- дников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(Рождества,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благодарения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праз-</w:t>
            </w:r>
          </w:p>
          <w:p w:rsidR="00322E81" w:rsidRDefault="00542C12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дников),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изучаемого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1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1" w:lineRule="exact"/>
              <w:ind w:left="68" w:right="59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</w:tbl>
    <w:p w:rsidR="00322E81" w:rsidRDefault="00322E81">
      <w:pPr>
        <w:pStyle w:val="TableParagraph"/>
        <w:spacing w:after="0" w:line="271" w:lineRule="exact"/>
        <w:rPr>
          <w:sz w:val="24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322E81">
      <w:pPr>
        <w:pStyle w:val="a9"/>
        <w:spacing w:before="50"/>
        <w:rPr>
          <w:sz w:val="20"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335" o:spid="_x0000_s1218" style="position:absolute;left:0;text-align:left;margin-left:161.9pt;margin-top:12.1pt;width:365.95pt;height:372.2pt;z-index:-251658752;mso-position-horizontal-relative:text;mso-position-vertical-relative:text" coordsize="46475,47269" o:gfxdata="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">
                  <v:shape id="Image 336" o:spid="_x0000_s1207" type="#_x0000_t75" style="position:absolute;top:40908;width:6319;height:6356" o:gfxdata="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kYYrvQAA&#10;ANwAAAAPAAAAAAAAAAEAIAAAACIAAABkcnMvZG93bnJldi54bWxQSwECFAAUAAAACACHTuJAMy8F&#10;njsAAAA5AAAAEAAAAAAAAAABACAAAAAMAQAAZHJzL3NoYXBleG1sLnhtbFBLBQYAAAAABgAGAFsB&#10;AAC2AwAAAAA=&#10;">
                    <v:imagedata r:id="rId467" o:title=""/>
                    <o:lock v:ext="edit" aspectratio="f"/>
                  </v:shape>
                  <v:shape id="Image 337" o:spid="_x0000_s1208" type="#_x0000_t75" style="position:absolute;left:3261;top:36187;width:7803;height:7803" o:gfxdata="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BVQOugAAANwA&#10;AAAPAAAAAAAAAAEAIAAAACIAAABkcnMvZG93bnJldi54bWxQSwECFAAUAAAACACHTuJAMy8FnjsA&#10;AAA5AAAAEAAAAAAAAAABACAAAAAJAQAAZHJzL3NoYXBleG1sLnhtbFBLBQYAAAAABgAGAFsBAACz&#10;AwAAAAA=&#10;">
                    <v:imagedata r:id="rId468" o:title=""/>
                    <o:lock v:ext="edit" aspectratio="f"/>
                  </v:shape>
                  <v:shape id="Image 338" o:spid="_x0000_s1209" type="#_x0000_t75" style="position:absolute;left:7063;top:31863;width:8649;height:8317" o:gfxdata="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llD9ugAAANwA&#10;AAAPAAAAAAAAAAEAIAAAACIAAABkcnMvZG93bnJldi54bWxQSwECFAAUAAAACACHTuJAMy8FnjsA&#10;AAA5AAAAEAAAAAAAAAABACAAAAAJAQAAZHJzL3NoYXBleG1sLnhtbFBLBQYAAAAABgAGAFsBAACz&#10;AwAAAAA=&#10;">
                    <v:imagedata r:id="rId469" o:title=""/>
                    <o:lock v:ext="edit" aspectratio="f"/>
                  </v:shape>
                  <v:shape id="Image 339" o:spid="_x0000_s1210" type="#_x0000_t75" style="position:absolute;left:11361;top:27889;width:7170;height:7193" o:gfxdata="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xwKK/&#10;AAAA3AAAAA8AAAAAAAAAAQAgAAAAIgAAAGRycy9kb3ducmV2LnhtbFBLAQIUABQAAAAIAIdO4kAz&#10;LwWeOwAAADkAAAAQAAAAAAAAAAEAIAAAAA4BAABkcnMvc2hhcGV4bWwueG1sUEsFBgAAAAAGAAYA&#10;WwEAALgDAAAAAA==&#10;">
                    <v:imagedata r:id="rId470" o:title=""/>
                    <o:lock v:ext="edit" aspectratio="f"/>
                  </v:shape>
                  <v:shape id="Image 340" o:spid="_x0000_s1211" type="#_x0000_t75" style="position:absolute;left:17899;top:23004;width:6323;height:6357" o:gfxdata="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5eHFrsAAADc&#10;AAAADwAAAAAAAAABACAAAAAiAAAAZHJzL2Rvd25yZXYueG1sUEsBAhQAFAAAAAgAh07iQDMvBZ47&#10;AAAAOQAAABAAAAAAAAAAAQAgAAAACgEAAGRycy9zaGFwZXhtbC54bWxQSwUGAAAAAAYABgBbAQAA&#10;tAMAAAAA&#10;">
                    <v:imagedata r:id="rId471" o:title=""/>
                    <o:lock v:ext="edit" aspectratio="f"/>
                  </v:shape>
                  <v:shape id="Image 341" o:spid="_x0000_s1212" type="#_x0000_t75" style="position:absolute;left:21145;top:18166;width:6393;height:7932" o:gfxdata="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jaSNvQAA&#10;ANwAAAAPAAAAAAAAAAEAIAAAACIAAABkcnMvZG93bnJldi54bWxQSwECFAAUAAAACACHTuJAMy8F&#10;njsAAAA5AAAAEAAAAAAAAAABACAAAAAMAQAAZHJzL3NoYXBleG1sLnhtbFBLBQYAAAAABgAGAFsB&#10;AAC2AwAAAAA=&#10;">
                    <v:imagedata r:id="rId472" o:title=""/>
                    <o:lock v:ext="edit" aspectratio="f"/>
                  </v:shape>
                  <v:shape id="Image 342" o:spid="_x0000_s1213" type="#_x0000_t75" style="position:absolute;left:24970;top:15298;width:7029;height:6311" o:gfxdata="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Ntab4A&#10;AADcAAAADwAAAAAAAAABACAAAAAiAAAAZHJzL2Rvd25yZXYueG1sUEsBAhQAFAAAAAgAh07iQDMv&#10;BZ47AAAAOQAAABAAAAAAAAAAAQAgAAAADQEAAGRycy9zaGFwZXhtbC54bWxQSwUGAAAAAAYABgBb&#10;AQAAtwMAAAAA&#10;">
                    <v:imagedata r:id="rId473" o:title=""/>
                    <o:lock v:ext="edit" aspectratio="f"/>
                  </v:shape>
                  <v:shape id="Image 343" o:spid="_x0000_s1214" type="#_x0000_t75" style="position:absolute;left:31234;top:10271;width:6301;height:6492" o:gfxdata="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euRb4A&#10;AADcAAAADwAAAAAAAAABACAAAAAiAAAAZHJzL2Rvd25yZXYueG1sUEsBAhQAFAAAAAgAh07iQDMv&#10;BZ47AAAAOQAAABAAAAAAAAAAAQAgAAAADQEAAGRycy9zaGFwZXhtbC54bWxQSwUGAAAAAAYABgBb&#10;AQAAtwMAAAAA&#10;">
                    <v:imagedata r:id="rId474" o:title=""/>
                    <o:lock v:ext="edit" aspectratio="f"/>
                  </v:shape>
                  <v:shape id="Image 344" o:spid="_x0000_s1215" type="#_x0000_t75" style="position:absolute;left:34600;top:7130;width:5489;height:5527" o:gfxdata="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BIwLsAAADc&#10;AAAADwAAAAAAAAABACAAAAAiAAAAZHJzL2Rvd25yZXYueG1sUEsBAhQAFAAAAAgAh07iQDMvBZ47&#10;AAAAOQAAABAAAAAAAAAAAQAgAAAACgEAAGRycy9zaGFwZXhtbC54bWxQSwUGAAAAAAYABgBbAQAA&#10;tAMAAAAA&#10;">
                    <v:imagedata r:id="rId475" o:title=""/>
                    <o:lock v:ext="edit" aspectratio="f"/>
                  </v:shape>
                  <v:shape id="Image 345" o:spid="_x0000_s1216" type="#_x0000_t75" style="position:absolute;left:37490;top:4015;width:6302;height:6492" o:gfxdata="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zhe74A&#10;AADcAAAADwAAAAAAAAABACAAAAAiAAAAZHJzL2Rvd25yZXYueG1sUEsBAhQAFAAAAAgAh07iQDMv&#10;BZ47AAAAOQAAABAAAAAAAAAAAQAgAAAADQEAAGRycy9zaGFwZXhtbC54bWxQSwUGAAAAAAYABgBb&#10;AQAAtwMAAAAA&#10;">
                    <v:imagedata r:id="rId476" o:title=""/>
                    <o:lock v:ext="edit" aspectratio="f"/>
                  </v:shape>
                  <v:shape id="Image 346" o:spid="_x0000_s1217" type="#_x0000_t75" style="position:absolute;left:41498;width:4973;height:6431" o:gfxdata="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nsrW/&#10;AAAA3AAAAA8AAAAAAAAAAQAgAAAAIgAAAGRycy9kb3ducmV2LnhtbFBLAQIUABQAAAAIAIdO4kAz&#10;LwWeOwAAADkAAAAQAAAAAAAAAAEAIAAAAA4BAABkcnMvc2hhcGV4bWwueG1sUEsFBgAAAAAGAAYA&#10;WwEAALgDAAAAAA==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821"/>
        </w:trPr>
        <w:tc>
          <w:tcPr>
            <w:tcW w:w="1103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языка (известными достопримечательностями, некоторыми выдающимися людьми), с доступными в языковом отношении образцами поэзии и прозы для </w:t>
            </w:r>
            <w:r>
              <w:rPr>
                <w:sz w:val="24"/>
              </w:rPr>
              <w:t>подростков на английском языке</w:t>
            </w:r>
          </w:p>
        </w:tc>
        <w:tc>
          <w:tcPr>
            <w:tcW w:w="1842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  <w:tc>
          <w:tcPr>
            <w:tcW w:w="3420" w:type="dxa"/>
          </w:tcPr>
          <w:p w:rsidR="00322E81" w:rsidRDefault="00322E81">
            <w:pPr>
              <w:pStyle w:val="TableParagraph"/>
              <w:ind w:left="0"/>
              <w:jc w:val="left"/>
            </w:pPr>
          </w:p>
        </w:tc>
      </w:tr>
      <w:tr w:rsidR="00322E81">
        <w:trPr>
          <w:trHeight w:val="82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межкультурном</w:t>
            </w:r>
            <w:r>
              <w:rPr>
                <w:spacing w:val="-2"/>
                <w:sz w:val="24"/>
              </w:rPr>
              <w:t xml:space="preserve"> общении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164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±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фамилии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род- ственников и друзей на английском языке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1620"/>
              <w:jc w:val="left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13</w:t>
            </w:r>
          </w:p>
        </w:tc>
      </w:tr>
      <w:tr w:rsidR="00322E81">
        <w:trPr>
          <w:trHeight w:val="275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5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анкете)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5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1621"/>
              <w:jc w:val="left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14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</w:t>
            </w:r>
            <w:r>
              <w:rPr>
                <w:sz w:val="24"/>
              </w:rPr>
              <w:t>правильно оформлять электронное сообщение личного характера в со- ответствии с нормами неофициального общения, принятыми в стране (странах) изучаемого языка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39" w:lineRule="auto"/>
              <w:ind w:left="1620"/>
              <w:jc w:val="left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+</w:t>
            </w:r>
            <w:r>
              <w:rPr>
                <w:spacing w:val="-5"/>
                <w:sz w:val="16"/>
              </w:rPr>
              <w:t>15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56" w:lineRule="exact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56" w:lineRule="exact"/>
              <w:ind w:left="164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 (основные национальные праздники, тради- ции в проведении досуга и питании, достопримечательности)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2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 (стран) изучаемого языка (учёных, писателей, поэтов, художников, композиторов, музыкантов, спортсменов и других людей)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3.11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англий- ского языка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 оказывать помощь зарубежным гостям в ситуациях повседневного общения (объяснить местонахождение объекта, сообщить возможный маршрут, уточнить часы работы)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8–9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</w:tbl>
    <w:p w:rsidR="00322E81" w:rsidRDefault="00542C12">
      <w:pPr>
        <w:pStyle w:val="a9"/>
        <w:spacing w:before="166"/>
        <w:rPr>
          <w:sz w:val="20"/>
        </w:rPr>
      </w:pPr>
      <w:r>
        <w:rPr>
          <w:sz w:val="20"/>
        </w:rPr>
        <w:pict>
          <v:shape id="Graphic 347" o:spid="_x0000_s1162" style="position:absolute;margin-left:56.65pt;margin-top:21pt;width:2in;height:.5pt;z-index:-251643392;mso-wrap-distance-top:0;mso-wrap-distance-bottom:0;mso-position-horizontal-relative:page;mso-position-vertical-relative:text;mso-width-relative:page;mso-height-relative:page" coordsize="1828800,6350" o:spt="100" o:gfxdata="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qAQ8LW&#10;AAAACQEAAA8AAAAAAAAAAQAgAAAAIgAAAGRycy9kb3ducmV2LnhtbFBLAQIUABQAAAAIAIdO4kAk&#10;zQVwIgIAAOMEAAAOAAAAAAAAAAEAIAAAACUBAABkcnMvZTJvRG9jLnhtbFBLBQYAAAAABgAGAFkB&#10;AAC5BQAAAAA=&#10;" adj="0,,0" path="m1828800,6095r,-6095l,,,6095r1828800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322E81" w:rsidRDefault="00542C12">
      <w:pPr>
        <w:spacing w:before="85"/>
        <w:ind w:left="283" w:right="551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Данный элемент содержания в предыдущие годы проверялся в рамках следующего требования: «Использовать языковые средства и правила речевого и неречевого</w:t>
      </w:r>
      <w:r>
        <w:rPr>
          <w:spacing w:val="80"/>
          <w:sz w:val="20"/>
        </w:rPr>
        <w:t xml:space="preserve"> </w:t>
      </w:r>
      <w:r>
        <w:rPr>
          <w:sz w:val="20"/>
        </w:rPr>
        <w:t>поведения в соответствии с нормами, принятыми в странах изучаемого языка».</w:t>
      </w:r>
    </w:p>
    <w:p w:rsidR="00322E81" w:rsidRDefault="00542C12">
      <w:pPr>
        <w:spacing w:line="230" w:lineRule="exact"/>
        <w:ind w:left="283"/>
        <w:rPr>
          <w:sz w:val="20"/>
        </w:rPr>
      </w:pPr>
      <w:r>
        <w:rPr>
          <w:sz w:val="20"/>
        </w:rPr>
        <w:pict>
          <v:group id="Group 348" o:spid="_x0000_s1221" style="position:absolute;left:0;text-align:left;margin-left:195.35pt;margin-top:-73.95pt;width:85.8pt;height:90.8pt;z-index:-251659776;mso-position-horizontal-relative:page" coordsize="10896,11531" o:gfxdata="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">
            <v:shape id="Image 349" o:spid="_x0000_s1219" type="#_x0000_t75" style="position:absolute;top:2618;width:8900;height:8907" o:gfxdata="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U9bG8AAAA&#10;3AAAAA8AAAAAAAAAAQAgAAAAIgAAAGRycy9kb3ducmV2LnhtbFBLAQIUABQAAAAIAIdO4kAzLwWe&#10;OwAAADkAAAAQAAAAAAAAAAEAIAAAAAsBAABkcnMvc2hhcGV4bWwueG1sUEsFBgAAAAAGAAYAWwEA&#10;ALUDAAAAAA==&#10;">
              <v:imagedata r:id="rId491" o:title=""/>
              <o:lock v:ext="edit" aspectratio="f"/>
            </v:shape>
            <v:shape id="Image 350" o:spid="_x0000_s1220" type="#_x0000_t75" style="position:absolute;left:4511;width:6385;height:7014" o:gfxdata="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FOPTugAAANwA&#10;AAAPAAAAAAAAAAEAIAAAACIAAABkcnMvZG93bnJldi54bWxQSwECFAAUAAAACACHTuJAMy8FnjsA&#10;AAA5AAAAEAAAAAAAAAABACAAAAAJAQAAZHJzL3NoYXBleG1sLnhtbFBLBQYAAAAABgAGAFsBAACz&#10;AwAAAAA=&#10;">
              <v:imagedata r:id="rId492" o:title=""/>
              <o:lock v:ext="edit" aspectratio="f"/>
            </v:shape>
            <w10:wrap anchorx="page"/>
          </v:group>
        </w:pict>
      </w:r>
      <w:r>
        <w:rPr>
          <w:sz w:val="20"/>
          <w:vertAlign w:val="superscript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же.</w:t>
      </w:r>
    </w:p>
    <w:p w:rsidR="00322E81" w:rsidRDefault="00542C12">
      <w:pPr>
        <w:spacing w:before="1"/>
        <w:ind w:left="283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2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же.</w:t>
      </w:r>
    </w:p>
    <w:p w:rsidR="00322E81" w:rsidRDefault="00322E81">
      <w:pPr>
        <w:spacing w:after="0"/>
        <w:rPr>
          <w:sz w:val="20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542C12">
      <w:pPr>
        <w:pStyle w:val="a9"/>
        <w:spacing w:before="50"/>
        <w:rPr>
          <w:sz w:val="20"/>
        </w:rPr>
      </w:pPr>
      <w:r>
        <w:rPr>
          <w:sz w:val="20"/>
        </w:rPr>
        <w:pict>
          <v:group id="Group 351" o:spid="_x0000_s1255" style="position:absolute;margin-left:195.35pt;margin-top:220.95pt;width:289.9pt;height:302.05pt;z-index:-251657728;mso-position-horizontal-relative:page;mso-position-vertical-relative:page" coordsize="36817,38360" o:gfxdata="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">
            <v:shape id="Image 352" o:spid="_x0000_s1247" type="#_x0000_t75" style="position:absolute;top:29451;width:8900;height:8908" o:gfxdata="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y8bu8AAAA&#10;3AAAAA8AAAAAAAAAAQAgAAAAIgAAAGRycy9kb3ducmV2LnhtbFBLAQIUABQAAAAIAIdO4kAzLwWe&#10;OwAAADkAAAAQAAAAAAAAAAEAIAAAAAsBAABkcnMvc2hhcGV4bWwueG1sUEsFBgAAAAAGAAYAWwEA&#10;ALUDAAAAAA==&#10;">
              <v:imagedata r:id="rId465" o:title=""/>
              <o:lock v:ext="edit" aspectratio="f"/>
            </v:shape>
            <v:shape id="Image 353" o:spid="_x0000_s1248" type="#_x0000_t75" style="position:absolute;left:4511;top:26833;width:6385;height:7015" o:gfxdata="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Z9pL4A&#10;AADcAAAADwAAAAAAAAABACAAAAAiAAAAZHJzL2Rvd25yZXYueG1sUEsBAhQAFAAAAAgAh07iQDMv&#10;BZ47AAAAOQAAABAAAAAAAAAAAQAgAAAADQEAAGRycy9zaGFwZXhtbC54bWxQSwUGAAAAAAYABgBb&#10;AQAAtwMAAAAA&#10;">
              <v:imagedata r:id="rId492" o:title=""/>
              <o:lock v:ext="edit" aspectratio="f"/>
            </v:shape>
            <v:shape id="Image 354" o:spid="_x0000_s1249" type="#_x0000_t75" style="position:absolute;left:9273;top:22742;width:6320;height:6356" o:gfxdata="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0FhnvQAA&#10;ANwAAAAPAAAAAAAAAAEAIAAAACIAAABkcnMvZG93bnJldi54bWxQSwECFAAUAAAACACHTuJAMy8F&#10;njsAAAA5AAAAEAAAAAAAAAABACAAAAAMAQAAZHJzL3NoYXBleG1sLnhtbFBLBQYAAAAABgAGAFsB&#10;AAC2AwAAAAA=&#10;">
              <v:imagedata r:id="rId467" o:title=""/>
              <o:lock v:ext="edit" aspectratio="f"/>
            </v:shape>
            <v:shape id="Image 355" o:spid="_x0000_s1250" type="#_x0000_t75" style="position:absolute;left:12534;top:18021;width:7803;height:7803" o:gfxdata="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RIpCugAAANwA&#10;AAAPAAAAAAAAAAEAIAAAACIAAABkcnMvZG93bnJldi54bWxQSwECFAAUAAAACACHTuJAMy8FnjsA&#10;AAA5AAAAEAAAAAAAAAABACAAAAAJAQAAZHJzL3NoYXBleG1sLnhtbFBLBQYAAAAABgAGAFsBAACz&#10;AwAAAAA=&#10;">
              <v:imagedata r:id="rId468" o:title=""/>
              <o:lock v:ext="edit" aspectratio="f"/>
            </v:shape>
            <v:shape id="Image 356" o:spid="_x0000_s1251" type="#_x0000_t75" style="position:absolute;left:16337;top:13697;width:8648;height:8317" o:gfxdata="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ahLS/&#10;AAAA3AAAAA8AAAAAAAAAAQAgAAAAIgAAAGRycy9kb3ducmV2LnhtbFBLAQIUABQAAAAIAIdO4kAz&#10;LwWeOwAAADkAAAAQAAAAAAAAAAEAIAAAAA4BAABkcnMvc2hhcGV4bWwueG1sUEsFBgAAAAAGAAYA&#10;WwEAALgDAAAAAA==&#10;">
              <v:imagedata r:id="rId469" o:title=""/>
              <o:lock v:ext="edit" aspectratio="f"/>
            </v:shape>
            <v:shape id="Image 357" o:spid="_x0000_s1252" type="#_x0000_t75" style="position:absolute;left:20634;top:9723;width:7171;height:7193" o:gfxdata="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9FOu/&#10;AAAA3AAAAA8AAAAAAAAAAQAgAAAAIgAAAGRycy9kb3ducmV2LnhtbFBLAQIUABQAAAAIAIdO4kAz&#10;LwWeOwAAADkAAAAQAAAAAAAAAAEAIAAAAA4BAABkcnMvc2hhcGV4bWwueG1sUEsFBgAAAAAGAAYA&#10;WwEAALgDAAAAAA==&#10;">
              <v:imagedata r:id="rId470" o:title=""/>
              <o:lock v:ext="edit" aspectratio="f"/>
            </v:shape>
            <v:shape id="Image 358" o:spid="_x0000_s1253" type="#_x0000_t75" style="position:absolute;left:27172;top:4838;width:6323;height:6357" o:gfxdata="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gdzbsAAADc&#10;AAAADwAAAAAAAAABACAAAAAiAAAAZHJzL2Rvd25yZXYueG1sUEsBAhQAFAAAAAgAh07iQDMvBZ47&#10;AAAAOQAAABAAAAAAAAAAAQAgAAAACgEAAGRycy9zaGFwZXhtbC54bWxQSwUGAAAAAAYABgBbAQAA&#10;tAMAAAAA&#10;">
              <v:imagedata r:id="rId471" o:title=""/>
              <o:lock v:ext="edit" aspectratio="f"/>
            </v:shape>
            <v:shape id="Image 359" o:spid="_x0000_s1254" type="#_x0000_t75" style="position:absolute;left:30419;width:6393;height:7932" o:gfxdata="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I+Vr4A&#10;AADcAAAADwAAAAAAAAABACAAAAAiAAAAZHJzL2Rvd25yZXYueG1sUEsBAhQAFAAAAAgAh07iQDMv&#10;BZ47AAAAOQAAABAAAAAAAAAAAQAgAAAADQEAAGRycy9zaGFwZXhtbC54bWxQSwUGAAAAAAYABgBb&#10;AQAAtwMAAAAA&#10;">
              <v:imagedata r:id="rId472" o:title=""/>
              <o:lock v:ext="edit" aspectratio="f"/>
            </v:shape>
            <w10:wrap anchorx="page" anchory="page"/>
          </v:group>
        </w:pict>
      </w: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3"/>
        <w:gridCol w:w="8503"/>
        <w:gridCol w:w="1842"/>
        <w:gridCol w:w="3420"/>
      </w:tblGrid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0" w:lineRule="atLeast"/>
              <w:ind w:left="154" w:right="143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pict>
                <v:group id="Group 360" o:spid="_x0000_s1340" style="position:absolute;left:0;text-align:left;margin-left:-66.55pt;margin-top:12.1pt;width:169.3pt;height:170.2pt;z-index:-251656704;mso-position-horizontal-relative:text;mso-position-vertical-relative:text" coordsize="21501,21615" o:gfxdata="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">
                  <v:shape id="Image 361" o:spid="_x0000_s1336" type="#_x0000_t75" style="position:absolute;top:15298;width:7028;height:6311" o:gfxdata="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Ur36/&#10;AAAA3AAAAA8AAAAAAAAAAQAgAAAAIgAAAGRycy9kb3ducmV2LnhtbFBLAQIUABQAAAAIAIdO4kAz&#10;LwWeOwAAADkAAAAQAAAAAAAAAAEAIAAAAA4BAABkcnMvc2hhcGV4bWwueG1sUEsFBgAAAAAGAAYA&#10;WwEAALgDAAAAAA==&#10;">
                    <v:imagedata r:id="rId473" o:title=""/>
                    <o:lock v:ext="edit" aspectratio="f"/>
                  </v:shape>
                  <v:shape id="Image 362" o:spid="_x0000_s1337" type="#_x0000_t75" style="position:absolute;left:6263;top:10271;width:6302;height:6492" o:gfxdata="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/le+vQAA&#10;ANwAAAAPAAAAAAAAAAEAIAAAACIAAABkcnMvZG93bnJldi54bWxQSwECFAAUAAAACACHTuJAMy8F&#10;njsAAAA5AAAAEAAAAAAAAAABACAAAAAMAQAAZHJzL3NoYXBleG1sLnhtbFBLBQYAAAAABgAGAFsB&#10;AAC2AwAAAAA=&#10;">
                    <v:imagedata r:id="rId474" o:title=""/>
                    <o:lock v:ext="edit" aspectratio="f"/>
                  </v:shape>
                  <v:shape id="Image 363" o:spid="_x0000_s1338" type="#_x0000_t75" style="position:absolute;left:12519;top:4015;width:6302;height:6492" o:gfxdata="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+yA9L4A&#10;AADcAAAADwAAAAAAAAABACAAAAAiAAAAZHJzL2Rvd25yZXYueG1sUEsBAhQAFAAAAAgAh07iQDMv&#10;BZ47AAAAOQAAABAAAAAAAAAAAQAgAAAADQEAAGRycy9zaGFwZXhtbC54bWxQSwUGAAAAAAYABgBb&#10;AQAAtwMAAAAA&#10;">
                    <v:imagedata r:id="rId476" o:title=""/>
                    <o:lock v:ext="edit" aspectratio="f"/>
                  </v:shape>
                  <v:shape id="Image 364" o:spid="_x0000_s1339" type="#_x0000_t75" style="position:absolute;left:16527;width:4973;height:6431" o:gfxdata="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M1Tm/&#10;AAAA3AAAAA8AAAAAAAAAAQAgAAAAIgAAAGRycy9kb3ducmV2LnhtbFBLAQIUABQAAAAIAIdO4kAz&#10;LwWeOwAAADkAAAAQAAAAAAAAAAEAIAAAAA4BAABkcnMvc2hhcGV4bWwueG1sUEsFBgAAAAAGAAYA&#10;WwEAALgDAAAAAA==&#10;">
                    <v:imagedata r:id="rId477" o:title=""/>
                    <o:lock v:ext="edit" aspectratio="f"/>
                  </v:shape>
                </v:group>
              </w:pict>
            </w:r>
            <w:r>
              <w:rPr>
                <w:b/>
                <w:sz w:val="24"/>
              </w:rPr>
              <w:t>В программе какого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класса </w:t>
            </w:r>
            <w:r>
              <w:rPr>
                <w:b/>
                <w:spacing w:val="-2"/>
                <w:sz w:val="24"/>
              </w:rPr>
              <w:t>изучается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0" w:lineRule="atLeast"/>
              <w:ind w:left="161" w:right="15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 данного элемента 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кодификаторе ОГЭ прошлых лет</w:t>
            </w:r>
          </w:p>
        </w:tc>
      </w:tr>
      <w:tr w:rsidR="00322E81">
        <w:trPr>
          <w:trHeight w:val="276"/>
        </w:trPr>
        <w:tc>
          <w:tcPr>
            <w:tcW w:w="1103" w:type="dxa"/>
          </w:tcPr>
          <w:p w:rsidR="00322E81" w:rsidRDefault="00542C12">
            <w:pPr>
              <w:pStyle w:val="TableParagraph"/>
              <w:spacing w:before="1" w:line="255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765" w:type="dxa"/>
            <w:gridSpan w:val="3"/>
          </w:tcPr>
          <w:p w:rsidR="00322E81" w:rsidRDefault="00542C12">
            <w:pPr>
              <w:pStyle w:val="TableParagraph"/>
              <w:spacing w:before="1" w:line="255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Компенсаторные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322E81">
        <w:trPr>
          <w:trHeight w:val="1103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 при чтении и аудировании </w:t>
            </w:r>
            <w:r>
              <w:rPr>
                <w:sz w:val="24"/>
              </w:rPr>
              <w:t>языковой, в том числе контексту- альной, догадки; при говорении и письме – перифраза (толкования), синоними- ческих средств, описания предмета вместо его названия, переспроса, просьбы повторить сказанное или уточнить значение незнакомых слов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z w:val="24"/>
              </w:rPr>
              <w:pict>
                <v:group id="Group 365" o:spid="_x0000_s1430" style="position:absolute;left:0;text-align:left;margin-left:9.2pt;margin-top:12pt;width:43.25pt;height:43.55pt;z-index:-251655680;mso-position-horizontal-relative:text;mso-position-vertical-relative:text" coordsize="5492,5530" o:gfxdata="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">
                  <v:shape id="Image 366" o:spid="_x0000_s1429" type="#_x0000_t75" style="position:absolute;width:5489;height:5527" o:gfxdata="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svTLsAAADc&#10;AAAADwAAAAAAAAABACAAAAAiAAAAZHJzL2Rvd25yZXYueG1sUEsBAhQAFAAAAAgAh07iQDMvBZ47&#10;AAAAOQAAABAAAAAAAAAAAQAgAAAACgEAAGRycy9zaGFwZXhtbC54bWxQSwUGAAAAAAYABgBbAQAA&#10;tAMAAAAA&#10;">
                    <v:imagedata r:id="rId475" o:title=""/>
                    <o:lock v:ext="edit" aspectratio="f"/>
                  </v:shape>
                </v:group>
              </w:pict>
            </w:r>
            <w:r>
              <w:rPr>
                <w:spacing w:val="-5"/>
                <w:sz w:val="24"/>
              </w:rPr>
              <w:t>5–9</w:t>
            </w:r>
          </w:p>
          <w:p w:rsidR="00322E81" w:rsidRDefault="00322E8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322E81" w:rsidRDefault="00322E81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322E81" w:rsidRDefault="00322E81">
            <w:pPr>
              <w:pStyle w:val="TableParagraph"/>
              <w:spacing w:before="139"/>
              <w:ind w:left="0"/>
              <w:jc w:val="left"/>
              <w:rPr>
                <w:sz w:val="20"/>
              </w:rPr>
            </w:pP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4" w:lineRule="exact"/>
              <w:ind w:left="164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322E81">
        <w:trPr>
          <w:trHeight w:val="551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3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порождении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высказываний ключевых слов, плана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3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line="273" w:lineRule="exact"/>
              <w:ind w:left="16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</w:tr>
      <w:tr w:rsidR="00322E81">
        <w:trPr>
          <w:trHeight w:val="827"/>
        </w:trPr>
        <w:tc>
          <w:tcPr>
            <w:tcW w:w="1103" w:type="dxa"/>
          </w:tcPr>
          <w:p w:rsidR="00322E81" w:rsidRDefault="00542C12">
            <w:pPr>
              <w:pStyle w:val="TableParagraph"/>
              <w:spacing w:line="27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503" w:type="dxa"/>
          </w:tcPr>
          <w:p w:rsidR="00322E81" w:rsidRDefault="00542C12">
            <w:pPr>
              <w:pStyle w:val="TableParagraph"/>
              <w:spacing w:line="276" w:lineRule="exact"/>
              <w:ind w:right="96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Игнорирование информации, не являющейся необходимой для понимания основного содержания прочитанного (прослушанного) текста или для нахож- дения в </w:t>
            </w:r>
            <w:r>
              <w:rPr>
                <w:sz w:val="24"/>
              </w:rPr>
              <w:t>тексте запрашиваемой информации</w:t>
            </w:r>
          </w:p>
        </w:tc>
        <w:tc>
          <w:tcPr>
            <w:tcW w:w="1842" w:type="dxa"/>
          </w:tcPr>
          <w:p w:rsidR="00322E81" w:rsidRDefault="00542C12">
            <w:pPr>
              <w:pStyle w:val="TableParagraph"/>
              <w:spacing w:line="274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3420" w:type="dxa"/>
          </w:tcPr>
          <w:p w:rsidR="00322E81" w:rsidRDefault="00542C12">
            <w:pPr>
              <w:pStyle w:val="TableParagraph"/>
              <w:spacing w:before="37" w:line="141" w:lineRule="auto"/>
              <w:ind w:left="1623"/>
              <w:jc w:val="left"/>
              <w:rPr>
                <w:sz w:val="16"/>
              </w:rPr>
            </w:pPr>
            <w:r>
              <w:rPr>
                <w:b/>
                <w:spacing w:val="-5"/>
                <w:position w:val="-8"/>
                <w:sz w:val="24"/>
              </w:rPr>
              <w:t>±</w:t>
            </w:r>
            <w:r>
              <w:rPr>
                <w:spacing w:val="-5"/>
                <w:sz w:val="16"/>
              </w:rPr>
              <w:t>16</w:t>
            </w:r>
          </w:p>
        </w:tc>
      </w:tr>
    </w:tbl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322E81">
      <w:pPr>
        <w:pStyle w:val="a9"/>
        <w:rPr>
          <w:sz w:val="20"/>
        </w:rPr>
      </w:pPr>
    </w:p>
    <w:p w:rsidR="00322E81" w:rsidRDefault="00542C12">
      <w:pPr>
        <w:pStyle w:val="a9"/>
        <w:spacing w:before="114"/>
        <w:rPr>
          <w:sz w:val="20"/>
        </w:rPr>
      </w:pPr>
      <w:r>
        <w:rPr>
          <w:sz w:val="20"/>
        </w:rPr>
        <w:pict>
          <v:shape id="Graphic 367" o:spid="_x0000_s1164" style="position:absolute;margin-left:56.65pt;margin-top:18.4pt;width:2in;height:.5pt;z-index:-251642368;mso-wrap-distance-top:0;mso-wrap-distance-bottom:0;mso-position-horizontal-relative:page;mso-width-relative:page;mso-height-relative:page" coordsize="1828800,6350" o:spt="100" o:gfxdata="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PqQ+TW&#10;AAAACQEAAA8AAAAAAAAAAQAgAAAAIgAAAGRycy9kb3ducmV2LnhtbFBLAQIUABQAAAAIAIdO4kAw&#10;62kXIgIAAOMEAAAOAAAAAAAAAAEAIAAAACUBAABkcnMvZTJvRG9jLnhtbFBLBQYAAAAABgAGAFkB&#10;AAC5BQAAAAA=&#10;" adj="0,,0" path="m1828800,6096r,-6096l,,,6096r1828800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322E81" w:rsidRDefault="00542C12">
      <w:pPr>
        <w:spacing w:before="85"/>
        <w:ind w:left="283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40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40"/>
          <w:sz w:val="20"/>
        </w:rPr>
        <w:t xml:space="preserve"> </w:t>
      </w:r>
      <w:r>
        <w:rPr>
          <w:sz w:val="20"/>
        </w:rPr>
        <w:t>элемент</w:t>
      </w:r>
      <w:r>
        <w:rPr>
          <w:spacing w:val="40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предыдущие</w:t>
      </w:r>
      <w:r>
        <w:rPr>
          <w:spacing w:val="40"/>
          <w:sz w:val="20"/>
        </w:rPr>
        <w:t xml:space="preserve"> </w:t>
      </w:r>
      <w:r>
        <w:rPr>
          <w:sz w:val="20"/>
        </w:rPr>
        <w:t>годы</w:t>
      </w:r>
      <w:r>
        <w:rPr>
          <w:spacing w:val="40"/>
          <w:sz w:val="20"/>
        </w:rPr>
        <w:t xml:space="preserve"> </w:t>
      </w:r>
      <w:r>
        <w:rPr>
          <w:sz w:val="20"/>
        </w:rPr>
        <w:t>проверялся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40"/>
          <w:sz w:val="20"/>
        </w:rPr>
        <w:t xml:space="preserve"> </w:t>
      </w:r>
      <w:r>
        <w:rPr>
          <w:sz w:val="20"/>
        </w:rPr>
        <w:t>следующего</w:t>
      </w:r>
      <w:r>
        <w:rPr>
          <w:spacing w:val="40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аудированию:</w:t>
      </w:r>
      <w:r>
        <w:rPr>
          <w:spacing w:val="40"/>
          <w:sz w:val="20"/>
        </w:rPr>
        <w:t xml:space="preserve"> </w:t>
      </w:r>
      <w:r>
        <w:rPr>
          <w:sz w:val="20"/>
        </w:rPr>
        <w:t>«Использовать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40"/>
          <w:sz w:val="20"/>
        </w:rPr>
        <w:t xml:space="preserve"> </w:t>
      </w:r>
      <w:r>
        <w:rPr>
          <w:sz w:val="20"/>
        </w:rPr>
        <w:t>догадку,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контекст; игнорировать неизвестный языковой </w:t>
      </w:r>
      <w:r>
        <w:rPr>
          <w:sz w:val="20"/>
        </w:rPr>
        <w:t>материал, несущественный для понимания».</w:t>
      </w:r>
    </w:p>
    <w:p w:rsidR="00322E81" w:rsidRDefault="00322E81">
      <w:pPr>
        <w:spacing w:after="0"/>
        <w:rPr>
          <w:sz w:val="20"/>
        </w:rPr>
        <w:sectPr w:rsidR="00322E81">
          <w:pgSz w:w="16840" w:h="11910" w:orient="landscape"/>
          <w:pgMar w:top="1020" w:right="566" w:bottom="1100" w:left="850" w:header="761" w:footer="919" w:gutter="0"/>
          <w:cols w:space="720"/>
        </w:sectPr>
      </w:pPr>
    </w:p>
    <w:p w:rsidR="00322E81" w:rsidRDefault="00542C12">
      <w:pPr>
        <w:spacing w:before="277"/>
        <w:ind w:left="283" w:right="566" w:firstLine="709"/>
        <w:jc w:val="both"/>
        <w:rPr>
          <w:sz w:val="28"/>
        </w:rPr>
      </w:pPr>
      <w:r>
        <w:rPr>
          <w:sz w:val="28"/>
        </w:rPr>
        <w:pict>
          <v:group id="Group 368" o:spid="_x0000_s1307" style="position:absolute;left:0;text-align:left;margin-left:195.35pt;margin-top:362.85pt;width:160.15pt;height:160.15pt;z-index:-251654656;mso-position-horizontal-relative:page;mso-position-vertical-relative:page" coordsize="20339,20339" o:gfxdata="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">
            <v:shape id="Image 369" o:spid="_x0000_s1303" type="#_x0000_t75" style="position:absolute;top:11430;width:8900;height:8907" o:gfxdata="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3qpd7sAAADc&#10;AAAADwAAAAAAAAABACAAAAAiAAAAZHJzL2Rvd25yZXYueG1sUEsBAhQAFAAAAAgAh07iQDMvBZ47&#10;AAAAOQAAABAAAAAAAAAAAQAgAAAACgEAAGRycy9zaGFwZXhtbC54bWxQSwUGAAAAAAYABgBbAQAA&#10;tAMAAAAA&#10;">
              <v:imagedata r:id="rId465" o:title=""/>
              <o:lock v:ext="edit" aspectratio="f"/>
            </v:shape>
            <v:shape id="Image 370" o:spid="_x0000_s1304" type="#_x0000_t75" style="position:absolute;left:4511;top:8811;width:6385;height:7015" o:gfxdata="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8gi3vQAA&#10;ANwAAAAPAAAAAAAAAAEAIAAAACIAAABkcnMvZG93bnJldi54bWxQSwECFAAUAAAACACHTuJAMy8F&#10;njsAAAA5AAAAEAAAAAAAAAABACAAAAAMAQAAZHJzL3NoYXBleG1sLnhtbFBLBQYAAAAABgAGAFsB&#10;AAC2AwAAAAA=&#10;">
              <v:imagedata r:id="rId466" o:title=""/>
              <o:lock v:ext="edit" aspectratio="f"/>
            </v:shape>
            <v:shape id="Image 371" o:spid="_x0000_s1305" type="#_x0000_t75" style="position:absolute;left:9273;top:4721;width:6320;height:6356" o:gfxdata="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8KHZ&#10;wAAAANwAAAAPAAAAAAAAAAEAIAAAACIAAABkcnMvZG93bnJldi54bWxQSwECFAAUAAAACACHTuJA&#10;My8FnjsAAAA5AAAAEAAAAAAAAAABACAAAAAPAQAAZHJzL3NoYXBleG1sLnhtbFBLBQYAAAAABgAG&#10;AFsBAAC5AwAAAAA=&#10;">
              <v:imagedata r:id="rId480" o:title=""/>
              <o:lock v:ext="edit" aspectratio="f"/>
            </v:shape>
            <v:shape id="Image 372" o:spid="_x0000_s1306" type="#_x0000_t75" style="position:absolute;left:12534;width:7803;height:7802" o:gfxdata="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73X74A&#10;AADcAAAADwAAAAAAAAABACAAAAAiAAAAZHJzL2Rvd25yZXYueG1sUEsBAhQAFAAAAAgAh07iQDMv&#10;BZ47AAAAOQAAABAAAAAAAAAAAQAgAAAADQEAAGRycy9zaGFwZXhtbC54bWxQSwUGAAAAAAYABgBb&#10;AQAAtwMAAAAA&#10;">
              <v:imagedata r:id="rId481" o:title=""/>
              <o:lock v:ext="edit" aspectratio="f"/>
            </v:shape>
            <w10:wrap anchorx="page" anchory="page"/>
          </v:group>
        </w:pict>
      </w:r>
      <w:r>
        <w:rPr>
          <w:sz w:val="28"/>
        </w:rPr>
        <w:pict>
          <v:group id="Group 373" o:spid="_x0000_s1335" style="position:absolute;left:0;text-align:left;margin-left:323.95pt;margin-top:26.6pt;width:310.3pt;height:316.4pt;z-index:-251653632;mso-position-horizontal-relative:page" coordsize="39408,40182" o:gfxdata="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">
            <v:shape id="Image 374" o:spid="_x0000_s1326" type="#_x0000_t75" style="position:absolute;top:31863;width:8648;height:8317" o:gfxdata="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HjOL4A&#10;AADcAAAADwAAAAAAAAABACAAAAAiAAAAZHJzL2Rvd25yZXYueG1sUEsBAhQAFAAAAAgAh07iQDMv&#10;BZ47AAAAOQAAABAAAAAAAAAAAQAgAAAADQEAAGRycy9zaGFwZXhtbC54bWxQSwUGAAAAAAYABgBb&#10;AQAAtwMAAAAA&#10;">
              <v:imagedata r:id="rId469" o:title=""/>
              <o:lock v:ext="edit" aspectratio="f"/>
            </v:shape>
            <v:shape id="Image 375" o:spid="_x0000_s1327" type="#_x0000_t75" style="position:absolute;left:4297;top:27889;width:7171;height:7193" o:gfxdata="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Wc2e/&#10;AAAA3AAAAA8AAAAAAAAAAQAgAAAAIgAAAGRycy9kb3ducmV2LnhtbFBLAQIUABQAAAAIAIdO4kAz&#10;LwWeOwAAADkAAAAQAAAAAAAAAAEAIAAAAA4BAABkcnMvc2hhcGV4bWwueG1sUEsFBgAAAAAGAAYA&#10;WwEAALgDAAAAAA==&#10;">
              <v:imagedata r:id="rId470" o:title=""/>
              <o:lock v:ext="edit" aspectratio="f"/>
            </v:shape>
            <v:shape id="Image 376" o:spid="_x0000_s1328" type="#_x0000_t75" style="position:absolute;left:10835;top:23004;width:6323;height:6357" o:gfxdata="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XnBEvQAA&#10;ANwAAAAPAAAAAAAAAAEAIAAAACIAAABkcnMvZG93bnJldi54bWxQSwECFAAUAAAACACHTuJAMy8F&#10;njsAAAA5AAAAEAAAAAAAAAABACAAAAAMAQAAZHJzL3NoYXBleG1sLnhtbFBLBQYAAAAABgAGAFsB&#10;AAC2AwAAAAA=&#10;">
              <v:imagedata r:id="rId471" o:title=""/>
              <o:lock v:ext="edit" aspectratio="f"/>
            </v:shape>
            <v:shape id="Image 377" o:spid="_x0000_s1329" type="#_x0000_t75" style="position:absolute;left:14081;top:18166;width:6393;height:7932" o:gfxdata="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RT374A&#10;AADcAAAADwAAAAAAAAABACAAAAAiAAAAZHJzL2Rvd25yZXYueG1sUEsBAhQAFAAAAAgAh07iQDMv&#10;BZ47AAAAOQAAABAAAAAAAAAAAQAgAAAADQEAAGRycy9zaGFwZXhtbC54bWxQSwUGAAAAAAYABgBb&#10;AQAAtwMAAAAA&#10;">
              <v:imagedata r:id="rId472" o:title=""/>
              <o:lock v:ext="edit" aspectratio="f"/>
            </v:shape>
            <v:shape id="Image 378" o:spid="_x0000_s1330" type="#_x0000_t75" style="position:absolute;left:17907;top:15298;width:7028;height:6311" o:gfxdata="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3kD68AAAA&#10;3AAAAA8AAAAAAAAAAQAgAAAAIgAAAGRycy9kb3ducmV2LnhtbFBLAQIUABQAAAAIAIdO4kAzLwWe&#10;OwAAADkAAAAQAAAAAAAAAAEAIAAAAAsBAABkcnMvc2hhcGV4bWwueG1sUEsFBgAAAAAGAAYAWwEA&#10;ALUDAAAAAA==&#10;">
              <v:imagedata r:id="rId473" o:title=""/>
              <o:lock v:ext="edit" aspectratio="f"/>
            </v:shape>
            <v:shape id="Image 379" o:spid="_x0000_s1331" type="#_x0000_t75" style="position:absolute;left:24170;top:10271;width:6302;height:6492" o:gfxdata="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DUxK/&#10;AAAA3AAAAA8AAAAAAAAAAQAgAAAAIgAAAGRycy9kb3ducmV2LnhtbFBLAQIUABQAAAAIAIdO4kAz&#10;LwWeOwAAADkAAAAQAAAAAAAAAAEAIAAAAA4BAABkcnMvc2hhcGV4bWwueG1sUEsFBgAAAAAGAAYA&#10;WwEAALgDAAAAAA==&#10;">
              <v:imagedata r:id="rId474" o:title=""/>
              <o:lock v:ext="edit" aspectratio="f"/>
            </v:shape>
            <v:shape id="Image 380" o:spid="_x0000_s1332" type="#_x0000_t75" style="position:absolute;left:27536;top:7130;width:5489;height:5527" o:gfxdata="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EvRZtwAAANwAAAAP&#10;AAAAAAAAAAEAIAAAACIAAABkcnMvZG93bnJldi54bWxQSwECFAAUAAAACACHTuJAMy8FnjsAAAA5&#10;AAAAEAAAAAAAAAABACAAAAAGAQAAZHJzL3NoYXBleG1sLnhtbFBLBQYAAAAABgAGAFsBAACwAwAA&#10;AAA=&#10;">
              <v:imagedata r:id="rId475" o:title=""/>
              <o:lock v:ext="edit" aspectratio="f"/>
            </v:shape>
            <v:shape id="Image 381" o:spid="_x0000_s1333" type="#_x0000_t75" style="position:absolute;left:30426;top:4015;width:6302;height:6492" o:gfxdata="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+XeK/&#10;AAAA3AAAAA8AAAAAAAAAAQAgAAAAIgAAAGRycy9kb3ducmV2LnhtbFBLAQIUABQAAAAIAIdO4kAz&#10;LwWeOwAAADkAAAAQAAAAAAAAAAEAIAAAAA4BAABkcnMvc2hhcGV4bWwueG1sUEsFBgAAAAAGAAYA&#10;WwEAALgDAAAAAA==&#10;">
              <v:imagedata r:id="rId476" o:title=""/>
              <o:lock v:ext="edit" aspectratio="f"/>
            </v:shape>
            <v:shape id="Image 382" o:spid="_x0000_s1334" type="#_x0000_t75" style="position:absolute;left:34434;width:4973;height:6431" o:gfxdata="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ZQ4svQAA&#10;ANwAAAAPAAAAAAAAAAEAIAAAACIAAABkcnMvZG93bnJldi54bWxQSwECFAAUAAAACACHTuJAMy8F&#10;njsAAAA5AAAAEAAAAAAAAAABACAAAAAMAQAAZHJzL3NoYXBleG1sLnhtbFBLBQYAAAAABgAGAFsB&#10;AAC2AwAAAAA=&#10;">
              <v:imagedata r:id="rId477" o:title=""/>
              <o:lock v:ext="edit" aspectratio="f"/>
            </v:shape>
            <w10:wrap anchorx="page"/>
          </v:group>
        </w:pict>
      </w:r>
      <w:r>
        <w:rPr>
          <w:sz w:val="28"/>
        </w:rPr>
        <w:t>В таблице 4 приведена детализация установленного ФГОС основного общего образования тематического содержания речи. Детализация проведена на основе федеральной образовательной програ</w:t>
      </w:r>
      <w:r>
        <w:rPr>
          <w:sz w:val="28"/>
        </w:rPr>
        <w:t xml:space="preserve">ммы основного общего </w:t>
      </w:r>
      <w:r>
        <w:rPr>
          <w:spacing w:val="-2"/>
          <w:sz w:val="28"/>
        </w:rPr>
        <w:t>образования.</w:t>
      </w:r>
    </w:p>
    <w:p w:rsidR="00322E81" w:rsidRDefault="00542C12">
      <w:pPr>
        <w:spacing w:before="122"/>
        <w:ind w:right="567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0"/>
          <w:sz w:val="28"/>
        </w:rPr>
        <w:t xml:space="preserve"> 4</w:t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13754"/>
      </w:tblGrid>
      <w:tr w:rsidR="00322E81">
        <w:trPr>
          <w:trHeight w:val="276"/>
        </w:trPr>
        <w:tc>
          <w:tcPr>
            <w:tcW w:w="14901" w:type="dxa"/>
            <w:gridSpan w:val="2"/>
          </w:tcPr>
          <w:p w:rsidR="00322E81" w:rsidRDefault="00542C12">
            <w:pPr>
              <w:pStyle w:val="TableParagraph"/>
              <w:spacing w:before="1" w:line="25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Детализированное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 w:rsidR="00322E81">
        <w:trPr>
          <w:trHeight w:val="275"/>
        </w:trPr>
        <w:tc>
          <w:tcPr>
            <w:tcW w:w="1147" w:type="dxa"/>
          </w:tcPr>
          <w:p w:rsidR="00322E81" w:rsidRDefault="00542C12">
            <w:pPr>
              <w:pStyle w:val="TableParagraph"/>
              <w:spacing w:line="255" w:lineRule="exact"/>
              <w:ind w:left="11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дому</w:t>
            </w:r>
          </w:p>
        </w:tc>
      </w:tr>
      <w:tr w:rsidR="00322E81">
        <w:trPr>
          <w:trHeight w:val="275"/>
        </w:trPr>
        <w:tc>
          <w:tcPr>
            <w:tcW w:w="1147" w:type="dxa"/>
          </w:tcPr>
          <w:p w:rsidR="00322E81" w:rsidRDefault="00542C12">
            <w:pPr>
              <w:pStyle w:val="TableParagraph"/>
              <w:spacing w:line="255" w:lineRule="exact"/>
              <w:ind w:left="11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(литературного </w:t>
            </w:r>
            <w:r>
              <w:rPr>
                <w:spacing w:val="-2"/>
                <w:sz w:val="24"/>
              </w:rPr>
              <w:t>персонажа)</w:t>
            </w:r>
          </w:p>
        </w:tc>
      </w:tr>
      <w:tr w:rsidR="00322E81">
        <w:trPr>
          <w:trHeight w:val="552"/>
        </w:trPr>
        <w:tc>
          <w:tcPr>
            <w:tcW w:w="1147" w:type="dxa"/>
          </w:tcPr>
          <w:p w:rsidR="00322E81" w:rsidRDefault="00542C12">
            <w:pPr>
              <w:pStyle w:val="TableParagraph"/>
              <w:spacing w:before="1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Досуг и увлечения (хобби) современного подростка (чтение, кино, театр, музыка, музей, спорт, живопись; компьютерные игры).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Роль книги в жизни подростка</w:t>
            </w:r>
          </w:p>
        </w:tc>
      </w:tr>
      <w:tr w:rsidR="00322E81">
        <w:trPr>
          <w:trHeight w:val="275"/>
        </w:trPr>
        <w:tc>
          <w:tcPr>
            <w:tcW w:w="1147" w:type="dxa"/>
          </w:tcPr>
          <w:p w:rsidR="00322E81" w:rsidRDefault="00542C12">
            <w:pPr>
              <w:pStyle w:val="TableParagraph"/>
              <w:spacing w:line="255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фитнес,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врача</w:t>
            </w:r>
          </w:p>
        </w:tc>
      </w:tr>
      <w:tr w:rsidR="00322E81">
        <w:trPr>
          <w:trHeight w:val="275"/>
        </w:trPr>
        <w:tc>
          <w:tcPr>
            <w:tcW w:w="1147" w:type="dxa"/>
          </w:tcPr>
          <w:p w:rsidR="00322E81" w:rsidRDefault="00542C12">
            <w:pPr>
              <w:pStyle w:val="TableParagraph"/>
              <w:spacing w:line="255" w:lineRule="exact"/>
              <w:ind w:left="1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Д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мода</w:t>
            </w:r>
          </w:p>
        </w:tc>
      </w:tr>
      <w:tr w:rsidR="00322E81">
        <w:trPr>
          <w:trHeight w:val="552"/>
        </w:trPr>
        <w:tc>
          <w:tcPr>
            <w:tcW w:w="1147" w:type="dxa"/>
          </w:tcPr>
          <w:p w:rsidR="00322E81" w:rsidRDefault="00542C12">
            <w:pPr>
              <w:pStyle w:val="TableParagraph"/>
              <w:spacing w:before="1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z w:val="24"/>
              </w:rPr>
              <w:t>решение. Переписка с зарубежными сверстниками</w:t>
            </w:r>
          </w:p>
        </w:tc>
      </w:tr>
      <w:tr w:rsidR="00322E81">
        <w:trPr>
          <w:trHeight w:val="275"/>
        </w:trPr>
        <w:tc>
          <w:tcPr>
            <w:tcW w:w="1147" w:type="dxa"/>
          </w:tcPr>
          <w:p w:rsidR="00322E81" w:rsidRDefault="00542C12">
            <w:pPr>
              <w:pStyle w:val="TableParagraph"/>
              <w:spacing w:line="255" w:lineRule="exact"/>
              <w:ind w:left="1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Мир современных </w:t>
            </w:r>
            <w:r>
              <w:rPr>
                <w:spacing w:val="-2"/>
                <w:sz w:val="24"/>
              </w:rPr>
              <w:t>профессий</w:t>
            </w:r>
          </w:p>
        </w:tc>
      </w:tr>
      <w:tr w:rsidR="00322E81">
        <w:trPr>
          <w:trHeight w:val="275"/>
        </w:trPr>
        <w:tc>
          <w:tcPr>
            <w:tcW w:w="1147" w:type="dxa"/>
          </w:tcPr>
          <w:p w:rsidR="00322E81" w:rsidRDefault="00542C12">
            <w:pPr>
              <w:pStyle w:val="TableParagraph"/>
              <w:spacing w:line="255" w:lineRule="exact"/>
              <w:ind w:left="1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З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</w:t>
            </w:r>
          </w:p>
        </w:tc>
      </w:tr>
      <w:tr w:rsidR="00322E81">
        <w:trPr>
          <w:trHeight w:val="276"/>
        </w:trPr>
        <w:tc>
          <w:tcPr>
            <w:tcW w:w="1147" w:type="dxa"/>
          </w:tcPr>
          <w:p w:rsidR="00322E81" w:rsidRDefault="00542C12">
            <w:pPr>
              <w:pStyle w:val="TableParagraph"/>
              <w:spacing w:before="1" w:line="255" w:lineRule="exact"/>
              <w:ind w:left="1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городе/сельской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</w:t>
            </w:r>
          </w:p>
        </w:tc>
      </w:tr>
      <w:tr w:rsidR="00322E81">
        <w:trPr>
          <w:trHeight w:val="275"/>
        </w:trPr>
        <w:tc>
          <w:tcPr>
            <w:tcW w:w="1147" w:type="dxa"/>
          </w:tcPr>
          <w:p w:rsidR="00322E81" w:rsidRDefault="00542C12">
            <w:pPr>
              <w:pStyle w:val="TableParagraph"/>
              <w:spacing w:line="255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К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фауна.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Стихийные </w:t>
            </w:r>
            <w:r>
              <w:rPr>
                <w:spacing w:val="-2"/>
                <w:sz w:val="24"/>
              </w:rPr>
              <w:t>бедствия</w:t>
            </w:r>
          </w:p>
        </w:tc>
      </w:tr>
      <w:tr w:rsidR="00322E81">
        <w:trPr>
          <w:trHeight w:val="275"/>
        </w:trPr>
        <w:tc>
          <w:tcPr>
            <w:tcW w:w="1147" w:type="dxa"/>
          </w:tcPr>
          <w:p w:rsidR="00322E81" w:rsidRDefault="00542C12">
            <w:pPr>
              <w:pStyle w:val="TableParagraph"/>
              <w:spacing w:line="255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Л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массовой информации (телевидение,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радио, пресса, </w:t>
            </w:r>
            <w:r>
              <w:rPr>
                <w:spacing w:val="-2"/>
                <w:sz w:val="24"/>
              </w:rPr>
              <w:t>Интернет)</w:t>
            </w:r>
          </w:p>
        </w:tc>
      </w:tr>
      <w:tr w:rsidR="00322E81">
        <w:trPr>
          <w:trHeight w:val="827"/>
        </w:trPr>
        <w:tc>
          <w:tcPr>
            <w:tcW w:w="1147" w:type="dxa"/>
          </w:tcPr>
          <w:p w:rsidR="00322E81" w:rsidRDefault="00542C12">
            <w:pPr>
              <w:pStyle w:val="TableParagraph"/>
              <w:ind w:left="11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М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(страны)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население, официальные языки, достопримечательности, культурные особенности (национальные праздники, знаменательные даты, тра- диции, обычаи), страницы истории</w:t>
            </w:r>
          </w:p>
        </w:tc>
      </w:tr>
      <w:tr w:rsidR="00322E81">
        <w:trPr>
          <w:trHeight w:val="552"/>
        </w:trPr>
        <w:tc>
          <w:tcPr>
            <w:tcW w:w="1147" w:type="dxa"/>
          </w:tcPr>
          <w:p w:rsidR="00322E81" w:rsidRDefault="00542C12">
            <w:pPr>
              <w:pStyle w:val="TableParagraph"/>
              <w:spacing w:before="1"/>
              <w:ind w:left="1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Н</w:t>
            </w:r>
          </w:p>
        </w:tc>
        <w:tc>
          <w:tcPr>
            <w:tcW w:w="13754" w:type="dxa"/>
          </w:tcPr>
          <w:p w:rsidR="00322E81" w:rsidRDefault="00542C12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(стран)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науку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культуру: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государственные деятели, учёные, писатели, поэты, художники, музыканты, спортсмены</w:t>
            </w:r>
          </w:p>
        </w:tc>
      </w:tr>
    </w:tbl>
    <w:p w:rsidR="00322E81" w:rsidRDefault="00322E81">
      <w:pPr>
        <w:pStyle w:val="TableParagraph"/>
        <w:spacing w:after="0" w:line="276" w:lineRule="exact"/>
        <w:jc w:val="left"/>
        <w:rPr>
          <w:sz w:val="24"/>
        </w:rPr>
        <w:sectPr w:rsidR="00322E81">
          <w:pgSz w:w="16840" w:h="11910" w:orient="landscape"/>
          <w:pgMar w:top="1020" w:right="566" w:bottom="1180" w:left="850" w:header="761" w:footer="919" w:gutter="0"/>
          <w:cols w:space="720"/>
        </w:sectPr>
      </w:pPr>
    </w:p>
    <w:p w:rsidR="00322E81" w:rsidRDefault="00542C12">
      <w:pPr>
        <w:tabs>
          <w:tab w:val="left" w:pos="3951"/>
        </w:tabs>
        <w:spacing w:before="82"/>
        <w:ind w:left="391"/>
        <w:jc w:val="center"/>
        <w:rPr>
          <w:sz w:val="16"/>
        </w:rPr>
      </w:pPr>
      <w:r>
        <w:rPr>
          <w:sz w:val="16"/>
        </w:rPr>
        <w:pict>
          <v:group id="Group 383" o:spid="_x0000_s1323" style="position:absolute;left:0;text-align:left;margin-left:.5pt;margin-top:2.15pt;width:841.05pt;height:590.95pt;z-index:-251651584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">
            <v:shape id="Graphic 384" o:spid="_x0000_s1308" style="position:absolute;left:1;top:1;width:53404;height:75045" coordsize="5340350,7504430" o:spt="100" o:gfxdata="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lT4P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385" o:spid="_x0000_s1309" type="#_x0000_t75" style="position:absolute;left:62218;top:50720;width:6141;height:6145" o:gfxdata="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s0PC/&#10;AAAA3AAAAA8AAAAAAAAAAQAgAAAAIgAAAGRycy9kb3ducmV2LnhtbFBLAQIUABQAAAAIAIdO4kAz&#10;LwWeOwAAADkAAAAQAAAAAAAAAAEAIAAAAA4BAABkcnMvc2hhcGV4bWwueG1sUEsFBgAAAAAGAAYA&#10;WwEAALgDAAAAAA==&#10;">
              <v:imagedata r:id="rId495" o:title=""/>
              <o:lock v:ext="edit" aspectratio="f"/>
            </v:shape>
            <v:shape id="Image 386" o:spid="_x0000_s1310" type="#_x0000_t75" style="position:absolute;left:65331;top:48914;width:4405;height:4839" o:gfxdata="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kKpvQAA&#10;ANwAAAAPAAAAAAAAAAEAIAAAACIAAABkcnMvZG93bnJldi54bWxQSwECFAAUAAAACACHTuJAMy8F&#10;njsAAAA5AAAAEAAAAAAAAAABACAAAAAMAQAAZHJzL3NoYXBleG1sLnhtbFBLBQYAAAAABgAGAFsB&#10;AAC2AwAAAAA=&#10;">
              <v:imagedata r:id="rId496" o:title=""/>
              <o:lock v:ext="edit" aspectratio="f"/>
            </v:shape>
            <v:shape id="Image 387" o:spid="_x0000_s1311" type="#_x0000_t75" style="position:absolute;left:68616;top:46094;width:4358;height:4379" o:gfxdata="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rDcivQAA&#10;ANwAAAAPAAAAAAAAAAEAIAAAACIAAABkcnMvZG93bnJldi54bWxQSwECFAAUAAAACACHTuJAMy8F&#10;njsAAAA5AAAAEAAAAAAAAAABACAAAAAMAQAAZHJzL3NoYXBleG1sLnhtbFBLBQYAAAAABgAGAFsB&#10;AAC2AwAAAAA=&#10;">
              <v:imagedata r:id="rId497" o:title=""/>
              <o:lock v:ext="edit" aspectratio="f"/>
            </v:shape>
            <v:shape id="Image 388" o:spid="_x0000_s1312" type="#_x0000_t75" style="position:absolute;left:70866;top:42834;width:5383;height:5384" o:gfxdata="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VkTgugAAANwA&#10;AAAPAAAAAAAAAAEAIAAAACIAAABkcnMvZG93bnJldi54bWxQSwECFAAUAAAACACHTuJAMy8FnjsA&#10;AAA5AAAAEAAAAAAAAAABACAAAAAJAQAAZHJzL3NoYXBleG1sLnhtbFBLBQYAAAAABgAGAFsBAACz&#10;AwAAAAA=&#10;">
              <v:imagedata r:id="rId498" o:title=""/>
              <o:lock v:ext="edit" aspectratio="f"/>
            </v:shape>
            <v:shape id="Image 389" o:spid="_x0000_s1313" type="#_x0000_t75" style="position:absolute;left:73490;top:39852;width:5966;height:5737" o:gfxdata="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gtT+/&#10;AAAA3AAAAA8AAAAAAAAAAQAgAAAAIgAAAGRycy9kb3ducmV2LnhtbFBLAQIUABQAAAAIAIdO4kAz&#10;LwWeOwAAADkAAAAQAAAAAAAAAAEAIAAAAA4BAABkcnMvc2hhcGV4bWwueG1sUEsFBgAAAAAGAAYA&#10;WwEAALgDAAAAAA==&#10;">
              <v:imagedata r:id="rId499" o:title=""/>
              <o:lock v:ext="edit" aspectratio="f"/>
            </v:shape>
            <v:shape id="Image 390" o:spid="_x0000_s1314" type="#_x0000_t75" style="position:absolute;left:76455;top:37109;width:4946;height:4963" o:gfxdata="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G3Vy/&#10;AAAA3AAAAA8AAAAAAAAAAQAgAAAAIgAAAGRycy9kb3ducmV2LnhtbFBLAQIUABQAAAAIAIdO4kAz&#10;LwWeOwAAADkAAAAQAAAAAAAAAAEAIAAAAA4BAABkcnMvc2hhcGV4bWwueG1sUEsFBgAAAAAGAAYA&#10;WwEAALgDAAAAAA==&#10;">
              <v:imagedata r:id="rId500" o:title=""/>
              <o:lock v:ext="edit" aspectratio="f"/>
            </v:shape>
            <v:shape id="Image 391" o:spid="_x0000_s1315" type="#_x0000_t75" style="position:absolute;left:80965;top:33745;width:4358;height:4379" o:gfxdata="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MvxSugAAANwA&#10;AAAPAAAAAAAAAAEAIAAAACIAAABkcnMvZG93bnJldi54bWxQSwECFAAUAAAACACHTuJAMy8FnjsA&#10;AAA5AAAAEAAAAAAAAAABACAAAAAJAQAAZHJzL3NoYXBleG1sLnhtbFBLBQYAAAAABgAGAFsBAACz&#10;AwAAAAA=&#10;">
              <v:imagedata r:id="rId501" o:title=""/>
              <o:lock v:ext="edit" aspectratio="f"/>
            </v:shape>
            <v:shape id="Image 392" o:spid="_x0000_s1316" type="#_x0000_t75" style="position:absolute;left:83205;top:30402;width:4410;height:5472" o:gfxdata="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oga6/&#10;AAAA3AAAAA8AAAAAAAAAAQAgAAAAIgAAAGRycy9kb3ducmV2LnhtbFBLAQIUABQAAAAIAIdO4kAz&#10;LwWeOwAAADkAAAAQAAAAAAAAAAEAIAAAAA4BAABkcnMvc2hhcGV4bWwueG1sUEsFBgAAAAAGAAYA&#10;WwEAALgDAAAAAA==&#10;">
              <v:imagedata r:id="rId502" o:title=""/>
              <o:lock v:ext="edit" aspectratio="f"/>
            </v:shape>
            <v:shape id="Image 393" o:spid="_x0000_s1317" type="#_x0000_t75" style="position:absolute;left:85844;top:28424;width:4841;height:4350" o:gfxdata="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07o74A&#10;AADcAAAADwAAAAAAAAABACAAAAAiAAAAZHJzL2Rvd25yZXYueG1sUEsBAhQAFAAAAAgAh07iQDMv&#10;BZ47AAAAOQAAABAAAAAAAAAAAQAgAAAADQEAAGRycy9zaGFwZXhtbC54bWxQSwUGAAAAAAYABgBb&#10;AQAAtwMAAAAA&#10;">
              <v:imagedata r:id="rId503" o:title=""/>
              <o:lock v:ext="edit" aspectratio="f"/>
            </v:shape>
            <v:shape id="Image 394" o:spid="_x0000_s1318" type="#_x0000_t75" style="position:absolute;left:90165;top:24961;width:4347;height:4473" o:gfxdata="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jlCH&#10;wAAAANwAAAAPAAAAAAAAAAEAIAAAACIAAABkcnMvZG93bnJldi54bWxQSwECFAAUAAAACACHTuJA&#10;My8FnjsAAAA5AAAAEAAAAAAAAAABACAAAAAPAQAAZHJzL3NoYXBleG1sLnhtbFBLBQYAAAAABgAG&#10;AFsBAAC5AwAAAAA=&#10;">
              <v:imagedata r:id="rId504" o:title=""/>
              <o:lock v:ext="edit" aspectratio="f"/>
            </v:shape>
            <v:shape id="Image 395" o:spid="_x0000_s1319" type="#_x0000_t75" style="position:absolute;left:92487;top:22790;width:3787;height:3812" o:gfxdata="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dnkx&#10;wAAAANwAAAAPAAAAAAAAAAEAIAAAACIAAABkcnMvZG93bnJldi54bWxQSwECFAAUAAAACACHTuJA&#10;My8FnjsAAAA5AAAAEAAAAAAAAAABACAAAAAPAQAAZHJzL3NoYXBleG1sLnhtbFBLBQYAAAAABgAG&#10;AFsBAAC5AwAAAAA=&#10;">
              <v:imagedata r:id="rId505" o:title=""/>
              <o:lock v:ext="edit" aspectratio="f"/>
            </v:shape>
            <v:shape id="Image 396" o:spid="_x0000_s1320" type="#_x0000_t75" style="position:absolute;left:94481;top:20639;width:4347;height:4479" o:gfxdata="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Hqw68AAAA&#10;3AAAAA8AAAAAAAAAAQAgAAAAIgAAAGRycy9kb3ducmV2LnhtbFBLAQIUABQAAAAIAIdO4kAzLwWe&#10;OwAAADkAAAAQAAAAAAAAAAEAIAAAAAsBAABkcnMvc2hhcGV4bWwueG1sUEsFBgAAAAAGAAYAWwEA&#10;ALUDAAAAAA==&#10;">
              <v:imagedata r:id="rId506" o:title=""/>
              <o:lock v:ext="edit" aspectratio="f"/>
            </v:shape>
            <v:shape id="Image 397" o:spid="_x0000_s1321" type="#_x0000_t75" style="position:absolute;left:97246;top:17869;width:3431;height:4437" o:gfxdata="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B3Jv&#10;wAAAANwAAAAPAAAAAAAAAAEAIAAAACIAAABkcnMvZG93bnJldi54bWxQSwECFAAUAAAACACHTuJA&#10;My8FnjsAAAA5AAAAEAAAAAAAAAABACAAAAAPAQAAZHJzL3NoYXBleG1sLnhtbFBLBQYAAAAABgAG&#10;AFsBAAC5AwAAAAA=&#10;">
              <v:imagedata r:id="rId507" o:title=""/>
              <o:lock v:ext="edit" aspectratio="f"/>
            </v:shape>
            <v:shape id="Graphic 398" o:spid="_x0000_s1322" style="position:absolute;left:53404;top:1;width:53403;height:75045" coordsize="5340350,7504430" o:spt="100" o:gfxdata="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AaLX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АНГЛИЙСКИЙ</w:t>
      </w:r>
      <w:r>
        <w:rPr>
          <w:spacing w:val="7"/>
          <w:sz w:val="16"/>
        </w:rPr>
        <w:t xml:space="preserve"> </w:t>
      </w:r>
      <w:r>
        <w:rPr>
          <w:sz w:val="16"/>
        </w:rPr>
        <w:t>ЯЗЫК,</w:t>
      </w:r>
      <w:r>
        <w:rPr>
          <w:spacing w:val="8"/>
          <w:sz w:val="16"/>
        </w:rPr>
        <w:t xml:space="preserve"> </w:t>
      </w:r>
      <w:r>
        <w:rPr>
          <w:sz w:val="16"/>
        </w:rPr>
        <w:t>9</w:t>
      </w:r>
      <w:r>
        <w:rPr>
          <w:spacing w:val="8"/>
          <w:sz w:val="16"/>
        </w:rPr>
        <w:t xml:space="preserve"> </w:t>
      </w:r>
      <w:r>
        <w:rPr>
          <w:sz w:val="16"/>
        </w:rPr>
        <w:t>класс.</w:t>
      </w:r>
      <w:r>
        <w:rPr>
          <w:spacing w:val="55"/>
          <w:sz w:val="16"/>
        </w:rPr>
        <w:t xml:space="preserve">  </w:t>
      </w:r>
      <w:r>
        <w:rPr>
          <w:sz w:val="16"/>
        </w:rPr>
        <w:t>26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8"/>
          <w:sz w:val="16"/>
        </w:rPr>
        <w:t xml:space="preserve"> </w:t>
      </w:r>
      <w:r>
        <w:rPr>
          <w:spacing w:val="-5"/>
          <w:sz w:val="16"/>
        </w:rPr>
        <w:t>29</w:t>
      </w: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spacing w:before="39"/>
        <w:rPr>
          <w:sz w:val="16"/>
        </w:rPr>
      </w:pPr>
    </w:p>
    <w:p w:rsidR="00322E81" w:rsidRDefault="00542C12">
      <w:pPr>
        <w:spacing w:line="244" w:lineRule="auto"/>
        <w:ind w:left="505" w:right="110"/>
        <w:jc w:val="center"/>
        <w:rPr>
          <w:b/>
          <w:sz w:val="19"/>
        </w:rPr>
      </w:pPr>
      <w:r>
        <w:rPr>
          <w:b/>
          <w:sz w:val="19"/>
        </w:rPr>
        <w:t xml:space="preserve">Раздел 3. Отражение в </w:t>
      </w:r>
      <w:r>
        <w:rPr>
          <w:b/>
          <w:sz w:val="19"/>
        </w:rPr>
        <w:t>содержании контрольных измерительных материалов личностных результатов освоения основной образовательной программы основного общего образования</w:t>
      </w:r>
    </w:p>
    <w:p w:rsidR="00322E81" w:rsidRDefault="00542C12">
      <w:pPr>
        <w:pStyle w:val="a9"/>
        <w:spacing w:before="217" w:line="244" w:lineRule="auto"/>
        <w:ind w:left="434" w:right="39" w:firstLine="489"/>
        <w:jc w:val="both"/>
      </w:pPr>
      <w:r>
        <w:pict>
          <v:group id="Group 399" o:spid="_x0000_s1384" style="position:absolute;left:0;text-align:left;margin-left:69.9pt;margin-top:46.55pt;width:302.85pt;height:307.1pt;z-index:-251652608;mso-position-horizontal-relative:page" coordsize="38461,39001" o:gfxdata="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">
            <v:shape id="Image 400" o:spid="_x0000_s1371" type="#_x0000_t75" style="position:absolute;top:32851;width:6140;height:6145" o:gfxdata="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/g6EugAAANwA&#10;AAAPAAAAAAAAAAEAIAAAACIAAABkcnMvZG93bnJldi54bWxQSwECFAAUAAAACACHTuJAMy8FnjsA&#10;AAA5AAAAEAAAAAAAAAABACAAAAAJAQAAZHJzL3NoYXBleG1sLnhtbFBLBQYAAAAABgAGAFsBAACz&#10;AwAAAAA=&#10;">
              <v:imagedata r:id="rId508" o:title=""/>
              <o:lock v:ext="edit" aspectratio="f"/>
            </v:shape>
            <v:shape id="Image 401" o:spid="_x0000_s1372" type="#_x0000_t75" style="position:absolute;left:3112;top:31044;width:4405;height:4840" o:gfxdata="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pYn74A&#10;AADcAAAADwAAAAAAAAABACAAAAAiAAAAZHJzL2Rvd25yZXYueG1sUEsBAhQAFAAAAAgAh07iQDMv&#10;BZ47AAAAOQAAABAAAAAAAAAAAQAgAAAADQEAAGRycy9zaGFwZXhtbC54bWxQSwUGAAAAAAYABgBb&#10;AQAAtwMAAAAA&#10;">
              <v:imagedata r:id="rId509" o:title=""/>
              <o:lock v:ext="edit" aspectratio="f"/>
            </v:shape>
            <v:shape id="Image 402" o:spid="_x0000_s1373" type="#_x0000_t75" style="position:absolute;left:6397;top:28224;width:4358;height:4380" o:gfxdata="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2mhwvQAA&#10;ANwAAAAPAAAAAAAAAAEAIAAAACIAAABkcnMvZG93bnJldi54bWxQSwECFAAUAAAACACHTuJAMy8F&#10;njsAAAA5AAAAEAAAAAAAAAABACAAAAAMAQAAZHJzL3NoYXBleG1sLnhtbFBLBQYAAAAABgAGAFsB&#10;AAC2AwAAAAA=&#10;">
              <v:imagedata r:id="rId510" o:title=""/>
              <o:lock v:ext="edit" aspectratio="f"/>
            </v:shape>
            <v:shape id="Image 403" o:spid="_x0000_s1374" type="#_x0000_t75" style="position:absolute;left:8647;top:24965;width:5383;height:5383" o:gfxdata="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GDT&#10;msEAAADcAAAADwAAAAAAAAABACAAAAAiAAAAZHJzL2Rvd25yZXYueG1sUEsBAhQAFAAAAAgAh07i&#10;QDMvBZ47AAAAOQAAABAAAAAAAAAAAQAgAAAAEAEAAGRycy9zaGFwZXhtbC54bWxQSwUGAAAAAAYA&#10;BgBbAQAAugMAAAAA&#10;">
              <v:imagedata r:id="rId511" o:title=""/>
              <o:lock v:ext="edit" aspectratio="f"/>
            </v:shape>
            <v:shape id="Image 404" o:spid="_x0000_s1375" type="#_x0000_t75" style="position:absolute;left:11271;top:21982;width:5966;height:5738" o:gfxdata="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YT174A&#10;AADcAAAADwAAAAAAAAABACAAAAAiAAAAZHJzL2Rvd25yZXYueG1sUEsBAhQAFAAAAAgAh07iQDMv&#10;BZ47AAAAOQAAABAAAAAAAAAAAQAgAAAADQEAAGRycy9zaGFwZXhtbC54bWxQSwUGAAAAAAYABgBb&#10;AQAAtwMAAAAA&#10;">
              <v:imagedata r:id="rId512" o:title=""/>
              <o:lock v:ext="edit" aspectratio="f"/>
            </v:shape>
            <v:shape id="Image 405" o:spid="_x0000_s1376" type="#_x0000_t75" style="position:absolute;left:14236;top:19240;width:4946;height:4963" o:gfxdata="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o1DSrsAAADc&#10;AAAADwAAAAAAAAABACAAAAAiAAAAZHJzL2Rvd25yZXYueG1sUEsBAhQAFAAAAAgAh07iQDMvBZ47&#10;AAAAOQAAABAAAAAAAAAAAQAgAAAACgEAAGRycy9zaGFwZXhtbC54bWxQSwUGAAAAAAYABgBbAQAA&#10;tAMAAAAA&#10;">
              <v:imagedata r:id="rId513" o:title=""/>
              <o:lock v:ext="edit" aspectratio="f"/>
            </v:shape>
            <v:shape id="Image 406" o:spid="_x0000_s1377" type="#_x0000_t75" style="position:absolute;left:18746;top:15876;width:4358;height:4379" o:gfxdata="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s8xLsAAADc&#10;AAAADwAAAAAAAAABACAAAAAiAAAAZHJzL2Rvd25yZXYueG1sUEsBAhQAFAAAAAgAh07iQDMvBZ47&#10;AAAAOQAAABAAAAAAAAAAAQAgAAAACgEAAGRycy9zaGFwZXhtbC54bWxQSwUGAAAAAAYABgBbAQAA&#10;tAMAAAAA&#10;">
              <v:imagedata r:id="rId501" o:title=""/>
              <o:lock v:ext="edit" aspectratio="f"/>
            </v:shape>
            <v:shape id="Image 407" o:spid="_x0000_s1378" type="#_x0000_t75" style="position:absolute;left:20986;top:12532;width:4410;height:5473" o:gfxdata="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/etS/&#10;AAAA3AAAAA8AAAAAAAAAAQAgAAAAIgAAAGRycy9kb3ducmV2LnhtbFBLAQIUABQAAAAIAIdO4kAz&#10;LwWeOwAAADkAAAAQAAAAAAAAAAEAIAAAAA4BAABkcnMvc2hhcGV4bWwueG1sUEsFBgAAAAAGAAYA&#10;WwEAALgDAAAAAA==&#10;">
              <v:imagedata r:id="rId502" o:title=""/>
              <o:lock v:ext="edit" aspectratio="f"/>
            </v:shape>
            <v:shape id="Image 408" o:spid="_x0000_s1379" type="#_x0000_t75" style="position:absolute;left:23625;top:10555;width:4841;height:4349" o:gfxdata="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tb8y5AAAA3AAA&#10;AA8AAAAAAAAAAQAgAAAAIgAAAGRycy9kb3ducmV2LnhtbFBLAQIUABQAAAAIAIdO4kAzLwWeOwAA&#10;ADkAAAAQAAAAAAAAAAEAIAAAAAgBAABkcnMvc2hhcGV4bWwueG1sUEsFBgAAAAAGAAYAWwEAALID&#10;AAAAAA==&#10;">
              <v:imagedata r:id="rId514" o:title=""/>
              <o:lock v:ext="edit" aspectratio="f"/>
            </v:shape>
            <v:shape id="Image 409" o:spid="_x0000_s1380" type="#_x0000_t75" style="position:absolute;left:27946;top:7091;width:4347;height:4474" o:gfxdata="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BL1S8AAAA&#10;3AAAAA8AAAAAAAAAAQAgAAAAIgAAAGRycy9kb3ducmV2LnhtbFBLAQIUABQAAAAIAIdO4kAzLwWe&#10;OwAAADkAAAAQAAAAAAAAAAEAIAAAAAsBAABkcnMvc2hhcGV4bWwueG1sUEsFBgAAAAAGAAYAWwEA&#10;ALUDAAAAAA==&#10;">
              <v:imagedata r:id="rId515" o:title=""/>
              <o:lock v:ext="edit" aspectratio="f"/>
            </v:shape>
            <v:shape id="Image 410" o:spid="_x0000_s1381" type="#_x0000_t75" style="position:absolute;left:30268;top:4921;width:3787;height:3812" o:gfxdata="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FFzZugAAANwA&#10;AAAPAAAAAAAAAAEAIAAAACIAAABkcnMvZG93bnJldi54bWxQSwECFAAUAAAACACHTuJAMy8FnjsA&#10;AAA5AAAAEAAAAAAAAAABACAAAAAJAQAAZHJzL3NoYXBleG1sLnhtbFBLBQYAAAAABgAGAFsBAACz&#10;AwAAAAA=&#10;">
              <v:imagedata r:id="rId516" o:title=""/>
              <o:lock v:ext="edit" aspectratio="f"/>
            </v:shape>
            <v:shape id="Image 411" o:spid="_x0000_s1382" type="#_x0000_t75" style="position:absolute;left:32262;top:2770;width:4347;height:4479" o:gfxdata="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rF+74A&#10;AADcAAAADwAAAAAAAAABACAAAAAiAAAAZHJzL2Rvd25yZXYueG1sUEsBAhQAFAAAAAgAh07iQDMv&#10;BZ47AAAAOQAAABAAAAAAAAAAAQAgAAAADQEAAGRycy9zaGFwZXhtbC54bWxQSwUGAAAAAAYABgBb&#10;AQAAtwMAAAAA&#10;">
              <v:imagedata r:id="rId517" o:title=""/>
              <o:lock v:ext="edit" aspectratio="f"/>
            </v:shape>
            <v:shape id="Image 412" o:spid="_x0000_s1383" type="#_x0000_t75" style="position:absolute;left:35027;width:3431;height:4436" o:gfxdata="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Dnve/&#10;AAAA3AAAAA8AAAAAAAAAAQAgAAAAIgAAAGRycy9kb3ducmV2LnhtbFBLAQIUABQAAAAIAIdO4kAz&#10;LwWeOwAAADkAAAAQAAAAAAAAAAEAIAAAAA4BAABkcnMvc2hhcGV4bWwueG1sUEsFBgAAAAAGAAYA&#10;WwEAALgDAAAAAA==&#10;">
              <v:imagedata r:id="rId518" o:title=""/>
              <o:lock v:ext="edit" aspectratio="f"/>
            </v:shape>
            <w10:wrap anchorx="page"/>
          </v:group>
        </w:pict>
      </w:r>
      <w:r>
        <w:t>Личностные результаты освоения основной образовательной</w:t>
      </w:r>
      <w:r>
        <w:rPr>
          <w:spacing w:val="80"/>
        </w:rPr>
        <w:t xml:space="preserve"> </w:t>
      </w:r>
      <w:r>
        <w:t>программы обучающимися (на основе ФГОС 202</w:t>
      </w:r>
      <w:r>
        <w:t>1 г.)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деятельности.</w:t>
      </w:r>
    </w:p>
    <w:p w:rsidR="00322E81" w:rsidRDefault="00542C12">
      <w:pPr>
        <w:pStyle w:val="a9"/>
        <w:spacing w:line="244" w:lineRule="auto"/>
        <w:ind w:left="434" w:right="39" w:firstLine="489"/>
        <w:jc w:val="both"/>
      </w:pPr>
      <w:r>
        <w:t xml:space="preserve">Содержание и результаты </w:t>
      </w:r>
      <w:r>
        <w:t>выполнения заданий ОГЭ связаны в том</w:t>
      </w:r>
      <w:r>
        <w:rPr>
          <w:spacing w:val="8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достижением</w:t>
      </w:r>
      <w:r>
        <w:rPr>
          <w:spacing w:val="40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личностных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 основной образовательной программы на основе ФГОС 2021 г.</w:t>
      </w:r>
    </w:p>
    <w:p w:rsidR="00322E81" w:rsidRDefault="00542C12">
      <w:pPr>
        <w:spacing w:line="216" w:lineRule="exact"/>
        <w:ind w:left="923"/>
        <w:jc w:val="both"/>
        <w:rPr>
          <w:sz w:val="19"/>
        </w:rPr>
      </w:pP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части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гражданского</w:t>
      </w:r>
      <w:r>
        <w:rPr>
          <w:i/>
          <w:spacing w:val="6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38" w:hanging="249"/>
        <w:jc w:val="left"/>
        <w:rPr>
          <w:sz w:val="19"/>
        </w:rPr>
      </w:pPr>
      <w:r>
        <w:rPr>
          <w:sz w:val="19"/>
        </w:rPr>
        <w:t>готовность к</w:t>
      </w:r>
      <w:r>
        <w:rPr>
          <w:spacing w:val="35"/>
          <w:sz w:val="19"/>
        </w:rPr>
        <w:t xml:space="preserve"> </w:t>
      </w:r>
      <w:r>
        <w:rPr>
          <w:sz w:val="19"/>
        </w:rPr>
        <w:t xml:space="preserve">выполнению обязанностей гражданина и </w:t>
      </w:r>
      <w:r>
        <w:rPr>
          <w:sz w:val="19"/>
        </w:rPr>
        <w:t>реализации</w:t>
      </w:r>
      <w:r>
        <w:rPr>
          <w:spacing w:val="35"/>
          <w:sz w:val="19"/>
        </w:rPr>
        <w:t xml:space="preserve"> </w:t>
      </w:r>
      <w:r>
        <w:rPr>
          <w:sz w:val="19"/>
        </w:rPr>
        <w:t>его прав, уважение прав, свобод и законных интересов других людей;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</w:tabs>
        <w:spacing w:after="0" w:line="217" w:lineRule="exact"/>
        <w:ind w:left="921" w:hanging="239"/>
        <w:jc w:val="left"/>
        <w:rPr>
          <w:sz w:val="19"/>
        </w:rPr>
      </w:pPr>
      <w:r>
        <w:rPr>
          <w:sz w:val="19"/>
        </w:rPr>
        <w:t>неприятие</w:t>
      </w:r>
      <w:r>
        <w:rPr>
          <w:spacing w:val="5"/>
          <w:sz w:val="19"/>
        </w:rPr>
        <w:t xml:space="preserve"> </w:t>
      </w:r>
      <w:r>
        <w:rPr>
          <w:sz w:val="19"/>
        </w:rPr>
        <w:t>любых</w:t>
      </w:r>
      <w:r>
        <w:rPr>
          <w:spacing w:val="8"/>
          <w:sz w:val="19"/>
        </w:rPr>
        <w:t xml:space="preserve"> </w:t>
      </w:r>
      <w:r>
        <w:rPr>
          <w:sz w:val="19"/>
        </w:rPr>
        <w:t>форм</w:t>
      </w:r>
      <w:r>
        <w:rPr>
          <w:spacing w:val="8"/>
          <w:sz w:val="19"/>
        </w:rPr>
        <w:t xml:space="preserve"> </w:t>
      </w:r>
      <w:r>
        <w:rPr>
          <w:sz w:val="19"/>
        </w:rPr>
        <w:t>экстремизма,</w:t>
      </w:r>
      <w:r>
        <w:rPr>
          <w:spacing w:val="8"/>
          <w:sz w:val="19"/>
        </w:rPr>
        <w:t xml:space="preserve"> </w:t>
      </w:r>
      <w:r>
        <w:rPr>
          <w:spacing w:val="-2"/>
          <w:sz w:val="19"/>
        </w:rPr>
        <w:t>дискриминации;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</w:tabs>
        <w:spacing w:before="5" w:after="0" w:line="240" w:lineRule="auto"/>
        <w:ind w:left="921" w:hanging="239"/>
        <w:jc w:val="left"/>
        <w:rPr>
          <w:sz w:val="19"/>
        </w:rPr>
      </w:pPr>
      <w:r>
        <w:rPr>
          <w:sz w:val="19"/>
        </w:rPr>
        <w:t>понимание</w:t>
      </w:r>
      <w:r>
        <w:rPr>
          <w:spacing w:val="6"/>
          <w:sz w:val="19"/>
        </w:rPr>
        <w:t xml:space="preserve"> </w:t>
      </w:r>
      <w:r>
        <w:rPr>
          <w:sz w:val="19"/>
        </w:rPr>
        <w:t>роли</w:t>
      </w:r>
      <w:r>
        <w:rPr>
          <w:spacing w:val="7"/>
          <w:sz w:val="19"/>
        </w:rPr>
        <w:t xml:space="preserve"> </w:t>
      </w:r>
      <w:r>
        <w:rPr>
          <w:sz w:val="19"/>
        </w:rPr>
        <w:t>различных</w:t>
      </w:r>
      <w:r>
        <w:rPr>
          <w:spacing w:val="6"/>
          <w:sz w:val="19"/>
        </w:rPr>
        <w:t xml:space="preserve"> </w:t>
      </w:r>
      <w:r>
        <w:rPr>
          <w:sz w:val="19"/>
        </w:rPr>
        <w:t>социальных</w:t>
      </w:r>
      <w:r>
        <w:rPr>
          <w:spacing w:val="8"/>
          <w:sz w:val="19"/>
        </w:rPr>
        <w:t xml:space="preserve"> </w:t>
      </w:r>
      <w:r>
        <w:rPr>
          <w:sz w:val="19"/>
        </w:rPr>
        <w:t>институтов</w:t>
      </w:r>
      <w:r>
        <w:rPr>
          <w:spacing w:val="7"/>
          <w:sz w:val="19"/>
        </w:rPr>
        <w:t xml:space="preserve"> </w:t>
      </w:r>
      <w:r>
        <w:rPr>
          <w:sz w:val="19"/>
        </w:rPr>
        <w:t>в</w:t>
      </w:r>
      <w:r>
        <w:rPr>
          <w:spacing w:val="6"/>
          <w:sz w:val="19"/>
        </w:rPr>
        <w:t xml:space="preserve"> </w:t>
      </w:r>
      <w:r>
        <w:rPr>
          <w:sz w:val="19"/>
        </w:rPr>
        <w:t>жизни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человека;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before="3" w:after="0" w:line="244" w:lineRule="auto"/>
        <w:ind w:right="39" w:hanging="249"/>
        <w:rPr>
          <w:sz w:val="19"/>
        </w:rPr>
      </w:pPr>
      <w:r>
        <w:rPr>
          <w:sz w:val="19"/>
        </w:rPr>
        <w:t>представление об основных правах, свободах и обязанностях гражда</w:t>
      </w:r>
      <w:r>
        <w:rPr>
          <w:sz w:val="19"/>
        </w:rPr>
        <w:t>нина, социальных нормах и правилах межличностных</w:t>
      </w:r>
      <w:r>
        <w:rPr>
          <w:spacing w:val="80"/>
          <w:sz w:val="19"/>
        </w:rPr>
        <w:t xml:space="preserve"> </w:t>
      </w:r>
      <w:r>
        <w:rPr>
          <w:sz w:val="19"/>
        </w:rPr>
        <w:t>отношений в поликультурном и многоконфессиональном обществе;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</w:tabs>
        <w:spacing w:after="0" w:line="216" w:lineRule="exact"/>
        <w:ind w:left="921" w:hanging="239"/>
        <w:rPr>
          <w:sz w:val="19"/>
        </w:rPr>
      </w:pPr>
      <w:r>
        <w:rPr>
          <w:sz w:val="19"/>
        </w:rPr>
        <w:t>представление</w:t>
      </w:r>
      <w:r>
        <w:rPr>
          <w:spacing w:val="9"/>
          <w:sz w:val="19"/>
        </w:rPr>
        <w:t xml:space="preserve"> </w:t>
      </w:r>
      <w:r>
        <w:rPr>
          <w:sz w:val="19"/>
        </w:rPr>
        <w:t>о</w:t>
      </w:r>
      <w:r>
        <w:rPr>
          <w:spacing w:val="10"/>
          <w:sz w:val="19"/>
        </w:rPr>
        <w:t xml:space="preserve"> </w:t>
      </w:r>
      <w:r>
        <w:rPr>
          <w:sz w:val="19"/>
        </w:rPr>
        <w:t>способах</w:t>
      </w:r>
      <w:r>
        <w:rPr>
          <w:spacing w:val="9"/>
          <w:sz w:val="19"/>
        </w:rPr>
        <w:t xml:space="preserve"> </w:t>
      </w:r>
      <w:r>
        <w:rPr>
          <w:sz w:val="19"/>
        </w:rPr>
        <w:t>противодействия</w:t>
      </w:r>
      <w:r>
        <w:rPr>
          <w:spacing w:val="10"/>
          <w:sz w:val="19"/>
        </w:rPr>
        <w:t xml:space="preserve"> </w:t>
      </w:r>
      <w:r>
        <w:rPr>
          <w:spacing w:val="-2"/>
          <w:sz w:val="19"/>
        </w:rPr>
        <w:t>коррупции.</w:t>
      </w:r>
    </w:p>
    <w:p w:rsidR="00322E81" w:rsidRDefault="00542C12">
      <w:pPr>
        <w:spacing w:before="3"/>
        <w:ind w:left="923"/>
        <w:jc w:val="both"/>
        <w:rPr>
          <w:sz w:val="19"/>
        </w:rPr>
      </w:pP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части</w:t>
      </w:r>
      <w:r>
        <w:rPr>
          <w:spacing w:val="7"/>
          <w:sz w:val="19"/>
        </w:rPr>
        <w:t xml:space="preserve"> </w:t>
      </w:r>
      <w:r>
        <w:rPr>
          <w:i/>
          <w:sz w:val="19"/>
        </w:rPr>
        <w:t>патриотического</w:t>
      </w:r>
      <w:r>
        <w:rPr>
          <w:i/>
          <w:spacing w:val="7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before="4" w:after="0" w:line="244" w:lineRule="auto"/>
        <w:ind w:right="38" w:hanging="249"/>
        <w:rPr>
          <w:sz w:val="19"/>
        </w:rPr>
      </w:pPr>
      <w:r>
        <w:rPr>
          <w:sz w:val="19"/>
        </w:rPr>
        <w:t>осознание</w:t>
      </w:r>
      <w:r>
        <w:rPr>
          <w:spacing w:val="40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40"/>
          <w:sz w:val="19"/>
        </w:rPr>
        <w:t xml:space="preserve"> </w:t>
      </w:r>
      <w:r>
        <w:rPr>
          <w:sz w:val="19"/>
        </w:rPr>
        <w:t>гражданской</w:t>
      </w:r>
      <w:r>
        <w:rPr>
          <w:spacing w:val="40"/>
          <w:sz w:val="19"/>
        </w:rPr>
        <w:t xml:space="preserve"> </w:t>
      </w:r>
      <w:r>
        <w:rPr>
          <w:sz w:val="19"/>
        </w:rPr>
        <w:t>идентичности</w:t>
      </w:r>
      <w:r>
        <w:rPr>
          <w:spacing w:val="40"/>
          <w:sz w:val="19"/>
        </w:rPr>
        <w:t xml:space="preserve"> </w:t>
      </w:r>
      <w:r>
        <w:rPr>
          <w:sz w:val="19"/>
        </w:rPr>
        <w:t>в</w:t>
      </w:r>
      <w:r>
        <w:rPr>
          <w:spacing w:val="40"/>
          <w:sz w:val="19"/>
        </w:rPr>
        <w:t xml:space="preserve"> </w:t>
      </w:r>
      <w:r>
        <w:rPr>
          <w:sz w:val="19"/>
        </w:rPr>
        <w:t>поликультурном</w:t>
      </w:r>
      <w:r>
        <w:rPr>
          <w:spacing w:val="80"/>
          <w:sz w:val="19"/>
        </w:rPr>
        <w:t xml:space="preserve"> </w:t>
      </w:r>
      <w:r>
        <w:rPr>
          <w:sz w:val="19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40" w:hanging="249"/>
        <w:rPr>
          <w:sz w:val="19"/>
        </w:rPr>
      </w:pPr>
      <w:r>
        <w:rPr>
          <w:sz w:val="19"/>
        </w:rPr>
        <w:t xml:space="preserve">ценностное отношение к достижениям своей Родины – России, к науке, искусству, спорту, </w:t>
      </w:r>
      <w:r>
        <w:rPr>
          <w:sz w:val="19"/>
        </w:rPr>
        <w:t>технологиям, боевым подвигам и трудовым достижениям народа;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38" w:hanging="249"/>
        <w:rPr>
          <w:sz w:val="19"/>
        </w:rPr>
      </w:pPr>
      <w:r>
        <w:rPr>
          <w:sz w:val="19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322E81" w:rsidRDefault="00542C12">
      <w:pPr>
        <w:spacing w:line="216" w:lineRule="exact"/>
        <w:ind w:left="923"/>
        <w:jc w:val="both"/>
        <w:rPr>
          <w:sz w:val="19"/>
        </w:rPr>
      </w:pP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части</w:t>
      </w:r>
      <w:r>
        <w:rPr>
          <w:spacing w:val="7"/>
          <w:sz w:val="19"/>
        </w:rPr>
        <w:t xml:space="preserve"> </w:t>
      </w:r>
      <w:r>
        <w:rPr>
          <w:i/>
          <w:sz w:val="19"/>
        </w:rPr>
        <w:t>духовно-нравственного</w:t>
      </w:r>
      <w:r>
        <w:rPr>
          <w:i/>
          <w:spacing w:val="6"/>
          <w:sz w:val="19"/>
        </w:rPr>
        <w:t xml:space="preserve"> </w:t>
      </w:r>
      <w:r>
        <w:rPr>
          <w:i/>
          <w:spacing w:val="-2"/>
          <w:sz w:val="19"/>
        </w:rPr>
        <w:t>воспи</w:t>
      </w:r>
      <w:r>
        <w:rPr>
          <w:i/>
          <w:spacing w:val="-2"/>
          <w:sz w:val="19"/>
        </w:rPr>
        <w:t>тания</w:t>
      </w:r>
      <w:r>
        <w:rPr>
          <w:spacing w:val="-2"/>
          <w:sz w:val="19"/>
        </w:rPr>
        <w:t>: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38" w:hanging="249"/>
        <w:rPr>
          <w:sz w:val="19"/>
        </w:rPr>
      </w:pPr>
      <w:r>
        <w:rPr>
          <w:sz w:val="19"/>
        </w:rPr>
        <w:t>ориентация</w:t>
      </w:r>
      <w:r>
        <w:rPr>
          <w:spacing w:val="40"/>
          <w:sz w:val="19"/>
        </w:rPr>
        <w:t xml:space="preserve"> </w:t>
      </w:r>
      <w:r>
        <w:rPr>
          <w:sz w:val="19"/>
        </w:rPr>
        <w:t>на</w:t>
      </w:r>
      <w:r>
        <w:rPr>
          <w:spacing w:val="40"/>
          <w:sz w:val="19"/>
        </w:rPr>
        <w:t xml:space="preserve"> </w:t>
      </w:r>
      <w:r>
        <w:rPr>
          <w:sz w:val="19"/>
        </w:rPr>
        <w:t>моральные</w:t>
      </w:r>
      <w:r>
        <w:rPr>
          <w:spacing w:val="40"/>
          <w:sz w:val="19"/>
        </w:rPr>
        <w:t xml:space="preserve"> </w:t>
      </w:r>
      <w:r>
        <w:rPr>
          <w:sz w:val="19"/>
        </w:rPr>
        <w:t>ценности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нормы</w:t>
      </w:r>
      <w:r>
        <w:rPr>
          <w:spacing w:val="40"/>
          <w:sz w:val="19"/>
        </w:rPr>
        <w:t xml:space="preserve"> </w:t>
      </w:r>
      <w:r>
        <w:rPr>
          <w:sz w:val="19"/>
        </w:rPr>
        <w:t>в</w:t>
      </w:r>
      <w:r>
        <w:rPr>
          <w:spacing w:val="40"/>
          <w:sz w:val="19"/>
        </w:rPr>
        <w:t xml:space="preserve"> </w:t>
      </w:r>
      <w:r>
        <w:rPr>
          <w:sz w:val="19"/>
        </w:rPr>
        <w:t>ситуациях нравственного выбора;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39" w:hanging="249"/>
        <w:rPr>
          <w:sz w:val="19"/>
        </w:rPr>
      </w:pPr>
      <w:r>
        <w:rPr>
          <w:sz w:val="19"/>
        </w:rPr>
        <w:t>готовность</w:t>
      </w:r>
      <w:r>
        <w:rPr>
          <w:spacing w:val="58"/>
          <w:sz w:val="19"/>
        </w:rPr>
        <w:t xml:space="preserve">  </w:t>
      </w:r>
      <w:r>
        <w:rPr>
          <w:sz w:val="19"/>
        </w:rPr>
        <w:t>оценивать</w:t>
      </w:r>
      <w:r>
        <w:rPr>
          <w:spacing w:val="59"/>
          <w:sz w:val="19"/>
        </w:rPr>
        <w:t xml:space="preserve">  </w:t>
      </w:r>
      <w:r>
        <w:rPr>
          <w:sz w:val="19"/>
        </w:rPr>
        <w:t>своё</w:t>
      </w:r>
      <w:r>
        <w:rPr>
          <w:spacing w:val="58"/>
          <w:sz w:val="19"/>
        </w:rPr>
        <w:t xml:space="preserve">  </w:t>
      </w:r>
      <w:r>
        <w:rPr>
          <w:sz w:val="19"/>
        </w:rPr>
        <w:t>поведение</w:t>
      </w:r>
      <w:r>
        <w:rPr>
          <w:spacing w:val="58"/>
          <w:sz w:val="19"/>
        </w:rPr>
        <w:t xml:space="preserve">  </w:t>
      </w:r>
      <w:r>
        <w:rPr>
          <w:sz w:val="19"/>
        </w:rPr>
        <w:t>и</w:t>
      </w:r>
      <w:r>
        <w:rPr>
          <w:spacing w:val="59"/>
          <w:sz w:val="19"/>
        </w:rPr>
        <w:t xml:space="preserve">  </w:t>
      </w:r>
      <w:r>
        <w:rPr>
          <w:sz w:val="19"/>
        </w:rPr>
        <w:t>поступки,</w:t>
      </w:r>
      <w:r>
        <w:rPr>
          <w:spacing w:val="58"/>
          <w:sz w:val="19"/>
        </w:rPr>
        <w:t xml:space="preserve">  </w:t>
      </w:r>
      <w:r>
        <w:rPr>
          <w:sz w:val="19"/>
        </w:rPr>
        <w:t>поведение и поступки</w:t>
      </w:r>
      <w:r>
        <w:rPr>
          <w:spacing w:val="40"/>
          <w:sz w:val="19"/>
        </w:rPr>
        <w:t xml:space="preserve"> </w:t>
      </w:r>
      <w:r>
        <w:rPr>
          <w:sz w:val="19"/>
        </w:rPr>
        <w:t>других</w:t>
      </w:r>
      <w:r>
        <w:rPr>
          <w:spacing w:val="40"/>
          <w:sz w:val="19"/>
        </w:rPr>
        <w:t xml:space="preserve"> </w:t>
      </w:r>
      <w:r>
        <w:rPr>
          <w:sz w:val="19"/>
        </w:rPr>
        <w:t>людей</w:t>
      </w:r>
      <w:r>
        <w:rPr>
          <w:spacing w:val="40"/>
          <w:sz w:val="19"/>
        </w:rPr>
        <w:t xml:space="preserve"> </w:t>
      </w:r>
      <w:r>
        <w:rPr>
          <w:sz w:val="19"/>
        </w:rPr>
        <w:t>с</w:t>
      </w:r>
      <w:r>
        <w:rPr>
          <w:spacing w:val="40"/>
          <w:sz w:val="19"/>
        </w:rPr>
        <w:t xml:space="preserve"> </w:t>
      </w:r>
      <w:r>
        <w:rPr>
          <w:sz w:val="19"/>
        </w:rPr>
        <w:t>позиции</w:t>
      </w:r>
      <w:r>
        <w:rPr>
          <w:spacing w:val="40"/>
          <w:sz w:val="19"/>
        </w:rPr>
        <w:t xml:space="preserve"> </w:t>
      </w:r>
      <w:r>
        <w:rPr>
          <w:sz w:val="19"/>
        </w:rPr>
        <w:t>нравственных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правовых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норм с учётом осознания последствий </w:t>
      </w:r>
      <w:r>
        <w:rPr>
          <w:sz w:val="19"/>
        </w:rPr>
        <w:t>поступков;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39" w:hanging="249"/>
        <w:rPr>
          <w:sz w:val="19"/>
        </w:rPr>
      </w:pPr>
      <w:r>
        <w:rPr>
          <w:sz w:val="19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322E81" w:rsidRDefault="00542C12">
      <w:pPr>
        <w:spacing w:line="217" w:lineRule="exact"/>
        <w:ind w:left="923"/>
        <w:jc w:val="both"/>
        <w:rPr>
          <w:sz w:val="19"/>
        </w:rPr>
      </w:pP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части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эстетического</w:t>
      </w:r>
      <w:r>
        <w:rPr>
          <w:i/>
          <w:spacing w:val="5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39" w:hanging="249"/>
        <w:rPr>
          <w:sz w:val="19"/>
        </w:rPr>
      </w:pPr>
      <w:r>
        <w:rPr>
          <w:sz w:val="19"/>
        </w:rPr>
        <w:t>восприимчивость к разным видам искусства, традициям и творчеству своего</w:t>
      </w:r>
      <w:r>
        <w:rPr>
          <w:spacing w:val="80"/>
          <w:sz w:val="19"/>
        </w:rPr>
        <w:t xml:space="preserve"> </w:t>
      </w:r>
      <w:r>
        <w:rPr>
          <w:sz w:val="19"/>
        </w:rPr>
        <w:t>и</w:t>
      </w:r>
      <w:r>
        <w:rPr>
          <w:spacing w:val="80"/>
          <w:sz w:val="19"/>
        </w:rPr>
        <w:t xml:space="preserve"> </w:t>
      </w:r>
      <w:r>
        <w:rPr>
          <w:sz w:val="19"/>
        </w:rPr>
        <w:t>дру</w:t>
      </w:r>
      <w:r>
        <w:rPr>
          <w:sz w:val="19"/>
        </w:rPr>
        <w:t>гих</w:t>
      </w:r>
      <w:r>
        <w:rPr>
          <w:spacing w:val="80"/>
          <w:sz w:val="19"/>
        </w:rPr>
        <w:t xml:space="preserve"> </w:t>
      </w:r>
      <w:r>
        <w:rPr>
          <w:sz w:val="19"/>
        </w:rPr>
        <w:t>народов,</w:t>
      </w:r>
      <w:r>
        <w:rPr>
          <w:spacing w:val="80"/>
          <w:sz w:val="19"/>
        </w:rPr>
        <w:t xml:space="preserve"> </w:t>
      </w:r>
      <w:r>
        <w:rPr>
          <w:sz w:val="19"/>
        </w:rPr>
        <w:t>понимание</w:t>
      </w:r>
      <w:r>
        <w:rPr>
          <w:spacing w:val="80"/>
          <w:sz w:val="19"/>
        </w:rPr>
        <w:t xml:space="preserve"> </w:t>
      </w:r>
      <w:r>
        <w:rPr>
          <w:sz w:val="19"/>
        </w:rPr>
        <w:t>эмоционального</w:t>
      </w:r>
      <w:r>
        <w:rPr>
          <w:spacing w:val="80"/>
          <w:sz w:val="19"/>
        </w:rPr>
        <w:t xml:space="preserve"> </w:t>
      </w:r>
      <w:r>
        <w:rPr>
          <w:sz w:val="19"/>
        </w:rPr>
        <w:t>воздействия</w:t>
      </w:r>
    </w:p>
    <w:p w:rsidR="00322E81" w:rsidRDefault="00542C12">
      <w:pPr>
        <w:spacing w:before="124"/>
        <w:ind w:left="146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tabs>
          <w:tab w:val="left" w:pos="3993"/>
        </w:tabs>
        <w:spacing w:before="82"/>
        <w:ind w:left="931" w:hanging="497"/>
        <w:rPr>
          <w:sz w:val="16"/>
        </w:rPr>
      </w:pPr>
      <w:r>
        <w:br w:type="column"/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АНГЛИЙСКИЙ</w:t>
      </w:r>
      <w:r>
        <w:rPr>
          <w:spacing w:val="7"/>
          <w:sz w:val="16"/>
        </w:rPr>
        <w:t xml:space="preserve"> </w:t>
      </w:r>
      <w:r>
        <w:rPr>
          <w:sz w:val="16"/>
        </w:rPr>
        <w:t>ЯЗЫК,</w:t>
      </w:r>
      <w:r>
        <w:rPr>
          <w:spacing w:val="8"/>
          <w:sz w:val="16"/>
        </w:rPr>
        <w:t xml:space="preserve"> </w:t>
      </w:r>
      <w:r>
        <w:rPr>
          <w:sz w:val="16"/>
        </w:rPr>
        <w:t>9</w:t>
      </w:r>
      <w:r>
        <w:rPr>
          <w:spacing w:val="8"/>
          <w:sz w:val="16"/>
        </w:rPr>
        <w:t xml:space="preserve"> </w:t>
      </w:r>
      <w:r>
        <w:rPr>
          <w:sz w:val="16"/>
        </w:rPr>
        <w:t>класс.</w:t>
      </w:r>
      <w:r>
        <w:rPr>
          <w:spacing w:val="55"/>
          <w:sz w:val="16"/>
        </w:rPr>
        <w:t xml:space="preserve">  </w:t>
      </w:r>
      <w:r>
        <w:rPr>
          <w:sz w:val="16"/>
        </w:rPr>
        <w:t>27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8"/>
          <w:sz w:val="16"/>
        </w:rPr>
        <w:t xml:space="preserve"> </w:t>
      </w:r>
      <w:r>
        <w:rPr>
          <w:spacing w:val="-5"/>
          <w:sz w:val="16"/>
        </w:rPr>
        <w:t>29</w:t>
      </w:r>
    </w:p>
    <w:p w:rsidR="00322E81" w:rsidRDefault="00542C12">
      <w:pPr>
        <w:pStyle w:val="a9"/>
        <w:spacing w:before="76" w:line="244" w:lineRule="auto"/>
        <w:ind w:left="931" w:right="123"/>
        <w:jc w:val="both"/>
      </w:pPr>
      <w:r>
        <w:t xml:space="preserve">искусства; осознание важности художественной культуры как средства </w:t>
      </w:r>
      <w:r>
        <w:t>коммуникации и самовыражения;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124" w:hanging="249"/>
        <w:rPr>
          <w:sz w:val="19"/>
        </w:rPr>
      </w:pPr>
      <w:r>
        <w:rPr>
          <w:sz w:val="19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</w:tabs>
        <w:spacing w:after="0" w:line="217" w:lineRule="exact"/>
        <w:ind w:left="921" w:hanging="239"/>
        <w:rPr>
          <w:sz w:val="19"/>
        </w:rPr>
      </w:pPr>
      <w:r>
        <w:rPr>
          <w:sz w:val="19"/>
        </w:rPr>
        <w:t>стремление</w:t>
      </w:r>
      <w:r>
        <w:rPr>
          <w:spacing w:val="6"/>
          <w:sz w:val="19"/>
        </w:rPr>
        <w:t xml:space="preserve"> </w:t>
      </w:r>
      <w:r>
        <w:rPr>
          <w:sz w:val="19"/>
        </w:rPr>
        <w:t>к</w:t>
      </w:r>
      <w:r>
        <w:rPr>
          <w:spacing w:val="6"/>
          <w:sz w:val="19"/>
        </w:rPr>
        <w:t xml:space="preserve"> </w:t>
      </w:r>
      <w:r>
        <w:rPr>
          <w:sz w:val="19"/>
        </w:rPr>
        <w:t>самовыражению</w:t>
      </w:r>
      <w:r>
        <w:rPr>
          <w:spacing w:val="6"/>
          <w:sz w:val="19"/>
        </w:rPr>
        <w:t xml:space="preserve"> </w:t>
      </w:r>
      <w:r>
        <w:rPr>
          <w:sz w:val="19"/>
        </w:rPr>
        <w:t>в</w:t>
      </w:r>
      <w:r>
        <w:rPr>
          <w:spacing w:val="6"/>
          <w:sz w:val="19"/>
        </w:rPr>
        <w:t xml:space="preserve"> </w:t>
      </w:r>
      <w:r>
        <w:rPr>
          <w:sz w:val="19"/>
        </w:rPr>
        <w:t>разных</w:t>
      </w:r>
      <w:r>
        <w:rPr>
          <w:spacing w:val="6"/>
          <w:sz w:val="19"/>
        </w:rPr>
        <w:t xml:space="preserve"> </w:t>
      </w:r>
      <w:r>
        <w:rPr>
          <w:sz w:val="19"/>
        </w:rPr>
        <w:t>видах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искусства.</w:t>
      </w:r>
    </w:p>
    <w:p w:rsidR="00322E81" w:rsidRDefault="00542C12">
      <w:pPr>
        <w:spacing w:before="3" w:line="244" w:lineRule="auto"/>
        <w:ind w:left="434" w:right="123" w:firstLine="489"/>
        <w:jc w:val="both"/>
        <w:rPr>
          <w:sz w:val="19"/>
        </w:rPr>
      </w:pPr>
      <w:r>
        <w:rPr>
          <w:sz w:val="19"/>
        </w:rPr>
        <w:t>В</w:t>
      </w:r>
      <w:r>
        <w:rPr>
          <w:spacing w:val="40"/>
          <w:sz w:val="19"/>
        </w:rPr>
        <w:t xml:space="preserve"> </w:t>
      </w:r>
      <w:r>
        <w:rPr>
          <w:sz w:val="19"/>
        </w:rPr>
        <w:t>части</w:t>
      </w:r>
      <w:r>
        <w:rPr>
          <w:spacing w:val="40"/>
          <w:sz w:val="19"/>
        </w:rPr>
        <w:t xml:space="preserve"> </w:t>
      </w:r>
      <w:r>
        <w:rPr>
          <w:i/>
          <w:sz w:val="19"/>
        </w:rPr>
        <w:t>физического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воспитания,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формирования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культуры</w:t>
      </w:r>
      <w:r>
        <w:rPr>
          <w:i/>
          <w:spacing w:val="40"/>
          <w:sz w:val="19"/>
        </w:rPr>
        <w:t xml:space="preserve"> </w:t>
      </w:r>
      <w:r>
        <w:rPr>
          <w:i/>
          <w:sz w:val="19"/>
        </w:rPr>
        <w:t>здоровья</w:t>
      </w:r>
      <w:r>
        <w:rPr>
          <w:i/>
          <w:spacing w:val="80"/>
          <w:sz w:val="19"/>
        </w:rPr>
        <w:t xml:space="preserve"> </w:t>
      </w:r>
      <w:r>
        <w:rPr>
          <w:i/>
          <w:sz w:val="19"/>
        </w:rPr>
        <w:t>и эмоционального благополучия</w:t>
      </w:r>
      <w:r>
        <w:rPr>
          <w:sz w:val="19"/>
        </w:rPr>
        <w:t>: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</w:tabs>
        <w:spacing w:after="0" w:line="217" w:lineRule="exact"/>
        <w:ind w:left="921" w:hanging="239"/>
        <w:rPr>
          <w:sz w:val="19"/>
        </w:rPr>
      </w:pPr>
      <w:r>
        <w:rPr>
          <w:sz w:val="19"/>
        </w:rPr>
        <w:t>осознание</w:t>
      </w:r>
      <w:r>
        <w:rPr>
          <w:spacing w:val="8"/>
          <w:sz w:val="19"/>
        </w:rPr>
        <w:t xml:space="preserve"> </w:t>
      </w:r>
      <w:r>
        <w:rPr>
          <w:sz w:val="19"/>
        </w:rPr>
        <w:t>ценности</w:t>
      </w:r>
      <w:r>
        <w:rPr>
          <w:spacing w:val="8"/>
          <w:sz w:val="19"/>
        </w:rPr>
        <w:t xml:space="preserve"> </w:t>
      </w:r>
      <w:r>
        <w:rPr>
          <w:spacing w:val="-2"/>
          <w:sz w:val="19"/>
        </w:rPr>
        <w:t>жизни;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0"/>
          <w:tab w:val="left" w:pos="930"/>
        </w:tabs>
        <w:spacing w:before="3" w:after="0" w:line="244" w:lineRule="auto"/>
        <w:ind w:left="930" w:right="124" w:hanging="249"/>
        <w:rPr>
          <w:sz w:val="19"/>
        </w:rPr>
      </w:pPr>
      <w:r>
        <w:rPr>
          <w:sz w:val="19"/>
        </w:rPr>
        <w:t>осознание последствий и неприятие вредных привычек (употребление алкоголя,</w:t>
      </w:r>
      <w:r>
        <w:rPr>
          <w:spacing w:val="40"/>
          <w:sz w:val="19"/>
        </w:rPr>
        <w:t xml:space="preserve"> </w:t>
      </w:r>
      <w:r>
        <w:rPr>
          <w:sz w:val="19"/>
        </w:rPr>
        <w:t>наркотиков,</w:t>
      </w:r>
      <w:r>
        <w:rPr>
          <w:spacing w:val="40"/>
          <w:sz w:val="19"/>
        </w:rPr>
        <w:t xml:space="preserve"> </w:t>
      </w:r>
      <w:r>
        <w:rPr>
          <w:sz w:val="19"/>
        </w:rPr>
        <w:t>курение)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иных</w:t>
      </w:r>
      <w:r>
        <w:rPr>
          <w:spacing w:val="40"/>
          <w:sz w:val="19"/>
        </w:rPr>
        <w:t xml:space="preserve"> </w:t>
      </w:r>
      <w:r>
        <w:rPr>
          <w:sz w:val="19"/>
        </w:rPr>
        <w:t>форм</w:t>
      </w:r>
      <w:r>
        <w:rPr>
          <w:spacing w:val="40"/>
          <w:sz w:val="19"/>
        </w:rPr>
        <w:t xml:space="preserve"> </w:t>
      </w:r>
      <w:r>
        <w:rPr>
          <w:sz w:val="19"/>
        </w:rPr>
        <w:t>вреда</w:t>
      </w:r>
      <w:r>
        <w:rPr>
          <w:spacing w:val="40"/>
          <w:sz w:val="19"/>
        </w:rPr>
        <w:t xml:space="preserve"> </w:t>
      </w:r>
      <w:r>
        <w:rPr>
          <w:sz w:val="19"/>
        </w:rPr>
        <w:t>для</w:t>
      </w:r>
      <w:r>
        <w:rPr>
          <w:spacing w:val="40"/>
          <w:sz w:val="19"/>
        </w:rPr>
        <w:t xml:space="preserve"> </w:t>
      </w:r>
      <w:r>
        <w:rPr>
          <w:sz w:val="19"/>
        </w:rPr>
        <w:t>физического и психического здоровья;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0"/>
          <w:tab w:val="left" w:pos="930"/>
        </w:tabs>
        <w:spacing w:after="0" w:line="244" w:lineRule="auto"/>
        <w:ind w:left="930" w:right="125" w:hanging="249"/>
        <w:rPr>
          <w:sz w:val="19"/>
        </w:rPr>
      </w:pPr>
      <w:r>
        <w:rPr>
          <w:sz w:val="19"/>
        </w:rPr>
        <w:t xml:space="preserve">соблюдение правил </w:t>
      </w:r>
      <w:r>
        <w:rPr>
          <w:sz w:val="19"/>
        </w:rPr>
        <w:t>безопасности, в том числе навыков безопасного поведения в интернет-среде;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0"/>
          <w:tab w:val="left" w:pos="930"/>
        </w:tabs>
        <w:spacing w:after="0" w:line="244" w:lineRule="auto"/>
        <w:ind w:left="930" w:right="122" w:hanging="249"/>
        <w:rPr>
          <w:sz w:val="19"/>
        </w:rPr>
      </w:pPr>
      <w:r>
        <w:rPr>
          <w:sz w:val="19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</w:tabs>
        <w:spacing w:after="0" w:line="216" w:lineRule="exact"/>
        <w:ind w:left="921" w:hanging="239"/>
        <w:rPr>
          <w:sz w:val="19"/>
        </w:rPr>
      </w:pPr>
      <w:r>
        <w:rPr>
          <w:sz w:val="19"/>
        </w:rPr>
        <w:t>ум</w:t>
      </w:r>
      <w:r>
        <w:rPr>
          <w:sz w:val="19"/>
        </w:rPr>
        <w:t>ение</w:t>
      </w:r>
      <w:r>
        <w:rPr>
          <w:spacing w:val="4"/>
          <w:sz w:val="19"/>
        </w:rPr>
        <w:t xml:space="preserve"> </w:t>
      </w:r>
      <w:r>
        <w:rPr>
          <w:sz w:val="19"/>
        </w:rPr>
        <w:t>принимать</w:t>
      </w:r>
      <w:r>
        <w:rPr>
          <w:spacing w:val="5"/>
          <w:sz w:val="19"/>
        </w:rPr>
        <w:t xml:space="preserve"> </w:t>
      </w:r>
      <w:r>
        <w:rPr>
          <w:sz w:val="19"/>
        </w:rPr>
        <w:t>себя</w:t>
      </w:r>
      <w:r>
        <w:rPr>
          <w:spacing w:val="5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других,</w:t>
      </w:r>
      <w:r>
        <w:rPr>
          <w:spacing w:val="5"/>
          <w:sz w:val="19"/>
        </w:rPr>
        <w:t xml:space="preserve"> </w:t>
      </w:r>
      <w:r>
        <w:rPr>
          <w:sz w:val="19"/>
        </w:rPr>
        <w:t>не</w:t>
      </w:r>
      <w:r>
        <w:rPr>
          <w:spacing w:val="5"/>
          <w:sz w:val="19"/>
        </w:rPr>
        <w:t xml:space="preserve"> </w:t>
      </w:r>
      <w:r>
        <w:rPr>
          <w:spacing w:val="-2"/>
          <w:sz w:val="19"/>
        </w:rPr>
        <w:t>осуждая;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0"/>
          <w:tab w:val="left" w:pos="930"/>
        </w:tabs>
        <w:spacing w:after="0" w:line="244" w:lineRule="auto"/>
        <w:ind w:left="930" w:right="124" w:hanging="249"/>
        <w:rPr>
          <w:sz w:val="19"/>
        </w:rPr>
      </w:pPr>
      <w:r>
        <w:rPr>
          <w:sz w:val="19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0"/>
          <w:tab w:val="left" w:pos="930"/>
        </w:tabs>
        <w:spacing w:after="0" w:line="244" w:lineRule="auto"/>
        <w:ind w:left="930" w:right="123" w:hanging="249"/>
        <w:rPr>
          <w:sz w:val="19"/>
        </w:rPr>
      </w:pPr>
      <w:r>
        <w:rPr>
          <w:sz w:val="19"/>
        </w:rPr>
        <w:t>сформированность навыка рефлексии, признание своего права на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ошибку и такого же права другого </w:t>
      </w:r>
      <w:r>
        <w:rPr>
          <w:sz w:val="19"/>
        </w:rPr>
        <w:t>человека.</w:t>
      </w:r>
    </w:p>
    <w:p w:rsidR="00322E81" w:rsidRDefault="00542C12">
      <w:pPr>
        <w:spacing w:line="217" w:lineRule="exact"/>
        <w:ind w:left="923"/>
        <w:jc w:val="both"/>
        <w:rPr>
          <w:sz w:val="19"/>
        </w:rPr>
      </w:pP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части</w:t>
      </w:r>
      <w:r>
        <w:rPr>
          <w:spacing w:val="5"/>
          <w:sz w:val="19"/>
        </w:rPr>
        <w:t xml:space="preserve"> </w:t>
      </w:r>
      <w:r>
        <w:rPr>
          <w:i/>
          <w:sz w:val="19"/>
        </w:rPr>
        <w:t>трудового</w:t>
      </w:r>
      <w:r>
        <w:rPr>
          <w:i/>
          <w:spacing w:val="4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0"/>
          <w:tab w:val="left" w:pos="930"/>
        </w:tabs>
        <w:spacing w:before="3" w:after="0" w:line="244" w:lineRule="auto"/>
        <w:ind w:left="930" w:right="123" w:hanging="249"/>
        <w:rPr>
          <w:sz w:val="19"/>
        </w:rPr>
      </w:pPr>
      <w:r>
        <w:rPr>
          <w:sz w:val="19"/>
        </w:rPr>
        <w:t>интерес</w:t>
      </w:r>
      <w:r>
        <w:rPr>
          <w:spacing w:val="40"/>
          <w:sz w:val="19"/>
        </w:rPr>
        <w:t xml:space="preserve"> </w:t>
      </w:r>
      <w:r>
        <w:rPr>
          <w:sz w:val="19"/>
        </w:rPr>
        <w:t>к</w:t>
      </w:r>
      <w:r>
        <w:rPr>
          <w:spacing w:val="40"/>
          <w:sz w:val="19"/>
        </w:rPr>
        <w:t xml:space="preserve"> </w:t>
      </w:r>
      <w:r>
        <w:rPr>
          <w:sz w:val="19"/>
        </w:rPr>
        <w:t>практическому</w:t>
      </w:r>
      <w:r>
        <w:rPr>
          <w:spacing w:val="40"/>
          <w:sz w:val="19"/>
        </w:rPr>
        <w:t xml:space="preserve"> </w:t>
      </w:r>
      <w:r>
        <w:rPr>
          <w:sz w:val="19"/>
        </w:rPr>
        <w:t>изучению</w:t>
      </w:r>
      <w:r>
        <w:rPr>
          <w:spacing w:val="40"/>
          <w:sz w:val="19"/>
        </w:rPr>
        <w:t xml:space="preserve"> </w:t>
      </w:r>
      <w:r>
        <w:rPr>
          <w:sz w:val="19"/>
        </w:rPr>
        <w:t>профессий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труда</w:t>
      </w:r>
      <w:r>
        <w:rPr>
          <w:spacing w:val="40"/>
          <w:sz w:val="19"/>
        </w:rPr>
        <w:t xml:space="preserve"> </w:t>
      </w:r>
      <w:r>
        <w:rPr>
          <w:sz w:val="19"/>
        </w:rPr>
        <w:t>различного рода, в том числе на основе применения изучаемого предметного</w:t>
      </w:r>
      <w:r>
        <w:rPr>
          <w:spacing w:val="80"/>
          <w:sz w:val="19"/>
        </w:rPr>
        <w:t xml:space="preserve"> </w:t>
      </w:r>
      <w:r>
        <w:rPr>
          <w:spacing w:val="-2"/>
          <w:sz w:val="19"/>
        </w:rPr>
        <w:t>знания;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0"/>
          <w:tab w:val="left" w:pos="930"/>
        </w:tabs>
        <w:spacing w:after="0" w:line="244" w:lineRule="auto"/>
        <w:ind w:left="930" w:right="123" w:hanging="249"/>
        <w:rPr>
          <w:sz w:val="19"/>
        </w:rPr>
      </w:pPr>
      <w:r>
        <w:rPr>
          <w:sz w:val="19"/>
        </w:rPr>
        <w:t>осознание важности обучения на протяжении всей жизни для успешной профессиональной д</w:t>
      </w:r>
      <w:r>
        <w:rPr>
          <w:sz w:val="19"/>
        </w:rPr>
        <w:t xml:space="preserve">еятельности и развитие необходимых умений для </w:t>
      </w:r>
      <w:r>
        <w:rPr>
          <w:spacing w:val="-2"/>
          <w:sz w:val="19"/>
        </w:rPr>
        <w:t>этого;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</w:tabs>
        <w:spacing w:after="0" w:line="216" w:lineRule="exact"/>
        <w:ind w:left="921" w:hanging="239"/>
        <w:rPr>
          <w:sz w:val="19"/>
        </w:rPr>
      </w:pPr>
      <w:r>
        <w:rPr>
          <w:sz w:val="19"/>
        </w:rPr>
        <w:t>уважение</w:t>
      </w:r>
      <w:r>
        <w:rPr>
          <w:spacing w:val="5"/>
          <w:sz w:val="19"/>
        </w:rPr>
        <w:t xml:space="preserve"> </w:t>
      </w:r>
      <w:r>
        <w:rPr>
          <w:sz w:val="19"/>
        </w:rPr>
        <w:t>к</w:t>
      </w:r>
      <w:r>
        <w:rPr>
          <w:spacing w:val="6"/>
          <w:sz w:val="19"/>
        </w:rPr>
        <w:t xml:space="preserve"> </w:t>
      </w:r>
      <w:r>
        <w:rPr>
          <w:sz w:val="19"/>
        </w:rPr>
        <w:t>труду</w:t>
      </w:r>
      <w:r>
        <w:rPr>
          <w:spacing w:val="6"/>
          <w:sz w:val="19"/>
        </w:rPr>
        <w:t xml:space="preserve"> </w:t>
      </w:r>
      <w:r>
        <w:rPr>
          <w:sz w:val="19"/>
        </w:rPr>
        <w:t>и</w:t>
      </w:r>
      <w:r>
        <w:rPr>
          <w:spacing w:val="6"/>
          <w:sz w:val="19"/>
        </w:rPr>
        <w:t xml:space="preserve"> </w:t>
      </w:r>
      <w:r>
        <w:rPr>
          <w:sz w:val="19"/>
        </w:rPr>
        <w:t>результатам</w:t>
      </w:r>
      <w:r>
        <w:rPr>
          <w:spacing w:val="5"/>
          <w:sz w:val="19"/>
        </w:rPr>
        <w:t xml:space="preserve"> </w:t>
      </w:r>
      <w:r>
        <w:rPr>
          <w:sz w:val="19"/>
        </w:rPr>
        <w:t>трудовой</w:t>
      </w:r>
      <w:r>
        <w:rPr>
          <w:spacing w:val="6"/>
          <w:sz w:val="19"/>
        </w:rPr>
        <w:t xml:space="preserve"> </w:t>
      </w:r>
      <w:r>
        <w:rPr>
          <w:spacing w:val="-2"/>
          <w:sz w:val="19"/>
        </w:rPr>
        <w:t>деятельности.</w:t>
      </w:r>
    </w:p>
    <w:p w:rsidR="00322E81" w:rsidRDefault="00542C12">
      <w:pPr>
        <w:spacing w:before="1"/>
        <w:ind w:left="923"/>
        <w:jc w:val="both"/>
        <w:rPr>
          <w:sz w:val="19"/>
        </w:rPr>
      </w:pP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части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экологического</w:t>
      </w:r>
      <w:r>
        <w:rPr>
          <w:i/>
          <w:spacing w:val="7"/>
          <w:sz w:val="19"/>
        </w:rPr>
        <w:t xml:space="preserve"> </w:t>
      </w:r>
      <w:r>
        <w:rPr>
          <w:i/>
          <w:spacing w:val="-2"/>
          <w:sz w:val="19"/>
        </w:rPr>
        <w:t>воспитания</w:t>
      </w:r>
      <w:r>
        <w:rPr>
          <w:spacing w:val="-2"/>
          <w:sz w:val="19"/>
        </w:rPr>
        <w:t>: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before="3" w:after="0" w:line="244" w:lineRule="auto"/>
        <w:ind w:right="123" w:hanging="249"/>
        <w:rPr>
          <w:sz w:val="19"/>
        </w:rPr>
      </w:pPr>
      <w:r>
        <w:rPr>
          <w:sz w:val="19"/>
        </w:rPr>
        <w:t xml:space="preserve">ориентация на применение знаний из социальных и естественных наук для решения задач в области окружающей </w:t>
      </w:r>
      <w:r>
        <w:rPr>
          <w:sz w:val="19"/>
        </w:rPr>
        <w:t>среды, планирования поступков и оценки их возможных последствий для окружающей</w:t>
      </w:r>
      <w:r>
        <w:rPr>
          <w:spacing w:val="80"/>
          <w:w w:val="150"/>
          <w:sz w:val="19"/>
        </w:rPr>
        <w:t xml:space="preserve"> </w:t>
      </w:r>
      <w:r>
        <w:rPr>
          <w:spacing w:val="-2"/>
          <w:sz w:val="19"/>
        </w:rPr>
        <w:t>среды;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124" w:hanging="249"/>
        <w:rPr>
          <w:sz w:val="19"/>
        </w:rPr>
      </w:pPr>
      <w:r>
        <w:rPr>
          <w:sz w:val="19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</w:tabs>
        <w:spacing w:after="0" w:line="217" w:lineRule="exact"/>
        <w:ind w:left="921" w:hanging="239"/>
        <w:rPr>
          <w:sz w:val="19"/>
        </w:rPr>
      </w:pPr>
      <w:r>
        <w:rPr>
          <w:sz w:val="19"/>
        </w:rPr>
        <w:t>активное</w:t>
      </w:r>
      <w:r>
        <w:rPr>
          <w:spacing w:val="8"/>
          <w:sz w:val="19"/>
        </w:rPr>
        <w:t xml:space="preserve"> </w:t>
      </w:r>
      <w:r>
        <w:rPr>
          <w:sz w:val="19"/>
        </w:rPr>
        <w:t>неприятие</w:t>
      </w:r>
      <w:r>
        <w:rPr>
          <w:spacing w:val="8"/>
          <w:sz w:val="19"/>
        </w:rPr>
        <w:t xml:space="preserve"> </w:t>
      </w:r>
      <w:r>
        <w:rPr>
          <w:sz w:val="19"/>
        </w:rPr>
        <w:t>действий,</w:t>
      </w:r>
      <w:r>
        <w:rPr>
          <w:spacing w:val="9"/>
          <w:sz w:val="19"/>
        </w:rPr>
        <w:t xml:space="preserve"> </w:t>
      </w:r>
      <w:r>
        <w:rPr>
          <w:sz w:val="19"/>
        </w:rPr>
        <w:t>приносящих</w:t>
      </w:r>
      <w:r>
        <w:rPr>
          <w:spacing w:val="8"/>
          <w:sz w:val="19"/>
        </w:rPr>
        <w:t xml:space="preserve"> </w:t>
      </w:r>
      <w:r>
        <w:rPr>
          <w:sz w:val="19"/>
        </w:rPr>
        <w:t>вред</w:t>
      </w:r>
      <w:r>
        <w:rPr>
          <w:spacing w:val="8"/>
          <w:sz w:val="19"/>
        </w:rPr>
        <w:t xml:space="preserve"> </w:t>
      </w:r>
      <w:r>
        <w:rPr>
          <w:sz w:val="19"/>
        </w:rPr>
        <w:t>окружающей</w:t>
      </w:r>
      <w:r>
        <w:rPr>
          <w:spacing w:val="9"/>
          <w:sz w:val="19"/>
        </w:rPr>
        <w:t xml:space="preserve"> </w:t>
      </w:r>
      <w:r>
        <w:rPr>
          <w:spacing w:val="-2"/>
          <w:sz w:val="19"/>
        </w:rPr>
        <w:t>среде;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before="1" w:after="0" w:line="244" w:lineRule="auto"/>
        <w:ind w:right="123" w:hanging="249"/>
        <w:rPr>
          <w:sz w:val="19"/>
        </w:rPr>
      </w:pPr>
      <w:r>
        <w:rPr>
          <w:sz w:val="19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322E81" w:rsidRDefault="00542C12">
      <w:pPr>
        <w:spacing w:line="217" w:lineRule="exact"/>
        <w:ind w:left="923"/>
        <w:jc w:val="both"/>
        <w:rPr>
          <w:sz w:val="19"/>
        </w:rPr>
      </w:pP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части</w:t>
      </w:r>
      <w:r>
        <w:rPr>
          <w:spacing w:val="6"/>
          <w:sz w:val="19"/>
        </w:rPr>
        <w:t xml:space="preserve"> </w:t>
      </w:r>
      <w:r>
        <w:rPr>
          <w:i/>
          <w:sz w:val="19"/>
        </w:rPr>
        <w:t>принятия</w:t>
      </w:r>
      <w:r>
        <w:rPr>
          <w:i/>
          <w:spacing w:val="4"/>
          <w:sz w:val="19"/>
        </w:rPr>
        <w:t xml:space="preserve"> </w:t>
      </w:r>
      <w:r>
        <w:rPr>
          <w:i/>
          <w:sz w:val="19"/>
        </w:rPr>
        <w:t>ценности</w:t>
      </w:r>
      <w:r>
        <w:rPr>
          <w:i/>
          <w:spacing w:val="5"/>
          <w:sz w:val="19"/>
        </w:rPr>
        <w:t xml:space="preserve"> </w:t>
      </w:r>
      <w:r>
        <w:rPr>
          <w:i/>
          <w:sz w:val="19"/>
        </w:rPr>
        <w:t>научного</w:t>
      </w:r>
      <w:r>
        <w:rPr>
          <w:i/>
          <w:spacing w:val="5"/>
          <w:sz w:val="19"/>
        </w:rPr>
        <w:t xml:space="preserve"> </w:t>
      </w:r>
      <w:r>
        <w:rPr>
          <w:i/>
          <w:spacing w:val="-2"/>
          <w:sz w:val="19"/>
        </w:rPr>
        <w:t>познания</w:t>
      </w:r>
      <w:r>
        <w:rPr>
          <w:spacing w:val="-2"/>
          <w:sz w:val="19"/>
        </w:rPr>
        <w:t>: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0"/>
          <w:tab w:val="left" w:pos="930"/>
        </w:tabs>
        <w:spacing w:before="4" w:after="0" w:line="244" w:lineRule="auto"/>
        <w:ind w:left="930" w:right="123" w:hanging="249"/>
        <w:rPr>
          <w:sz w:val="19"/>
        </w:rPr>
      </w:pPr>
      <w:r>
        <w:rPr>
          <w:sz w:val="19"/>
        </w:rPr>
        <w:t xml:space="preserve">ориентация в деятельности на современную систему научных представлений об </w:t>
      </w:r>
      <w:r>
        <w:rPr>
          <w:sz w:val="19"/>
        </w:rPr>
        <w:t xml:space="preserve">основных закономерностях развития человека, природы и общества, взаимосвязях человека с природной и социальной </w:t>
      </w:r>
      <w:r>
        <w:rPr>
          <w:spacing w:val="-2"/>
          <w:sz w:val="19"/>
        </w:rPr>
        <w:t>средой;</w:t>
      </w:r>
    </w:p>
    <w:p w:rsidR="00322E81" w:rsidRDefault="00322E81">
      <w:pPr>
        <w:pStyle w:val="a9"/>
        <w:spacing w:before="12"/>
      </w:pPr>
    </w:p>
    <w:p w:rsidR="00322E81" w:rsidRDefault="00542C12">
      <w:pPr>
        <w:ind w:left="61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center"/>
        <w:rPr>
          <w:sz w:val="15"/>
        </w:rPr>
        <w:sectPr w:rsidR="00322E81">
          <w:headerReference w:type="default" r:id="rId519"/>
          <w:footerReference w:type="default" r:id="rId520"/>
          <w:pgSz w:w="16840" w:h="11910" w:orient="landscape"/>
          <w:pgMar w:top="580" w:right="566" w:bottom="280" w:left="850" w:header="0" w:footer="0" w:gutter="0"/>
          <w:cols w:num="2" w:space="720" w:equalWidth="0">
            <w:col w:w="6930" w:space="1479"/>
            <w:col w:w="7015"/>
          </w:cols>
        </w:sectPr>
      </w:pPr>
    </w:p>
    <w:p w:rsidR="00322E81" w:rsidRDefault="00542C12">
      <w:pPr>
        <w:tabs>
          <w:tab w:val="left" w:pos="3993"/>
        </w:tabs>
        <w:spacing w:before="82"/>
        <w:ind w:left="434"/>
        <w:rPr>
          <w:sz w:val="16"/>
        </w:rPr>
      </w:pP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</w:r>
      <w:r>
        <w:rPr>
          <w:sz w:val="16"/>
        </w:rPr>
        <w:t>АНГЛИЙСКИЙ</w:t>
      </w:r>
      <w:r>
        <w:rPr>
          <w:spacing w:val="7"/>
          <w:sz w:val="16"/>
        </w:rPr>
        <w:t xml:space="preserve"> </w:t>
      </w:r>
      <w:r>
        <w:rPr>
          <w:sz w:val="16"/>
        </w:rPr>
        <w:t>ЯЗЫК,</w:t>
      </w:r>
      <w:r>
        <w:rPr>
          <w:spacing w:val="8"/>
          <w:sz w:val="16"/>
        </w:rPr>
        <w:t xml:space="preserve"> </w:t>
      </w:r>
      <w:r>
        <w:rPr>
          <w:sz w:val="16"/>
        </w:rPr>
        <w:t>9</w:t>
      </w:r>
      <w:r>
        <w:rPr>
          <w:spacing w:val="8"/>
          <w:sz w:val="16"/>
        </w:rPr>
        <w:t xml:space="preserve"> </w:t>
      </w:r>
      <w:r>
        <w:rPr>
          <w:sz w:val="16"/>
        </w:rPr>
        <w:t>класс.</w:t>
      </w:r>
      <w:r>
        <w:rPr>
          <w:spacing w:val="55"/>
          <w:sz w:val="16"/>
        </w:rPr>
        <w:t xml:space="preserve">  </w:t>
      </w:r>
      <w:r>
        <w:rPr>
          <w:sz w:val="16"/>
        </w:rPr>
        <w:t>28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8"/>
          <w:sz w:val="16"/>
        </w:rPr>
        <w:t xml:space="preserve"> </w:t>
      </w:r>
      <w:r>
        <w:rPr>
          <w:spacing w:val="-5"/>
          <w:sz w:val="16"/>
        </w:rPr>
        <w:t>29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before="76" w:after="0" w:line="244" w:lineRule="auto"/>
        <w:ind w:right="40" w:hanging="249"/>
        <w:rPr>
          <w:sz w:val="19"/>
        </w:rPr>
      </w:pPr>
      <w:r>
        <w:rPr>
          <w:sz w:val="19"/>
        </w:rPr>
        <w:t xml:space="preserve">овладение языковой и читательской культурой как средством познания </w:t>
      </w:r>
      <w:r>
        <w:rPr>
          <w:spacing w:val="-2"/>
          <w:sz w:val="19"/>
        </w:rPr>
        <w:t>мира;</w:t>
      </w:r>
    </w:p>
    <w:p w:rsidR="00322E81" w:rsidRDefault="00542C12">
      <w:pPr>
        <w:pStyle w:val="af"/>
        <w:numPr>
          <w:ilvl w:val="0"/>
          <w:numId w:val="20"/>
        </w:numPr>
        <w:tabs>
          <w:tab w:val="left" w:pos="921"/>
          <w:tab w:val="left" w:pos="931"/>
        </w:tabs>
        <w:spacing w:after="0" w:line="244" w:lineRule="auto"/>
        <w:ind w:right="38" w:hanging="249"/>
        <w:rPr>
          <w:sz w:val="19"/>
        </w:rPr>
      </w:pPr>
      <w:r>
        <w:rPr>
          <w:sz w:val="19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</w:t>
      </w:r>
      <w:r>
        <w:rPr>
          <w:sz w:val="19"/>
        </w:rPr>
        <w:t xml:space="preserve"> достижения индивидуального и коллективного </w:t>
      </w:r>
      <w:r>
        <w:rPr>
          <w:spacing w:val="-2"/>
          <w:sz w:val="19"/>
        </w:rPr>
        <w:t>благополучия.</w:t>
      </w:r>
    </w:p>
    <w:p w:rsidR="00322E81" w:rsidRDefault="00542C12">
      <w:pPr>
        <w:pStyle w:val="a9"/>
        <w:spacing w:line="244" w:lineRule="auto"/>
        <w:ind w:left="434" w:right="38" w:firstLine="489"/>
        <w:jc w:val="both"/>
      </w:pPr>
      <w:r>
        <w:pict>
          <v:group id="Group 413" o:spid="_x0000_s1398" style="position:absolute;left:0;text-align:left;margin-left:69.9pt;margin-top:29.65pt;width:302.85pt;height:307.1pt;z-index:-251650560;mso-position-horizontal-relative:page" coordsize="38461,39001" o:gfxdata="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">
            <v:shape id="Image 414" o:spid="_x0000_s1385" type="#_x0000_t75" style="position:absolute;top:32851;width:6140;height:6145" o:gfxdata="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yeWrsAAADc&#10;AAAADwAAAAAAAAABACAAAAAiAAAAZHJzL2Rvd25yZXYueG1sUEsBAhQAFAAAAAgAh07iQDMvBZ47&#10;AAAAOQAAABAAAAAAAAAAAQAgAAAACgEAAGRycy9zaGFwZXhtbC54bWxQSwUGAAAAAAYABgBbAQAA&#10;tAMAAAAA&#10;">
              <v:imagedata r:id="rId508" o:title=""/>
              <o:lock v:ext="edit" aspectratio="f"/>
            </v:shape>
            <v:shape id="Image 415" o:spid="_x0000_s1386" type="#_x0000_t75" style="position:absolute;left:3112;top:31044;width:4405;height:4840" o:gfxdata="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jIQb4A&#10;AADcAAAADwAAAAAAAAABACAAAAAiAAAAZHJzL2Rvd25yZXYueG1sUEsBAhQAFAAAAAgAh07iQDMv&#10;BZ47AAAAOQAAABAAAAAAAAAAAQAgAAAADQEAAGRycy9zaGFwZXhtbC54bWxQSwUGAAAAAAYABgBb&#10;AQAAtwMAAAAA&#10;">
              <v:imagedata r:id="rId509" o:title=""/>
              <o:lock v:ext="edit" aspectratio="f"/>
            </v:shape>
            <v:shape id="Image 416" o:spid="_x0000_s1387" type="#_x0000_t75" style="position:absolute;left:6397;top:28224;width:4358;height:4380" o:gfxdata="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4+K68AAAA&#10;3AAAAA8AAAAAAAAAAQAgAAAAIgAAAGRycy9kb3ducmV2LnhtbFBLAQIUABQAAAAIAIdO4kAzLwWe&#10;OwAAADkAAAAQAAAAAAAAAAEAIAAAAAsBAABkcnMvc2hhcGV4bWwueG1sUEsFBgAAAAAGAAYAWwEA&#10;ALUDAAAAAA==&#10;">
              <v:imagedata r:id="rId510" o:title=""/>
              <o:lock v:ext="edit" aspectratio="f"/>
            </v:shape>
            <v:shape id="Image 417" o:spid="_x0000_s1388" type="#_x0000_t75" style="position:absolute;left:8647;top:24965;width:5383;height:5383" o:gfxdata="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oJD&#10;RMEAAADcAAAADwAAAAAAAAABACAAAAAiAAAAZHJzL2Rvd25yZXYueG1sUEsBAhQAFAAAAAgAh07i&#10;QDMvBZ47AAAAOQAAABAAAAAAAAAAAQAgAAAAEAEAAGRycy9zaGFwZXhtbC54bWxQSwUGAAAAAAYA&#10;BgBbAQAAugMAAAAA&#10;">
              <v:imagedata r:id="rId511" o:title=""/>
              <o:lock v:ext="edit" aspectratio="f"/>
            </v:shape>
            <v:shape id="Image 418" o:spid="_x0000_s1389" type="#_x0000_t75" style="position:absolute;left:11271;top:21982;width:5966;height:5738" o:gfxdata="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6KPD7sAAADc&#10;AAAADwAAAAAAAAABACAAAAAiAAAAZHJzL2Rvd25yZXYueG1sUEsBAhQAFAAAAAgAh07iQDMvBZ47&#10;AAAAOQAAABAAAAAAAAAAAQAgAAAACgEAAGRycy9zaGFwZXhtbC54bWxQSwUGAAAAAAYABgBbAQAA&#10;tAMAAAAA&#10;">
              <v:imagedata r:id="rId512" o:title=""/>
              <o:lock v:ext="edit" aspectratio="f"/>
            </v:shape>
            <v:shape id="Image 419" o:spid="_x0000_s1390" type="#_x0000_t75" style="position:absolute;left:14236;top:19240;width:4946;height:4963" o:gfxdata="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Z35K8AAAA&#10;3AAAAA8AAAAAAAAAAQAgAAAAIgAAAGRycy9kb3ducmV2LnhtbFBLAQIUABQAAAAIAIdO4kAzLwWe&#10;OwAAADkAAAAQAAAAAAAAAAEAIAAAAAsBAABkcnMvc2hhcGV4bWwueG1sUEsFBgAAAAAGAAYAWwEA&#10;ALUDAAAAAA==&#10;">
              <v:imagedata r:id="rId513" o:title=""/>
              <o:lock v:ext="edit" aspectratio="f"/>
            </v:shape>
            <v:shape id="Image 420" o:spid="_x0000_s1391" type="#_x0000_t75" style="position:absolute;left:18746;top:15876;width:4358;height:4379" o:gfxdata="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GoaF65AAAA3AAA&#10;AA8AAAAAAAAAAQAgAAAAIgAAAGRycy9kb3ducmV2LnhtbFBLAQIUABQAAAAIAIdO4kAzLwWeOwAA&#10;ADkAAAAQAAAAAAAAAAEAIAAAAAgBAABkcnMvc2hhcGV4bWwueG1sUEsFBgAAAAAGAAYAWwEAALID&#10;AAAAAA==&#10;">
              <v:imagedata r:id="rId521" o:title=""/>
              <o:lock v:ext="edit" aspectratio="f"/>
            </v:shape>
            <v:shape id="Image 421" o:spid="_x0000_s1392" type="#_x0000_t75" style="position:absolute;left:20986;top:12532;width:4410;height:5473" o:gfxdata="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6PXi5AAAA3AAA&#10;AA8AAAAAAAAAAQAgAAAAIgAAAGRycy9kb3ducmV2LnhtbFBLAQIUABQAAAAIAIdO4kAzLwWeOwAA&#10;ADkAAAAQAAAAAAAAAAEAIAAAAAgBAABkcnMvc2hhcGV4bWwueG1sUEsFBgAAAAAGAAYAWwEAALID&#10;AAAAAA==&#10;">
              <v:imagedata r:id="rId522" o:title=""/>
              <o:lock v:ext="edit" aspectratio="f"/>
            </v:shape>
            <v:shape id="Image 422" o:spid="_x0000_s1393" type="#_x0000_t75" style="position:absolute;left:23625;top:10555;width:4841;height:4349" o:gfxdata="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Rdw&#10;xsEAAADcAAAADwAAAAAAAAABACAAAAAiAAAAZHJzL2Rvd25yZXYueG1sUEsBAhQAFAAAAAgAh07i&#10;QDMvBZ47AAAAOQAAABAAAAAAAAAAAQAgAAAAEAEAAGRycy9zaGFwZXhtbC54bWxQSwUGAAAAAAYA&#10;BgBbAQAAugMAAAAA&#10;">
              <v:imagedata r:id="rId523" o:title=""/>
              <o:lock v:ext="edit" aspectratio="f"/>
            </v:shape>
            <v:shape id="Image 423" o:spid="_x0000_s1394" type="#_x0000_t75" style="position:absolute;left:27946;top:7091;width:4347;height:4474" o:gfxdata="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yzHG/&#10;AAAA3AAAAA8AAAAAAAAAAQAgAAAAIgAAAGRycy9kb3ducmV2LnhtbFBLAQIUABQAAAAIAIdO4kAz&#10;LwWeOwAAADkAAAAQAAAAAAAAAAEAIAAAAA4BAABkcnMvc2hhcGV4bWwueG1sUEsFBgAAAAAGAAYA&#10;WwEAALgDAAAAAA==&#10;">
              <v:imagedata r:id="rId504" o:title=""/>
              <o:lock v:ext="edit" aspectratio="f"/>
            </v:shape>
            <v:shape id="Image 424" o:spid="_x0000_s1395" type="#_x0000_t75" style="position:absolute;left:30268;top:4921;width:3787;height:3812" o:gfxdata="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L9govQAA&#10;ANwAAAAPAAAAAAAAAAEAIAAAACIAAABkcnMvZG93bnJldi54bWxQSwECFAAUAAAACACHTuJAMy8F&#10;njsAAAA5AAAAEAAAAAAAAAABACAAAAAMAQAAZHJzL3NoYXBleG1sLnhtbFBLBQYAAAAABgAGAFsB&#10;AAC2AwAAAAA=&#10;">
              <v:imagedata r:id="rId505" o:title=""/>
              <o:lock v:ext="edit" aspectratio="f"/>
            </v:shape>
            <v:shape id="Image 425" o:spid="_x0000_s1396" type="#_x0000_t75" style="position:absolute;left:32262;top:2770;width:4347;height:4479" o:gfxdata="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AMfu8AAAA&#10;3AAAAA8AAAAAAAAAAQAgAAAAIgAAAGRycy9kb3ducmV2LnhtbFBLAQIUABQAAAAIAIdO4kAzLwWe&#10;OwAAADkAAAAQAAAAAAAAAAEAIAAAAAsBAABkcnMvc2hhcGV4bWwueG1sUEsFBgAAAAAGAAYAWwEA&#10;ALUDAAAAAA==&#10;">
              <v:imagedata r:id="rId506" o:title=""/>
              <o:lock v:ext="edit" aspectratio="f"/>
            </v:shape>
            <v:shape id="Image 426" o:spid="_x0000_s1397" type="#_x0000_t75" style="position:absolute;left:35027;width:3431;height:4436" o:gfxdata="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UUkm/&#10;AAAA3AAAAA8AAAAAAAAAAQAgAAAAIgAAAGRycy9kb3ducmV2LnhtbFBLAQIUABQAAAAIAIdO4kAz&#10;LwWeOwAAADkAAAAQAAAAAAAAAAEAIAAAAA4BAABkcnMvc2hhcGV4bWwueG1sUEsFBgAAAAAGAAYA&#10;WwEAALgDAAAAAA==&#10;">
              <v:imagedata r:id="rId518" o:title=""/>
              <o:lock v:ext="edit" aspectratio="f"/>
            </v:shape>
            <w10:wrap anchorx="page"/>
          </v:group>
        </w:pict>
      </w:r>
      <w:r>
        <w:t>Применительно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2010</w:t>
      </w:r>
      <w:r>
        <w:rPr>
          <w:spacing w:val="22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можно</w:t>
      </w:r>
      <w:r>
        <w:rPr>
          <w:spacing w:val="22"/>
        </w:rPr>
        <w:t xml:space="preserve"> </w:t>
      </w:r>
      <w:r>
        <w:t>говорить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ОГЭ с достижением личностных результатов освоения основной образовательной программы</w:t>
      </w:r>
      <w:r>
        <w:rPr>
          <w:spacing w:val="59"/>
        </w:rPr>
        <w:t xml:space="preserve">  </w:t>
      </w:r>
      <w:r>
        <w:t>основного</w:t>
      </w:r>
      <w:r>
        <w:rPr>
          <w:spacing w:val="59"/>
        </w:rPr>
        <w:t xml:space="preserve">  </w:t>
      </w:r>
      <w:r>
        <w:t>общего</w:t>
      </w:r>
      <w:r>
        <w:rPr>
          <w:spacing w:val="59"/>
        </w:rPr>
        <w:t xml:space="preserve">  </w:t>
      </w:r>
      <w:r>
        <w:t>образования,</w:t>
      </w:r>
      <w:r>
        <w:rPr>
          <w:spacing w:val="59"/>
        </w:rPr>
        <w:t xml:space="preserve">  </w:t>
      </w:r>
      <w:r>
        <w:t>отражающих</w:t>
      </w:r>
      <w:r>
        <w:rPr>
          <w:spacing w:val="59"/>
        </w:rPr>
        <w:t xml:space="preserve">  </w:t>
      </w:r>
      <w:r>
        <w:t>готовность и способность обучающихся к саморазвитию и личностному</w:t>
      </w:r>
      <w:r>
        <w:rPr>
          <w:spacing w:val="40"/>
        </w:rPr>
        <w:t xml:space="preserve"> </w:t>
      </w:r>
      <w:r>
        <w:t>самоопределению,</w:t>
      </w:r>
      <w:r>
        <w:rPr>
          <w:spacing w:val="80"/>
        </w:rPr>
        <w:t xml:space="preserve">  </w:t>
      </w:r>
      <w:r>
        <w:t>сформированность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мотивации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обучению</w:t>
      </w:r>
      <w:r>
        <w:rPr>
          <w:spacing w:val="80"/>
        </w:rPr>
        <w:t xml:space="preserve"> </w:t>
      </w:r>
      <w:r>
        <w:t>и целенаправленной познавательной деятельности, системы значимых социальных и межличностных отношений</w:t>
      </w:r>
      <w:r>
        <w:t>, ценностно-смысловых установок, отражающих</w:t>
      </w:r>
      <w:r>
        <w:rPr>
          <w:spacing w:val="40"/>
        </w:rPr>
        <w:t xml:space="preserve"> </w:t>
      </w:r>
      <w:r>
        <w:t>личностные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гражданские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деятельности, социальные</w:t>
      </w:r>
      <w:r>
        <w:rPr>
          <w:spacing w:val="62"/>
        </w:rPr>
        <w:t xml:space="preserve">  </w:t>
      </w:r>
      <w:r>
        <w:t>компетенции,</w:t>
      </w:r>
      <w:r>
        <w:rPr>
          <w:spacing w:val="62"/>
        </w:rPr>
        <w:t xml:space="preserve">  </w:t>
      </w:r>
      <w:r>
        <w:t>правосознание,</w:t>
      </w:r>
      <w:r>
        <w:rPr>
          <w:spacing w:val="62"/>
        </w:rPr>
        <w:t xml:space="preserve">  </w:t>
      </w:r>
      <w:r>
        <w:t>способность</w:t>
      </w:r>
      <w:r>
        <w:rPr>
          <w:spacing w:val="62"/>
        </w:rPr>
        <w:t xml:space="preserve">  </w:t>
      </w:r>
      <w:r>
        <w:t>ставить</w:t>
      </w:r>
      <w:r>
        <w:rPr>
          <w:spacing w:val="62"/>
        </w:rPr>
        <w:t xml:space="preserve">  </w:t>
      </w:r>
      <w:r>
        <w:t>цели и строить жизненные планы, способность к осознанию российской идентичности в поликультурном со</w:t>
      </w:r>
      <w:r>
        <w:t>циуме, в том числе</w:t>
      </w:r>
    </w:p>
    <w:p w:rsidR="00322E81" w:rsidRDefault="00542C12">
      <w:pPr>
        <w:pStyle w:val="a9"/>
        <w:spacing w:line="244" w:lineRule="auto"/>
        <w:ind w:left="434" w:right="38" w:firstLine="489"/>
        <w:jc w:val="both"/>
      </w:pPr>
      <w:r>
        <w:t>«1) 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</w:t>
      </w:r>
      <w:r>
        <w:t>го края, основ культурного наследия народов России</w:t>
      </w:r>
      <w:r>
        <w:rPr>
          <w:spacing w:val="56"/>
        </w:rPr>
        <w:t xml:space="preserve">  </w:t>
      </w:r>
      <w:r>
        <w:t>и</w:t>
      </w:r>
      <w:r>
        <w:rPr>
          <w:spacing w:val="55"/>
        </w:rPr>
        <w:t xml:space="preserve">  </w:t>
      </w:r>
      <w:r>
        <w:t>человечества;</w:t>
      </w:r>
      <w:r>
        <w:rPr>
          <w:spacing w:val="55"/>
        </w:rPr>
        <w:t xml:space="preserve">  </w:t>
      </w:r>
      <w:r>
        <w:t>усвоение</w:t>
      </w:r>
      <w:r>
        <w:rPr>
          <w:spacing w:val="55"/>
        </w:rPr>
        <w:t xml:space="preserve">  </w:t>
      </w:r>
      <w:r>
        <w:t>гуманистических,</w:t>
      </w:r>
      <w:r>
        <w:rPr>
          <w:spacing w:val="55"/>
        </w:rPr>
        <w:t xml:space="preserve">  </w:t>
      </w:r>
      <w:r>
        <w:t>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22E81" w:rsidRDefault="00542C12">
      <w:pPr>
        <w:pStyle w:val="af"/>
        <w:numPr>
          <w:ilvl w:val="0"/>
          <w:numId w:val="21"/>
        </w:numPr>
        <w:tabs>
          <w:tab w:val="left" w:pos="1132"/>
        </w:tabs>
        <w:spacing w:after="0" w:line="244" w:lineRule="auto"/>
        <w:ind w:right="38" w:firstLine="489"/>
        <w:jc w:val="both"/>
        <w:rPr>
          <w:sz w:val="19"/>
        </w:rPr>
      </w:pPr>
      <w:r>
        <w:rPr>
          <w:sz w:val="19"/>
        </w:rPr>
        <w:t>формирование</w:t>
      </w:r>
      <w:r>
        <w:rPr>
          <w:spacing w:val="80"/>
          <w:sz w:val="19"/>
        </w:rPr>
        <w:t xml:space="preserve"> </w:t>
      </w:r>
      <w:r>
        <w:rPr>
          <w:sz w:val="19"/>
        </w:rPr>
        <w:t>ответ</w:t>
      </w:r>
      <w:r>
        <w:rPr>
          <w:sz w:val="19"/>
        </w:rPr>
        <w:t>ственного</w:t>
      </w:r>
      <w:r>
        <w:rPr>
          <w:spacing w:val="80"/>
          <w:sz w:val="19"/>
        </w:rPr>
        <w:t xml:space="preserve"> </w:t>
      </w:r>
      <w:r>
        <w:rPr>
          <w:sz w:val="19"/>
        </w:rPr>
        <w:t>отношения</w:t>
      </w:r>
      <w:r>
        <w:rPr>
          <w:spacing w:val="80"/>
          <w:sz w:val="19"/>
        </w:rPr>
        <w:t xml:space="preserve"> </w:t>
      </w:r>
      <w:r>
        <w:rPr>
          <w:sz w:val="19"/>
        </w:rPr>
        <w:t>к</w:t>
      </w:r>
      <w:r>
        <w:rPr>
          <w:spacing w:val="80"/>
          <w:sz w:val="19"/>
        </w:rPr>
        <w:t xml:space="preserve"> </w:t>
      </w:r>
      <w:r>
        <w:rPr>
          <w:sz w:val="19"/>
        </w:rPr>
        <w:t>учению,</w:t>
      </w:r>
      <w:r>
        <w:rPr>
          <w:spacing w:val="80"/>
          <w:sz w:val="19"/>
        </w:rPr>
        <w:t xml:space="preserve"> </w:t>
      </w:r>
      <w:r>
        <w:rPr>
          <w:sz w:val="19"/>
        </w:rPr>
        <w:t>готовности</w:t>
      </w:r>
      <w:r>
        <w:rPr>
          <w:spacing w:val="40"/>
          <w:sz w:val="19"/>
        </w:rPr>
        <w:t xml:space="preserve"> </w:t>
      </w:r>
      <w:r>
        <w:rPr>
          <w:sz w:val="19"/>
        </w:rPr>
        <w:t>и способности обучающихся к саморазвитию и самообразованию на основе мотивации к обучению и познанию, осознанному выбору и построению дальнейшей</w:t>
      </w:r>
      <w:r>
        <w:rPr>
          <w:spacing w:val="35"/>
          <w:sz w:val="19"/>
        </w:rPr>
        <w:t xml:space="preserve"> </w:t>
      </w:r>
      <w:r>
        <w:rPr>
          <w:sz w:val="19"/>
        </w:rPr>
        <w:t>индивидуальной</w:t>
      </w:r>
      <w:r>
        <w:rPr>
          <w:spacing w:val="35"/>
          <w:sz w:val="19"/>
        </w:rPr>
        <w:t xml:space="preserve"> </w:t>
      </w:r>
      <w:r>
        <w:rPr>
          <w:sz w:val="19"/>
        </w:rPr>
        <w:t>траектории</w:t>
      </w:r>
      <w:r>
        <w:rPr>
          <w:spacing w:val="36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36"/>
          <w:sz w:val="19"/>
        </w:rPr>
        <w:t xml:space="preserve"> </w:t>
      </w:r>
      <w:r>
        <w:rPr>
          <w:sz w:val="19"/>
        </w:rPr>
        <w:t>на</w:t>
      </w:r>
      <w:r>
        <w:rPr>
          <w:spacing w:val="36"/>
          <w:sz w:val="19"/>
        </w:rPr>
        <w:t xml:space="preserve"> </w:t>
      </w:r>
      <w:r>
        <w:rPr>
          <w:sz w:val="19"/>
        </w:rPr>
        <w:t>базе</w:t>
      </w:r>
      <w:r>
        <w:rPr>
          <w:spacing w:val="36"/>
          <w:sz w:val="19"/>
        </w:rPr>
        <w:t xml:space="preserve"> </w:t>
      </w:r>
      <w:r>
        <w:rPr>
          <w:sz w:val="19"/>
        </w:rPr>
        <w:t xml:space="preserve">ориентировки в мире </w:t>
      </w:r>
      <w:r>
        <w:rPr>
          <w:sz w:val="19"/>
        </w:rPr>
        <w:t>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322E81" w:rsidRDefault="00542C12">
      <w:pPr>
        <w:pStyle w:val="af"/>
        <w:numPr>
          <w:ilvl w:val="0"/>
          <w:numId w:val="21"/>
        </w:numPr>
        <w:tabs>
          <w:tab w:val="left" w:pos="1132"/>
        </w:tabs>
        <w:spacing w:after="0" w:line="244" w:lineRule="auto"/>
        <w:ind w:right="39" w:firstLine="489"/>
        <w:jc w:val="both"/>
        <w:rPr>
          <w:sz w:val="19"/>
        </w:rPr>
      </w:pPr>
      <w:r>
        <w:rPr>
          <w:sz w:val="19"/>
        </w:rPr>
        <w:t>формирование целостного мировоззрения, соответствующ</w:t>
      </w:r>
      <w:r>
        <w:rPr>
          <w:sz w:val="19"/>
        </w:rPr>
        <w:t>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22E81" w:rsidRDefault="00542C12">
      <w:pPr>
        <w:pStyle w:val="af"/>
        <w:numPr>
          <w:ilvl w:val="0"/>
          <w:numId w:val="21"/>
        </w:numPr>
        <w:tabs>
          <w:tab w:val="left" w:pos="1131"/>
        </w:tabs>
        <w:spacing w:after="0" w:line="244" w:lineRule="auto"/>
        <w:ind w:right="38" w:firstLine="489"/>
        <w:jc w:val="both"/>
        <w:rPr>
          <w:sz w:val="19"/>
        </w:rPr>
      </w:pPr>
      <w:r>
        <w:rPr>
          <w:sz w:val="19"/>
        </w:rPr>
        <w:t>формирование осознанного, уважительного и доброжелательного отношения</w:t>
      </w:r>
      <w:r>
        <w:rPr>
          <w:spacing w:val="40"/>
          <w:sz w:val="19"/>
        </w:rPr>
        <w:t xml:space="preserve"> </w:t>
      </w:r>
      <w:r>
        <w:rPr>
          <w:sz w:val="19"/>
        </w:rPr>
        <w:t>к</w:t>
      </w:r>
      <w:r>
        <w:rPr>
          <w:spacing w:val="40"/>
          <w:sz w:val="19"/>
        </w:rPr>
        <w:t xml:space="preserve"> </w:t>
      </w:r>
      <w:r>
        <w:rPr>
          <w:sz w:val="19"/>
        </w:rPr>
        <w:t>другому</w:t>
      </w:r>
      <w:r>
        <w:rPr>
          <w:spacing w:val="40"/>
          <w:sz w:val="19"/>
        </w:rPr>
        <w:t xml:space="preserve"> </w:t>
      </w:r>
      <w:r>
        <w:rPr>
          <w:sz w:val="19"/>
        </w:rPr>
        <w:t>человеку,</w:t>
      </w:r>
      <w:r>
        <w:rPr>
          <w:spacing w:val="40"/>
          <w:sz w:val="19"/>
        </w:rPr>
        <w:t xml:space="preserve"> </w:t>
      </w:r>
      <w:r>
        <w:rPr>
          <w:sz w:val="19"/>
        </w:rPr>
        <w:t>его</w:t>
      </w:r>
      <w:r>
        <w:rPr>
          <w:spacing w:val="40"/>
          <w:sz w:val="19"/>
        </w:rPr>
        <w:t xml:space="preserve"> </w:t>
      </w:r>
      <w:r>
        <w:rPr>
          <w:sz w:val="19"/>
        </w:rPr>
        <w:t>мнению,</w:t>
      </w:r>
      <w:r>
        <w:rPr>
          <w:spacing w:val="40"/>
          <w:sz w:val="19"/>
        </w:rPr>
        <w:t xml:space="preserve"> </w:t>
      </w:r>
      <w:r>
        <w:rPr>
          <w:sz w:val="19"/>
        </w:rPr>
        <w:t>ми</w:t>
      </w:r>
      <w:r>
        <w:rPr>
          <w:sz w:val="19"/>
        </w:rPr>
        <w:t>ровоззрению,</w:t>
      </w:r>
      <w:r>
        <w:rPr>
          <w:spacing w:val="40"/>
          <w:sz w:val="19"/>
        </w:rPr>
        <w:t xml:space="preserve"> </w:t>
      </w:r>
      <w:r>
        <w:rPr>
          <w:sz w:val="19"/>
        </w:rPr>
        <w:t>культуре, языку, вере, гражданской позиции, к истории, культуре, религии, традициям, языкам,</w:t>
      </w:r>
      <w:r>
        <w:rPr>
          <w:spacing w:val="64"/>
          <w:sz w:val="19"/>
        </w:rPr>
        <w:t xml:space="preserve">  </w:t>
      </w:r>
      <w:r>
        <w:rPr>
          <w:sz w:val="19"/>
        </w:rPr>
        <w:t>ценностям</w:t>
      </w:r>
      <w:r>
        <w:rPr>
          <w:spacing w:val="64"/>
          <w:sz w:val="19"/>
        </w:rPr>
        <w:t xml:space="preserve">  </w:t>
      </w:r>
      <w:r>
        <w:rPr>
          <w:sz w:val="19"/>
        </w:rPr>
        <w:t>народов</w:t>
      </w:r>
      <w:r>
        <w:rPr>
          <w:spacing w:val="64"/>
          <w:sz w:val="19"/>
        </w:rPr>
        <w:t xml:space="preserve">  </w:t>
      </w:r>
      <w:r>
        <w:rPr>
          <w:sz w:val="19"/>
        </w:rPr>
        <w:t>России</w:t>
      </w:r>
      <w:r>
        <w:rPr>
          <w:spacing w:val="64"/>
          <w:sz w:val="19"/>
        </w:rPr>
        <w:t xml:space="preserve">  </w:t>
      </w:r>
      <w:r>
        <w:rPr>
          <w:sz w:val="19"/>
        </w:rPr>
        <w:t>и</w:t>
      </w:r>
      <w:r>
        <w:rPr>
          <w:spacing w:val="64"/>
          <w:sz w:val="19"/>
        </w:rPr>
        <w:t xml:space="preserve">  </w:t>
      </w:r>
      <w:r>
        <w:rPr>
          <w:sz w:val="19"/>
        </w:rPr>
        <w:t>народов</w:t>
      </w:r>
      <w:r>
        <w:rPr>
          <w:spacing w:val="64"/>
          <w:sz w:val="19"/>
        </w:rPr>
        <w:t xml:space="preserve">  </w:t>
      </w:r>
      <w:r>
        <w:rPr>
          <w:sz w:val="19"/>
        </w:rPr>
        <w:t>мира;</w:t>
      </w:r>
      <w:r>
        <w:rPr>
          <w:spacing w:val="64"/>
          <w:sz w:val="19"/>
        </w:rPr>
        <w:t xml:space="preserve">  </w:t>
      </w:r>
      <w:r>
        <w:rPr>
          <w:sz w:val="19"/>
        </w:rPr>
        <w:t xml:space="preserve">готовности и способности вести диалог с другими людьми и достигать в нём </w:t>
      </w:r>
      <w:r>
        <w:rPr>
          <w:spacing w:val="-2"/>
          <w:sz w:val="19"/>
        </w:rPr>
        <w:t>взаимопонимания;</w:t>
      </w:r>
    </w:p>
    <w:p w:rsidR="00322E81" w:rsidRDefault="00542C12">
      <w:pPr>
        <w:pStyle w:val="af"/>
        <w:numPr>
          <w:ilvl w:val="0"/>
          <w:numId w:val="21"/>
        </w:numPr>
        <w:tabs>
          <w:tab w:val="left" w:pos="1132"/>
        </w:tabs>
        <w:spacing w:after="0" w:line="244" w:lineRule="auto"/>
        <w:ind w:right="38" w:firstLine="489"/>
        <w:jc w:val="both"/>
        <w:rPr>
          <w:sz w:val="19"/>
        </w:rPr>
      </w:pPr>
      <w:r>
        <w:rPr>
          <w:sz w:val="19"/>
        </w:rPr>
        <w:t>освоение соц</w:t>
      </w:r>
      <w:r>
        <w:rPr>
          <w:sz w:val="19"/>
        </w:rPr>
        <w:t>иальных норм, правил поведения, ролей и форм социальной жизни в группах и сообществах, включая взрослые и социальные сообщества &lt;…&gt;;</w:t>
      </w:r>
    </w:p>
    <w:p w:rsidR="00322E81" w:rsidRDefault="00542C12">
      <w:pPr>
        <w:tabs>
          <w:tab w:val="left" w:pos="3993"/>
        </w:tabs>
        <w:spacing w:before="82"/>
        <w:ind w:left="434"/>
        <w:rPr>
          <w:sz w:val="16"/>
        </w:rPr>
      </w:pPr>
      <w:r>
        <w:br w:type="column"/>
      </w:r>
      <w:r>
        <w:rPr>
          <w:sz w:val="16"/>
        </w:rPr>
        <w:t>Кодификатор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2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АНГЛИЙСКИЙ</w:t>
      </w:r>
      <w:r>
        <w:rPr>
          <w:spacing w:val="7"/>
          <w:sz w:val="16"/>
        </w:rPr>
        <w:t xml:space="preserve"> </w:t>
      </w:r>
      <w:r>
        <w:rPr>
          <w:sz w:val="16"/>
        </w:rPr>
        <w:t>ЯЗЫК,</w:t>
      </w:r>
      <w:r>
        <w:rPr>
          <w:spacing w:val="8"/>
          <w:sz w:val="16"/>
        </w:rPr>
        <w:t xml:space="preserve"> </w:t>
      </w:r>
      <w:r>
        <w:rPr>
          <w:sz w:val="16"/>
        </w:rPr>
        <w:t>9</w:t>
      </w:r>
      <w:r>
        <w:rPr>
          <w:spacing w:val="8"/>
          <w:sz w:val="16"/>
        </w:rPr>
        <w:t xml:space="preserve"> </w:t>
      </w:r>
      <w:r>
        <w:rPr>
          <w:sz w:val="16"/>
        </w:rPr>
        <w:t>класс.</w:t>
      </w:r>
      <w:r>
        <w:rPr>
          <w:spacing w:val="55"/>
          <w:sz w:val="16"/>
        </w:rPr>
        <w:t xml:space="preserve">  </w:t>
      </w:r>
      <w:r>
        <w:rPr>
          <w:sz w:val="16"/>
        </w:rPr>
        <w:t>29</w:t>
      </w:r>
      <w:r>
        <w:rPr>
          <w:spacing w:val="9"/>
          <w:sz w:val="16"/>
        </w:rPr>
        <w:t xml:space="preserve"> </w:t>
      </w:r>
      <w:r>
        <w:rPr>
          <w:sz w:val="16"/>
        </w:rPr>
        <w:t>/</w:t>
      </w:r>
      <w:r>
        <w:rPr>
          <w:spacing w:val="8"/>
          <w:sz w:val="16"/>
        </w:rPr>
        <w:t xml:space="preserve"> </w:t>
      </w:r>
      <w:r>
        <w:rPr>
          <w:spacing w:val="-5"/>
          <w:sz w:val="16"/>
        </w:rPr>
        <w:t>29</w:t>
      </w:r>
    </w:p>
    <w:p w:rsidR="00322E81" w:rsidRDefault="00542C12">
      <w:pPr>
        <w:pStyle w:val="af"/>
        <w:numPr>
          <w:ilvl w:val="0"/>
          <w:numId w:val="21"/>
        </w:numPr>
        <w:tabs>
          <w:tab w:val="left" w:pos="1132"/>
        </w:tabs>
        <w:spacing w:before="76" w:after="0" w:line="244" w:lineRule="auto"/>
        <w:ind w:right="123" w:firstLine="489"/>
        <w:jc w:val="both"/>
        <w:rPr>
          <w:sz w:val="19"/>
        </w:rPr>
      </w:pPr>
      <w:r>
        <w:rPr>
          <w:sz w:val="19"/>
        </w:rPr>
        <w:t xml:space="preserve">развитие морального сознания и компетентности в решении </w:t>
      </w:r>
      <w:r>
        <w:rPr>
          <w:sz w:val="19"/>
        </w:rPr>
        <w:t>моральных проблем на основе личностного выбора, формирование нравственных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чувств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и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нравственного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поведения,</w:t>
      </w:r>
      <w:r>
        <w:rPr>
          <w:spacing w:val="80"/>
          <w:w w:val="150"/>
          <w:sz w:val="19"/>
        </w:rPr>
        <w:t xml:space="preserve">  </w:t>
      </w:r>
      <w:r>
        <w:rPr>
          <w:sz w:val="19"/>
        </w:rPr>
        <w:t>осознанного и ответственного отношения к собственным поступкам; &lt;…&gt;</w:t>
      </w:r>
    </w:p>
    <w:p w:rsidR="00322E81" w:rsidRDefault="00542C12">
      <w:pPr>
        <w:pStyle w:val="af"/>
        <w:numPr>
          <w:ilvl w:val="0"/>
          <w:numId w:val="22"/>
        </w:numPr>
        <w:tabs>
          <w:tab w:val="left" w:pos="1127"/>
        </w:tabs>
        <w:spacing w:after="0" w:line="215" w:lineRule="exact"/>
        <w:ind w:left="1127" w:hanging="204"/>
        <w:jc w:val="both"/>
        <w:rPr>
          <w:sz w:val="19"/>
        </w:rPr>
      </w:pPr>
      <w:r>
        <w:rPr>
          <w:sz w:val="19"/>
        </w:rPr>
        <w:t>формирование</w:t>
      </w:r>
      <w:r>
        <w:rPr>
          <w:spacing w:val="-8"/>
          <w:sz w:val="19"/>
        </w:rPr>
        <w:t xml:space="preserve"> </w:t>
      </w:r>
      <w:r>
        <w:rPr>
          <w:sz w:val="19"/>
        </w:rPr>
        <w:t>ценности</w:t>
      </w:r>
      <w:r>
        <w:rPr>
          <w:spacing w:val="-8"/>
          <w:sz w:val="19"/>
        </w:rPr>
        <w:t xml:space="preserve"> </w:t>
      </w:r>
      <w:r>
        <w:rPr>
          <w:sz w:val="19"/>
        </w:rPr>
        <w:t>здорового</w:t>
      </w:r>
      <w:r>
        <w:rPr>
          <w:spacing w:val="-8"/>
          <w:sz w:val="19"/>
        </w:rPr>
        <w:t xml:space="preserve"> </w:t>
      </w:r>
      <w:r>
        <w:rPr>
          <w:sz w:val="19"/>
        </w:rPr>
        <w:t>и</w:t>
      </w:r>
      <w:r>
        <w:rPr>
          <w:spacing w:val="-7"/>
          <w:sz w:val="19"/>
        </w:rPr>
        <w:t xml:space="preserve"> </w:t>
      </w:r>
      <w:r>
        <w:rPr>
          <w:sz w:val="19"/>
        </w:rPr>
        <w:t>безопасного</w:t>
      </w:r>
      <w:r>
        <w:rPr>
          <w:spacing w:val="-9"/>
          <w:sz w:val="19"/>
        </w:rPr>
        <w:t xml:space="preserve"> </w:t>
      </w:r>
      <w:r>
        <w:rPr>
          <w:sz w:val="19"/>
        </w:rPr>
        <w:t>образа</w:t>
      </w:r>
      <w:r>
        <w:rPr>
          <w:spacing w:val="-8"/>
          <w:sz w:val="19"/>
        </w:rPr>
        <w:t xml:space="preserve"> </w:t>
      </w:r>
      <w:r>
        <w:rPr>
          <w:sz w:val="19"/>
        </w:rPr>
        <w:t>жизни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&lt;…&gt;;</w:t>
      </w:r>
    </w:p>
    <w:p w:rsidR="00322E81" w:rsidRDefault="00542C12">
      <w:pPr>
        <w:pStyle w:val="af"/>
        <w:numPr>
          <w:ilvl w:val="0"/>
          <w:numId w:val="22"/>
        </w:numPr>
        <w:tabs>
          <w:tab w:val="left" w:pos="1132"/>
        </w:tabs>
        <w:spacing w:before="4" w:after="0" w:line="244" w:lineRule="auto"/>
        <w:ind w:left="434" w:right="122" w:firstLine="489"/>
        <w:jc w:val="both"/>
        <w:rPr>
          <w:sz w:val="19"/>
        </w:rPr>
      </w:pPr>
      <w:r>
        <w:rPr>
          <w:sz w:val="19"/>
        </w:rPr>
        <w:t>формировани</w:t>
      </w:r>
      <w:r>
        <w:rPr>
          <w:sz w:val="19"/>
        </w:rPr>
        <w:t>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322E81" w:rsidRDefault="00542C12">
      <w:pPr>
        <w:pStyle w:val="af"/>
        <w:numPr>
          <w:ilvl w:val="0"/>
          <w:numId w:val="22"/>
        </w:numPr>
        <w:tabs>
          <w:tab w:val="left" w:pos="1228"/>
        </w:tabs>
        <w:spacing w:after="0" w:line="244" w:lineRule="auto"/>
        <w:ind w:left="434" w:right="123" w:firstLine="489"/>
        <w:jc w:val="both"/>
        <w:rPr>
          <w:sz w:val="19"/>
        </w:rPr>
      </w:pPr>
      <w:r>
        <w:rPr>
          <w:sz w:val="19"/>
        </w:rPr>
        <w:t>осознание значения семьи в жизни человека и об</w:t>
      </w:r>
      <w:r>
        <w:rPr>
          <w:sz w:val="19"/>
        </w:rPr>
        <w:t>щества, принятие ценности семейной жизни, уважительное и заботливое отношение к членам своей семьи;</w:t>
      </w:r>
    </w:p>
    <w:p w:rsidR="00322E81" w:rsidRDefault="00542C12">
      <w:pPr>
        <w:pStyle w:val="af"/>
        <w:numPr>
          <w:ilvl w:val="0"/>
          <w:numId w:val="22"/>
        </w:numPr>
        <w:tabs>
          <w:tab w:val="left" w:pos="1227"/>
        </w:tabs>
        <w:spacing w:after="0" w:line="244" w:lineRule="auto"/>
        <w:ind w:left="434" w:right="123" w:firstLine="489"/>
        <w:jc w:val="both"/>
        <w:rPr>
          <w:sz w:val="19"/>
        </w:rPr>
      </w:pPr>
      <w:r>
        <w:rPr>
          <w:sz w:val="19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</w:t>
      </w:r>
      <w:r>
        <w:rPr>
          <w:spacing w:val="-2"/>
          <w:sz w:val="19"/>
        </w:rPr>
        <w:t>характера».</w:t>
      </w:r>
    </w:p>
    <w:p w:rsidR="00322E81" w:rsidRDefault="00322E81">
      <w:pPr>
        <w:pStyle w:val="af"/>
        <w:spacing w:after="0" w:line="244" w:lineRule="auto"/>
        <w:rPr>
          <w:sz w:val="19"/>
        </w:rPr>
        <w:sectPr w:rsidR="00322E81">
          <w:headerReference w:type="default" r:id="rId524"/>
          <w:footerReference w:type="default" r:id="rId525"/>
          <w:pgSz w:w="16840" w:h="11910" w:orient="landscape"/>
          <w:pgMar w:top="580" w:right="566" w:bottom="280" w:left="850" w:header="0" w:footer="0" w:gutter="0"/>
          <w:cols w:num="2" w:space="720" w:equalWidth="0">
            <w:col w:w="6930" w:space="1480"/>
            <w:col w:w="7014"/>
          </w:cols>
        </w:sectPr>
      </w:pPr>
    </w:p>
    <w:p w:rsidR="00322E81" w:rsidRDefault="00542C12">
      <w:pPr>
        <w:pStyle w:val="a9"/>
        <w:spacing w:before="28"/>
        <w:rPr>
          <w:sz w:val="15"/>
        </w:rPr>
      </w:pPr>
      <w:r>
        <w:rPr>
          <w:sz w:val="15"/>
        </w:rPr>
        <w:pict>
          <v:group id="Group 427" o:spid="_x0000_s1446" style="position:absolute;margin-left:.5pt;margin-top:2.15pt;width:841.05pt;height:590.95pt;z-index:-251649536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">
            <v:shape id="Graphic 428" o:spid="_x0000_s1431" style="position:absolute;left:1;top:1;width:53404;height:75045" coordsize="5340350,7504430" o:spt="100" o:gfxdata="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FKZV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429" o:spid="_x0000_s1432" type="#_x0000_t75" style="position:absolute;left:62218;top:50720;width:6141;height:6145" o:gfxdata="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1Iqr4A&#10;AADcAAAADwAAAAAAAAABACAAAAAiAAAAZHJzL2Rvd25yZXYueG1sUEsBAhQAFAAAAAgAh07iQDMv&#10;BZ47AAAAOQAAABAAAAAAAAAAAQAgAAAADQEAAGRycy9zaGFwZXhtbC54bWxQSwUGAAAAAAYABgBb&#10;AQAAtwMAAAAA&#10;">
              <v:imagedata r:id="rId495" o:title=""/>
              <o:lock v:ext="edit" aspectratio="f"/>
            </v:shape>
            <v:shape id="Image 430" o:spid="_x0000_s1433" type="#_x0000_t75" style="position:absolute;left:65331;top:48914;width:4405;height:4839" o:gfxdata="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BnvEugAAANwA&#10;AAAPAAAAAAAAAAEAIAAAACIAAABkcnMvZG93bnJldi54bWxQSwECFAAUAAAACACHTuJAMy8FnjsA&#10;AAA5AAAAEAAAAAAAAAABACAAAAAJAQAAZHJzL3NoYXBleG1sLnhtbFBLBQYAAAAABgAGAFsBAACz&#10;AwAAAAA=&#10;">
              <v:imagedata r:id="rId496" o:title=""/>
              <o:lock v:ext="edit" aspectratio="f"/>
            </v:shape>
            <v:shape id="Image 431" o:spid="_x0000_s1434" type="#_x0000_t75" style="position:absolute;left:68616;top:46094;width:4358;height:4379" o:gfxdata="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cDk+8AAAA&#10;3AAAAA8AAAAAAAAAAQAgAAAAIgAAAGRycy9kb3ducmV2LnhtbFBLAQIUABQAAAAIAIdO4kAzLwWe&#10;OwAAADkAAAAQAAAAAAAAAAEAIAAAAAsBAABkcnMvc2hhcGV4bWwueG1sUEsFBgAAAAAGAAYAWwEA&#10;ALUDAAAAAA==&#10;">
              <v:imagedata r:id="rId497" o:title=""/>
              <o:lock v:ext="edit" aspectratio="f"/>
            </v:shape>
            <v:shape id="Image 432" o:spid="_x0000_s1435" type="#_x0000_t75" style="position:absolute;left:70866;top:42834;width:5383;height:5384" o:gfxdata="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rd4i/&#10;AAAA3AAAAA8AAAAAAAAAAQAgAAAAIgAAAGRycy9kb3ducmV2LnhtbFBLAQIUABQAAAAIAIdO4kAz&#10;LwWeOwAAADkAAAAQAAAAAAAAAAEAIAAAAA4BAABkcnMvc2hhcGV4bWwueG1sUEsFBgAAAAAGAAYA&#10;WwEAALgDAAAAAA==&#10;">
              <v:imagedata r:id="rId498" o:title=""/>
              <o:lock v:ext="edit" aspectratio="f"/>
            </v:shape>
            <v:shape id="Image 433" o:spid="_x0000_s1436" type="#_x0000_t75" style="position:absolute;left:73490;top:39852;width:5966;height:5737" o:gfxdata="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dhle/&#10;AAAA3AAAAA8AAAAAAAAAAQAgAAAAIgAAAGRycy9kb3ducmV2LnhtbFBLAQIUABQAAAAIAIdO4kAz&#10;LwWeOwAAADkAAAAQAAAAAAAAAAEAIAAAAA4BAABkcnMvc2hhcGV4bWwueG1sUEsFBgAAAAAGAAYA&#10;WwEAALgDAAAAAA==&#10;">
              <v:imagedata r:id="rId499" o:title=""/>
              <o:lock v:ext="edit" aspectratio="f"/>
            </v:shape>
            <v:shape id="Image 434" o:spid="_x0000_s1437" type="#_x0000_t75" style="position:absolute;left:76455;top:37109;width:4946;height:4963" o:gfxdata="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xSQC/&#10;AAAA3AAAAA8AAAAAAAAAAQAgAAAAIgAAAGRycy9kb3ducmV2LnhtbFBLAQIUABQAAAAIAIdO4kAz&#10;LwWeOwAAADkAAAAQAAAAAAAAAAEAIAAAAA4BAABkcnMvc2hhcGV4bWwueG1sUEsFBgAAAAAGAAYA&#10;WwEAALgDAAAAAA==&#10;">
              <v:imagedata r:id="rId500" o:title=""/>
              <o:lock v:ext="edit" aspectratio="f"/>
            </v:shape>
            <v:shape id="Image 435" o:spid="_x0000_s1438" type="#_x0000_t75" style="position:absolute;left:80965;top:33745;width:4358;height:4379" o:gfxdata="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FaA68AAAA&#10;3AAAAA8AAAAAAAAAAQAgAAAAIgAAAGRycy9kb3ducmV2LnhtbFBLAQIUABQAAAAIAIdO4kAzLwWe&#10;OwAAADkAAAAQAAAAAAAAAAEAIAAAAAsBAABkcnMvc2hhcGV4bWwueG1sUEsFBgAAAAAGAAYAWwEA&#10;ALUDAAAAAA==&#10;">
              <v:imagedata r:id="rId501" o:title=""/>
              <o:lock v:ext="edit" aspectratio="f"/>
            </v:shape>
            <v:shape id="Image 436" o:spid="_x0000_s1439" type="#_x0000_t75" style="position:absolute;left:83205;top:30402;width:4410;height:5472" o:gfxdata="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fFfK/&#10;AAAA3AAAAA8AAAAAAAAAAQAgAAAAIgAAAGRycy9kb3ducmV2LnhtbFBLAQIUABQAAAAIAIdO4kAz&#10;LwWeOwAAADkAAAAQAAAAAAAAAAEAIAAAAA4BAABkcnMvc2hhcGV4bWwueG1sUEsFBgAAAAAGAAYA&#10;WwEAALgDAAAAAA==&#10;">
              <v:imagedata r:id="rId502" o:title=""/>
              <o:lock v:ext="edit" aspectratio="f"/>
            </v:shape>
            <v:shape id="Image 437" o:spid="_x0000_s1440" type="#_x0000_t75" style="position:absolute;left:85844;top:28424;width:4841;height:4350" o:gfxdata="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qr/+/&#10;AAAA3AAAAA8AAAAAAAAAAQAgAAAAIgAAAGRycy9kb3ducmV2LnhtbFBLAQIUABQAAAAIAIdO4kAz&#10;LwWeOwAAADkAAAAQAAAAAAAAAAEAIAAAAA4BAABkcnMvc2hhcGV4bWwueG1sUEsFBgAAAAAGAAYA&#10;WwEAALgDAAAAAA==&#10;">
              <v:imagedata r:id="rId503" o:title=""/>
              <o:lock v:ext="edit" aspectratio="f"/>
            </v:shape>
            <v:shape id="Image 438" o:spid="_x0000_s1441" type="#_x0000_t75" style="position:absolute;left:90165;top:24961;width:4347;height:4473" o:gfxdata="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hQHK5AAAA3AAA&#10;AA8AAAAAAAAAAQAgAAAAIgAAAGRycy9kb3ducmV2LnhtbFBLAQIUABQAAAAIAIdO4kAzLwWeOwAA&#10;ADkAAAAQAAAAAAAAAAEAIAAAAAgBAABkcnMvc2hhcGV4bWwueG1sUEsFBgAAAAAGAAYAWwEAALID&#10;AAAAAA==&#10;">
              <v:imagedata r:id="rId515" o:title=""/>
              <o:lock v:ext="edit" aspectratio="f"/>
            </v:shape>
            <v:shape id="Image 439" o:spid="_x0000_s1442" type="#_x0000_t75" style="position:absolute;left:92487;top:22790;width:3787;height:3812" o:gfxdata="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5upJL4A&#10;AADcAAAADwAAAAAAAAABACAAAAAiAAAAZHJzL2Rvd25yZXYueG1sUEsBAhQAFAAAAAgAh07iQDMv&#10;BZ47AAAAOQAAABAAAAAAAAAAAQAgAAAADQEAAGRycy9zaGFwZXhtbC54bWxQSwUGAAAAAAYABgBb&#10;AQAAtwMAAAAA&#10;">
              <v:imagedata r:id="rId516" o:title=""/>
              <o:lock v:ext="edit" aspectratio="f"/>
            </v:shape>
            <v:shape id="Image 440" o:spid="_x0000_s1443" type="#_x0000_t75" style="position:absolute;left:94481;top:20639;width:4347;height:4479" o:gfxdata="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5U99ugAAANwA&#10;AAAPAAAAAAAAAAEAIAAAACIAAABkcnMvZG93bnJldi54bWxQSwECFAAUAAAACACHTuJAMy8FnjsA&#10;AAA5AAAAEAAAAAAAAAABACAAAAAJAQAAZHJzL3NoYXBleG1sLnhtbFBLBQYAAAAABgAGAFsBAACz&#10;AwAAAAA=&#10;">
              <v:imagedata r:id="rId517" o:title=""/>
              <o:lock v:ext="edit" aspectratio="f"/>
            </v:shape>
            <v:shape id="Image 441" o:spid="_x0000_s1444" type="#_x0000_t75" style="position:absolute;left:97246;top:17869;width:3431;height:4437" o:gfxdata="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Ivnb4A&#10;AADcAAAADwAAAAAAAAABACAAAAAiAAAAZHJzL2Rvd25yZXYueG1sUEsBAhQAFAAAAAgAh07iQDMv&#10;BZ47AAAAOQAAABAAAAAAAAAAAQAgAAAADQEAAGRycy9zaGFwZXhtbC54bWxQSwUGAAAAAAYABgBb&#10;AQAAtwMAAAAA&#10;">
              <v:imagedata r:id="rId518" o:title=""/>
              <o:lock v:ext="edit" aspectratio="f"/>
            </v:shape>
            <v:shape id="Graphic 442" o:spid="_x0000_s1445" style="position:absolute;left:53404;top:1;width:53403;height:75045" coordsize="5340350,7504430" o:spt="100" o:gfxdata="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I3Qf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</w:p>
    <w:p w:rsidR="00322E81" w:rsidRDefault="00542C12">
      <w:pPr>
        <w:tabs>
          <w:tab w:val="left" w:pos="9703"/>
        </w:tabs>
        <w:ind w:left="1293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  <w:r>
        <w:rPr>
          <w:sz w:val="15"/>
        </w:rPr>
        <w:tab/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науки</w:t>
      </w:r>
    </w:p>
    <w:p w:rsidR="00322E81" w:rsidRDefault="00542C12">
      <w:pPr>
        <w:pStyle w:val="a9"/>
        <w:spacing w:before="183"/>
      </w:pPr>
      <w:r>
        <w:pict>
          <v:group id="_x0000_s1615" style="position:absolute;margin-left:.5pt;margin-top:2.15pt;width:841.05pt;height:590.95pt;z-index:-251641344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">
            <v:shape id="Image 2" o:spid="_x0000_s1587" type="#_x0000_t75" style="position:absolute;left:8811;top:50872;width:6140;height:6146" o:gfxdata="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cb968AAAA&#10;2gAAAA8AAAAAAAAAAQAgAAAAIgAAAGRycy9kb3ducmV2LnhtbFBLAQIUABQAAAAIAIdO4kAzLwWe&#10;OwAAADkAAAAQAAAAAAAAAAEAIAAAAAsBAABkcnMvc2hhcGV4bWwueG1sUEsFBgAAAAAGAAYAWwEA&#10;ALUDAAAAAA==&#10;">
              <v:imagedata r:id="rId526" o:title=""/>
              <o:lock v:ext="edit" aspectratio="f"/>
            </v:shape>
            <v:shape id="Image 3" o:spid="_x0000_s1588" type="#_x0000_t75" style="position:absolute;left:11923;top:49067;width:4406;height:4839" o:gfxdata="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J1udvQAA&#10;ANoAAAAPAAAAAAAAAAEAIAAAACIAAABkcnMvZG93bnJldi54bWxQSwECFAAUAAAACACHTuJAMy8F&#10;njsAAAA5AAAAEAAAAAAAAAABACAAAAAMAQAAZHJzL3NoYXBleG1sLnhtbFBLBQYAAAAABgAGAFsB&#10;AAC2AwAAAAA=&#10;">
              <v:imagedata r:id="rId527" o:title=""/>
              <o:lock v:ext="edit" aspectratio="f"/>
            </v:shape>
            <v:shape id="Image 4" o:spid="_x0000_s1589" type="#_x0000_t75" style="position:absolute;left:15209;top:46246;width:4358;height:4385" o:gfxdata="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KuyrsAAADa&#10;AAAADwAAAAAAAAABACAAAAAiAAAAZHJzL2Rvd25yZXYueG1sUEsBAhQAFAAAAAgAh07iQDMvBZ47&#10;AAAAOQAAABAAAAAAAAAAAQAgAAAACgEAAGRycy9zaGFwZXhtbC54bWxQSwUGAAAAAAYABgBbAQAA&#10;tAMAAAAA&#10;">
              <v:imagedata r:id="rId528" o:title=""/>
              <o:lock v:ext="edit" aspectratio="f"/>
            </v:shape>
            <v:shape id="Image 5" o:spid="_x0000_s1590" type="#_x0000_t75" style="position:absolute;left:17459;top:42987;width:5383;height:5383" o:gfxdata="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8HrC8AAAA&#10;2gAAAA8AAAAAAAAAAQAgAAAAIgAAAGRycy9kb3ducmV2LnhtbFBLAQIUABQAAAAIAIdO4kAzLwWe&#10;OwAAADkAAAAQAAAAAAAAAAEAIAAAAAsBAABkcnMvc2hhcGV4bWwueG1sUEsFBgAAAAAGAAYAWwEA&#10;ALUDAAAAAA==&#10;">
              <v:imagedata r:id="rId529" o:title=""/>
              <o:lock v:ext="edit" aspectratio="f"/>
            </v:shape>
            <v:shape id="Image 6" o:spid="_x0000_s1591" type="#_x0000_t75" style="position:absolute;left:20082;top:40005;width:5972;height:5737" o:gfxdata="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5agLugAAANoA&#10;AAAPAAAAAAAAAAEAIAAAACIAAABkcnMvZG93bnJldi54bWxQSwECFAAUAAAACACHTuJAMy8FnjsA&#10;AAA5AAAAEAAAAAAAAAABACAAAAAJAQAAZHJzL3NoYXBleG1sLnhtbFBLBQYAAAAABgAGAFsBAACz&#10;AwAAAAA=&#10;">
              <v:imagedata r:id="rId530" o:title=""/>
              <o:lock v:ext="edit" aspectratio="f"/>
            </v:shape>
            <v:shape id="Image 7" o:spid="_x0000_s1592" type="#_x0000_t75" style="position:absolute;left:23052;top:37262;width:4942;height:4968" o:gfxdata="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SR2bsAAADa&#10;AAAADwAAAAAAAAABACAAAAAiAAAAZHJzL2Rvd25yZXYueG1sUEsBAhQAFAAAAAgAh07iQDMvBZ47&#10;AAAAOQAAABAAAAAAAAAAAQAgAAAACgEAAGRycy9zaGFwZXhtbC54bWxQSwUGAAAAAAYABgBbAQAA&#10;tAMAAAAA&#10;">
              <v:imagedata r:id="rId531" o:title=""/>
              <o:lock v:ext="edit" aspectratio="f"/>
            </v:shape>
            <v:shape id="Image 8" o:spid="_x0000_s1593" type="#_x0000_t75" style="position:absolute;left:27563;top:33898;width:4353;height:4379" o:gfxdata="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JCkBGtAAAANoAAAAPAAAA&#10;AAAAAAEAIAAAACIAAABkcnMvZG93bnJldi54bWxQSwECFAAUAAAACACHTuJAMy8FnjsAAAA5AAAA&#10;EAAAAAAAAAABACAAAAADAQAAZHJzL3NoYXBleG1sLnhtbFBLBQYAAAAABgAGAFsBAACtAwAAAAA=&#10;">
              <v:imagedata r:id="rId532" o:title=""/>
              <o:lock v:ext="edit" aspectratio="f"/>
            </v:shape>
            <v:shape id="Image 9" o:spid="_x0000_s1594" type="#_x0000_t75" style="position:absolute;left:29797;top:30554;width:4411;height:5478" o:gfxdata="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E/vOrUAAADaAAAADwAA&#10;AAAAAAABACAAAAAiAAAAZHJzL2Rvd25yZXYueG1sUEsBAhQAFAAAAAgAh07iQDMvBZ47AAAAOQAA&#10;ABAAAAAAAAAAAQAgAAAABAEAAGRycy9zaGFwZXhtbC54bWxQSwUGAAAAAAYABgBbAQAArgMAAAAA&#10;">
              <v:imagedata r:id="rId533" o:title=""/>
              <o:lock v:ext="edit" aspectratio="f"/>
            </v:shape>
            <v:shape id="Image 10" o:spid="_x0000_s1595" type="#_x0000_t75" style="position:absolute;left:32441;top:28577;width:4841;height:4349" o:gfxdata="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8O3rvQAA&#10;ANsAAAAPAAAAAAAAAAEAIAAAACIAAABkcnMvZG93bnJldi54bWxQSwECFAAUAAAACACHTuJAMy8F&#10;njsAAAA5AAAAEAAAAAAAAAABACAAAAAMAQAAZHJzL3NoYXBleG1sLnhtbFBLBQYAAAAABgAGAFsB&#10;AAC2AwAAAAA=&#10;">
              <v:imagedata r:id="rId534" o:title=""/>
              <o:lock v:ext="edit" aspectratio="f"/>
            </v:shape>
            <v:shape id="Image 11" o:spid="_x0000_s1596" type="#_x0000_t75" style="position:absolute;left:36757;top:25113;width:4348;height:4479" o:gfxdata="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QVRZugAAANsA&#10;AAAPAAAAAAAAAAEAIAAAACIAAABkcnMvZG93bnJldi54bWxQSwECFAAUAAAACACHTuJAMy8FnjsA&#10;AAA5AAAAEAAAAAAAAAABACAAAAAJAQAAZHJzL3NoYXBleG1sLnhtbFBLBQYAAAAABgAGAFsBAACz&#10;AwAAAAA=&#10;">
              <v:imagedata r:id="rId535" o:title=""/>
              <o:lock v:ext="edit" aspectratio="f"/>
            </v:shape>
            <v:shape id="Image 12" o:spid="_x0000_s1597" type="#_x0000_t75" style="position:absolute;left:39080;top:22943;width:3787;height:3812" o:gfxdata="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QgM7sAAADb&#10;AAAADwAAAAAAAAABACAAAAAiAAAAZHJzL2Rvd25yZXYueG1sUEsBAhQAFAAAAAgAh07iQDMvBZ47&#10;AAAAOQAAABAAAAAAAAAAAQAgAAAACgEAAGRycy9zaGFwZXhtbC54bWxQSwUGAAAAAAYABgBbAQAA&#10;tAMAAAAA&#10;">
              <v:imagedata r:id="rId536" o:title=""/>
              <o:lock v:ext="edit" aspectratio="f"/>
            </v:shape>
            <v:shape id="Image 13" o:spid="_x0000_s1598" type="#_x0000_t75" style="position:absolute;left:41079;top:20792;width:4342;height:4479" o:gfxdata="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So+S8AAAA&#10;2wAAAA8AAAAAAAAAAQAgAAAAIgAAAGRycy9kb3ducmV2LnhtbFBLAQIUABQAAAAIAIdO4kAzLwWe&#10;OwAAADkAAAAQAAAAAAAAAAEAIAAAAAsBAABkcnMvc2hhcGV4bWwueG1sUEsFBgAAAAAGAAYAWwEA&#10;ALUDAAAAAA==&#10;">
              <v:imagedata r:id="rId537" o:title=""/>
              <o:lock v:ext="edit" aspectratio="f"/>
            </v:shape>
            <v:shape id="Image 14" o:spid="_x0000_s1599" type="#_x0000_t75" style="position:absolute;left:43839;top:18026;width:3430;height:4437" o:gfxdata="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icOC8AAAA&#10;2wAAAA8AAAAAAAAAAQAgAAAAIgAAAGRycy9kb3ducmV2LnhtbFBLAQIUABQAAAAIAIdO4kAzLwWe&#10;OwAAADkAAAAQAAAAAAAAAAEAIAAAAAsBAABkcnMvc2hhcGV4bWwueG1sUEsFBgAAAAAGAAYAWwEA&#10;ALUDAAAAAA==&#10;">
              <v:imagedata r:id="rId538" o:title=""/>
              <o:lock v:ext="edit" aspectratio="f"/>
            </v:shape>
            <v:shape id="Graphic 15" o:spid="_x0000_s1600" style="position:absolute;left:1;top:1;width:53404;height:75045" coordsize="5340350,7504430" o:spt="100" o:gfxdata="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PKkO8AAAA&#10;2w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16" o:spid="_x0000_s1601" type="#_x0000_t75" style="position:absolute;left:62213;top:51193;width:6140;height:6146" o:gfxdata="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60I722AAAA2wAAAA8A&#10;AAAAAAAAAQAgAAAAIgAAAGRycy9kb3ducmV2LnhtbFBLAQIUABQAAAAIAIdO4kAzLwWeOwAAADkA&#10;AAAQAAAAAAAAAAEAIAAAAAUBAABkcnMvc2hhcGV4bWwueG1sUEsFBgAAAAAGAAYAWwEAAK8DAAAA&#10;AA==&#10;">
              <v:imagedata r:id="rId539" o:title=""/>
              <o:lock v:ext="edit" aspectratio="f"/>
            </v:shape>
            <v:shape id="Image 17" o:spid="_x0000_s1602" type="#_x0000_t75" style="position:absolute;left:65325;top:49387;width:4406;height:4839" o:gfxdata="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3EUe8AAAA&#10;2wAAAA8AAAAAAAAAAQAgAAAAIgAAAGRycy9kb3ducmV2LnhtbFBLAQIUABQAAAAIAIdO4kAzLwWe&#10;OwAAADkAAAAQAAAAAAAAAAEAIAAAAAsBAABkcnMvc2hhcGV4bWwueG1sUEsFBgAAAAAGAAYAWwEA&#10;ALUDAAAAAA==&#10;">
              <v:imagedata r:id="rId540" o:title=""/>
              <o:lock v:ext="edit" aspectratio="f"/>
            </v:shape>
            <v:shape id="Image 18" o:spid="_x0000_s1603" type="#_x0000_t75" style="position:absolute;left:68611;top:46567;width:4358;height:4379" o:gfxdata="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Phq1vQAA&#10;ANsAAAAPAAAAAAAAAAEAIAAAACIAAABkcnMvZG93bnJldi54bWxQSwECFAAUAAAACACHTuJAMy8F&#10;njsAAAA5AAAAEAAAAAAAAAABACAAAAAMAQAAZHJzL3NoYXBleG1sLnhtbFBLBQYAAAAABgAGAFsB&#10;AAC2AwAAAAA=&#10;">
              <v:imagedata r:id="rId541" o:title=""/>
              <o:lock v:ext="edit" aspectratio="f"/>
            </v:shape>
            <v:shape id="Image 19" o:spid="_x0000_s1604" type="#_x0000_t75" style="position:absolute;left:70861;top:43308;width:5383;height:5383" o:gfxdata="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Id+rsAAADb&#10;AAAADwAAAAAAAAABACAAAAAiAAAAZHJzL2Rvd25yZXYueG1sUEsBAhQAFAAAAAgAh07iQDMvBZ47&#10;AAAAOQAAABAAAAAAAAAAAQAgAAAACgEAAGRycy9zaGFwZXhtbC54bWxQSwUGAAAAAAYABgBbAQAA&#10;tAMAAAAA&#10;">
              <v:imagedata r:id="rId542" o:title=""/>
              <o:lock v:ext="edit" aspectratio="f"/>
            </v:shape>
            <v:shape id="Image 20" o:spid="_x0000_s1605" type="#_x0000_t75" style="position:absolute;left:73484;top:40325;width:5972;height:5737" o:gfxdata="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1NH7vQAA&#10;ANsAAAAPAAAAAAAAAAEAIAAAACIAAABkcnMvZG93bnJldi54bWxQSwECFAAUAAAACACHTuJAMy8F&#10;njsAAAA5AAAAEAAAAAAAAAABACAAAAAMAQAAZHJzL3NoYXBleG1sLnhtbFBLBQYAAAAABgAGAFsB&#10;AAC2AwAAAAA=&#10;">
              <v:imagedata r:id="rId543" o:title=""/>
              <o:lock v:ext="edit" aspectratio="f"/>
            </v:shape>
            <v:shape id="Image 21" o:spid="_x0000_s1606" type="#_x0000_t75" style="position:absolute;left:76455;top:37583;width:4941;height:4962" o:gfxdata="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sdQQ&#10;wAAAANsAAAAPAAAAAAAAAAEAIAAAACIAAABkcnMvZG93bnJldi54bWxQSwECFAAUAAAACACHTuJA&#10;My8FnjsAAAA5AAAAEAAAAAAAAAABACAAAAAPAQAAZHJzL3NoYXBleG1sLnhtbFBLBQYAAAAABgAG&#10;AFsBAAC5AwAAAAA=&#10;">
              <v:imagedata r:id="rId544" o:title=""/>
              <o:lock v:ext="edit" aspectratio="f"/>
            </v:shape>
            <v:shape id="Image 22" o:spid="_x0000_s1607" type="#_x0000_t75" style="position:absolute;left:80965;top:34218;width:4353;height:4379" o:gfxdata="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bL0fvQAA&#10;ANsAAAAPAAAAAAAAAAEAIAAAACIAAABkcnMvZG93bnJldi54bWxQSwECFAAUAAAACACHTuJAMy8F&#10;njsAAAA5AAAAEAAAAAAAAAABACAAAAAMAQAAZHJzL3NoYXBleG1sLnhtbFBLBQYAAAAABgAGAFsB&#10;AAC2AwAAAAA=&#10;">
              <v:imagedata r:id="rId545" o:title=""/>
              <o:lock v:ext="edit" aspectratio="f"/>
            </v:shape>
            <v:shape id="Image 23" o:spid="_x0000_s1608" type="#_x0000_t75" style="position:absolute;left:83199;top:30875;width:4411;height:5472" o:gfxdata="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RgsvQAA&#10;ANsAAAAPAAAAAAAAAAEAIAAAACIAAABkcnMvZG93bnJldi54bWxQSwECFAAUAAAACACHTuJAMy8F&#10;njsAAAA5AAAAEAAAAAAAAAABACAAAAAMAQAAZHJzL3NoYXBleG1sLnhtbFBLBQYAAAAABgAGAFsB&#10;AAC2AwAAAAA=&#10;">
              <v:imagedata r:id="rId546" o:title=""/>
              <o:lock v:ext="edit" aspectratio="f"/>
            </v:shape>
            <v:shape id="Image 24" o:spid="_x0000_s1609" type="#_x0000_t75" style="position:absolute;left:85844;top:28897;width:4840;height:4350" o:gfxdata="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dtgSugAAANsA&#10;AAAPAAAAAAAAAAEAIAAAACIAAABkcnMvZG93bnJldi54bWxQSwECFAAUAAAACACHTuJAMy8FnjsA&#10;AAA5AAAAEAAAAAAAAAABACAAAAAJAQAAZHJzL3NoYXBleG1sLnhtbFBLBQYAAAAABgAGAFsBAACz&#10;AwAAAAA=&#10;">
              <v:imagedata r:id="rId547" o:title=""/>
              <o:lock v:ext="edit" aspectratio="f"/>
            </v:shape>
            <v:shape id="Image 25" o:spid="_x0000_s1610" type="#_x0000_t75" style="position:absolute;left:90160;top:25434;width:4347;height:4473" o:gfxdata="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O7FG8AAAA&#10;2wAAAA8AAAAAAAAAAQAgAAAAIgAAAGRycy9kb3ducmV2LnhtbFBLAQIUABQAAAAIAIdO4kAzLwWe&#10;OwAAADkAAAAQAAAAAAAAAAEAIAAAAAsBAABkcnMvc2hhcGV4bWwueG1sUEsFBgAAAAAGAAYAWwEA&#10;ALUDAAAAAA==&#10;">
              <v:imagedata r:id="rId548" o:title=""/>
              <o:lock v:ext="edit" aspectratio="f"/>
            </v:shape>
            <v:shape id="Image 26" o:spid="_x0000_s1611" type="#_x0000_t75" style="position:absolute;left:92483;top:23263;width:3787;height:3812" o:gfxdata="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Jq1TvQAA&#10;ANsAAAAPAAAAAAAAAAEAIAAAACIAAABkcnMvZG93bnJldi54bWxQSwECFAAUAAAACACHTuJAMy8F&#10;njsAAAA5AAAAEAAAAAAAAAABACAAAAAMAQAAZHJzL3NoYXBleG1sLnhtbFBLBQYAAAAABgAGAFsB&#10;AAC2AwAAAAA=&#10;">
              <v:imagedata r:id="rId549" o:title=""/>
              <o:lock v:ext="edit" aspectratio="f"/>
            </v:shape>
            <v:shape id="Image 27" o:spid="_x0000_s1612" type="#_x0000_t75" style="position:absolute;left:94481;top:21112;width:4342;height:4479" o:gfxdata="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GFO74A&#10;AADbAAAADwAAAAAAAAABACAAAAAiAAAAZHJzL2Rvd25yZXYueG1sUEsBAhQAFAAAAAgAh07iQDMv&#10;BZ47AAAAOQAAABAAAAAAAAAAAQAgAAAADQEAAGRycy9zaGFwZXhtbC54bWxQSwUGAAAAAAYABgBb&#10;AQAAtwMAAAAA&#10;">
              <v:imagedata r:id="rId550" o:title=""/>
              <o:lock v:ext="edit" aspectratio="f"/>
            </v:shape>
            <v:shape id="Image 28" o:spid="_x0000_s1613" type="#_x0000_t75" style="position:absolute;left:97241;top:18342;width:3430;height:4437" o:gfxdata="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YGW9ugAAANsA&#10;AAAPAAAAAAAAAAEAIAAAACIAAABkcnMvZG93bnJldi54bWxQSwECFAAUAAAACACHTuJAMy8FnjsA&#10;AAA5AAAAEAAAAAAAAAABACAAAAAJAQAAZHJzL3NoYXBleG1sLnhtbFBLBQYAAAAABgAGAFsBAACz&#10;AwAAAAA=&#10;">
              <v:imagedata r:id="rId551" o:title=""/>
              <o:lock v:ext="edit" aspectratio="f"/>
            </v:shape>
            <v:shape id="Graphic 29" o:spid="_x0000_s1614" style="position:absolute;left:53404;top:1;width:53403;height:75045" coordsize="5340350,7504430" o:spt="100" o:gfxdata="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u6vu8AAAA&#10;2w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</w:p>
    <w:p w:rsidR="00322E81" w:rsidRDefault="00542C12">
      <w:pPr>
        <w:spacing w:before="1"/>
        <w:ind w:right="38"/>
        <w:jc w:val="right"/>
        <w:rPr>
          <w:b/>
          <w:sz w:val="19"/>
        </w:rPr>
      </w:pPr>
      <w:r>
        <w:rPr>
          <w:b/>
          <w:color w:val="EE2E29"/>
          <w:spacing w:val="-2"/>
          <w:sz w:val="19"/>
        </w:rPr>
        <w:t>ПРОЕКТ</w:t>
      </w: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spacing w:before="45"/>
        <w:rPr>
          <w:b/>
        </w:rPr>
      </w:pPr>
    </w:p>
    <w:p w:rsidR="00322E81" w:rsidRDefault="00542C12">
      <w:pPr>
        <w:ind w:left="268" w:right="154"/>
        <w:jc w:val="center"/>
        <w:rPr>
          <w:b/>
        </w:rPr>
      </w:pPr>
      <w:r>
        <w:rPr>
          <w:b/>
        </w:rPr>
        <w:t>Государственная</w:t>
      </w:r>
      <w:r>
        <w:rPr>
          <w:b/>
          <w:spacing w:val="-5"/>
        </w:rPr>
        <w:t xml:space="preserve"> </w:t>
      </w:r>
      <w:r>
        <w:rPr>
          <w:b/>
        </w:rPr>
        <w:t>итоговая</w:t>
      </w:r>
      <w:r>
        <w:rPr>
          <w:b/>
          <w:spacing w:val="-5"/>
        </w:rPr>
        <w:t xml:space="preserve"> </w:t>
      </w:r>
      <w:r>
        <w:rPr>
          <w:b/>
        </w:rPr>
        <w:t>аттестация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образовательным программам основного общего образования в форме основного государственного экзамена (ОГЭ)</w:t>
      </w:r>
    </w:p>
    <w:p w:rsidR="00322E81" w:rsidRDefault="00322E81">
      <w:pPr>
        <w:pStyle w:val="a9"/>
        <w:rPr>
          <w:b/>
          <w:sz w:val="22"/>
        </w:rPr>
      </w:pPr>
    </w:p>
    <w:p w:rsidR="00322E81" w:rsidRDefault="00322E81">
      <w:pPr>
        <w:pStyle w:val="a9"/>
        <w:rPr>
          <w:b/>
          <w:sz w:val="22"/>
        </w:rPr>
      </w:pPr>
    </w:p>
    <w:p w:rsidR="00322E81" w:rsidRDefault="00322E81">
      <w:pPr>
        <w:pStyle w:val="a9"/>
        <w:spacing w:before="129"/>
        <w:rPr>
          <w:b/>
          <w:sz w:val="22"/>
        </w:rPr>
      </w:pPr>
    </w:p>
    <w:p w:rsidR="00322E81" w:rsidRDefault="00542C12">
      <w:pPr>
        <w:pStyle w:val="aa"/>
      </w:pPr>
      <w:r>
        <w:rPr>
          <w:spacing w:val="-2"/>
        </w:rPr>
        <w:t>Спецификация</w:t>
      </w:r>
    </w:p>
    <w:p w:rsidR="00322E81" w:rsidRDefault="00542C12">
      <w:pPr>
        <w:ind w:left="1049" w:right="936"/>
        <w:jc w:val="center"/>
        <w:rPr>
          <w:sz w:val="25"/>
        </w:rPr>
      </w:pPr>
      <w:r>
        <w:rPr>
          <w:spacing w:val="-2"/>
          <w:sz w:val="25"/>
        </w:rPr>
        <w:t xml:space="preserve">контрольных измерительных материалов </w:t>
      </w:r>
      <w:r>
        <w:rPr>
          <w:sz w:val="25"/>
        </w:rPr>
        <w:t>для проведения в 2026 году основного государственного экза</w:t>
      </w:r>
      <w:r>
        <w:rPr>
          <w:sz w:val="25"/>
        </w:rPr>
        <w:t>мена</w:t>
      </w:r>
    </w:p>
    <w:p w:rsidR="00322E81" w:rsidRDefault="00542C12">
      <w:pPr>
        <w:spacing w:line="282" w:lineRule="exact"/>
        <w:ind w:left="268" w:right="157"/>
        <w:jc w:val="center"/>
        <w:rPr>
          <w:sz w:val="25"/>
        </w:rPr>
      </w:pPr>
      <w:r>
        <w:rPr>
          <w:spacing w:val="-2"/>
          <w:sz w:val="25"/>
        </w:rPr>
        <w:t>по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ИНОСТРАННОМУ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ЯЗЫКУ</w:t>
      </w:r>
    </w:p>
    <w:p w:rsidR="00322E81" w:rsidRDefault="00322E81">
      <w:pPr>
        <w:pStyle w:val="a9"/>
        <w:rPr>
          <w:sz w:val="25"/>
        </w:rPr>
      </w:pPr>
    </w:p>
    <w:p w:rsidR="00322E81" w:rsidRDefault="00322E81">
      <w:pPr>
        <w:pStyle w:val="a9"/>
        <w:rPr>
          <w:sz w:val="25"/>
        </w:rPr>
      </w:pPr>
    </w:p>
    <w:p w:rsidR="00322E81" w:rsidRDefault="00322E81">
      <w:pPr>
        <w:pStyle w:val="a9"/>
        <w:spacing w:before="26"/>
        <w:rPr>
          <w:sz w:val="25"/>
        </w:rPr>
      </w:pPr>
    </w:p>
    <w:p w:rsidR="00322E81" w:rsidRDefault="00542C12">
      <w:pPr>
        <w:pStyle w:val="a9"/>
        <w:spacing w:line="244" w:lineRule="auto"/>
        <w:ind w:left="663" w:right="548"/>
        <w:jc w:val="center"/>
      </w:pPr>
      <w:r>
        <w:t>подготовлена федеральным государственным бюджетным научным учреждением</w:t>
      </w:r>
    </w:p>
    <w:p w:rsidR="00322E81" w:rsidRDefault="00542C12">
      <w:pPr>
        <w:pStyle w:val="a9"/>
        <w:spacing w:line="217" w:lineRule="exact"/>
        <w:ind w:left="268" w:right="157"/>
        <w:jc w:val="center"/>
      </w:pPr>
      <w:r>
        <w:t>«ФЕДЕРАЛЬНЫЙ</w:t>
      </w:r>
      <w:r>
        <w:rPr>
          <w:spacing w:val="15"/>
        </w:rPr>
        <w:t xml:space="preserve"> </w:t>
      </w:r>
      <w:r>
        <w:t>ИНСТИТУТ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5"/>
        </w:rPr>
        <w:t xml:space="preserve"> </w:t>
      </w:r>
      <w:r>
        <w:rPr>
          <w:spacing w:val="-2"/>
        </w:rPr>
        <w:t>ИЗМЕРЕНИЙ»</w:t>
      </w:r>
    </w:p>
    <w:p w:rsidR="00322E81" w:rsidRDefault="00542C12">
      <w:pPr>
        <w:tabs>
          <w:tab w:val="left" w:pos="3726"/>
          <w:tab w:val="left" w:pos="6339"/>
        </w:tabs>
        <w:spacing w:before="82"/>
        <w:ind w:left="264"/>
        <w:jc w:val="center"/>
        <w:rPr>
          <w:sz w:val="16"/>
        </w:rPr>
      </w:pPr>
      <w:r>
        <w:br w:type="column"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spacing w:before="78"/>
        <w:rPr>
          <w:sz w:val="16"/>
        </w:rPr>
      </w:pPr>
    </w:p>
    <w:p w:rsidR="00322E81" w:rsidRDefault="00542C12">
      <w:pPr>
        <w:ind w:left="264"/>
        <w:jc w:val="center"/>
        <w:rPr>
          <w:b/>
          <w:sz w:val="19"/>
        </w:rPr>
      </w:pPr>
      <w:r>
        <w:rPr>
          <w:b/>
          <w:spacing w:val="-2"/>
          <w:sz w:val="19"/>
        </w:rPr>
        <w:t>Спецификация</w:t>
      </w:r>
    </w:p>
    <w:p w:rsidR="00322E81" w:rsidRDefault="00542C12">
      <w:pPr>
        <w:spacing w:before="3" w:line="244" w:lineRule="auto"/>
        <w:ind w:left="1061" w:right="793"/>
        <w:jc w:val="center"/>
        <w:rPr>
          <w:b/>
          <w:sz w:val="19"/>
        </w:rPr>
      </w:pPr>
      <w:r>
        <w:rPr>
          <w:b/>
          <w:sz w:val="19"/>
        </w:rPr>
        <w:t xml:space="preserve">контрольных </w:t>
      </w:r>
      <w:r>
        <w:rPr>
          <w:b/>
          <w:sz w:val="19"/>
        </w:rPr>
        <w:t>измерительных материалов для проведения в 2026 году основного государственного экзамена</w:t>
      </w:r>
    </w:p>
    <w:p w:rsidR="00322E81" w:rsidRDefault="00542C12">
      <w:pPr>
        <w:spacing w:line="217" w:lineRule="exact"/>
        <w:ind w:left="264"/>
        <w:jc w:val="center"/>
        <w:rPr>
          <w:b/>
          <w:sz w:val="19"/>
        </w:rPr>
      </w:pPr>
      <w:r>
        <w:rPr>
          <w:b/>
          <w:sz w:val="19"/>
        </w:rPr>
        <w:t>по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ИНОСТРАННОМУ</w:t>
      </w:r>
      <w:r>
        <w:rPr>
          <w:b/>
          <w:spacing w:val="10"/>
          <w:sz w:val="19"/>
        </w:rPr>
        <w:t xml:space="preserve"> </w:t>
      </w:r>
      <w:r>
        <w:rPr>
          <w:b/>
          <w:spacing w:val="-2"/>
          <w:sz w:val="19"/>
        </w:rPr>
        <w:t>ЯЗЫКУ</w:t>
      </w:r>
    </w:p>
    <w:p w:rsidR="00322E81" w:rsidRDefault="00322E81">
      <w:pPr>
        <w:pStyle w:val="a9"/>
        <w:spacing w:before="7"/>
        <w:rPr>
          <w:b/>
        </w:rPr>
      </w:pPr>
    </w:p>
    <w:p w:rsidR="00322E81" w:rsidRDefault="00542C12">
      <w:pPr>
        <w:pStyle w:val="af"/>
        <w:numPr>
          <w:ilvl w:val="0"/>
          <w:numId w:val="23"/>
        </w:numPr>
        <w:tabs>
          <w:tab w:val="left" w:pos="636"/>
        </w:tabs>
        <w:spacing w:after="0" w:line="240" w:lineRule="auto"/>
        <w:ind w:left="636" w:hanging="192"/>
        <w:jc w:val="both"/>
        <w:rPr>
          <w:b/>
          <w:sz w:val="19"/>
        </w:rPr>
      </w:pPr>
      <w:r>
        <w:rPr>
          <w:b/>
          <w:sz w:val="19"/>
        </w:rPr>
        <w:t>Назначение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контрольных</w:t>
      </w:r>
      <w:r>
        <w:rPr>
          <w:b/>
          <w:spacing w:val="10"/>
          <w:sz w:val="19"/>
        </w:rPr>
        <w:t xml:space="preserve"> </w:t>
      </w:r>
      <w:r>
        <w:rPr>
          <w:b/>
          <w:sz w:val="19"/>
        </w:rPr>
        <w:t>измерительных</w:t>
      </w:r>
      <w:r>
        <w:rPr>
          <w:b/>
          <w:spacing w:val="11"/>
          <w:sz w:val="19"/>
        </w:rPr>
        <w:t xml:space="preserve"> </w:t>
      </w:r>
      <w:r>
        <w:rPr>
          <w:b/>
          <w:sz w:val="19"/>
        </w:rPr>
        <w:t>материалов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(КИМ)</w:t>
      </w:r>
      <w:r>
        <w:rPr>
          <w:b/>
          <w:spacing w:val="11"/>
          <w:sz w:val="19"/>
        </w:rPr>
        <w:t xml:space="preserve"> </w:t>
      </w:r>
      <w:r>
        <w:rPr>
          <w:b/>
          <w:spacing w:val="-5"/>
          <w:sz w:val="19"/>
        </w:rPr>
        <w:t>ОГЭ</w:t>
      </w:r>
    </w:p>
    <w:p w:rsidR="00322E81" w:rsidRDefault="00542C12">
      <w:pPr>
        <w:pStyle w:val="a9"/>
        <w:spacing w:before="2" w:line="244" w:lineRule="auto"/>
        <w:ind w:left="443" w:right="124" w:firstLine="488"/>
        <w:jc w:val="both"/>
      </w:pPr>
      <w:r>
        <w:t xml:space="preserve">Основной государственный экзамен (ОГЭ) представляет собой форму </w:t>
      </w:r>
      <w:r>
        <w:t>государственной итоговой аттестации, проводимой в целях определения соответствия результатов освоения обучающимися основных</w:t>
      </w:r>
      <w:r>
        <w:rPr>
          <w:spacing w:val="40"/>
        </w:rPr>
        <w:t xml:space="preserve"> </w:t>
      </w:r>
      <w:r>
        <w:t>образовательных программ основного общего образования требованиям федерального государственного образовательного стандарта. Для указ</w:t>
      </w:r>
      <w:r>
        <w:t>анных целей используются контрольные измерительные материалы (КИМ), представляющие собой комплексы заданий стандартизированной формы.</w:t>
      </w:r>
    </w:p>
    <w:p w:rsidR="00322E81" w:rsidRDefault="00542C12">
      <w:pPr>
        <w:pStyle w:val="a9"/>
        <w:spacing w:line="213" w:lineRule="exact"/>
        <w:ind w:left="881"/>
        <w:jc w:val="both"/>
      </w:pPr>
      <w:r>
        <w:t>ОГЭ</w:t>
      </w:r>
      <w:r>
        <w:rPr>
          <w:spacing w:val="19"/>
        </w:rPr>
        <w:t xml:space="preserve"> </w:t>
      </w:r>
      <w:r>
        <w:t>проводится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Федеральным</w:t>
      </w:r>
      <w:r>
        <w:rPr>
          <w:spacing w:val="20"/>
        </w:rPr>
        <w:t xml:space="preserve"> </w:t>
      </w:r>
      <w:r>
        <w:t>законом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rPr>
          <w:spacing w:val="-2"/>
        </w:rPr>
        <w:t>29.12.2012</w:t>
      </w:r>
    </w:p>
    <w:p w:rsidR="00322E81" w:rsidRDefault="00542C12">
      <w:pPr>
        <w:pStyle w:val="a9"/>
        <w:spacing w:before="3" w:line="244" w:lineRule="auto"/>
        <w:ind w:left="392" w:right="123"/>
        <w:jc w:val="both"/>
      </w:pPr>
      <w:r>
        <w:t>№ 273-ФЗ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Порядком проведения государственной итоговой аттестации по образовательным программам основного общего образования, утверждённым приказом Минпросвещения России и Рособрнадзора от 04.04.2023 № 232/551 (зарегистрирован Минюстом России 12.05.2023</w:t>
      </w:r>
      <w:r>
        <w:t xml:space="preserve"> № 73292).</w:t>
      </w:r>
    </w:p>
    <w:p w:rsidR="00322E81" w:rsidRDefault="00322E81">
      <w:pPr>
        <w:pStyle w:val="a9"/>
        <w:spacing w:before="3"/>
      </w:pPr>
    </w:p>
    <w:p w:rsidR="00322E81" w:rsidRDefault="00542C12">
      <w:pPr>
        <w:pStyle w:val="1"/>
        <w:numPr>
          <w:ilvl w:val="0"/>
          <w:numId w:val="23"/>
        </w:numPr>
        <w:tabs>
          <w:tab w:val="left" w:pos="584"/>
        </w:tabs>
        <w:spacing w:before="0" w:after="0" w:line="240" w:lineRule="auto"/>
        <w:ind w:left="584" w:hanging="192"/>
        <w:jc w:val="both"/>
      </w:pPr>
      <w:r>
        <w:t>Документы,</w:t>
      </w:r>
      <w:r>
        <w:rPr>
          <w:spacing w:val="9"/>
        </w:rPr>
        <w:t xml:space="preserve"> </w:t>
      </w:r>
      <w:r>
        <w:t>определяющие</w:t>
      </w:r>
      <w:r>
        <w:rPr>
          <w:spacing w:val="10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КИМ</w:t>
      </w:r>
      <w:r>
        <w:rPr>
          <w:spacing w:val="10"/>
        </w:rPr>
        <w:t xml:space="preserve"> </w:t>
      </w:r>
      <w:r>
        <w:rPr>
          <w:spacing w:val="-5"/>
        </w:rPr>
        <w:t>ОГЭ</w:t>
      </w:r>
    </w:p>
    <w:p w:rsidR="00322E81" w:rsidRDefault="00542C12">
      <w:pPr>
        <w:pStyle w:val="a9"/>
        <w:spacing w:before="1" w:line="244" w:lineRule="auto"/>
        <w:ind w:left="392" w:right="124" w:firstLine="496"/>
        <w:jc w:val="both"/>
      </w:pPr>
      <w:r>
        <w:t>Содержание КИМ ОГЭ определяется на основе федерального государственного образовательного стандарта основного общего образования (далее – ФГОС):</w:t>
      </w:r>
    </w:p>
    <w:p w:rsidR="00322E81" w:rsidRDefault="00542C12">
      <w:pPr>
        <w:pStyle w:val="af"/>
        <w:numPr>
          <w:ilvl w:val="1"/>
          <w:numId w:val="23"/>
        </w:numPr>
        <w:tabs>
          <w:tab w:val="left" w:pos="1096"/>
        </w:tabs>
        <w:spacing w:after="0" w:line="244" w:lineRule="auto"/>
        <w:ind w:right="124" w:firstLine="496"/>
        <w:jc w:val="both"/>
        <w:rPr>
          <w:sz w:val="19"/>
        </w:rPr>
      </w:pPr>
      <w:r>
        <w:rPr>
          <w:sz w:val="19"/>
        </w:rPr>
        <w:t>приказ</w:t>
      </w:r>
      <w:r>
        <w:rPr>
          <w:spacing w:val="80"/>
          <w:sz w:val="19"/>
        </w:rPr>
        <w:t xml:space="preserve">  </w:t>
      </w:r>
      <w:r>
        <w:rPr>
          <w:sz w:val="19"/>
        </w:rPr>
        <w:t>Министерства</w:t>
      </w:r>
      <w:r>
        <w:rPr>
          <w:spacing w:val="80"/>
          <w:sz w:val="19"/>
        </w:rPr>
        <w:t xml:space="preserve">  </w:t>
      </w:r>
      <w:r>
        <w:rPr>
          <w:sz w:val="19"/>
        </w:rPr>
        <w:t>просвещения</w:t>
      </w:r>
      <w:r>
        <w:rPr>
          <w:spacing w:val="80"/>
          <w:sz w:val="19"/>
        </w:rPr>
        <w:t xml:space="preserve">  </w:t>
      </w:r>
      <w:r>
        <w:rPr>
          <w:sz w:val="19"/>
        </w:rPr>
        <w:t>Российской</w:t>
      </w:r>
      <w:r>
        <w:rPr>
          <w:spacing w:val="80"/>
          <w:sz w:val="19"/>
        </w:rPr>
        <w:t xml:space="preserve">  </w:t>
      </w:r>
      <w:r>
        <w:rPr>
          <w:sz w:val="19"/>
        </w:rPr>
        <w:t xml:space="preserve">Федерации </w:t>
      </w:r>
      <w:r>
        <w:rPr>
          <w:sz w:val="19"/>
        </w:rPr>
        <w:t>от 31.05.2021 № 287 «Об утверждении федерального государственного образовательного стандарта основного общего образования»;</w:t>
      </w:r>
    </w:p>
    <w:p w:rsidR="00322E81" w:rsidRDefault="00542C12">
      <w:pPr>
        <w:pStyle w:val="af"/>
        <w:numPr>
          <w:ilvl w:val="1"/>
          <w:numId w:val="23"/>
        </w:numPr>
        <w:tabs>
          <w:tab w:val="left" w:pos="1096"/>
        </w:tabs>
        <w:spacing w:after="0" w:line="244" w:lineRule="auto"/>
        <w:ind w:right="125" w:firstLine="496"/>
        <w:jc w:val="both"/>
        <w:rPr>
          <w:sz w:val="19"/>
        </w:rPr>
      </w:pPr>
      <w:r>
        <w:rPr>
          <w:sz w:val="19"/>
        </w:rPr>
        <w:t>приказ</w:t>
      </w:r>
      <w:r>
        <w:rPr>
          <w:spacing w:val="40"/>
          <w:sz w:val="19"/>
        </w:rPr>
        <w:t xml:space="preserve"> </w:t>
      </w:r>
      <w:r>
        <w:rPr>
          <w:sz w:val="19"/>
        </w:rPr>
        <w:t>Министерства</w:t>
      </w:r>
      <w:r>
        <w:rPr>
          <w:spacing w:val="40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науки</w:t>
      </w:r>
      <w:r>
        <w:rPr>
          <w:spacing w:val="40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40"/>
          <w:sz w:val="19"/>
        </w:rPr>
        <w:t xml:space="preserve"> </w:t>
      </w:r>
      <w:r>
        <w:rPr>
          <w:sz w:val="19"/>
        </w:rPr>
        <w:t>Федерации от 17.12.2010 № 1897 (с изменениями 2014–2022 гг.).</w:t>
      </w:r>
    </w:p>
    <w:p w:rsidR="00322E81" w:rsidRDefault="00542C12">
      <w:pPr>
        <w:pStyle w:val="a9"/>
        <w:spacing w:line="244" w:lineRule="auto"/>
        <w:ind w:left="392" w:right="124" w:firstLine="496"/>
        <w:jc w:val="both"/>
      </w:pPr>
      <w:r>
        <w:t>Детализированные требования к результатам освоения основной образовательной программы основного общего образования, проверяемые на основе</w:t>
      </w:r>
      <w:r>
        <w:rPr>
          <w:spacing w:val="74"/>
        </w:rPr>
        <w:t xml:space="preserve">  </w:t>
      </w:r>
      <w:r>
        <w:t>ФГОС</w:t>
      </w:r>
      <w:r>
        <w:rPr>
          <w:spacing w:val="74"/>
        </w:rPr>
        <w:t xml:space="preserve">  </w:t>
      </w:r>
      <w:r>
        <w:t>2021 г.,</w:t>
      </w:r>
      <w:r>
        <w:rPr>
          <w:spacing w:val="73"/>
        </w:rPr>
        <w:t xml:space="preserve">  </w:t>
      </w:r>
      <w:r>
        <w:t>являются</w:t>
      </w:r>
      <w:r>
        <w:rPr>
          <w:spacing w:val="73"/>
        </w:rPr>
        <w:t xml:space="preserve">  </w:t>
      </w:r>
      <w:r>
        <w:t>преемственными</w:t>
      </w:r>
      <w:r>
        <w:rPr>
          <w:spacing w:val="73"/>
        </w:rPr>
        <w:t xml:space="preserve">  </w:t>
      </w:r>
      <w:r>
        <w:t>по</w:t>
      </w:r>
      <w:r>
        <w:rPr>
          <w:spacing w:val="73"/>
        </w:rPr>
        <w:t xml:space="preserve">  </w:t>
      </w:r>
      <w:r>
        <w:t>отношению к требованиям ФГОС 2010 г.</w:t>
      </w:r>
    </w:p>
    <w:p w:rsidR="00322E81" w:rsidRDefault="00542C12">
      <w:pPr>
        <w:pStyle w:val="a9"/>
        <w:spacing w:line="244" w:lineRule="auto"/>
        <w:ind w:left="392" w:right="123" w:firstLine="496"/>
        <w:jc w:val="both"/>
      </w:pPr>
      <w:r>
        <w:t xml:space="preserve">При разработке КИМ ОГЭ </w:t>
      </w:r>
      <w:r>
        <w:t>учитывается содержание федеральной образовательной программы основного общего образования (приказ Министерства</w:t>
      </w:r>
      <w:r>
        <w:rPr>
          <w:spacing w:val="58"/>
          <w:w w:val="150"/>
        </w:rPr>
        <w:t xml:space="preserve"> </w:t>
      </w:r>
      <w:r>
        <w:t>просвещения</w:t>
      </w:r>
      <w:r>
        <w:rPr>
          <w:spacing w:val="58"/>
          <w:w w:val="150"/>
        </w:rPr>
        <w:t xml:space="preserve"> </w:t>
      </w:r>
      <w:r>
        <w:t>Российской</w:t>
      </w:r>
      <w:r>
        <w:rPr>
          <w:spacing w:val="59"/>
          <w:w w:val="150"/>
        </w:rPr>
        <w:t xml:space="preserve"> </w:t>
      </w:r>
      <w:r>
        <w:t>Федерации</w:t>
      </w:r>
      <w:r>
        <w:rPr>
          <w:spacing w:val="58"/>
          <w:w w:val="150"/>
        </w:rPr>
        <w:t xml:space="preserve"> </w:t>
      </w:r>
      <w:r>
        <w:t>от</w:t>
      </w:r>
      <w:r>
        <w:rPr>
          <w:spacing w:val="58"/>
          <w:w w:val="150"/>
        </w:rPr>
        <w:t xml:space="preserve"> </w:t>
      </w:r>
      <w:r>
        <w:t>18.05.2023</w:t>
      </w:r>
      <w:r>
        <w:rPr>
          <w:spacing w:val="59"/>
          <w:w w:val="150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rPr>
          <w:spacing w:val="-5"/>
        </w:rPr>
        <w:t>370</w:t>
      </w:r>
    </w:p>
    <w:p w:rsidR="00322E81" w:rsidRDefault="00542C12">
      <w:pPr>
        <w:pStyle w:val="a9"/>
        <w:spacing w:line="244" w:lineRule="auto"/>
        <w:ind w:left="392" w:right="125"/>
        <w:jc w:val="both"/>
      </w:pPr>
      <w:r>
        <w:t>«Об утверждении федеральной образовательной программы основного</w:t>
      </w:r>
      <w:r>
        <w:rPr>
          <w:spacing w:val="80"/>
        </w:rPr>
        <w:t xml:space="preserve"> </w:t>
      </w:r>
      <w:r>
        <w:t>общего образования» (с испра</w:t>
      </w:r>
      <w:r>
        <w:t>влениями)).</w:t>
      </w:r>
    </w:p>
    <w:p w:rsidR="00322E81" w:rsidRDefault="00542C12">
      <w:pPr>
        <w:pStyle w:val="1"/>
        <w:numPr>
          <w:ilvl w:val="0"/>
          <w:numId w:val="23"/>
        </w:numPr>
        <w:tabs>
          <w:tab w:val="left" w:pos="584"/>
        </w:tabs>
        <w:spacing w:before="212" w:after="0" w:line="240" w:lineRule="auto"/>
        <w:ind w:left="584" w:hanging="192"/>
        <w:jc w:val="left"/>
      </w:pPr>
      <w:r>
        <w:t>Соответствие</w:t>
      </w:r>
      <w:r>
        <w:rPr>
          <w:spacing w:val="7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КИМ</w:t>
      </w:r>
      <w:r>
        <w:rPr>
          <w:spacing w:val="7"/>
        </w:rPr>
        <w:t xml:space="preserve"> </w:t>
      </w:r>
      <w:r>
        <w:t>ОГЭ</w:t>
      </w:r>
      <w:r>
        <w:rPr>
          <w:spacing w:val="8"/>
        </w:rPr>
        <w:t xml:space="preserve"> </w:t>
      </w:r>
      <w:r>
        <w:t>школьной</w:t>
      </w:r>
      <w:r>
        <w:rPr>
          <w:spacing w:val="8"/>
        </w:rPr>
        <w:t xml:space="preserve"> </w:t>
      </w:r>
      <w:r>
        <w:rPr>
          <w:spacing w:val="-2"/>
        </w:rPr>
        <w:t>программе</w:t>
      </w:r>
    </w:p>
    <w:p w:rsidR="00322E81" w:rsidRDefault="00542C12">
      <w:pPr>
        <w:pStyle w:val="a9"/>
        <w:spacing w:before="1"/>
        <w:ind w:left="881"/>
      </w:pPr>
      <w:r>
        <w:t>Согласно</w:t>
      </w:r>
      <w:r>
        <w:rPr>
          <w:spacing w:val="43"/>
        </w:rPr>
        <w:t xml:space="preserve"> </w:t>
      </w:r>
      <w:r>
        <w:t>п.</w:t>
      </w:r>
      <w:r>
        <w:rPr>
          <w:spacing w:val="43"/>
        </w:rPr>
        <w:t xml:space="preserve"> </w:t>
      </w:r>
      <w:r>
        <w:t>6.3</w:t>
      </w:r>
      <w:r>
        <w:rPr>
          <w:spacing w:val="45"/>
        </w:rPr>
        <w:t xml:space="preserve"> </w:t>
      </w:r>
      <w:r>
        <w:t>ст.</w:t>
      </w:r>
      <w:r>
        <w:rPr>
          <w:spacing w:val="43"/>
        </w:rPr>
        <w:t xml:space="preserve"> </w:t>
      </w:r>
      <w:r>
        <w:t>12</w:t>
      </w:r>
      <w:r>
        <w:rPr>
          <w:spacing w:val="44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закона</w:t>
      </w:r>
      <w:r>
        <w:rPr>
          <w:spacing w:val="46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29.12.2012</w:t>
      </w:r>
      <w:r>
        <w:rPr>
          <w:spacing w:val="4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</w:t>
      </w:r>
      <w:r>
        <w:rPr>
          <w:spacing w:val="-5"/>
        </w:rPr>
        <w:t>ФЗ</w:t>
      </w:r>
    </w:p>
    <w:p w:rsidR="00322E81" w:rsidRDefault="00542C12">
      <w:pPr>
        <w:pStyle w:val="a9"/>
        <w:tabs>
          <w:tab w:val="left" w:pos="2597"/>
          <w:tab w:val="left" w:pos="3935"/>
          <w:tab w:val="left" w:pos="5421"/>
        </w:tabs>
        <w:spacing w:before="4" w:line="244" w:lineRule="auto"/>
        <w:ind w:left="392" w:right="124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Федерации»</w:t>
      </w:r>
      <w:r>
        <w:rPr>
          <w:spacing w:val="80"/>
          <w:w w:val="15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разработке</w:t>
      </w:r>
      <w:r>
        <w:rPr>
          <w:spacing w:val="80"/>
        </w:rPr>
        <w:t xml:space="preserve"> </w:t>
      </w:r>
      <w:r>
        <w:t>основной</w:t>
      </w:r>
      <w:r>
        <w:rPr>
          <w:spacing w:val="80"/>
        </w:rPr>
        <w:t xml:space="preserve"> </w:t>
      </w:r>
      <w:r>
        <w:rPr>
          <w:spacing w:val="-2"/>
        </w:rPr>
        <w:t>общеобразовательной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организации,</w:t>
      </w:r>
      <w:r>
        <w:tab/>
      </w:r>
      <w:r>
        <w:rPr>
          <w:spacing w:val="-2"/>
        </w:rPr>
        <w:t>осуществляющие</w:t>
      </w:r>
    </w:p>
    <w:p w:rsidR="00322E81" w:rsidRDefault="00542C12">
      <w:pPr>
        <w:spacing w:before="86"/>
        <w:ind w:left="16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center"/>
        <w:rPr>
          <w:sz w:val="15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num="2" w:space="720" w:equalWidth="0">
            <w:col w:w="6644" w:space="1525"/>
            <w:col w:w="6972"/>
          </w:cols>
        </w:sectPr>
      </w:pPr>
    </w:p>
    <w:p w:rsidR="00322E81" w:rsidRDefault="00542C12">
      <w:pPr>
        <w:tabs>
          <w:tab w:val="left" w:pos="3613"/>
        </w:tabs>
        <w:spacing w:before="82"/>
        <w:ind w:left="151"/>
        <w:jc w:val="both"/>
        <w:rPr>
          <w:sz w:val="16"/>
        </w:rPr>
      </w:pP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6"/>
          <w:sz w:val="16"/>
        </w:rPr>
        <w:t xml:space="preserve"> </w:t>
      </w:r>
      <w:r>
        <w:rPr>
          <w:sz w:val="16"/>
        </w:rPr>
        <w:t>ЯЗЫК,</w:t>
      </w:r>
      <w:r>
        <w:rPr>
          <w:spacing w:val="6"/>
          <w:sz w:val="16"/>
        </w:rPr>
        <w:t xml:space="preserve"> </w:t>
      </w:r>
      <w:r>
        <w:rPr>
          <w:sz w:val="16"/>
        </w:rPr>
        <w:t>9</w:t>
      </w:r>
      <w:r>
        <w:rPr>
          <w:spacing w:val="6"/>
          <w:sz w:val="16"/>
        </w:rPr>
        <w:t xml:space="preserve"> </w:t>
      </w:r>
      <w:r>
        <w:rPr>
          <w:sz w:val="16"/>
        </w:rPr>
        <w:t>класс.</w:t>
      </w:r>
      <w:r>
        <w:rPr>
          <w:spacing w:val="75"/>
          <w:sz w:val="16"/>
        </w:rPr>
        <w:t xml:space="preserve">  </w:t>
      </w:r>
      <w:r>
        <w:rPr>
          <w:sz w:val="16"/>
        </w:rPr>
        <w:t>3</w:t>
      </w:r>
      <w:r>
        <w:rPr>
          <w:spacing w:val="7"/>
          <w:sz w:val="16"/>
        </w:rPr>
        <w:t xml:space="preserve"> </w:t>
      </w:r>
      <w:r>
        <w:rPr>
          <w:sz w:val="16"/>
        </w:rPr>
        <w:t>/</w:t>
      </w:r>
      <w:r>
        <w:rPr>
          <w:spacing w:val="6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36"/>
        <w:rPr>
          <w:sz w:val="16"/>
        </w:rPr>
      </w:pPr>
    </w:p>
    <w:p w:rsidR="00322E81" w:rsidRDefault="00542C12">
      <w:pPr>
        <w:pStyle w:val="a9"/>
        <w:spacing w:before="1" w:line="244" w:lineRule="auto"/>
        <w:ind w:left="151" w:right="38"/>
        <w:jc w:val="both"/>
      </w:pPr>
      <w:r>
        <w:t xml:space="preserve">образовательную деятельность по имеющим государственную аккредитацию </w:t>
      </w:r>
      <w:r>
        <w:t>образовательным программам начального общего, основного общего,</w:t>
      </w:r>
      <w:r>
        <w:rPr>
          <w:spacing w:val="80"/>
        </w:rPr>
        <w:t xml:space="preserve"> </w:t>
      </w:r>
      <w:r>
        <w:t>среднего общего образования, предусматривают непосредственное</w:t>
      </w:r>
      <w:r>
        <w:rPr>
          <w:spacing w:val="40"/>
        </w:rPr>
        <w:t xml:space="preserve"> </w:t>
      </w:r>
      <w:r>
        <w:t>применение при реализации обязательной части образовательной программы среднего общего образования федеральных рабочих программ по</w:t>
      </w:r>
      <w:r>
        <w:t xml:space="preserve"> учебным предметам</w:t>
      </w:r>
      <w:r>
        <w:rPr>
          <w:spacing w:val="60"/>
        </w:rPr>
        <w:t xml:space="preserve"> </w:t>
      </w:r>
      <w:r>
        <w:t>«Русский</w:t>
      </w:r>
      <w:r>
        <w:rPr>
          <w:spacing w:val="61"/>
        </w:rPr>
        <w:t xml:space="preserve"> </w:t>
      </w:r>
      <w:r>
        <w:t>язык»,</w:t>
      </w:r>
      <w:r>
        <w:rPr>
          <w:spacing w:val="60"/>
        </w:rPr>
        <w:t xml:space="preserve"> </w:t>
      </w:r>
      <w:r>
        <w:t>«Литература»,</w:t>
      </w:r>
      <w:r>
        <w:rPr>
          <w:spacing w:val="61"/>
        </w:rPr>
        <w:t xml:space="preserve"> </w:t>
      </w:r>
      <w:r>
        <w:t>«История»,</w:t>
      </w:r>
      <w:r>
        <w:rPr>
          <w:spacing w:val="60"/>
        </w:rPr>
        <w:t xml:space="preserve"> </w:t>
      </w:r>
      <w:r>
        <w:rPr>
          <w:spacing w:val="-2"/>
        </w:rPr>
        <w:t>«Обществознание»,</w:t>
      </w:r>
    </w:p>
    <w:p w:rsidR="00322E81" w:rsidRDefault="00542C12">
      <w:pPr>
        <w:pStyle w:val="a9"/>
        <w:spacing w:line="214" w:lineRule="exact"/>
        <w:ind w:left="151"/>
        <w:jc w:val="both"/>
      </w:pPr>
      <w:r>
        <w:t>«География».</w:t>
      </w:r>
      <w:r>
        <w:rPr>
          <w:spacing w:val="73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остальным</w:t>
      </w:r>
      <w:r>
        <w:rPr>
          <w:spacing w:val="73"/>
        </w:rPr>
        <w:t xml:space="preserve"> </w:t>
      </w:r>
      <w:r>
        <w:t>учебным</w:t>
      </w:r>
      <w:r>
        <w:rPr>
          <w:spacing w:val="73"/>
        </w:rPr>
        <w:t xml:space="preserve"> </w:t>
      </w:r>
      <w:r>
        <w:t>предметам</w:t>
      </w:r>
      <w:r>
        <w:rPr>
          <w:spacing w:val="73"/>
        </w:rPr>
        <w:t xml:space="preserve"> </w:t>
      </w:r>
      <w:r>
        <w:t>согласно</w:t>
      </w:r>
      <w:r>
        <w:rPr>
          <w:spacing w:val="74"/>
        </w:rPr>
        <w:t xml:space="preserve"> </w:t>
      </w:r>
      <w:r>
        <w:t>п.</w:t>
      </w:r>
      <w:r>
        <w:rPr>
          <w:spacing w:val="73"/>
        </w:rPr>
        <w:t xml:space="preserve"> </w:t>
      </w:r>
      <w:r>
        <w:t>6.1</w:t>
      </w:r>
      <w:r>
        <w:rPr>
          <w:spacing w:val="75"/>
        </w:rPr>
        <w:t xml:space="preserve"> </w:t>
      </w:r>
      <w:r>
        <w:t>ст.</w:t>
      </w:r>
      <w:r>
        <w:rPr>
          <w:spacing w:val="73"/>
        </w:rPr>
        <w:t xml:space="preserve"> </w:t>
      </w:r>
      <w:r>
        <w:rPr>
          <w:spacing w:val="-5"/>
        </w:rPr>
        <w:t>12</w:t>
      </w:r>
    </w:p>
    <w:p w:rsidR="00322E81" w:rsidRDefault="00542C12">
      <w:pPr>
        <w:pStyle w:val="a9"/>
        <w:spacing w:before="4" w:line="244" w:lineRule="auto"/>
        <w:ind w:left="151" w:right="39"/>
        <w:jc w:val="both"/>
      </w:pPr>
      <w:r>
        <w:pict>
          <v:group id="Group 30" o:spid="_x0000_s1473" style="position:absolute;left:0;text-align:left;margin-left:69.85pt;margin-top:15.45pt;width:302.85pt;height:307.1pt;z-index:-251640320;mso-position-horizontal-relative:page" coordsize="38461,39001" o:gfxdata="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">
            <v:shape id="Image 31" o:spid="_x0000_s1460" type="#_x0000_t75" style="position:absolute;top:32851;width:6140;height:6145" o:gfxdata="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GLve/&#10;AAAA2wAAAA8AAAAAAAAAAQAgAAAAIgAAAGRycy9kb3ducmV2LnhtbFBLAQIUABQAAAAIAIdO4kAz&#10;LwWeOwAAADkAAAAQAAAAAAAAAAEAIAAAAA4BAABkcnMvc2hhcGV4bWwueG1sUEsFBgAAAAAGAAYA&#10;WwEAALgDAAAAAA==&#10;">
              <v:imagedata r:id="rId552" o:title=""/>
              <o:lock v:ext="edit" aspectratio="f"/>
            </v:shape>
            <v:shape id="Image 32" o:spid="_x0000_s1461" type="#_x0000_t75" style="position:absolute;left:3112;top:31045;width:4405;height:4839" o:gfxdata="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rn87sAAADb&#10;AAAADwAAAAAAAAABACAAAAAiAAAAZHJzL2Rvd25yZXYueG1sUEsBAhQAFAAAAAgAh07iQDMvBZ47&#10;AAAAOQAAABAAAAAAAAAAAQAgAAAACgEAAGRycy9zaGFwZXhtbC54bWxQSwUGAAAAAAYABgBbAQAA&#10;tAMAAAAA&#10;">
              <v:imagedata r:id="rId553" o:title=""/>
              <o:lock v:ext="edit" aspectratio="f"/>
            </v:shape>
            <v:shape id="Image 33" o:spid="_x0000_s1462" type="#_x0000_t75" style="position:absolute;left:6397;top:28224;width:4358;height:4380" o:gfxdata="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1zBlb4A&#10;AADbAAAADwAAAAAAAAABACAAAAAiAAAAZHJzL2Rvd25yZXYueG1sUEsBAhQAFAAAAAgAh07iQDMv&#10;BZ47AAAAOQAAABAAAAAAAAAAAQAgAAAADQEAAGRycy9zaGFwZXhtbC54bWxQSwUGAAAAAAYABgBb&#10;AQAAtwMAAAAA&#10;">
              <v:imagedata r:id="rId554" o:title=""/>
              <o:lock v:ext="edit" aspectratio="f"/>
            </v:shape>
            <v:shape id="Image 34" o:spid="_x0000_s1463" type="#_x0000_t75" style="position:absolute;left:8647;top:24965;width:5383;height:5383" o:gfxdata="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Mp2K8AAAA&#10;2wAAAA8AAAAAAAAAAQAgAAAAIgAAAGRycy9kb3ducmV2LnhtbFBLAQIUABQAAAAIAIdO4kAzLwWe&#10;OwAAADkAAAAQAAAAAAAAAAEAIAAAAAsBAABkcnMvc2hhcGV4bWwueG1sUEsFBgAAAAAGAAYAWwEA&#10;ALUDAAAAAA==&#10;">
              <v:imagedata r:id="rId555" o:title=""/>
              <o:lock v:ext="edit" aspectratio="f"/>
            </v:shape>
            <v:shape id="Image 35" o:spid="_x0000_s1464" type="#_x0000_t75" style="position:absolute;left:11270;top:21982;width:5973;height:5738" o:gfxdata="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58C+&#10;wAAAANsAAAAPAAAAAAAAAAEAIAAAACIAAABkcnMvZG93bnJldi54bWxQSwECFAAUAAAACACHTuJA&#10;My8FnjsAAAA5AAAAEAAAAAAAAAABACAAAAAPAQAAZHJzL3NoYXBleG1sLnhtbFBLBQYAAAAABgAG&#10;AFsBAAC5AwAAAAA=&#10;">
              <v:imagedata r:id="rId556" o:title=""/>
              <o:lock v:ext="edit" aspectratio="f"/>
            </v:shape>
            <v:shape id="Image 36" o:spid="_x0000_s1465" type="#_x0000_t75" style="position:absolute;left:14241;top:19240;width:4941;height:4963" o:gfxdata="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eg2zvQAA&#10;ANsAAAAPAAAAAAAAAAEAIAAAACIAAABkcnMvZG93bnJldi54bWxQSwECFAAUAAAACACHTuJAMy8F&#10;njsAAAA5AAAAEAAAAAAAAAABACAAAAAMAQAAZHJzL3NoYXBleG1sLnhtbFBLBQYAAAAABgAGAFsB&#10;AAC2AwAAAAA=&#10;">
              <v:imagedata r:id="rId557" o:title=""/>
              <o:lock v:ext="edit" aspectratio="f"/>
            </v:shape>
            <v:shape id="Image 37" o:spid="_x0000_s1466" type="#_x0000_t75" style="position:absolute;left:18751;top:15876;width:4353;height:4379" o:gfxdata="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KIWr4A&#10;AADbAAAADwAAAAAAAAABACAAAAAiAAAAZHJzL2Rvd25yZXYueG1sUEsBAhQAFAAAAAgAh07iQDMv&#10;BZ47AAAAOQAAABAAAAAAAAAAAQAgAAAADQEAAGRycy9zaGFwZXhtbC54bWxQSwUGAAAAAAYABgBb&#10;AQAAtwMAAAAA&#10;">
              <v:imagedata r:id="rId545" o:title=""/>
              <o:lock v:ext="edit" aspectratio="f"/>
            </v:shape>
            <v:shape id="Image 38" o:spid="_x0000_s1467" type="#_x0000_t75" style="position:absolute;left:20985;top:12532;width:4411;height:5473" o:gfxdata="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37IK8AAAA&#10;2wAAAA8AAAAAAAAAAQAgAAAAIgAAAGRycy9kb3ducmV2LnhtbFBLAQIUABQAAAAIAIdO4kAzLwWe&#10;OwAAADkAAAAQAAAAAAAAAAEAIAAAAAsBAABkcnMvc2hhcGV4bWwueG1sUEsFBgAAAAAGAAYAWwEA&#10;ALUDAAAAAA==&#10;">
              <v:imagedata r:id="rId558" o:title=""/>
              <o:lock v:ext="edit" aspectratio="f"/>
            </v:shape>
            <v:shape id="Image 39" o:spid="_x0000_s1468" type="#_x0000_t75" style="position:absolute;left:23630;top:10555;width:4840;height:4349" o:gfxdata="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ZZBbsAAADb&#10;AAAADwAAAAAAAAABACAAAAAiAAAAZHJzL2Rvd25yZXYueG1sUEsBAhQAFAAAAAgAh07iQDMvBZ47&#10;AAAAOQAAABAAAAAAAAAAAQAgAAAACgEAAGRycy9zaGFwZXhtbC54bWxQSwUGAAAAAAYABgBbAQAA&#10;tAMAAAAA&#10;">
              <v:imagedata r:id="rId559" o:title=""/>
              <o:lock v:ext="edit" aspectratio="f"/>
            </v:shape>
            <v:shape id="Image 40" o:spid="_x0000_s1469" type="#_x0000_t75" style="position:absolute;left:27946;top:7091;width:4347;height:4474" o:gfxdata="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3sw7sAAADb&#10;AAAADwAAAAAAAAABACAAAAAiAAAAZHJzL2Rvd25yZXYueG1sUEsBAhQAFAAAAAgAh07iQDMvBZ47&#10;AAAAOQAAABAAAAAAAAAAAQAgAAAACgEAAGRycy9zaGFwZXhtbC54bWxQSwUGAAAAAAYABgBbAQAA&#10;tAMAAAAA&#10;">
              <v:imagedata r:id="rId560" o:title=""/>
              <o:lock v:ext="edit" aspectratio="f"/>
            </v:shape>
            <v:shape id="Image 41" o:spid="_x0000_s1470" type="#_x0000_t75" style="position:absolute;left:30269;top:4921;width:3787;height:3812" o:gfxdata="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wi6b4A&#10;AADbAAAADwAAAAAAAAABACAAAAAiAAAAZHJzL2Rvd25yZXYueG1sUEsBAhQAFAAAAAgAh07iQDMv&#10;BZ47AAAAOQAAABAAAAAAAAAAAQAgAAAADQEAAGRycy9zaGFwZXhtbC54bWxQSwUGAAAAAAYABgBb&#10;AQAAtwMAAAAA&#10;">
              <v:imagedata r:id="rId561" o:title=""/>
              <o:lock v:ext="edit" aspectratio="f"/>
            </v:shape>
            <v:shape id="Image 42" o:spid="_x0000_s1471" type="#_x0000_t75" style="position:absolute;left:32267;top:2770;width:4342;height:4479" o:gfxdata="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SLD7sAAADb&#10;AAAADwAAAAAAAAABACAAAAAiAAAAZHJzL2Rvd25yZXYueG1sUEsBAhQAFAAAAAgAh07iQDMvBZ47&#10;AAAAOQAAABAAAAAAAAAAAQAgAAAACgEAAGRycy9zaGFwZXhtbC54bWxQSwUGAAAAAAYABgBbAQAA&#10;tAMAAAAA&#10;">
              <v:imagedata r:id="rId562" o:title=""/>
              <o:lock v:ext="edit" aspectratio="f"/>
            </v:shape>
            <v:shape id="Image 43" o:spid="_x0000_s1472" type="#_x0000_t75" style="position:absolute;left:35027;width:3431;height:4436" o:gfxdata="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4vVd&#10;wAAAANsAAAAPAAAAAAAAAAEAIAAAACIAAABkcnMvZG93bnJldi54bWxQSwECFAAUAAAACACHTuJA&#10;My8FnjsAAAA5AAAAEAAAAAAAAAABACAAAAAPAQAAZHJzL3NoYXBleG1sLnhtbFBLBQYAAAAABgAG&#10;AFsBAAC5AwAAAAA=&#10;">
              <v:imagedata r:id="rId563" o:title=""/>
              <o:lock v:ext="edit" aspectratio="f"/>
            </v:shape>
            <w10:wrap anchorx="page"/>
          </v:group>
        </w:pict>
      </w:r>
      <w:r>
        <w:t xml:space="preserve">«содержание и планируемые результаты разработанных образовательными организациями </w:t>
      </w:r>
      <w:r>
        <w:t>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программ».</w:t>
      </w:r>
    </w:p>
    <w:p w:rsidR="00322E81" w:rsidRDefault="00542C12">
      <w:pPr>
        <w:pStyle w:val="a9"/>
        <w:spacing w:line="244" w:lineRule="auto"/>
        <w:ind w:left="151" w:right="41" w:firstLine="489"/>
        <w:jc w:val="both"/>
      </w:pPr>
      <w:r>
        <w:t>В таблицах 1–4 приведена информация о соответствии заданий КИМ ОГЭ федеральным рабочим программам</w:t>
      </w:r>
      <w:r>
        <w:rPr>
          <w:vertAlign w:val="superscript"/>
        </w:rPr>
        <w:t>1</w:t>
      </w:r>
      <w:r>
        <w:t>.</w:t>
      </w:r>
    </w:p>
    <w:p w:rsidR="00322E81" w:rsidRDefault="00542C12">
      <w:pPr>
        <w:tabs>
          <w:tab w:val="left" w:pos="3687"/>
          <w:tab w:val="left" w:pos="6300"/>
        </w:tabs>
        <w:spacing w:before="82"/>
        <w:ind w:left="225"/>
        <w:rPr>
          <w:sz w:val="16"/>
        </w:rPr>
      </w:pPr>
      <w:r>
        <w:br w:type="column"/>
      </w:r>
      <w:r>
        <w:rPr>
          <w:sz w:val="15"/>
        </w:rPr>
        <w:t>Специ</w:t>
      </w:r>
      <w:r>
        <w:rPr>
          <w:sz w:val="15"/>
        </w:rPr>
        <w:t>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4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spacing w:after="0"/>
        <w:rPr>
          <w:sz w:val="16"/>
        </w:rPr>
        <w:sectPr w:rsidR="00322E81">
          <w:pgSz w:w="16840" w:h="11910" w:orient="landscape"/>
          <w:pgMar w:top="580" w:right="566" w:bottom="280" w:left="1133" w:header="720" w:footer="720" w:gutter="0"/>
          <w:cols w:num="2" w:space="720" w:equalWidth="0">
            <w:col w:w="6647" w:space="1688"/>
            <w:col w:w="6806"/>
          </w:cols>
        </w:sectPr>
      </w:pPr>
    </w:p>
    <w:p w:rsidR="00322E81" w:rsidRDefault="00542C12">
      <w:pPr>
        <w:spacing w:before="79"/>
        <w:ind w:right="8533"/>
        <w:jc w:val="right"/>
        <w:rPr>
          <w:i/>
          <w:sz w:val="19"/>
        </w:rPr>
      </w:pPr>
      <w:r>
        <w:rPr>
          <w:i/>
          <w:sz w:val="19"/>
        </w:rPr>
        <w:pict>
          <v:group id="Group 44" o:spid="_x0000_s1586" style="position:absolute;left:0;text-align:left;margin-left:.5pt;margin-top:2.15pt;width:841.05pt;height:590.95pt;z-index:-251639296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">
            <v:shape id="Graphic 45" o:spid="_x0000_s1570" style="position:absolute;left:8091;top:64304;width:12617;height:45" coordsize="1261745,4445" o:spt="100" o:gfxdata="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NEkL4A&#10;AADbAAAADwAAAAAAAAABACAAAAAiAAAAZHJzL2Rvd25yZXYueG1sUEsBAhQAFAAAAAgAh07iQDMv&#10;BZ47AAAAOQAAABAAAAAAAAAAAQAgAAAADQEAAGRycy9zaGFwZXhtbC54bWxQSwUGAAAAAAYABgBb&#10;AQAAtwMAAAAA&#10;" adj="0,,0" path="m,l,4205r1261681,l1261681,,,xe" fillcolor="black" stroked="f">
              <v:stroke joinstyle="round"/>
              <v:formulas/>
              <v:path o:connecttype="segments"/>
              <v:textbox inset="0,0,0,0"/>
            </v:shape>
            <v:shape id="Graphic 46" o:spid="_x0000_s1571" style="position:absolute;left:1;top:1;width:53404;height:75045" coordsize="5340350,7504430" o:spt="100" o:gfxdata="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umym8AAAA&#10;2w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47" o:spid="_x0000_s1572" type="#_x0000_t75" style="position:absolute;left:62213;top:51193;width:6140;height:6146" o:gfxdata="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LqTu8AAAA&#10;2wAAAA8AAAAAAAAAAQAgAAAAIgAAAGRycy9kb3ducmV2LnhtbFBLAQIUABQAAAAIAIdO4kAzLwWe&#10;OwAAADkAAAAQAAAAAAAAAAEAIAAAAAsBAABkcnMvc2hhcGV4bWwueG1sUEsFBgAAAAAGAAYAWwEA&#10;ALUDAAAAAA==&#10;">
              <v:imagedata r:id="rId539" o:title=""/>
              <o:lock v:ext="edit" aspectratio="f"/>
            </v:shape>
            <v:shape id="Image 48" o:spid="_x0000_s1573" type="#_x0000_t75" style="position:absolute;left:65325;top:49387;width:4406;height:4839" o:gfxdata="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lbqii5AAAA2wAA&#10;AA8AAAAAAAAAAQAgAAAAIgAAAGRycy9kb3ducmV2LnhtbFBLAQIUABQAAAAIAIdO4kAzLwWeOwAA&#10;ADkAAAAQAAAAAAAAAAEAIAAAAAgBAABkcnMvc2hhcGV4bWwueG1sUEsFBgAAAAAGAAYAWwEAALID&#10;AAAAAA==&#10;">
              <v:imagedata r:id="rId540" o:title=""/>
              <o:lock v:ext="edit" aspectratio="f"/>
            </v:shape>
            <v:shape id="Image 49" o:spid="_x0000_s1574" type="#_x0000_t75" style="position:absolute;left:68611;top:46567;width:4358;height:4379" o:gfxdata="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GQM7sAAADb&#10;AAAADwAAAAAAAAABACAAAAAiAAAAZHJzL2Rvd25yZXYueG1sUEsBAhQAFAAAAAgAh07iQDMvBZ47&#10;AAAAOQAAABAAAAAAAAAAAQAgAAAACgEAAGRycy9zaGFwZXhtbC54bWxQSwUGAAAAAAYABgBbAQAA&#10;tAMAAAAA&#10;">
              <v:imagedata r:id="rId541" o:title=""/>
              <o:lock v:ext="edit" aspectratio="f"/>
            </v:shape>
            <v:shape id="Image 50" o:spid="_x0000_s1575" type="#_x0000_t75" style="position:absolute;left:70861;top:43308;width:5383;height:5383" o:gfxdata="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yDae8AAAA&#10;2wAAAA8AAAAAAAAAAQAgAAAAIgAAAGRycy9kb3ducmV2LnhtbFBLAQIUABQAAAAIAIdO4kAzLwWe&#10;OwAAADkAAAAQAAAAAAAAAAEAIAAAAAsBAABkcnMvc2hhcGV4bWwueG1sUEsFBgAAAAAGAAYAWwEA&#10;ALUDAAAAAA==&#10;">
              <v:imagedata r:id="rId542" o:title=""/>
              <o:lock v:ext="edit" aspectratio="f"/>
            </v:shape>
            <v:shape id="Image 51" o:spid="_x0000_s1576" type="#_x0000_t75" style="position:absolute;left:73484;top:40325;width:5972;height:5737" o:gfxdata="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ngcdvQAA&#10;ANsAAAAPAAAAAAAAAAEAIAAAACIAAABkcnMvZG93bnJldi54bWxQSwECFAAUAAAACACHTuJAMy8F&#10;njsAAAA5AAAAEAAAAAAAAAABACAAAAAMAQAAZHJzL3NoYXBleG1sLnhtbFBLBQYAAAAABgAGAFsB&#10;AAC2AwAAAAA=&#10;">
              <v:imagedata r:id="rId543" o:title=""/>
              <o:lock v:ext="edit" aspectratio="f"/>
            </v:shape>
            <v:shape id="Image 52" o:spid="_x0000_s1577" type="#_x0000_t75" style="position:absolute;left:76455;top:37583;width:4941;height:4962" o:gfxdata="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ZTka&#10;wAAAANsAAAAPAAAAAAAAAAEAIAAAACIAAABkcnMvZG93bnJldi54bWxQSwECFAAUAAAACACHTuJA&#10;My8FnjsAAAA5AAAAEAAAAAAAAAABACAAAAAPAQAAZHJzL3NoYXBleG1sLnhtbFBLBQYAAAAABgAG&#10;AFsBAAC5AwAAAAA=&#10;">
              <v:imagedata r:id="rId544" o:title=""/>
              <o:lock v:ext="edit" aspectratio="f"/>
            </v:shape>
            <v:shape id="Image 53" o:spid="_x0000_s1578" type="#_x0000_t75" style="position:absolute;left:80965;top:34218;width:4353;height:4379" o:gfxdata="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Zr+b4A&#10;AADbAAAADwAAAAAAAAABACAAAAAiAAAAZHJzL2Rvd25yZXYueG1sUEsBAhQAFAAAAAgAh07iQDMv&#10;BZ47AAAAOQAAABAAAAAAAAAAAQAgAAAADQEAAGRycy9zaGFwZXhtbC54bWxQSwUGAAAAAAYABgBb&#10;AQAAtwMAAAAA&#10;">
              <v:imagedata r:id="rId545" o:title=""/>
              <o:lock v:ext="edit" aspectratio="f"/>
            </v:shape>
            <v:shape id="Image 54" o:spid="_x0000_s1579" type="#_x0000_t75" style="position:absolute;left:83199;top:30875;width:4411;height:5472" o:gfxdata="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dvMlvQAA&#10;ANsAAAAPAAAAAAAAAAEAIAAAACIAAABkcnMvZG93bnJldi54bWxQSwECFAAUAAAACACHTuJAMy8F&#10;njsAAAA5AAAAEAAAAAAAAAABACAAAAAMAQAAZHJzL3NoYXBleG1sLnhtbFBLBQYAAAAABgAGAFsB&#10;AAC2AwAAAAA=&#10;">
              <v:imagedata r:id="rId546" o:title=""/>
              <o:lock v:ext="edit" aspectratio="f"/>
            </v:shape>
            <v:shape id="Image 55" o:spid="_x0000_s1580" type="#_x0000_t75" style="position:absolute;left:85844;top:28897;width:4840;height:4350" o:gfxdata="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PA70ugAAANsA&#10;AAAPAAAAAAAAAAEAIAAAACIAAABkcnMvZG93bnJldi54bWxQSwECFAAUAAAACACHTuJAMy8FnjsA&#10;AAA5AAAAEAAAAAAAAAABACAAAAAJAQAAZHJzL3NoYXBleG1sLnhtbFBLBQYAAAAABgAGAFsBAACz&#10;AwAAAAA=&#10;">
              <v:imagedata r:id="rId547" o:title=""/>
              <o:lock v:ext="edit" aspectratio="f"/>
            </v:shape>
            <v:shape id="Image 56" o:spid="_x0000_s1581" type="#_x0000_t75" style="position:absolute;left:90160;top:25434;width:4347;height:4473" o:gfxdata="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oBW7sAAADb&#10;AAAADwAAAAAAAAABACAAAAAiAAAAZHJzL2Rvd25yZXYueG1sUEsBAhQAFAAAAAgAh07iQDMvBZ47&#10;AAAAOQAAABAAAAAAAAAAAQAgAAAACgEAAGRycy9zaGFwZXhtbC54bWxQSwUGAAAAAAYABgBbAQAA&#10;tAMAAAAA&#10;">
              <v:imagedata r:id="rId548" o:title=""/>
              <o:lock v:ext="edit" aspectratio="f"/>
            </v:shape>
            <v:shape id="Image 57" o:spid="_x0000_s1582" type="#_x0000_t75" style="position:absolute;left:92483;top:23263;width:3787;height:3812" o:gfxdata="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x7tb4A&#10;AADbAAAADwAAAAAAAAABACAAAAAiAAAAZHJzL2Rvd25yZXYueG1sUEsBAhQAFAAAAAgAh07iQDMv&#10;BZ47AAAAOQAAABAAAAAAAAAAAQAgAAAADQEAAGRycy9zaGFwZXhtbC54bWxQSwUGAAAAAAYABgBb&#10;AQAAtwMAAAAA&#10;">
              <v:imagedata r:id="rId549" o:title=""/>
              <o:lock v:ext="edit" aspectratio="f"/>
            </v:shape>
            <v:shape id="Image 58" o:spid="_x0000_s1583" type="#_x0000_t75" style="position:absolute;left:94481;top:21112;width:4342;height:4479" o:gfxdata="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4YjS8AAAA&#10;2wAAAA8AAAAAAAAAAQAgAAAAIgAAAGRycy9kb3ducmV2LnhtbFBLAQIUABQAAAAIAIdO4kAzLwWe&#10;OwAAADkAAAAQAAAAAAAAAAEAIAAAAAsBAABkcnMvc2hhcGV4bWwueG1sUEsFBgAAAAAGAAYAWwEA&#10;ALUDAAAAAA==&#10;">
              <v:imagedata r:id="rId550" o:title=""/>
              <o:lock v:ext="edit" aspectratio="f"/>
            </v:shape>
            <v:shape id="Image 59" o:spid="_x0000_s1584" type="#_x0000_t75" style="position:absolute;left:97241;top:18342;width:3430;height:4437" o:gfxdata="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KrNbvQAA&#10;ANsAAAAPAAAAAAAAAAEAIAAAACIAAABkcnMvZG93bnJldi54bWxQSwECFAAUAAAACACHTuJAMy8F&#10;njsAAAA5AAAAEAAAAAAAAAABACAAAAAMAQAAZHJzL3NoYXBleG1sLnhtbFBLBQYAAAAABgAGAFsB&#10;AAC2AwAAAAA=&#10;">
              <v:imagedata r:id="rId551" o:title=""/>
              <o:lock v:ext="edit" aspectratio="f"/>
            </v:shape>
            <v:shape id="Graphic 60" o:spid="_x0000_s1585" style="position:absolute;left:53404;top:1;width:53403;height:75045" coordsize="5340350,7504430" o:spt="100" o:gfxdata="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++qa8AAAA&#10;2w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i/>
          <w:sz w:val="1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61" o:spid="_x0000_s1824" type="#_x0000_t202" style="position:absolute;left:0;text-align:left;margin-left:477.8pt;margin-top:-144.65pt;width:328.75pt;height:491.1pt;z-index:251618816;mso-position-horizontal-relative:page;mso-width-relative:page;mso-height-relative:page" o:gfxdata="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+kmGzcAAAADQEAAA8AAAAAAAAAAQAgAAAAIgAAAGRycy9kb3ducmV2LnhtbFBLAQIU&#10;ABQAAAAIAIdO4kDhRPehtgEAAHcDAAAOAAAAAAAAAAEAIAAAACsBAABkcnMvZTJvRG9jLnhtbFBL&#10;BQYAAAAABgAGAFkBAABTBQAAAAA=&#10;" filled="f" stroked="f">
            <v:textbox inset="0,0,0,0">
              <w:txbxContent>
                <w:tbl>
                  <w:tblPr>
                    <w:tblW w:w="0" w:type="auto"/>
                    <w:tblInd w:w="6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5"/>
                    <w:gridCol w:w="5493"/>
                  </w:tblGrid>
                  <w:tr w:rsidR="00322E81">
                    <w:trPr>
                      <w:trHeight w:val="187"/>
                    </w:trPr>
                    <w:tc>
                      <w:tcPr>
                        <w:tcW w:w="955" w:type="dxa"/>
                      </w:tcPr>
                      <w:p w:rsidR="00322E81" w:rsidRDefault="00542C12">
                        <w:pPr>
                          <w:pStyle w:val="TableParagraph"/>
                          <w:spacing w:before="3" w:line="165" w:lineRule="exact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№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задания</w:t>
                        </w:r>
                      </w:p>
                    </w:tc>
                    <w:tc>
                      <w:tcPr>
                        <w:tcW w:w="5493" w:type="dxa"/>
                      </w:tcPr>
                      <w:p w:rsidR="00322E81" w:rsidRDefault="00542C12">
                        <w:pPr>
                          <w:pStyle w:val="TableParagraph"/>
                          <w:spacing w:before="3" w:line="165" w:lineRule="exact"/>
                          <w:ind w:left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Проверяемый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элемент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содержания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школьной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программе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2–9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классов</w:t>
                        </w:r>
                      </w:p>
                    </w:tc>
                  </w:tr>
                  <w:tr w:rsidR="00322E81">
                    <w:trPr>
                      <w:trHeight w:val="567"/>
                    </w:trPr>
                    <w:tc>
                      <w:tcPr>
                        <w:tcW w:w="955" w:type="dxa"/>
                      </w:tcPr>
                      <w:p w:rsidR="00322E81" w:rsidRDefault="00542C12">
                        <w:pPr>
                          <w:pStyle w:val="TableParagraph"/>
                          <w:spacing w:before="2"/>
                          <w:ind w:left="6" w:right="1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>6–11</w:t>
                        </w:r>
                      </w:p>
                    </w:tc>
                    <w:tc>
                      <w:tcPr>
                        <w:tcW w:w="5493" w:type="dxa"/>
                      </w:tcPr>
                      <w:p w:rsidR="00322E81" w:rsidRDefault="00542C12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Понимание</w:t>
                        </w:r>
                        <w:r>
                          <w:rPr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прослушанном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тексте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запрашиваемой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информации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запол-</w:t>
                        </w:r>
                      </w:p>
                      <w:p w:rsidR="00322E81" w:rsidRDefault="00542C12">
                        <w:pPr>
                          <w:pStyle w:val="TableParagraph"/>
                          <w:spacing w:line="190" w:lineRule="atLeast"/>
                          <w:ind w:right="145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нение таблицы с краткой фиксацией содержания прослушанного текста:</w:t>
                        </w:r>
                        <w:r>
                          <w:rPr>
                            <w:w w:val="105"/>
                            <w:sz w:val="16"/>
                          </w:rPr>
                          <w:t xml:space="preserve"> кл. 9, п. 136.7.1.5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2" w:line="169" w:lineRule="exact"/>
                          <w:ind w:left="6" w:right="1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10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493" w:type="dxa"/>
                        <w:tcBorders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2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Понимание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основного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содержания</w:t>
                        </w:r>
                        <w:r>
                          <w:rPr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прочитанного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текста.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Овладение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чтением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пониманием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основного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содержания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текста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начинается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со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класса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постепенным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усложнением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текстов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увеличением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объёма: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157.6.2.3;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3,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157.7.2.3;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4,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157.8.2.3;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5,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136.3.1.3;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6,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136.4.1.3;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7,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136.5.1.3;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8,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136.6.1.3;</w:t>
                        </w:r>
                      </w:p>
                    </w:tc>
                  </w:tr>
                  <w:tr w:rsidR="00322E81">
                    <w:trPr>
                      <w:trHeight w:val="186"/>
                    </w:trPr>
                    <w:tc>
                      <w:tcPr>
                        <w:tcW w:w="955" w:type="dxa"/>
                        <w:tcBorders>
                          <w:top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5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9,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136.7.1.3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2" w:line="169" w:lineRule="exact"/>
                          <w:ind w:left="6" w:right="1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>13–19</w:t>
                        </w:r>
                      </w:p>
                    </w:tc>
                    <w:tc>
                      <w:tcPr>
                        <w:tcW w:w="5493" w:type="dxa"/>
                        <w:tcBorders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2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Понимание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прочитанном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тексте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запрашиваемой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информации.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Овладение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чтением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пониманием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запрашиваемой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информации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начинается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со</w:t>
                        </w:r>
                        <w:r>
                          <w:rPr>
                            <w:spacing w:val="5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spacing w:val="5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класса</w:t>
                        </w:r>
                        <w:r>
                          <w:rPr>
                            <w:spacing w:val="5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5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постепенным</w:t>
                        </w:r>
                        <w:r>
                          <w:rPr>
                            <w:spacing w:val="5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усложнением</w:t>
                        </w:r>
                        <w:r>
                          <w:rPr>
                            <w:spacing w:val="5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текстов</w:t>
                        </w:r>
                        <w:r>
                          <w:rPr>
                            <w:spacing w:val="5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5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увеличением</w:t>
                        </w:r>
                        <w:r>
                          <w:rPr>
                            <w:spacing w:val="5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>их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объёма:</w:t>
                        </w:r>
                      </w:p>
                    </w:tc>
                  </w:tr>
                  <w:tr w:rsidR="00322E81">
                    <w:trPr>
                      <w:trHeight w:val="204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157.6.2.3;</w:t>
                        </w:r>
                      </w:p>
                    </w:tc>
                  </w:tr>
                  <w:tr w:rsidR="00322E81">
                    <w:trPr>
                      <w:trHeight w:val="218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6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3,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157.7.2.3;</w:t>
                        </w:r>
                      </w:p>
                    </w:tc>
                  </w:tr>
                  <w:tr w:rsidR="00322E81">
                    <w:trPr>
                      <w:trHeight w:val="218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5"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4,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157.8.2.3;</w:t>
                        </w:r>
                      </w:p>
                    </w:tc>
                  </w:tr>
                  <w:tr w:rsidR="00322E81">
                    <w:trPr>
                      <w:trHeight w:val="204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6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5,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136.3.1.3;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6,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136.4.1.3;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7,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136.5.1.3;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8,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136.6.1.3;</w:t>
                        </w:r>
                      </w:p>
                    </w:tc>
                  </w:tr>
                  <w:tr w:rsidR="00322E81">
                    <w:trPr>
                      <w:trHeight w:val="186"/>
                    </w:trPr>
                    <w:tc>
                      <w:tcPr>
                        <w:tcW w:w="955" w:type="dxa"/>
                        <w:tcBorders>
                          <w:top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5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9,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136.7.1.3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2" w:line="169" w:lineRule="exact"/>
                          <w:ind w:left="6" w:right="1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>20–28</w:t>
                        </w:r>
                      </w:p>
                    </w:tc>
                    <w:tc>
                      <w:tcPr>
                        <w:tcW w:w="5493" w:type="dxa"/>
                        <w:tcBorders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2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Грамматические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навыки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употребления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нужной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морфологической</w:t>
                        </w:r>
                        <w:r>
                          <w:rPr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формы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данного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слова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коммуникативно-значимом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контексте.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Овладение</w:t>
                        </w:r>
                        <w:r>
                          <w:rPr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грамматикой</w:t>
                        </w:r>
                        <w:r>
                          <w:rPr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начинается</w:t>
                        </w:r>
                        <w:r>
                          <w:rPr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со</w:t>
                        </w:r>
                        <w:r>
                          <w:rPr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spacing w:val="1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класса</w:t>
                        </w:r>
                        <w:r>
                          <w:rPr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постепенным</w:t>
                        </w:r>
                        <w:r>
                          <w:rPr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наращи-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ванием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изученных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грамматических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конструкций: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157.6.3.4;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3,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157.7.3.4;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4,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157.8.3.4;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5,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136.3.2.4;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6,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136.4.2.4;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7,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136.5.2.4;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8,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136.6.2.4;</w:t>
                        </w:r>
                      </w:p>
                    </w:tc>
                  </w:tr>
                  <w:tr w:rsidR="00322E81">
                    <w:trPr>
                      <w:trHeight w:val="186"/>
                    </w:trPr>
                    <w:tc>
                      <w:tcPr>
                        <w:tcW w:w="955" w:type="dxa"/>
                        <w:tcBorders>
                          <w:top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5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9,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136.7.2.4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2" w:line="169" w:lineRule="exact"/>
                          <w:ind w:left="6" w:right="1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>29–34</w:t>
                        </w:r>
                      </w:p>
                    </w:tc>
                    <w:tc>
                      <w:tcPr>
                        <w:tcW w:w="5493" w:type="dxa"/>
                        <w:tcBorders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2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Лексико-грамматические</w:t>
                        </w:r>
                        <w:r>
                          <w:rPr>
                            <w:spacing w:val="2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навыки</w:t>
                        </w:r>
                        <w:r>
                          <w:rPr>
                            <w:spacing w:val="2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образования</w:t>
                        </w:r>
                        <w:r>
                          <w:rPr>
                            <w:spacing w:val="2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употребления</w:t>
                        </w:r>
                        <w:r>
                          <w:rPr>
                            <w:spacing w:val="2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родствен-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ного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слова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нужной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части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речи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использованием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аффиксации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в</w:t>
                        </w:r>
                        <w:r>
                          <w:rPr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коммуни-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кативно-значимом</w:t>
                        </w:r>
                        <w:r>
                          <w:rPr>
                            <w:spacing w:val="3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контексте.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Овладение</w:t>
                        </w:r>
                        <w:r>
                          <w:rPr>
                            <w:spacing w:val="5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словообразованием</w:t>
                        </w:r>
                        <w:r>
                          <w:rPr>
                            <w:spacing w:val="5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начинается</w:t>
                        </w:r>
                        <w:r>
                          <w:rPr>
                            <w:spacing w:val="5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5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spacing w:val="5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класса</w:t>
                        </w:r>
                        <w:r>
                          <w:rPr>
                            <w:spacing w:val="5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spacing w:val="5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постепенным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увеличением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числа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используемых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аффиксов: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3,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157.6.3.3;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4,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157.7.3.3;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5,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136.3.2.3;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6,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136.4.2.3;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7,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136.5.2.3;</w:t>
                        </w:r>
                      </w:p>
                    </w:tc>
                  </w:tr>
                  <w:tr w:rsidR="00322E81">
                    <w:trPr>
                      <w:trHeight w:val="190"/>
                    </w:trPr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  <w:bottom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9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8,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136.6.2.3;</w:t>
                        </w:r>
                      </w:p>
                    </w:tc>
                  </w:tr>
                  <w:tr w:rsidR="00322E81">
                    <w:trPr>
                      <w:trHeight w:val="186"/>
                    </w:trPr>
                    <w:tc>
                      <w:tcPr>
                        <w:tcW w:w="955" w:type="dxa"/>
                        <w:tcBorders>
                          <w:top w:val="nil"/>
                        </w:tcBorders>
                      </w:tcPr>
                      <w:p w:rsidR="00322E81" w:rsidRDefault="00322E81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93" w:type="dxa"/>
                        <w:tcBorders>
                          <w:top w:val="nil"/>
                        </w:tcBorders>
                      </w:tcPr>
                      <w:p w:rsidR="00322E81" w:rsidRDefault="00542C12">
                        <w:pPr>
                          <w:pStyle w:val="TableParagraph"/>
                          <w:spacing w:before="1" w:line="165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кл.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9,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п.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136.7.2.3</w:t>
                        </w:r>
                      </w:p>
                    </w:tc>
                  </w:tr>
                </w:tbl>
                <w:p w:rsidR="00322E81" w:rsidRDefault="00322E81">
                  <w:pPr>
                    <w:pStyle w:val="a9"/>
                  </w:pPr>
                </w:p>
              </w:txbxContent>
            </v:textbox>
            <w10:wrap anchorx="page"/>
          </v:shape>
        </w:pict>
      </w:r>
      <w:r>
        <w:rPr>
          <w:i/>
          <w:sz w:val="19"/>
        </w:rPr>
        <w:t>Таблица</w:t>
      </w:r>
      <w:r>
        <w:rPr>
          <w:i/>
          <w:spacing w:val="-9"/>
          <w:sz w:val="19"/>
        </w:rPr>
        <w:t xml:space="preserve"> </w:t>
      </w:r>
      <w:r>
        <w:rPr>
          <w:i/>
          <w:spacing w:val="-10"/>
          <w:sz w:val="19"/>
        </w:rPr>
        <w:t>1</w:t>
      </w:r>
    </w:p>
    <w:p w:rsidR="00322E81" w:rsidRDefault="00542C12">
      <w:pPr>
        <w:spacing w:before="4"/>
        <w:ind w:right="8533"/>
        <w:jc w:val="right"/>
        <w:rPr>
          <w:i/>
          <w:sz w:val="19"/>
        </w:rPr>
      </w:pPr>
      <w:r>
        <w:rPr>
          <w:i/>
          <w:sz w:val="19"/>
        </w:rPr>
        <w:t>Соответствие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заданий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КИМ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ОГЭ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по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английскому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языку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школьной</w:t>
      </w:r>
      <w:r>
        <w:rPr>
          <w:i/>
          <w:spacing w:val="-6"/>
          <w:sz w:val="19"/>
        </w:rPr>
        <w:t xml:space="preserve"> </w:t>
      </w:r>
      <w:r>
        <w:rPr>
          <w:i/>
          <w:spacing w:val="-2"/>
          <w:sz w:val="19"/>
        </w:rPr>
        <w:t>программе</w:t>
      </w:r>
    </w:p>
    <w:p w:rsidR="00322E81" w:rsidRDefault="00322E81">
      <w:pPr>
        <w:pStyle w:val="a9"/>
        <w:spacing w:before="4"/>
        <w:rPr>
          <w:i/>
          <w:sz w:val="7"/>
        </w:rPr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87"/>
        </w:trPr>
        <w:tc>
          <w:tcPr>
            <w:tcW w:w="6448" w:type="dxa"/>
            <w:gridSpan w:val="2"/>
          </w:tcPr>
          <w:p w:rsidR="00322E81" w:rsidRDefault="00542C12">
            <w:pPr>
              <w:pStyle w:val="TableParagraph"/>
              <w:spacing w:before="4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Письменная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1–4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прослушанном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тексте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запрашиваемой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6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аудированием</w:t>
            </w:r>
            <w:r>
              <w:rPr>
                <w:spacing w:val="6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6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пониманием</w:t>
            </w:r>
            <w:r>
              <w:rPr>
                <w:spacing w:val="6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запрашиваемой</w:t>
            </w:r>
            <w:r>
              <w:rPr>
                <w:spacing w:val="6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информации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начинается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усложнением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текстов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увеличе-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нием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времени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их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звучания: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157.6.2.2;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157.7.2.2;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157.8.2.2;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136.3.1.2;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136.4.1.2;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136.5.1.2;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136.6.1.2;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136.7.1.2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5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прослушанного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Овладение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аудированием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пониманием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начинается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со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усложнением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текстов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увеличением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времени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их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звучания: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157.6.2.2;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157.7.2.2;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157.8.2.2;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136.3.1.2;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136.4.1.2;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136.5.1.2;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136.6.1.2;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136.7.1.2</w:t>
            </w:r>
          </w:p>
        </w:tc>
      </w:tr>
    </w:tbl>
    <w:p w:rsidR="00322E81" w:rsidRDefault="00322E81">
      <w:pPr>
        <w:pStyle w:val="a9"/>
        <w:rPr>
          <w:i/>
        </w:rPr>
      </w:pPr>
    </w:p>
    <w:p w:rsidR="00322E81" w:rsidRDefault="00322E81">
      <w:pPr>
        <w:pStyle w:val="a9"/>
        <w:rPr>
          <w:i/>
        </w:rPr>
      </w:pPr>
    </w:p>
    <w:p w:rsidR="00322E81" w:rsidRDefault="00322E81">
      <w:pPr>
        <w:pStyle w:val="a9"/>
        <w:spacing w:before="34"/>
        <w:rPr>
          <w:i/>
        </w:rPr>
      </w:pPr>
    </w:p>
    <w:p w:rsidR="00322E81" w:rsidRDefault="00542C12">
      <w:pPr>
        <w:spacing w:line="271" w:lineRule="auto"/>
        <w:ind w:left="151" w:right="8534"/>
        <w:jc w:val="both"/>
        <w:rPr>
          <w:sz w:val="14"/>
        </w:rPr>
      </w:pPr>
      <w:r>
        <w:rPr>
          <w:rFonts w:ascii="Calibri" w:hAnsi="Calibri"/>
          <w:sz w:val="14"/>
          <w:vertAlign w:val="superscript"/>
        </w:rPr>
        <w:t>1</w:t>
      </w:r>
      <w:r>
        <w:rPr>
          <w:rFonts w:ascii="Calibri" w:hAnsi="Calibri"/>
          <w:sz w:val="14"/>
        </w:rPr>
        <w:t xml:space="preserve"> </w:t>
      </w:r>
      <w:r>
        <w:rPr>
          <w:sz w:val="14"/>
        </w:rPr>
        <w:t>Включены в состав федеральных образовательных программ начального общего и основного общего</w:t>
      </w:r>
      <w:r>
        <w:rPr>
          <w:spacing w:val="40"/>
          <w:sz w:val="14"/>
        </w:rPr>
        <w:t xml:space="preserve"> </w:t>
      </w:r>
      <w:r>
        <w:rPr>
          <w:sz w:val="14"/>
        </w:rPr>
        <w:t>образования</w:t>
      </w:r>
      <w:r>
        <w:rPr>
          <w:spacing w:val="39"/>
          <w:sz w:val="14"/>
        </w:rPr>
        <w:t xml:space="preserve"> </w:t>
      </w:r>
      <w:r>
        <w:rPr>
          <w:sz w:val="14"/>
        </w:rPr>
        <w:t>(приказ</w:t>
      </w:r>
      <w:r>
        <w:rPr>
          <w:spacing w:val="40"/>
          <w:sz w:val="14"/>
        </w:rPr>
        <w:t xml:space="preserve"> </w:t>
      </w:r>
      <w:r>
        <w:rPr>
          <w:sz w:val="14"/>
        </w:rPr>
        <w:t>Министерства</w:t>
      </w:r>
      <w:r>
        <w:rPr>
          <w:spacing w:val="40"/>
          <w:sz w:val="14"/>
        </w:rPr>
        <w:t xml:space="preserve"> </w:t>
      </w:r>
      <w:r>
        <w:rPr>
          <w:sz w:val="14"/>
        </w:rPr>
        <w:t>просвещения</w:t>
      </w:r>
      <w:r>
        <w:rPr>
          <w:spacing w:val="39"/>
          <w:sz w:val="14"/>
        </w:rPr>
        <w:t xml:space="preserve"> </w:t>
      </w:r>
      <w:r>
        <w:rPr>
          <w:sz w:val="14"/>
        </w:rPr>
        <w:t>Российской</w:t>
      </w:r>
      <w:r>
        <w:rPr>
          <w:spacing w:val="39"/>
          <w:sz w:val="14"/>
        </w:rPr>
        <w:t xml:space="preserve"> </w:t>
      </w:r>
      <w:r>
        <w:rPr>
          <w:sz w:val="14"/>
        </w:rPr>
        <w:t>Федерации</w:t>
      </w:r>
      <w:r>
        <w:rPr>
          <w:spacing w:val="39"/>
          <w:sz w:val="14"/>
        </w:rPr>
        <w:t xml:space="preserve"> </w:t>
      </w:r>
      <w:r>
        <w:rPr>
          <w:sz w:val="14"/>
        </w:rPr>
        <w:t>от</w:t>
      </w:r>
      <w:r>
        <w:rPr>
          <w:spacing w:val="39"/>
          <w:sz w:val="14"/>
        </w:rPr>
        <w:t xml:space="preserve"> </w:t>
      </w:r>
      <w:r>
        <w:rPr>
          <w:sz w:val="14"/>
        </w:rPr>
        <w:t>18.05.2023</w:t>
      </w:r>
      <w:r>
        <w:rPr>
          <w:spacing w:val="39"/>
          <w:sz w:val="14"/>
        </w:rPr>
        <w:t xml:space="preserve"> </w:t>
      </w:r>
      <w:r>
        <w:rPr>
          <w:sz w:val="14"/>
        </w:rPr>
        <w:t>№</w:t>
      </w:r>
      <w:r>
        <w:rPr>
          <w:spacing w:val="-7"/>
          <w:sz w:val="14"/>
        </w:rPr>
        <w:t xml:space="preserve"> </w:t>
      </w:r>
      <w:r>
        <w:rPr>
          <w:sz w:val="14"/>
        </w:rPr>
        <w:t>372,</w:t>
      </w:r>
      <w:r>
        <w:rPr>
          <w:spacing w:val="40"/>
          <w:sz w:val="14"/>
        </w:rPr>
        <w:t xml:space="preserve"> </w:t>
      </w:r>
      <w:r>
        <w:rPr>
          <w:sz w:val="14"/>
        </w:rPr>
        <w:t>№</w:t>
      </w:r>
      <w:r>
        <w:rPr>
          <w:spacing w:val="-7"/>
          <w:sz w:val="14"/>
        </w:rPr>
        <w:t xml:space="preserve"> </w:t>
      </w:r>
      <w:r>
        <w:rPr>
          <w:sz w:val="14"/>
        </w:rPr>
        <w:t>371</w:t>
      </w:r>
      <w:r>
        <w:rPr>
          <w:spacing w:val="40"/>
          <w:sz w:val="14"/>
        </w:rPr>
        <w:t xml:space="preserve"> </w:t>
      </w:r>
      <w:r>
        <w:rPr>
          <w:sz w:val="14"/>
        </w:rPr>
        <w:t>(с</w:t>
      </w:r>
      <w:r>
        <w:rPr>
          <w:spacing w:val="-8"/>
          <w:sz w:val="14"/>
        </w:rPr>
        <w:t xml:space="preserve"> </w:t>
      </w:r>
      <w:r>
        <w:rPr>
          <w:sz w:val="14"/>
        </w:rPr>
        <w:t>изменениями)).</w:t>
      </w:r>
    </w:p>
    <w:p w:rsidR="00322E81" w:rsidRDefault="00542C12">
      <w:pPr>
        <w:tabs>
          <w:tab w:val="left" w:pos="9418"/>
        </w:tabs>
        <w:spacing w:before="141"/>
        <w:ind w:left="1009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  <w:r>
        <w:rPr>
          <w:sz w:val="15"/>
        </w:rPr>
        <w:tab/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науки</w:t>
      </w:r>
    </w:p>
    <w:p w:rsidR="00322E81" w:rsidRDefault="00322E81">
      <w:pPr>
        <w:spacing w:after="0"/>
        <w:rPr>
          <w:sz w:val="15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space="720"/>
        </w:sectPr>
      </w:pPr>
    </w:p>
    <w:p w:rsidR="00322E81" w:rsidRDefault="00542C12">
      <w:pPr>
        <w:tabs>
          <w:tab w:val="left" w:pos="3613"/>
          <w:tab w:val="left" w:pos="6226"/>
        </w:tabs>
        <w:spacing w:before="82"/>
        <w:ind w:left="151"/>
        <w:rPr>
          <w:sz w:val="16"/>
        </w:rPr>
      </w:pPr>
      <w:r>
        <w:rPr>
          <w:sz w:val="16"/>
        </w:rPr>
        <w:pict>
          <v:group id="Group 62" o:spid="_x0000_s1631" style="position:absolute;left:0;text-align:left;margin-left:.5pt;margin-top:2.15pt;width:841.05pt;height:590.95pt;z-index:-251637248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">
            <v:shape id="Graphic 63" o:spid="_x0000_s1616" style="position:absolute;left:1;top:1;width:53404;height:75045" coordsize="5340350,7504430" o:spt="100" o:gfxdata="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sZNG8AAAA&#10;2w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64" o:spid="_x0000_s1617" type="#_x0000_t75" style="position:absolute;left:62213;top:51193;width:6140;height:6146" o:gfxdata="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sayy8AAAA&#10;2wAAAA8AAAAAAAAAAQAgAAAAIgAAAGRycy9kb3ducmV2LnhtbFBLAQIUABQAAAAIAIdO4kAzLwWe&#10;OwAAADkAAAAQAAAAAAAAAAEAIAAAAAsBAABkcnMvc2hhcGV4bWwueG1sUEsFBgAAAAAGAAYAWwEA&#10;ALUDAAAAAA==&#10;">
              <v:imagedata r:id="rId539" o:title=""/>
              <o:lock v:ext="edit" aspectratio="f"/>
            </v:shape>
            <v:shape id="Image 65" o:spid="_x0000_s1618" type="#_x0000_t75" style="position:absolute;left:65325;top:49387;width:4406;height:4839" o:gfxdata="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71nWvQAA&#10;ANsAAAAPAAAAAAAAAAEAIAAAACIAAABkcnMvZG93bnJldi54bWxQSwECFAAUAAAACACHTuJAMy8F&#10;njsAAAA5AAAAEAAAAAAAAAABACAAAAAMAQAAZHJzL3NoYXBleG1sLnhtbFBLBQYAAAAABgAGAFsB&#10;AAC2AwAAAAA=&#10;">
              <v:imagedata r:id="rId540" o:title=""/>
              <o:lock v:ext="edit" aspectratio="f"/>
            </v:shape>
            <v:shape id="Image 66" o:spid="_x0000_s1619" type="#_x0000_t75" style="position:absolute;left:68611;top:46567;width:4358;height:4379" o:gfxdata="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rWCG8AAAA&#10;2wAAAA8AAAAAAAAAAQAgAAAAIgAAAGRycy9kb3ducmV2LnhtbFBLAQIUABQAAAAIAIdO4kAzLwWe&#10;OwAAADkAAAAQAAAAAAAAAAEAIAAAAAsBAABkcnMvc2hhcGV4bWwueG1sUEsFBgAAAAAGAAYAWwEA&#10;ALUDAAAAAA==&#10;">
              <v:imagedata r:id="rId541" o:title=""/>
              <o:lock v:ext="edit" aspectratio="f"/>
            </v:shape>
            <v:shape id="Image 67" o:spid="_x0000_s1620" type="#_x0000_t75" style="position:absolute;left:70861;top:43308;width:5383;height:5383" o:gfxdata="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3X268AAAA&#10;2wAAAA8AAAAAAAAAAQAgAAAAIgAAAGRycy9kb3ducmV2LnhtbFBLAQIUABQAAAAIAIdO4kAzLwWe&#10;OwAAADkAAAAQAAAAAAAAAAEAIAAAAAsBAABkcnMvc2hhcGV4bWwueG1sUEsFBgAAAAAGAAYAWwEA&#10;ALUDAAAAAA==&#10;">
              <v:imagedata r:id="rId542" o:title=""/>
              <o:lock v:ext="edit" aspectratio="f"/>
            </v:shape>
            <v:shape id="Image 68" o:spid="_x0000_s1621" type="#_x0000_t75" style="position:absolute;left:73484;top:40325;width:5972;height:5737" o:gfxdata="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yGQ9vQAA&#10;ANsAAAAPAAAAAAAAAAEAIAAAACIAAABkcnMvZG93bnJldi54bWxQSwECFAAUAAAACACHTuJAMy8F&#10;njsAAAA5AAAAEAAAAAAAAAABACAAAAAMAQAAZHJzL3NoYXBleG1sLnhtbFBLBQYAAAAABgAGAFsB&#10;AAC2AwAAAAA=&#10;">
              <v:imagedata r:id="rId543" o:title=""/>
              <o:lock v:ext="edit" aspectratio="f"/>
            </v:shape>
            <v:shape id="Image 69" o:spid="_x0000_s1622" type="#_x0000_t75" style="position:absolute;left:76455;top:37583;width:4941;height:4962" o:gfxdata="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tYda/&#10;AAAA2wAAAA8AAAAAAAAAAQAgAAAAIgAAAGRycy9kb3ducmV2LnhtbFBLAQIUABQAAAAIAIdO4kAz&#10;LwWeOwAAADkAAAAQAAAAAAAAAAEAIAAAAA4BAABkcnMvc2hhcGV4bWwueG1sUEsFBgAAAAAGAAYA&#10;WwEAALgDAAAAAA==&#10;">
              <v:imagedata r:id="rId544" o:title=""/>
              <o:lock v:ext="edit" aspectratio="f"/>
            </v:shape>
            <v:shape id="Image 70" o:spid="_x0000_s1623" type="#_x0000_t75" style="position:absolute;left:80965;top:34218;width:4353;height:4379" o:gfxdata="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Gp7rsAAADb&#10;AAAADwAAAAAAAAABACAAAAAiAAAAZHJzL2Rvd25yZXYueG1sUEsBAhQAFAAAAAgAh07iQDMvBZ47&#10;AAAAOQAAABAAAAAAAAAAAQAgAAAACgEAAGRycy9zaGFwZXhtbC54bWxQSwUGAAAAAAYABgBbAQAA&#10;tAMAAAAA&#10;">
              <v:imagedata r:id="rId545" o:title=""/>
              <o:lock v:ext="edit" aspectratio="f"/>
            </v:shape>
            <v:shape id="Image 71" o:spid="_x0000_s1624" type="#_x0000_t75" style="position:absolute;left:83199;top:30875;width:4411;height:5472" o:gfxdata="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tAzdvQAA&#10;ANsAAAAPAAAAAAAAAAEAIAAAACIAAABkcnMvZG93bnJldi54bWxQSwECFAAUAAAACACHTuJAMy8F&#10;njsAAAA5AAAAEAAAAAAAAAABACAAAAAMAQAAZHJzL3NoYXBleG1sLnhtbFBLBQYAAAAABgAGAFsB&#10;AAC2AwAAAAA=&#10;">
              <v:imagedata r:id="rId546" o:title=""/>
              <o:lock v:ext="edit" aspectratio="f"/>
            </v:shape>
            <v:shape id="Image 72" o:spid="_x0000_s1625" type="#_x0000_t75" style="position:absolute;left:85844;top:28897;width:4840;height:4350" o:gfxdata="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YMrgugAAANsA&#10;AAAPAAAAAAAAAAEAIAAAACIAAABkcnMvZG93bnJldi54bWxQSwECFAAUAAAACACHTuJAMy8FnjsA&#10;AAA5AAAAEAAAAAAAAAABACAAAAAJAQAAZHJzL3NoYXBleG1sLnhtbFBLBQYAAAAABgAGAFsBAACz&#10;AwAAAAA=&#10;">
              <v:imagedata r:id="rId547" o:title=""/>
              <o:lock v:ext="edit" aspectratio="f"/>
            </v:shape>
            <v:shape id="Image 73" o:spid="_x0000_s1626" type="#_x0000_t75" style="position:absolute;left:90160;top:25434;width:4347;height:4473" o:gfxdata="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O4Cb4A&#10;AADbAAAADwAAAAAAAAABACAAAAAiAAAAZHJzL2Rvd25yZXYueG1sUEsBAhQAFAAAAAgAh07iQDMv&#10;BZ47AAAAOQAAABAAAAAAAAAAAQAgAAAADQEAAGRycy9zaGFwZXhtbC54bWxQSwUGAAAAAAYABgBb&#10;AQAAtwMAAAAA&#10;">
              <v:imagedata r:id="rId560" o:title=""/>
              <o:lock v:ext="edit" aspectratio="f"/>
            </v:shape>
            <v:shape id="Image 74" o:spid="_x0000_s1627" type="#_x0000_t75" style="position:absolute;left:92483;top:23263;width:3787;height:3812" o:gfxdata="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3S8y/&#10;AAAA2wAAAA8AAAAAAAAAAQAgAAAAIgAAAGRycy9kb3ducmV2LnhtbFBLAQIUABQAAAAIAIdO4kAz&#10;LwWeOwAAADkAAAAQAAAAAAAAAAEAIAAAAA4BAABkcnMvc2hhcGV4bWwueG1sUEsFBgAAAAAGAAYA&#10;WwEAALgDAAAAAA==&#10;">
              <v:imagedata r:id="rId561" o:title=""/>
              <o:lock v:ext="edit" aspectratio="f"/>
            </v:shape>
            <v:shape id="Image 75" o:spid="_x0000_s1628" type="#_x0000_t75" style="position:absolute;left:94481;top:21112;width:4342;height:4479" o:gfxdata="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ltq2/&#10;AAAA2wAAAA8AAAAAAAAAAQAgAAAAIgAAAGRycy9kb3ducmV2LnhtbFBLAQIUABQAAAAIAIdO4kAz&#10;LwWeOwAAADkAAAAQAAAAAAAAAAEAIAAAAA4BAABkcnMvc2hhcGV4bWwueG1sUEsFBgAAAAAGAAYA&#10;WwEAALgDAAAAAA==&#10;">
              <v:imagedata r:id="rId564" o:title=""/>
              <o:lock v:ext="edit" aspectratio="f"/>
            </v:shape>
            <v:shape id="Image 76" o:spid="_x0000_s1629" type="#_x0000_t75" style="position:absolute;left:97241;top:18342;width:3430;height:4437" o:gfxdata="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mceL4A&#10;AADbAAAADwAAAAAAAAABACAAAAAiAAAAZHJzL2Rvd25yZXYueG1sUEsBAhQAFAAAAAgAh07iQDMv&#10;BZ47AAAAOQAAABAAAAAAAAAAAQAgAAAADQEAAGRycy9zaGFwZXhtbC54bWxQSwUGAAAAAAYABgBb&#10;AQAAtwMAAAAA&#10;">
              <v:imagedata r:id="rId563" o:title=""/>
              <o:lock v:ext="edit" aspectratio="f"/>
            </v:shape>
            <v:shape id="Graphic 77" o:spid="_x0000_s1630" style="position:absolute;left:53404;top:1;width:53403;height:75045" coordsize="5340350,7504430" o:spt="100" o:gfxdata="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O9A+8AAAA&#10;2w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5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" w:after="1"/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900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hanging="1"/>
              <w:rPr>
                <w:sz w:val="16"/>
              </w:rPr>
            </w:pPr>
            <w:r>
              <w:rPr>
                <w:w w:val="105"/>
                <w:sz w:val="16"/>
              </w:rPr>
              <w:t>Написание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электронного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письма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личного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характера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ответ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письмо- </w:t>
            </w:r>
            <w:r>
              <w:rPr>
                <w:spacing w:val="-2"/>
                <w:w w:val="105"/>
                <w:sz w:val="16"/>
              </w:rPr>
              <w:t>стимул.</w:t>
            </w:r>
          </w:p>
          <w:p w:rsidR="00322E81" w:rsidRDefault="00542C12">
            <w:pPr>
              <w:pStyle w:val="TableParagraph"/>
              <w:spacing w:before="2" w:line="247" w:lineRule="auto"/>
              <w:ind w:right="56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написанием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электронного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сообщения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классе с постепенным увеличением </w:t>
            </w:r>
            <w:r>
              <w:rPr>
                <w:w w:val="105"/>
                <w:sz w:val="16"/>
              </w:rPr>
              <w:t>требуемого объёма:</w:t>
            </w:r>
          </w:p>
          <w:p w:rsidR="00322E81" w:rsidRDefault="00542C12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157.8.2.4;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136.3.1.4;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136.4.1.4;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136.5.1.4;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136.6.1.4;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136.7.1.4</w:t>
            </w:r>
          </w:p>
        </w:tc>
      </w:tr>
      <w:tr w:rsidR="00322E81">
        <w:trPr>
          <w:trHeight w:val="187"/>
        </w:trPr>
        <w:tc>
          <w:tcPr>
            <w:tcW w:w="6448" w:type="dxa"/>
            <w:gridSpan w:val="2"/>
          </w:tcPr>
          <w:p w:rsidR="00322E81" w:rsidRDefault="00542C12">
            <w:pPr>
              <w:pStyle w:val="TableParagraph"/>
              <w:spacing w:before="3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Устная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z w:val="16"/>
              </w:rPr>
              <w:pict>
                <v:group id="_x0000_s1500" style="position:absolute;left:0;text-align:left;margin-left:9.35pt;margin-top:-22.6pt;width:302.85pt;height:307.1pt;z-index:-251638272;mso-position-horizontal-relative:text;mso-position-vertical-relative:text" coordsize="38461,39001" o:gfxdata="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">
                  <v:shape id="Image 79" o:spid="_x0000_s1487" type="#_x0000_t75" style="position:absolute;top:32851;width:6140;height:6145" o:gfxdata="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amzG/&#10;AAAA2wAAAA8AAAAAAAAAAQAgAAAAIgAAAGRycy9kb3ducmV2LnhtbFBLAQIUABQAAAAIAIdO4kAz&#10;LwWeOwAAADkAAAAQAAAAAAAAAAEAIAAAAA4BAABkcnMvc2hhcGV4bWwueG1sUEsFBgAAAAAGAAYA&#10;WwEAALgDAAAAAA==&#10;">
                    <v:imagedata r:id="rId552" o:title=""/>
                    <o:lock v:ext="edit" aspectratio="f"/>
                  </v:shape>
                  <v:shape id="Image 80" o:spid="_x0000_s1488" type="#_x0000_t75" style="position:absolute;left:3112;top:31045;width:4405;height:4839" o:gfxdata="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QbFfi2AAAA2wAAAA8A&#10;AAAAAAAAAQAgAAAAIgAAAGRycy9kb3ducmV2LnhtbFBLAQIUABQAAAAIAIdO4kAzLwWeOwAAADkA&#10;AAAQAAAAAAAAAAEAIAAAAAUBAABkcnMvc2hhcGV4bWwueG1sUEsFBgAAAAAGAAYAWwEAAK8DAAAA&#10;AA==&#10;">
                    <v:imagedata r:id="rId553" o:title=""/>
                    <o:lock v:ext="edit" aspectratio="f"/>
                  </v:shape>
                  <v:shape id="Image 81" o:spid="_x0000_s1489" type="#_x0000_t75" style="position:absolute;left:6397;top:28224;width:4358;height:4380" o:gfxdata="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fTOevQAA&#10;ANsAAAAPAAAAAAAAAAEAIAAAACIAAABkcnMvZG93bnJldi54bWxQSwECFAAUAAAACACHTuJAMy8F&#10;njsAAAA5AAAAEAAAAAAAAAABACAAAAAMAQAAZHJzL3NoYXBleG1sLnhtbFBLBQYAAAAABgAGAFsB&#10;AAC2AwAAAAA=&#10;">
                    <v:imagedata r:id="rId554" o:title=""/>
                    <o:lock v:ext="edit" aspectratio="f"/>
                  </v:shape>
                  <v:shape id="Image 82" o:spid="_x0000_s1490" type="#_x0000_t75" style="position:absolute;left:8647;top:24965;width:5383;height:5383" o:gfxdata="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VlNqvQAA&#10;ANsAAAAPAAAAAAAAAAEAIAAAACIAAABkcnMvZG93bnJldi54bWxQSwECFAAUAAAACACHTuJAMy8F&#10;njsAAAA5AAAAEAAAAAAAAAABACAAAAAMAQAAZHJzL3NoYXBleG1sLnhtbFBLBQYAAAAABgAGAFsB&#10;AAC2AwAAAAA=&#10;">
                    <v:imagedata r:id="rId555" o:title=""/>
                    <o:lock v:ext="edit" aspectratio="f"/>
                  </v:shape>
                  <v:shape id="Image 83" o:spid="_x0000_s1491" type="#_x0000_t75" style="position:absolute;left:11270;top:21982;width:5973;height:5738" o:gfxdata="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/TS2&#10;wAAAANsAAAAPAAAAAAAAAAEAIAAAACIAAABkcnMvZG93bnJldi54bWxQSwECFAAUAAAACACHTuJA&#10;My8FnjsAAAA5AAAAEAAAAAAAAAABACAAAAAPAQAAZHJzL3NoYXBleG1sLnhtbFBLBQYAAAAABgAG&#10;AFsBAAC5AwAAAAA=&#10;">
                    <v:imagedata r:id="rId556" o:title=""/>
                    <o:lock v:ext="edit" aspectratio="f"/>
                  </v:shape>
                  <v:shape id="Image 84" o:spid="_x0000_s1492" type="#_x0000_t75" style="position:absolute;left:14241;top:19240;width:4941;height:4963" o:gfxdata="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W/+4vQAA&#10;ANsAAAAPAAAAAAAAAAEAIAAAACIAAABkcnMvZG93bnJldi54bWxQSwECFAAUAAAACACHTuJAMy8F&#10;njsAAAA5AAAAEAAAAAAAAAABACAAAAAMAQAAZHJzL3NoYXBleG1sLnhtbFBLBQYAAAAABgAGAFsB&#10;AAC2AwAAAAA=&#10;">
                    <v:imagedata r:id="rId557" o:title=""/>
                    <o:lock v:ext="edit" aspectratio="f"/>
                  </v:shape>
                  <v:shape id="Image 85" o:spid="_x0000_s1493" type="#_x0000_t75" style="position:absolute;left:18751;top:15876;width:4353;height:4379" o:gfxdata="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2QDO8AAAA&#10;2wAAAA8AAAAAAAAAAQAgAAAAIgAAAGRycy9kb3ducmV2LnhtbFBLAQIUABQAAAAIAIdO4kAzLwWe&#10;OwAAADkAAAAQAAAAAAAAAAEAIAAAAAsBAABkcnMvc2hhcGV4bWwueG1sUEsFBgAAAAAGAAYAWwEA&#10;ALUDAAAAAA==&#10;">
                    <v:imagedata r:id="rId565" o:title=""/>
                    <o:lock v:ext="edit" aspectratio="f"/>
                  </v:shape>
                  <v:shape id="Image 86" o:spid="_x0000_s1494" type="#_x0000_t75" style="position:absolute;left:20985;top:12532;width:4411;height:5473" o:gfxdata="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tjFi8AAAA&#10;2wAAAA8AAAAAAAAAAQAgAAAAIgAAAGRycy9kb3ducmV2LnhtbFBLAQIUABQAAAAIAIdO4kAzLwWe&#10;OwAAADkAAAAQAAAAAAAAAAEAIAAAAAsBAABkcnMvc2hhcGV4bWwueG1sUEsFBgAAAAAGAAYAWwEA&#10;ALUDAAAAAA==&#10;">
                    <v:imagedata r:id="rId566" o:title=""/>
                    <o:lock v:ext="edit" aspectratio="f"/>
                  </v:shape>
                  <v:shape id="Image 87" o:spid="_x0000_s1495" type="#_x0000_t75" style="position:absolute;left:23630;top:10555;width:4840;height:4349" o:gfxdata="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w83u/&#10;AAAA2wAAAA8AAAAAAAAAAQAgAAAAIgAAAGRycy9kb3ducmV2LnhtbFBLAQIUABQAAAAIAIdO4kAz&#10;LwWeOwAAADkAAAAQAAAAAAAAAAEAIAAAAA4BAABkcnMvc2hhcGV4bWwueG1sUEsFBgAAAAAGAAYA&#10;WwEAALgDAAAAAA==&#10;">
                    <v:imagedata r:id="rId567" o:title=""/>
                    <o:lock v:ext="edit" aspectratio="f"/>
                  </v:shape>
                  <v:shape id="Image 88" o:spid="_x0000_s1496" type="#_x0000_t75" style="position:absolute;left:27946;top:7091;width:4347;height:4474" o:gfxdata="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mkc9bgAAADbAAAA&#10;DwAAAAAAAAABACAAAAAiAAAAZHJzL2Rvd25yZXYueG1sUEsBAhQAFAAAAAgAh07iQDMvBZ47AAAA&#10;OQAAABAAAAAAAAAAAQAgAAAABwEAAGRycy9zaGFwZXhtbC54bWxQSwUGAAAAAAYABgBbAQAAsQMA&#10;AAAA&#10;">
                    <v:imagedata r:id="rId548" o:title=""/>
                    <o:lock v:ext="edit" aspectratio="f"/>
                  </v:shape>
                  <v:shape id="Image 89" o:spid="_x0000_s1497" type="#_x0000_t75" style="position:absolute;left:30269;top:4921;width:3787;height:3812" o:gfxdata="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32YbvQAA&#10;ANsAAAAPAAAAAAAAAAEAIAAAACIAAABkcnMvZG93bnJldi54bWxQSwECFAAUAAAACACHTuJAMy8F&#10;njsAAAA5AAAAEAAAAAAAAAABACAAAAAMAQAAZHJzL3NoYXBleG1sLnhtbFBLBQYAAAAABgAGAFsB&#10;AAC2AwAAAAA=&#10;">
                    <v:imagedata r:id="rId549" o:title=""/>
                    <o:lock v:ext="edit" aspectratio="f"/>
                  </v:shape>
                  <v:shape id="Image 90" o:spid="_x0000_s1498" type="#_x0000_t75" style="position:absolute;left:32267;top:2770;width:4342;height:4479" o:gfxdata="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vw9a8AAAA&#10;2wAAAA8AAAAAAAAAAQAgAAAAIgAAAGRycy9kb3ducmV2LnhtbFBLAQIUABQAAAAIAIdO4kAzLwWe&#10;OwAAADkAAAAQAAAAAAAAAAEAIAAAAAsBAABkcnMvc2hhcGV4bWwueG1sUEsFBgAAAAAGAAYAWwEA&#10;ALUDAAAAAA==&#10;">
                    <v:imagedata r:id="rId568" o:title=""/>
                    <o:lock v:ext="edit" aspectratio="f"/>
                  </v:shape>
                  <v:shape id="Image 91" o:spid="_x0000_s1499" type="#_x0000_t75" style="position:absolute;left:35027;width:3431;height:4436" o:gfxdata="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HOL2&#10;wAAAANsAAAAPAAAAAAAAAAEAIAAAACIAAABkcnMvZG93bnJldi54bWxQSwECFAAUAAAACACHTuJA&#10;My8FnjsAAAA5AAAAEAAAAAAAAAABACAAAAAPAQAAZHJzL3NoYXBleG1sLnhtbFBLBQYAAAAABgAG&#10;AFsBAAC5AwAAAAA=&#10;">
                    <v:imagedata r:id="rId563" o:title=""/>
                    <o:lock v:ext="edit" aspectratio="f"/>
                  </v:shape>
                </v:group>
              </w:pict>
            </w:r>
            <w:r>
              <w:rPr>
                <w:spacing w:val="-10"/>
                <w:w w:val="105"/>
                <w:sz w:val="16"/>
              </w:rPr>
              <w:t>1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sz w:val="16"/>
              </w:rPr>
              <w:t>Чтение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вслух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небольшого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чтением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вслух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увели-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чением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объёма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повышением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сложности: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157.6.2.3;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157.7.2.3;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157.8.2.3;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136.3.2.1;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136.4.2.1;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136.5.2.1;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136.6.2.1;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136.7.2.1</w:t>
            </w:r>
          </w:p>
        </w:tc>
      </w:tr>
      <w:tr w:rsidR="00322E81">
        <w:trPr>
          <w:trHeight w:val="191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3" w:line="169" w:lineRule="exact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2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3" w:line="169" w:lineRule="exac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диалог-</w:t>
            </w:r>
            <w:r>
              <w:rPr>
                <w:spacing w:val="-2"/>
                <w:sz w:val="16"/>
              </w:rPr>
              <w:t>расспрос.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диалогической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речью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постепенным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усложнением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увеличением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реплик:</w:t>
            </w:r>
          </w:p>
        </w:tc>
      </w:tr>
      <w:tr w:rsidR="00322E81">
        <w:trPr>
          <w:trHeight w:val="189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8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157.6.2.1.1;</w:t>
            </w:r>
          </w:p>
        </w:tc>
      </w:tr>
      <w:tr w:rsidR="00322E81">
        <w:trPr>
          <w:trHeight w:val="189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157.7.2.1.1;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157.8.2.1.1;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136.3.1.1;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136.4.1.1;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136.5.1.1;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136.6.1.1;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136.7.1.1</w:t>
            </w:r>
          </w:p>
        </w:tc>
      </w:tr>
      <w:tr w:rsidR="00322E81">
        <w:trPr>
          <w:trHeight w:val="191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3" w:line="169" w:lineRule="exact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3" w:line="169" w:lineRule="exact"/>
              <w:rPr>
                <w:sz w:val="16"/>
              </w:rPr>
            </w:pPr>
            <w:r>
              <w:rPr>
                <w:sz w:val="16"/>
              </w:rPr>
              <w:t>Тематическое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монологическое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высказывание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вербальной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тексте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задания.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монологической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речью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постепенным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усложнением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увеличением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объёма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высказывания: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157.6.2.1.2;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157.7.2.1.2;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157.8.2.1.2;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136.3.1.2;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136.4.1.2;</w:t>
            </w:r>
          </w:p>
        </w:tc>
      </w:tr>
      <w:tr w:rsidR="00322E81">
        <w:trPr>
          <w:trHeight w:val="189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8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136.5.1.2;</w:t>
            </w:r>
          </w:p>
        </w:tc>
      </w:tr>
      <w:tr w:rsidR="00322E81">
        <w:trPr>
          <w:trHeight w:val="189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136.6.1.2;</w:t>
            </w:r>
          </w:p>
        </w:tc>
      </w:tr>
      <w:tr w:rsidR="00322E81">
        <w:trPr>
          <w:trHeight w:val="187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6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136.7.1.2</w:t>
            </w:r>
          </w:p>
        </w:tc>
      </w:tr>
    </w:tbl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spacing w:before="150"/>
        <w:rPr>
          <w:sz w:val="16"/>
        </w:rPr>
      </w:pPr>
    </w:p>
    <w:p w:rsidR="00322E81" w:rsidRDefault="00542C12">
      <w:pPr>
        <w:ind w:right="94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tabs>
          <w:tab w:val="left" w:pos="3538"/>
          <w:tab w:val="left" w:pos="6151"/>
        </w:tabs>
        <w:spacing w:before="82"/>
        <w:ind w:left="76"/>
        <w:rPr>
          <w:sz w:val="16"/>
        </w:rPr>
      </w:pPr>
      <w:r>
        <w:br w:type="column"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6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38"/>
        <w:rPr>
          <w:sz w:val="16"/>
        </w:rPr>
      </w:pPr>
    </w:p>
    <w:p w:rsidR="00322E81" w:rsidRDefault="00542C12">
      <w:pPr>
        <w:ind w:right="124"/>
        <w:jc w:val="right"/>
        <w:rPr>
          <w:i/>
          <w:sz w:val="19"/>
        </w:rPr>
      </w:pPr>
      <w:r>
        <w:rPr>
          <w:i/>
          <w:sz w:val="19"/>
        </w:rPr>
        <w:t>Таблица</w:t>
      </w:r>
      <w:r>
        <w:rPr>
          <w:i/>
          <w:spacing w:val="-9"/>
          <w:sz w:val="19"/>
        </w:rPr>
        <w:t xml:space="preserve"> </w:t>
      </w:r>
      <w:r>
        <w:rPr>
          <w:i/>
          <w:spacing w:val="-10"/>
          <w:sz w:val="19"/>
        </w:rPr>
        <w:t>2</w:t>
      </w:r>
    </w:p>
    <w:p w:rsidR="00322E81" w:rsidRDefault="00542C12">
      <w:pPr>
        <w:spacing w:before="4"/>
        <w:ind w:right="124"/>
        <w:jc w:val="right"/>
        <w:rPr>
          <w:i/>
          <w:sz w:val="19"/>
        </w:rPr>
      </w:pPr>
      <w:r>
        <w:rPr>
          <w:i/>
          <w:sz w:val="19"/>
        </w:rPr>
        <w:t>Соответствие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заданий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КИМ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ОГЭ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по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немецкому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языку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школьной</w:t>
      </w:r>
      <w:r>
        <w:rPr>
          <w:i/>
          <w:spacing w:val="-5"/>
          <w:sz w:val="19"/>
        </w:rPr>
        <w:t xml:space="preserve"> </w:t>
      </w:r>
      <w:r>
        <w:rPr>
          <w:i/>
          <w:spacing w:val="-2"/>
          <w:sz w:val="19"/>
        </w:rPr>
        <w:t>программе</w:t>
      </w:r>
    </w:p>
    <w:p w:rsidR="00322E81" w:rsidRDefault="00322E81">
      <w:pPr>
        <w:pStyle w:val="a9"/>
        <w:spacing w:before="4"/>
        <w:rPr>
          <w:i/>
          <w:sz w:val="7"/>
        </w:rPr>
      </w:pPr>
    </w:p>
    <w:tbl>
      <w:tblPr>
        <w:tblW w:w="0" w:type="auto"/>
        <w:tblInd w:w="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87"/>
        </w:trPr>
        <w:tc>
          <w:tcPr>
            <w:tcW w:w="6448" w:type="dxa"/>
            <w:gridSpan w:val="2"/>
          </w:tcPr>
          <w:p w:rsidR="00322E81" w:rsidRDefault="00542C12">
            <w:pPr>
              <w:pStyle w:val="TableParagraph"/>
              <w:spacing w:before="4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Письменная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1–4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прослушанном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тексте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запрашиваемой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6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аудированием</w:t>
            </w:r>
            <w:r>
              <w:rPr>
                <w:spacing w:val="6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6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пониманием</w:t>
            </w:r>
            <w:r>
              <w:rPr>
                <w:spacing w:val="6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запрашиваемой</w:t>
            </w:r>
            <w:r>
              <w:rPr>
                <w:spacing w:val="6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информации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начинается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усложнением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текстов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увеличе-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нием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времени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их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звучания:</w:t>
            </w:r>
          </w:p>
        </w:tc>
      </w:tr>
      <w:tr w:rsidR="00322E81">
        <w:trPr>
          <w:trHeight w:val="204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158.6.2.2;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5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158.7.2.2;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6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158.8.2.2;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5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137.3.1.2;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6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137.4.1.2;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5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137.5.1.2;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6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137.6.1.2;</w:t>
            </w:r>
          </w:p>
        </w:tc>
      </w:tr>
      <w:tr w:rsidR="00322E81">
        <w:trPr>
          <w:trHeight w:val="200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5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137.7.1.2</w:t>
            </w:r>
          </w:p>
        </w:tc>
      </w:tr>
      <w:tr w:rsidR="00322E81">
        <w:trPr>
          <w:trHeight w:val="191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3" w:line="168" w:lineRule="exact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5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3" w:line="168" w:lineRule="exact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прослушанного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 w:rsidR="00322E81">
        <w:trPr>
          <w:trHeight w:val="189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Овладение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аудированием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пониманием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начинается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со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усложнением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текстов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увеличением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времени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их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звучания:</w:t>
            </w:r>
          </w:p>
        </w:tc>
      </w:tr>
      <w:tr w:rsidR="00322E81">
        <w:trPr>
          <w:trHeight w:val="204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158.6.2.2;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6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158.7.2.2;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5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158.8.2.2;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6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137.3.1.2;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5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137.4.1.2;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6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137.5.1.2;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5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137.6.1.2;</w:t>
            </w:r>
          </w:p>
        </w:tc>
      </w:tr>
      <w:tr w:rsidR="00322E81">
        <w:trPr>
          <w:trHeight w:val="201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137.7.1.2</w:t>
            </w:r>
          </w:p>
        </w:tc>
      </w:tr>
      <w:tr w:rsidR="00322E81">
        <w:trPr>
          <w:trHeight w:val="56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6–11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Понимание в прослушанном тексте запрашиваемой информации и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запол- нение таблицы с краткой </w:t>
            </w:r>
            <w:r>
              <w:rPr>
                <w:w w:val="105"/>
                <w:sz w:val="16"/>
              </w:rPr>
              <w:t>фиксацией содержания прослушанного текста:</w:t>
            </w:r>
          </w:p>
          <w:p w:rsidR="00322E81" w:rsidRDefault="00542C12">
            <w:pPr>
              <w:pStyle w:val="TableParagraph"/>
              <w:spacing w:before="2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137.7.1.4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12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прочитанного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чтением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пониманием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основного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содержания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текста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начина-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ется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усложнением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текстов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увеличением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spacing w:val="-7"/>
                <w:w w:val="105"/>
                <w:sz w:val="16"/>
              </w:rPr>
              <w:t>их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объёма:</w:t>
            </w:r>
          </w:p>
        </w:tc>
      </w:tr>
      <w:tr w:rsidR="00322E81">
        <w:trPr>
          <w:trHeight w:val="204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158.6.2.3;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6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158.7.2.3;</w:t>
            </w:r>
          </w:p>
        </w:tc>
      </w:tr>
      <w:tr w:rsidR="00322E81">
        <w:trPr>
          <w:trHeight w:val="218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5"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158.8.2.3;</w:t>
            </w:r>
          </w:p>
        </w:tc>
      </w:tr>
      <w:tr w:rsidR="00322E81">
        <w:trPr>
          <w:trHeight w:val="204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6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137.3.1.3;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137.4.1.3;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137.5.1.3;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137.6.1.3;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137.7.1.3</w:t>
            </w:r>
          </w:p>
        </w:tc>
      </w:tr>
      <w:tr w:rsidR="00322E81">
        <w:trPr>
          <w:trHeight w:val="97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13–19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jc w:val="both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прочитанном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тексте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запрашиваемой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  <w:p w:rsidR="00322E81" w:rsidRDefault="00542C12">
            <w:pPr>
              <w:pStyle w:val="TableParagraph"/>
              <w:spacing w:before="6" w:line="247" w:lineRule="auto"/>
              <w:ind w:right="63"/>
              <w:jc w:val="both"/>
              <w:rPr>
                <w:sz w:val="16"/>
              </w:rPr>
            </w:pPr>
            <w:r>
              <w:rPr>
                <w:sz w:val="16"/>
              </w:rPr>
              <w:t>Овладение чтением с пониманием запрашиваемой информации начинается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со 2 класса с постепенным усложнением текстов и увеличением их </w:t>
            </w:r>
            <w:r>
              <w:rPr>
                <w:spacing w:val="-2"/>
                <w:w w:val="105"/>
                <w:sz w:val="16"/>
              </w:rPr>
              <w:t>объёма:</w:t>
            </w:r>
          </w:p>
          <w:p w:rsidR="00322E81" w:rsidRDefault="00542C12">
            <w:pPr>
              <w:pStyle w:val="TableParagraph"/>
              <w:spacing w:before="3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158.6.2.3;</w:t>
            </w:r>
          </w:p>
        </w:tc>
      </w:tr>
    </w:tbl>
    <w:p w:rsidR="00322E81" w:rsidRDefault="00542C12">
      <w:pPr>
        <w:spacing w:before="31"/>
        <w:ind w:right="296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center"/>
        <w:rPr>
          <w:sz w:val="15"/>
        </w:rPr>
        <w:sectPr w:rsidR="00322E81">
          <w:pgSz w:w="16840" w:h="11910" w:orient="landscape"/>
          <w:pgMar w:top="580" w:right="566" w:bottom="280" w:left="1133" w:header="720" w:footer="720" w:gutter="0"/>
          <w:cols w:num="2" w:space="720" w:equalWidth="0">
            <w:col w:w="6604" w:space="1880"/>
            <w:col w:w="6657"/>
          </w:cols>
        </w:sectPr>
      </w:pPr>
    </w:p>
    <w:p w:rsidR="00322E81" w:rsidRDefault="00542C12">
      <w:pPr>
        <w:tabs>
          <w:tab w:val="left" w:pos="3613"/>
          <w:tab w:val="left" w:pos="6226"/>
        </w:tabs>
        <w:spacing w:before="82"/>
        <w:ind w:left="151"/>
        <w:rPr>
          <w:sz w:val="16"/>
        </w:rPr>
      </w:pPr>
      <w:r>
        <w:rPr>
          <w:sz w:val="16"/>
        </w:rPr>
        <w:pict>
          <v:group id="_x0000_s1765" style="position:absolute;left:0;text-align:left;margin-left:.5pt;margin-top:2.15pt;width:841.05pt;height:590.95pt;z-index:-251635200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">
            <v:shape id="Graphic 93" o:spid="_x0000_s1750" style="position:absolute;left:1;top:1;width:53404;height:75045" coordsize="5340350,7504430" o:spt="100" o:gfxdata="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kU9rsAAADb&#10;AAAADwAAAAAAAAABACAAAAAiAAAAZHJzL2Rvd25yZXYueG1sUEsBAhQAFAAAAAgAh07iQDMvBZ47&#10;AAAAOQAAABAAAAAAAAAAAQAgAAAACgEAAGRycy9zaGFwZXhtbC54bWxQSwUGAAAAAAYABgBbAQAA&#10;tAMAAAAA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94" o:spid="_x0000_s1751" type="#_x0000_t75" style="position:absolute;left:62213;top:51193;width:6140;height:6146" o:gfxdata="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+udu8AAAA&#10;2wAAAA8AAAAAAAAAAQAgAAAAIgAAAGRycy9kb3ducmV2LnhtbFBLAQIUABQAAAAIAIdO4kAzLwWe&#10;OwAAADkAAAAQAAAAAAAAAAEAIAAAAAsBAABkcnMvc2hhcGV4bWwueG1sUEsFBgAAAAAGAAYAWwEA&#10;ALUDAAAAAA==&#10;">
              <v:imagedata r:id="rId569" o:title=""/>
              <o:lock v:ext="edit" aspectratio="f"/>
            </v:shape>
            <v:shape id="Image 95" o:spid="_x0000_s1752" type="#_x0000_t75" style="position:absolute;left:65325;top:49387;width:4406;height:4839" o:gfxdata="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BjqbsAAADb&#10;AAAADwAAAAAAAAABACAAAAAiAAAAZHJzL2Rvd25yZXYueG1sUEsBAhQAFAAAAAgAh07iQDMvBZ47&#10;AAAAOQAAABAAAAAAAAAAAQAgAAAACgEAAGRycy9zaGFwZXhtbC54bWxQSwUGAAAAAAYABgBbAQAA&#10;tAMAAAAA&#10;">
              <v:imagedata r:id="rId570" o:title=""/>
              <o:lock v:ext="edit" aspectratio="f"/>
            </v:shape>
            <v:shape id="Image 96" o:spid="_x0000_s1753" type="#_x0000_t75" style="position:absolute;left:68611;top:46567;width:4358;height:4379" o:gfxdata="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NPTe/&#10;AAAA2wAAAA8AAAAAAAAAAQAgAAAAIgAAAGRycy9kb3ducmV2LnhtbFBLAQIUABQAAAAIAIdO4kAz&#10;LwWeOwAAADkAAAAQAAAAAAAAAAEAIAAAAA4BAABkcnMvc2hhcGV4bWwueG1sUEsFBgAAAAAGAAYA&#10;WwEAALgDAAAAAA==&#10;">
              <v:imagedata r:id="rId554" o:title=""/>
              <o:lock v:ext="edit" aspectratio="f"/>
            </v:shape>
            <v:shape id="Image 97" o:spid="_x0000_s1754" type="#_x0000_t75" style="position:absolute;left:70861;top:43308;width:5383;height:5383" o:gfxdata="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fCDXugAAANsA&#10;AAAPAAAAAAAAAAEAIAAAACIAAABkcnMvZG93bnJldi54bWxQSwECFAAUAAAACACHTuJAMy8FnjsA&#10;AAA5AAAAEAAAAAAAAAABACAAAAAJAQAAZHJzL3NoYXBleG1sLnhtbFBLBQYAAAAABgAGAFsBAACz&#10;AwAAAAA=&#10;">
              <v:imagedata r:id="rId571" o:title=""/>
              <o:lock v:ext="edit" aspectratio="f"/>
            </v:shape>
            <v:shape id="Image 98" o:spid="_x0000_s1755" type="#_x0000_t75" style="position:absolute;left:73484;top:40325;width:5972;height:5737" o:gfxdata="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hBvs+twAAANsAAAAP&#10;AAAAAAAAAAEAIAAAACIAAABkcnMvZG93bnJldi54bWxQSwECFAAUAAAACACHTuJAMy8FnjsAAAA5&#10;AAAAEAAAAAAAAAABACAAAAAGAQAAZHJzL3NoYXBleG1sLnhtbFBLBQYAAAAABgAGAFsBAACwAwAA&#10;AAA=&#10;">
              <v:imagedata r:id="rId572" o:title=""/>
              <o:lock v:ext="edit" aspectratio="f"/>
            </v:shape>
            <v:shape id="Image 99" o:spid="_x0000_s1756" type="#_x0000_t75" style="position:absolute;left:76455;top:37583;width:4941;height:4962" o:gfxdata="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eBHx&#10;wAAAANsAAAAPAAAAAAAAAAEAIAAAACIAAABkcnMvZG93bnJldi54bWxQSwECFAAUAAAACACHTuJA&#10;My8FnjsAAAA5AAAAEAAAAAAAAAABACAAAAAPAQAAZHJzL3NoYXBleG1sLnhtbFBLBQYAAAAABgAG&#10;AFsBAAC5AwAAAAA=&#10;">
              <v:imagedata r:id="rId544" o:title=""/>
              <o:lock v:ext="edit" aspectratio="f"/>
            </v:shape>
            <v:shape id="Image 100" o:spid="_x0000_s1757" type="#_x0000_t75" style="position:absolute;left:80965;top:34218;width:4353;height:4379" o:gfxdata="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pGIq/&#10;AAAA3AAAAA8AAAAAAAAAAQAgAAAAIgAAAGRycy9kb3ducmV2LnhtbFBLAQIUABQAAAAIAIdO4kAz&#10;LwWeOwAAADkAAAAQAAAAAAAAAAEAIAAAAA4BAABkcnMvc2hhcGV4bWwueG1sUEsFBgAAAAAGAAYA&#10;WwEAALgDAAAAAA==&#10;">
              <v:imagedata r:id="rId545" o:title=""/>
              <o:lock v:ext="edit" aspectratio="f"/>
            </v:shape>
            <v:shape id="Image 101" o:spid="_x0000_s1758" type="#_x0000_t75" style="position:absolute;left:83199;top:30875;width:4411;height:5472" o:gfxdata="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zMOLsAAADc&#10;AAAADwAAAAAAAAABACAAAAAiAAAAZHJzL2Rvd25yZXYueG1sUEsBAhQAFAAAAAgAh07iQDMvBZ47&#10;AAAAOQAAABAAAAAAAAAAAQAgAAAACgEAAGRycy9zaGFwZXhtbC54bWxQSwUGAAAAAAYABgBbAQAA&#10;tAMAAAAA&#10;">
              <v:imagedata r:id="rId546" o:title=""/>
              <o:lock v:ext="edit" aspectratio="f"/>
            </v:shape>
            <v:shape id="Image 102" o:spid="_x0000_s1759" type="#_x0000_t75" style="position:absolute;left:85844;top:28897;width:4840;height:4350" o:gfxdata="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2h2frgAAADcAAAA&#10;DwAAAAAAAAABACAAAAAiAAAAZHJzL2Rvd25yZXYueG1sUEsBAhQAFAAAAAgAh07iQDMvBZ47AAAA&#10;OQAAABAAAAAAAAAAAQAgAAAABwEAAGRycy9zaGFwZXhtbC54bWxQSwUGAAAAAAYABgBbAQAAsQMA&#10;AAAA&#10;">
              <v:imagedata r:id="rId547" o:title=""/>
              <o:lock v:ext="edit" aspectratio="f"/>
            </v:shape>
            <v:shape id="Image 103" o:spid="_x0000_s1760" type="#_x0000_t75" style="position:absolute;left:90160;top:25434;width:4347;height:4473" o:gfxdata="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2BCevQAA&#10;ANwAAAAPAAAAAAAAAAEAIAAAACIAAABkcnMvZG93bnJldi54bWxQSwECFAAUAAAACACHTuJAMy8F&#10;njsAAAA5AAAAEAAAAAAAAAABACAAAAAMAQAAZHJzL3NoYXBleG1sLnhtbFBLBQYAAAAABgAGAFsB&#10;AAC2AwAAAAA=&#10;">
              <v:imagedata r:id="rId560" o:title=""/>
              <o:lock v:ext="edit" aspectratio="f"/>
            </v:shape>
            <v:shape id="Image 104" o:spid="_x0000_s1761" type="#_x0000_t75" style="position:absolute;left:92483;top:23263;width:3787;height:3812" o:gfxdata="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7vObsAAADc&#10;AAAADwAAAAAAAAABACAAAAAiAAAAZHJzL2Rvd25yZXYueG1sUEsBAhQAFAAAAAgAh07iQDMvBZ47&#10;AAAAOQAAABAAAAAAAAAAAQAgAAAACgEAAGRycy9zaGFwZXhtbC54bWxQSwUGAAAAAAYABgBbAQAA&#10;tAMAAAAA&#10;">
              <v:imagedata r:id="rId561" o:title=""/>
              <o:lock v:ext="edit" aspectratio="f"/>
            </v:shape>
            <v:shape id="Image 105" o:spid="_x0000_s1762" type="#_x0000_t75" style="position:absolute;left:94481;top:21112;width:4342;height:4479" o:gfxdata="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aN+HvQAA&#10;ANwAAAAPAAAAAAAAAAEAIAAAACIAAABkcnMvZG93bnJldi54bWxQSwECFAAUAAAACACHTuJAMy8F&#10;njsAAAA5AAAAEAAAAAAAAAABACAAAAAMAQAAZHJzL3NoYXBleG1sLnhtbFBLBQYAAAAABgAGAFsB&#10;AAC2AwAAAAA=&#10;">
              <v:imagedata r:id="rId564" o:title=""/>
              <o:lock v:ext="edit" aspectratio="f"/>
            </v:shape>
            <v:shape id="Image 106" o:spid="_x0000_s1763" type="#_x0000_t75" style="position:absolute;left:97241;top:18342;width:3430;height:4437" o:gfxdata="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RcZb4A&#10;AADcAAAADwAAAAAAAAABACAAAAAiAAAAZHJzL2Rvd25yZXYueG1sUEsBAhQAFAAAAAgAh07iQDMv&#10;BZ47AAAAOQAAABAAAAAAAAAAAQAgAAAADQEAAGRycy9zaGFwZXhtbC54bWxQSwUGAAAAAAYABgBb&#10;AQAAtwMAAAAA&#10;">
              <v:imagedata r:id="rId563" o:title=""/>
              <o:lock v:ext="edit" aspectratio="f"/>
            </v:shape>
            <v:shape id="Graphic 107" o:spid="_x0000_s1764" style="position:absolute;left:53404;top:1;width:53403;height:75045" coordsize="5340350,7504430" o:spt="100" o:gfxdata="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QzcO8AAAA&#10;3A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7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" w:after="1"/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99"/>
        </w:trPr>
        <w:tc>
          <w:tcPr>
            <w:tcW w:w="955" w:type="dxa"/>
            <w:vMerge w:val="restart"/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78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158.7.2.3;</w:t>
            </w:r>
          </w:p>
        </w:tc>
      </w:tr>
      <w:tr w:rsidR="00322E81">
        <w:trPr>
          <w:trHeight w:val="208"/>
        </w:trPr>
        <w:tc>
          <w:tcPr>
            <w:tcW w:w="95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0" w:line="178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158.8.2.3;</w:t>
            </w:r>
          </w:p>
        </w:tc>
      </w:tr>
      <w:tr w:rsidR="00322E81">
        <w:trPr>
          <w:trHeight w:val="194"/>
        </w:trPr>
        <w:tc>
          <w:tcPr>
            <w:tcW w:w="95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1" w:line="164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137.3.1.3;</w:t>
            </w:r>
          </w:p>
        </w:tc>
      </w:tr>
      <w:tr w:rsidR="00322E81">
        <w:trPr>
          <w:trHeight w:val="180"/>
        </w:trPr>
        <w:tc>
          <w:tcPr>
            <w:tcW w:w="95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137.4.1.3;</w:t>
            </w:r>
          </w:p>
        </w:tc>
      </w:tr>
      <w:tr w:rsidR="00322E81">
        <w:trPr>
          <w:trHeight w:val="180"/>
        </w:trPr>
        <w:tc>
          <w:tcPr>
            <w:tcW w:w="95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137.5.1.3;</w:t>
            </w:r>
          </w:p>
        </w:tc>
      </w:tr>
      <w:tr w:rsidR="00322E81">
        <w:trPr>
          <w:trHeight w:val="180"/>
        </w:trPr>
        <w:tc>
          <w:tcPr>
            <w:tcW w:w="95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137.6.1.3;</w:t>
            </w:r>
          </w:p>
        </w:tc>
      </w:tr>
      <w:tr w:rsidR="00322E81">
        <w:trPr>
          <w:trHeight w:val="181"/>
        </w:trPr>
        <w:tc>
          <w:tcPr>
            <w:tcW w:w="95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137.7.1.3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z w:val="16"/>
              </w:rPr>
              <w:pict>
                <v:group id="_x0000_s1553" style="position:absolute;left:0;text-align:left;margin-left:9.35pt;margin-top:12.9pt;width:302.85pt;height:307.1pt;z-index:-251636224;mso-position-horizontal-relative:text;mso-position-vertical-relative:text" coordsize="38461,39001" o:gfxdata="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">
                  <v:shape id="Image 109" o:spid="_x0000_s1540" type="#_x0000_t75" style="position:absolute;top:32851;width:6140;height:6145" o:gfxdata="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xxcLsAAADc&#10;AAAADwAAAAAAAAABACAAAAAiAAAAZHJzL2Rvd25yZXYueG1sUEsBAhQAFAAAAAgAh07iQDMvBZ47&#10;AAAAOQAAABAAAAAAAAAAAQAgAAAACgEAAGRycy9zaGFwZXhtbC54bWxQSwUGAAAAAAYABgBbAQAA&#10;tAMAAAAA&#10;">
                    <v:imagedata r:id="rId573" o:title=""/>
                    <o:lock v:ext="edit" aspectratio="f"/>
                  </v:shape>
                  <v:shape id="Image 110" o:spid="_x0000_s1541" type="#_x0000_t75" style="position:absolute;left:3112;top:31045;width:4405;height:4839" o:gfxdata="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vJY6/&#10;AAAA3AAAAA8AAAAAAAAAAQAgAAAAIgAAAGRycy9kb3ducmV2LnhtbFBLAQIUABQAAAAIAIdO4kAz&#10;LwWeOwAAADkAAAAQAAAAAAAAAAEAIAAAAA4BAABkcnMvc2hhcGV4bWwueG1sUEsFBgAAAAAGAAYA&#10;WwEAALgDAAAAAA==&#10;">
                    <v:imagedata r:id="rId540" o:title=""/>
                    <o:lock v:ext="edit" aspectratio="f"/>
                  </v:shape>
                  <v:shape id="Image 111" o:spid="_x0000_s1542" type="#_x0000_t75" style="position:absolute;left:6397;top:28224;width:4358;height:4380" o:gfxdata="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q1WOvQAA&#10;ANwAAAAPAAAAAAAAAAEAIAAAACIAAABkcnMvZG93bnJldi54bWxQSwECFAAUAAAACACHTuJAMy8F&#10;njsAAAA5AAAAEAAAAAAAAAABACAAAAAMAQAAZHJzL3NoYXBleG1sLnhtbFBLBQYAAAAABgAGAFsB&#10;AAC2AwAAAAA=&#10;">
                    <v:imagedata r:id="rId554" o:title=""/>
                    <o:lock v:ext="edit" aspectratio="f"/>
                  </v:shape>
                  <v:shape id="Image 112" o:spid="_x0000_s1543" type="#_x0000_t75" style="position:absolute;left:8647;top:24965;width:5383;height:5383" o:gfxdata="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GUir4A&#10;AADcAAAADwAAAAAAAAABACAAAAAiAAAAZHJzL2Rvd25yZXYueG1sUEsBAhQAFAAAAAgAh07iQDMv&#10;BZ47AAAAOQAAABAAAAAAAAAAAQAgAAAADQEAAGRycy9zaGFwZXhtbC54bWxQSwUGAAAAAAYABgBb&#10;AQAAtwMAAAAA&#10;">
                    <v:imagedata r:id="rId555" o:title=""/>
                    <o:lock v:ext="edit" aspectratio="f"/>
                  </v:shape>
                  <v:shape id="Image 113" o:spid="_x0000_s1544" type="#_x0000_t75" style="position:absolute;left:11270;top:21982;width:5973;height:5738" o:gfxdata="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YTm74A&#10;AADcAAAADwAAAAAAAAABACAAAAAiAAAAZHJzL2Rvd25yZXYueG1sUEsBAhQAFAAAAAgAh07iQDMv&#10;BZ47AAAAOQAAABAAAAAAAAAAAQAgAAAADQEAAGRycy9zaGFwZXhtbC54bWxQSwUGAAAAAAYABgBb&#10;AQAAtwMAAAAA&#10;">
                    <v:imagedata r:id="rId556" o:title=""/>
                    <o:lock v:ext="edit" aspectratio="f"/>
                  </v:shape>
                  <v:shape id="Image 114" o:spid="_x0000_s1545" type="#_x0000_t75" style="position:absolute;left:14241;top:19240;width:4941;height:4963" o:gfxdata="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CTUa8AAAA&#10;3AAAAA8AAAAAAAAAAQAgAAAAIgAAAGRycy9kb3ducmV2LnhtbFBLAQIUABQAAAAIAIdO4kAzLwWe&#10;OwAAADkAAAAQAAAAAAAAAAEAIAAAAAsBAABkcnMvc2hhcGV4bWwueG1sUEsFBgAAAAAGAAYAWwEA&#10;ALUDAAAAAA==&#10;">
                    <v:imagedata r:id="rId557" o:title=""/>
                    <o:lock v:ext="edit" aspectratio="f"/>
                  </v:shape>
                  <v:shape id="Image 115" o:spid="_x0000_s1546" type="#_x0000_t75" style="position:absolute;left:18751;top:15876;width:4353;height:4379" o:gfxdata="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TkZS8AAAA&#10;3AAAAA8AAAAAAAAAAQAgAAAAIgAAAGRycy9kb3ducmV2LnhtbFBLAQIUABQAAAAIAIdO4kAzLwWe&#10;OwAAADkAAAAQAAAAAAAAAAEAIAAAAAsBAABkcnMvc2hhcGV4bWwueG1sUEsFBgAAAAAGAAYAWwEA&#10;ALUDAAAAAA==&#10;">
                    <v:imagedata r:id="rId565" o:title=""/>
                    <o:lock v:ext="edit" aspectratio="f"/>
                  </v:shape>
                  <v:shape id="Image 116" o:spid="_x0000_s1547" type="#_x0000_t75" style="position:absolute;left:20985;top:12532;width:4411;height:5473" o:gfxdata="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Km2bsAAADc&#10;AAAADwAAAAAAAAABACAAAAAiAAAAZHJzL2Rvd25yZXYueG1sUEsBAhQAFAAAAAgAh07iQDMvBZ47&#10;AAAAOQAAABAAAAAAAAAAAQAgAAAACgEAAGRycy9zaGFwZXhtbC54bWxQSwUGAAAAAAYABgBbAQAA&#10;tAMAAAAA&#10;">
                    <v:imagedata r:id="rId566" o:title=""/>
                    <o:lock v:ext="edit" aspectratio="f"/>
                  </v:shape>
                  <v:shape id="Image 117" o:spid="_x0000_s1548" type="#_x0000_t75" style="position:absolute;left:23630;top:10555;width:4840;height:4349" o:gfxdata="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e2oa/&#10;AAAA3AAAAA8AAAAAAAAAAQAgAAAAIgAAAGRycy9kb3ducmV2LnhtbFBLAQIUABQAAAAIAIdO4kAz&#10;LwWeOwAAADkAAAAQAAAAAAAAAAEAIAAAAA4BAABkcnMvc2hhcGV4bWwueG1sUEsFBgAAAAAGAAYA&#10;WwEAALgDAAAAAA==&#10;">
                    <v:imagedata r:id="rId567" o:title=""/>
                    <o:lock v:ext="edit" aspectratio="f"/>
                  </v:shape>
                  <v:shape id="Image 118" o:spid="_x0000_s1549" type="#_x0000_t75" style="position:absolute;left:27946;top:7091;width:4347;height:4474" o:gfxdata="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EBeO8AAAA&#10;3AAAAA8AAAAAAAAAAQAgAAAAIgAAAGRycy9kb3ducmV2LnhtbFBLAQIUABQAAAAIAIdO4kAzLwWe&#10;OwAAADkAAAAQAAAAAAAAAAEAIAAAAAsBAABkcnMvc2hhcGV4bWwueG1sUEsFBgAAAAAGAAYAWwEA&#10;ALUDAAAAAA==&#10;">
                    <v:imagedata r:id="rId548" o:title=""/>
                    <o:lock v:ext="edit" aspectratio="f"/>
                  </v:shape>
                  <v:shape id="Image 119" o:spid="_x0000_s1550" type="#_x0000_t75" style="position:absolute;left:30269;top:4921;width:3787;height:3812" o:gfxdata="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x0C2/&#10;AAAA3AAAAA8AAAAAAAAAAQAgAAAAIgAAAGRycy9kb3ducmV2LnhtbFBLAQIUABQAAAAIAIdO4kAz&#10;LwWeOwAAADkAAAAQAAAAAAAAAAEAIAAAAA4BAABkcnMvc2hhcGV4bWwueG1sUEsFBgAAAAAGAAYA&#10;WwEAALgDAAAAAA==&#10;">
                    <v:imagedata r:id="rId549" o:title=""/>
                    <o:lock v:ext="edit" aspectratio="f"/>
                  </v:shape>
                  <v:shape id="Image 120" o:spid="_x0000_s1551" type="#_x0000_t75" style="position:absolute;left:32267;top:2770;width:4342;height:4479" o:gfxdata="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GOGu/&#10;AAAA3AAAAA8AAAAAAAAAAQAgAAAAIgAAAGRycy9kb3ducmV2LnhtbFBLAQIUABQAAAAIAIdO4kAz&#10;LwWeOwAAADkAAAAQAAAAAAAAAAEAIAAAAA4BAABkcnMvc2hhcGV4bWwueG1sUEsFBgAAAAAGAAYA&#10;WwEAALgDAAAAAA==&#10;">
                    <v:imagedata r:id="rId568" o:title=""/>
                    <o:lock v:ext="edit" aspectratio="f"/>
                  </v:shape>
                  <v:shape id="Image 121" o:spid="_x0000_s1552" type="#_x0000_t75" style="position:absolute;left:35027;width:3431;height:4436" o:gfxdata="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HesLrsAAADc&#10;AAAADwAAAAAAAAABACAAAAAiAAAAZHJzL2Rvd25yZXYueG1sUEsBAhQAFAAAAAgAh07iQDMvBZ47&#10;AAAAOQAAABAAAAAAAAAAAQAgAAAACgEAAGRycy9zaGFwZXhtbC54bWxQSwUGAAAAAAYABgBbAQAA&#10;tAMAAAAA&#10;">
                    <v:imagedata r:id="rId551" o:title=""/>
                    <o:lock v:ext="edit" aspectratio="f"/>
                  </v:shape>
                </v:group>
              </w:pict>
            </w:r>
            <w:r>
              <w:rPr>
                <w:spacing w:val="-4"/>
                <w:w w:val="105"/>
                <w:sz w:val="16"/>
              </w:rPr>
              <w:t>20–28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Грамматические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навыки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употребления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нужной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морфологической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формы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данного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коммуникативно-значимом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контексте.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грамматикой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наращива-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изученных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грамматических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конструкций: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158.6.3.4;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158.7.3.4;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158.8.3.4;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137.3.2.4;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137.4.2.4;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137.5.2.4;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137.6.2.4;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137.7.2.4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29–34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Лексико-грамматические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навыки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образования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употребления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родствен-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ного</w:t>
            </w:r>
            <w:r>
              <w:rPr>
                <w:spacing w:val="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слова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нужной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части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речи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4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использованием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аффиксации</w:t>
            </w:r>
            <w:r>
              <w:rPr>
                <w:spacing w:val="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ком-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муникативно-значимом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контексте.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словообразованием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уве-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личением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используемых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аффиксов: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158.7.3.3;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158.8.3.3;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137.6.2.3;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137.7.2.3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Написание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электронного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письма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личного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характера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ответ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письмо-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стимул.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написанием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электронного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сообщения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классе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постепенным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увеличением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требуемого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объёма: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158.8.2.4;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137.3.1.4;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137.4.1.4;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137.5.1.4;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137.6.1.4;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137.7.1.4</w:t>
            </w:r>
          </w:p>
        </w:tc>
      </w:tr>
      <w:tr w:rsidR="00322E81">
        <w:trPr>
          <w:trHeight w:val="187"/>
        </w:trPr>
        <w:tc>
          <w:tcPr>
            <w:tcW w:w="6448" w:type="dxa"/>
            <w:gridSpan w:val="2"/>
          </w:tcPr>
          <w:p w:rsidR="00322E81" w:rsidRDefault="00542C12">
            <w:pPr>
              <w:pStyle w:val="TableParagraph"/>
              <w:spacing w:before="4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Устная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1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sz w:val="16"/>
              </w:rPr>
              <w:t>Чтение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вслух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небольшого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чтением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вслух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увели-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чением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объёма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повышением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сложности: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158.6.2.3;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158.8.2.3;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137.3.2.1;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137.4.2.1;</w:t>
            </w:r>
          </w:p>
        </w:tc>
      </w:tr>
    </w:tbl>
    <w:p w:rsidR="00322E81" w:rsidRDefault="00542C12">
      <w:pPr>
        <w:spacing w:before="61"/>
        <w:ind w:right="94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tabs>
          <w:tab w:val="left" w:pos="3663"/>
          <w:tab w:val="left" w:pos="6276"/>
        </w:tabs>
        <w:spacing w:before="82"/>
        <w:ind w:left="201"/>
        <w:rPr>
          <w:sz w:val="16"/>
        </w:rPr>
      </w:pPr>
      <w:r>
        <w:br w:type="column"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</w:r>
      <w:r>
        <w:rPr>
          <w:sz w:val="16"/>
        </w:rPr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8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" w:after="1"/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85"/>
        </w:trPr>
        <w:tc>
          <w:tcPr>
            <w:tcW w:w="955" w:type="dxa"/>
            <w:vMerge w:val="restart"/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4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137.5.2.1;</w:t>
            </w:r>
          </w:p>
        </w:tc>
      </w:tr>
      <w:tr w:rsidR="00322E81">
        <w:trPr>
          <w:trHeight w:val="180"/>
        </w:trPr>
        <w:tc>
          <w:tcPr>
            <w:tcW w:w="95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137.6.2.1;</w:t>
            </w:r>
          </w:p>
        </w:tc>
      </w:tr>
      <w:tr w:rsidR="00322E81">
        <w:trPr>
          <w:trHeight w:val="181"/>
        </w:trPr>
        <w:tc>
          <w:tcPr>
            <w:tcW w:w="95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137.7.2.1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2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диалог-</w:t>
            </w:r>
            <w:r>
              <w:rPr>
                <w:spacing w:val="-2"/>
                <w:sz w:val="16"/>
              </w:rPr>
              <w:t>расспрос.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диалогической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речью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постепенным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усложнением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увеличением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реплик: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158.6.2.1.1;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158.7.2.1.1;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158.8.2.1.1;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137.3.1.1.1;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137.4.1.1.1;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137.5.1.1.1;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137.6.1.1.1;</w:t>
            </w:r>
          </w:p>
        </w:tc>
      </w:tr>
      <w:tr w:rsidR="00322E81">
        <w:trPr>
          <w:trHeight w:val="186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137.7.1.1.1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5493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9" w:lineRule="exact"/>
              <w:rPr>
                <w:sz w:val="16"/>
              </w:rPr>
            </w:pPr>
            <w:r>
              <w:rPr>
                <w:sz w:val="16"/>
              </w:rPr>
              <w:t>Тематическое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монологическое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высказывание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вербальной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тексте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задания.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монологической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речью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постепенным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sz w:val="16"/>
              </w:rPr>
              <w:t>усложнением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увеличением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объёма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высказывания: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158.6.2.1.2;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158.7.2.1.2;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158.8.2.1.2;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137.3.1.1.2;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137.4.1.1.2;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137.5.1.1.2;</w:t>
            </w:r>
          </w:p>
        </w:tc>
      </w:tr>
      <w:tr w:rsidR="00322E81">
        <w:trPr>
          <w:trHeight w:val="190"/>
        </w:trPr>
        <w:tc>
          <w:tcPr>
            <w:tcW w:w="95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137.6.1.1.2;</w:t>
            </w:r>
          </w:p>
        </w:tc>
      </w:tr>
      <w:tr w:rsidR="00322E81">
        <w:trPr>
          <w:trHeight w:val="187"/>
        </w:trPr>
        <w:tc>
          <w:tcPr>
            <w:tcW w:w="95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493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6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137.7.1.1.2</w:t>
            </w:r>
          </w:p>
        </w:tc>
      </w:tr>
    </w:tbl>
    <w:p w:rsidR="00322E81" w:rsidRDefault="00322E81">
      <w:pPr>
        <w:pStyle w:val="a9"/>
        <w:spacing w:before="50"/>
        <w:rPr>
          <w:sz w:val="16"/>
        </w:rPr>
      </w:pPr>
    </w:p>
    <w:p w:rsidR="00322E81" w:rsidRDefault="00542C12">
      <w:pPr>
        <w:ind w:right="124"/>
        <w:jc w:val="right"/>
        <w:rPr>
          <w:i/>
          <w:sz w:val="19"/>
        </w:rPr>
      </w:pPr>
      <w:r>
        <w:rPr>
          <w:i/>
          <w:sz w:val="19"/>
        </w:rPr>
        <w:t>Таблица</w:t>
      </w:r>
      <w:r>
        <w:rPr>
          <w:i/>
          <w:spacing w:val="-9"/>
          <w:sz w:val="19"/>
        </w:rPr>
        <w:t xml:space="preserve"> </w:t>
      </w:r>
      <w:r>
        <w:rPr>
          <w:i/>
          <w:spacing w:val="-10"/>
          <w:sz w:val="19"/>
        </w:rPr>
        <w:t>3</w:t>
      </w:r>
    </w:p>
    <w:p w:rsidR="00322E81" w:rsidRDefault="00542C12">
      <w:pPr>
        <w:spacing w:before="3"/>
        <w:ind w:right="174"/>
        <w:jc w:val="right"/>
        <w:rPr>
          <w:i/>
          <w:sz w:val="19"/>
        </w:rPr>
      </w:pPr>
      <w:r>
        <w:rPr>
          <w:i/>
          <w:sz w:val="19"/>
        </w:rPr>
        <w:t>Соответствие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заданий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КИМ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ОГЭ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по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французскому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языку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школьной</w:t>
      </w:r>
      <w:r>
        <w:rPr>
          <w:i/>
          <w:spacing w:val="-5"/>
          <w:sz w:val="19"/>
        </w:rPr>
        <w:t xml:space="preserve"> </w:t>
      </w:r>
      <w:r>
        <w:rPr>
          <w:i/>
          <w:spacing w:val="-2"/>
          <w:sz w:val="19"/>
        </w:rPr>
        <w:t>программе</w:t>
      </w:r>
    </w:p>
    <w:p w:rsidR="00322E81" w:rsidRDefault="00322E81">
      <w:pPr>
        <w:pStyle w:val="a9"/>
        <w:spacing w:before="3" w:after="1"/>
        <w:rPr>
          <w:i/>
          <w:sz w:val="7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87"/>
        </w:trPr>
        <w:tc>
          <w:tcPr>
            <w:tcW w:w="6448" w:type="dxa"/>
            <w:gridSpan w:val="2"/>
          </w:tcPr>
          <w:p w:rsidR="00322E81" w:rsidRDefault="00542C12">
            <w:pPr>
              <w:pStyle w:val="TableParagraph"/>
              <w:spacing w:before="3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Письменная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1–4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hanging="1"/>
              <w:rPr>
                <w:sz w:val="16"/>
              </w:rPr>
            </w:pPr>
            <w:r>
              <w:rPr>
                <w:w w:val="105"/>
                <w:sz w:val="16"/>
              </w:rPr>
              <w:t>Понимание в прослушанном тексте запрашиваемой информации. Овладение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аудированием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пониманием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запрашиваемой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информации начинается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усложнением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текстов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увели- чением времени их звучания:</w:t>
            </w:r>
          </w:p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159.7.2.2;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157.7.2.2;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138.6.2.2;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138.7.2.2</w:t>
            </w:r>
          </w:p>
        </w:tc>
      </w:tr>
      <w:tr w:rsidR="00322E81">
        <w:trPr>
          <w:trHeight w:val="1139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5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jc w:val="both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прослушанного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  <w:p w:rsidR="00322E81" w:rsidRDefault="00542C12">
            <w:pPr>
              <w:pStyle w:val="TableParagraph"/>
              <w:spacing w:before="6" w:line="247" w:lineRule="auto"/>
              <w:ind w:right="65"/>
              <w:jc w:val="bot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Овладение аудированием с пониманием основного содержания начинается</w:t>
            </w:r>
            <w:r>
              <w:rPr>
                <w:w w:val="105"/>
                <w:sz w:val="16"/>
              </w:rPr>
              <w:t xml:space="preserve"> со 2 класса с постепенным усложнением текстов и увеличением времени их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звучания:</w:t>
            </w:r>
          </w:p>
          <w:p w:rsidR="00322E81" w:rsidRDefault="00542C12">
            <w:pPr>
              <w:pStyle w:val="TableParagraph"/>
              <w:spacing w:before="3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159.7.2.2;</w:t>
            </w:r>
          </w:p>
          <w:p w:rsidR="00322E81" w:rsidRDefault="00542C12">
            <w:pPr>
              <w:pStyle w:val="TableParagraph"/>
              <w:spacing w:before="6" w:line="166" w:lineRule="exact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159.8.2.2;</w:t>
            </w:r>
          </w:p>
        </w:tc>
      </w:tr>
    </w:tbl>
    <w:p w:rsidR="00322E81" w:rsidRDefault="00542C12">
      <w:pPr>
        <w:spacing w:before="93"/>
        <w:ind w:right="171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center"/>
        <w:rPr>
          <w:sz w:val="15"/>
        </w:rPr>
        <w:sectPr w:rsidR="00322E81">
          <w:pgSz w:w="16840" w:h="11910" w:orient="landscape"/>
          <w:pgMar w:top="580" w:right="566" w:bottom="280" w:left="1133" w:header="720" w:footer="720" w:gutter="0"/>
          <w:cols w:num="2" w:space="720" w:equalWidth="0">
            <w:col w:w="6604" w:space="1755"/>
            <w:col w:w="6782"/>
          </w:cols>
        </w:sectPr>
      </w:pPr>
    </w:p>
    <w:p w:rsidR="00322E81" w:rsidRDefault="00542C12">
      <w:pPr>
        <w:tabs>
          <w:tab w:val="left" w:pos="3613"/>
          <w:tab w:val="left" w:pos="6226"/>
        </w:tabs>
        <w:spacing w:before="82"/>
        <w:ind w:left="151"/>
        <w:rPr>
          <w:sz w:val="16"/>
        </w:rPr>
      </w:pPr>
      <w:r>
        <w:rPr>
          <w:sz w:val="16"/>
        </w:rPr>
        <w:pict>
          <v:group id="_x0000_s1705" style="position:absolute;left:0;text-align:left;margin-left:.5pt;margin-top:2.15pt;width:841.05pt;height:590.95pt;z-index:-251633152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">
            <v:shape id="Graphic 123" o:spid="_x0000_s1690" style="position:absolute;left:1;top:1;width:53404;height:75045" coordsize="5340350,7504430" o:spt="100" o:gfxdata="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3peg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124" o:spid="_x0000_s1691" type="#_x0000_t75" style="position:absolute;left:62213;top:51193;width:6140;height:6146" o:gfxdata="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hzn0ugAAANwA&#10;AAAPAAAAAAAAAAEAIAAAACIAAABkcnMvZG93bnJldi54bWxQSwECFAAUAAAACACHTuJAMy8FnjsA&#10;AAA5AAAAEAAAAAAAAAABACAAAAAJAQAAZHJzL3NoYXBleG1sLnhtbFBLBQYAAAAABgAGAFsBAACz&#10;AwAAAAA=&#10;">
              <v:imagedata r:id="rId569" o:title=""/>
              <o:lock v:ext="edit" aspectratio="f"/>
            </v:shape>
            <v:shape id="Image 125" o:spid="_x0000_s1692" type="#_x0000_t75" style="position:absolute;left:65325;top:49387;width:4406;height:4839" o:gfxdata="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mGkq5AAAA3AAA&#10;AA8AAAAAAAAAAQAgAAAAIgAAAGRycy9kb3ducmV2LnhtbFBLAQIUABQAAAAIAIdO4kAzLwWeOwAA&#10;ADkAAAAQAAAAAAAAAAEAIAAAAAgBAABkcnMvc2hhcGV4bWwueG1sUEsFBgAAAAAGAAYAWwEAALID&#10;AAAAAA==&#10;">
              <v:imagedata r:id="rId570" o:title=""/>
              <o:lock v:ext="edit" aspectratio="f"/>
            </v:shape>
            <v:shape id="Image 126" o:spid="_x0000_s1693" type="#_x0000_t75" style="position:absolute;left:68611;top:46567;width:4358;height:4379" o:gfxdata="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4HR7sAAADc&#10;AAAADwAAAAAAAAABACAAAAAiAAAAZHJzL2Rvd25yZXYueG1sUEsBAhQAFAAAAAgAh07iQDMvBZ47&#10;AAAAOQAAABAAAAAAAAAAAQAgAAAACgEAAGRycy9zaGFwZXhtbC54bWxQSwUGAAAAAAYABgBbAQAA&#10;tAMAAAAA&#10;">
              <v:imagedata r:id="rId554" o:title=""/>
              <o:lock v:ext="edit" aspectratio="f"/>
            </v:shape>
            <v:shape id="Image 127" o:spid="_x0000_s1694" type="#_x0000_t75" style="position:absolute;left:70861;top:43308;width:5383;height:5383" o:gfxdata="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7CWO5AAAA3AAA&#10;AA8AAAAAAAAAAQAgAAAAIgAAAGRycy9kb3ducmV2LnhtbFBLAQIUABQAAAAIAIdO4kAzLwWeOwAA&#10;ADkAAAAQAAAAAAAAAAEAIAAAAAgBAABkcnMvc2hhcGV4bWwueG1sUEsFBgAAAAAGAAYAWwEAALID&#10;AAAAAA==&#10;">
              <v:imagedata r:id="rId571" o:title=""/>
              <o:lock v:ext="edit" aspectratio="f"/>
            </v:shape>
            <v:shape id="Image 128" o:spid="_x0000_s1695" type="#_x0000_t75" style="position:absolute;left:73484;top:40325;width:5972;height:5737" o:gfxdata="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+3iy/&#10;AAAA3AAAAA8AAAAAAAAAAQAgAAAAIgAAAGRycy9kb3ducmV2LnhtbFBLAQIUABQAAAAIAIdO4kAz&#10;LwWeOwAAADkAAAAQAAAAAAAAAAEAIAAAAA4BAABkcnMvc2hhcGV4bWwueG1sUEsFBgAAAAAGAAYA&#10;WwEAALgDAAAAAA==&#10;">
              <v:imagedata r:id="rId572" o:title=""/>
              <o:lock v:ext="edit" aspectratio="f"/>
            </v:shape>
            <v:shape id="Image 129" o:spid="_x0000_s1696" type="#_x0000_t75" style="position:absolute;left:76455;top:37583;width:4941;height:4962" o:gfxdata="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8oZbsAAADc&#10;AAAADwAAAAAAAAABACAAAAAiAAAAZHJzL2Rvd25yZXYueG1sUEsBAhQAFAAAAAgAh07iQDMvBZ47&#10;AAAAOQAAABAAAAAAAAAAAQAgAAAACgEAAGRycy9zaGFwZXhtbC54bWxQSwUGAAAAAAYABgBbAQAA&#10;tAMAAAAA&#10;">
              <v:imagedata r:id="rId557" o:title=""/>
              <o:lock v:ext="edit" aspectratio="f"/>
            </v:shape>
            <v:shape id="Image 130" o:spid="_x0000_s1697" type="#_x0000_t75" style="position:absolute;left:80965;top:34218;width:4353;height:4379" o:gfxdata="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EW5svQAA&#10;ANwAAAAPAAAAAAAAAAEAIAAAACIAAABkcnMvZG93bnJldi54bWxQSwECFAAUAAAACACHTuJAMy8F&#10;njsAAAA5AAAAEAAAAAAAAAABACAAAAAMAQAAZHJzL3NoYXBleG1sLnhtbFBLBQYAAAAABgAGAFsB&#10;AAC2AwAAAAA=&#10;">
              <v:imagedata r:id="rId565" o:title=""/>
              <o:lock v:ext="edit" aspectratio="f"/>
            </v:shape>
            <v:shape id="Image 131" o:spid="_x0000_s1698" type="#_x0000_t75" style="position:absolute;left:83199;top:30875;width:4411;height:5472" o:gfxdata="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5izbsAAADc&#10;AAAADwAAAAAAAAABACAAAAAiAAAAZHJzL2Rvd25yZXYueG1sUEsBAhQAFAAAAAgAh07iQDMvBZ47&#10;AAAAOQAAABAAAAAAAAAAAQAgAAAACgEAAGRycy9zaGFwZXhtbC54bWxQSwUGAAAAAAYABgBbAQAA&#10;tAMAAAAA&#10;">
              <v:imagedata r:id="rId566" o:title=""/>
              <o:lock v:ext="edit" aspectratio="f"/>
            </v:shape>
            <v:shape id="Image 132" o:spid="_x0000_s1699" type="#_x0000_t75" style="position:absolute;left:85844;top:28897;width:4840;height:4350" o:gfxdata="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cJX6/&#10;AAAA3AAAAA8AAAAAAAAAAQAgAAAAIgAAAGRycy9kb3ducmV2LnhtbFBLAQIUABQAAAAIAIdO4kAz&#10;LwWeOwAAADkAAAAQAAAAAAAAAAEAIAAAAA4BAABkcnMvc2hhcGV4bWwueG1sUEsFBgAAAAAGAAYA&#10;WwEAALgDAAAAAA==&#10;">
              <v:imagedata r:id="rId567" o:title=""/>
              <o:lock v:ext="edit" aspectratio="f"/>
            </v:shape>
            <v:shape id="Image 133" o:spid="_x0000_s1700" type="#_x0000_t75" style="position:absolute;left:90160;top:25434;width:4347;height:4473" o:gfxdata="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lcvyugAAANwA&#10;AAAPAAAAAAAAAAEAIAAAACIAAABkcnMvZG93bnJldi54bWxQSwECFAAUAAAACACHTuJAMy8FnjsA&#10;AAA5AAAAEAAAAAAAAAABACAAAAAJAQAAZHJzL3NoYXBleG1sLnhtbFBLBQYAAAAABgAGAFsBAACz&#10;AwAAAAA=&#10;">
              <v:imagedata r:id="rId548" o:title=""/>
              <o:lock v:ext="edit" aspectratio="f"/>
            </v:shape>
            <v:shape id="Image 134" o:spid="_x0000_s1701" type="#_x0000_t75" style="position:absolute;left:92483;top:23263;width:3787;height:3812" o:gfxdata="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FI9O/&#10;AAAA3AAAAA8AAAAAAAAAAQAgAAAAIgAAAGRycy9kb3ducmV2LnhtbFBLAQIUABQAAAAIAIdO4kAz&#10;LwWeOwAAADkAAAAQAAAAAAAAAAEAIAAAAA4BAABkcnMvc2hhcGV4bWwueG1sUEsFBgAAAAAGAAYA&#10;WwEAALgDAAAAAA==&#10;">
              <v:imagedata r:id="rId549" o:title=""/>
              <o:lock v:ext="edit" aspectratio="f"/>
            </v:shape>
            <v:shape id="Image 135" o:spid="_x0000_s1702" type="#_x0000_t75" style="position:absolute;left:94481;top:21112;width:4342;height:4479" o:gfxdata="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BBU6vQAA&#10;ANwAAAAPAAAAAAAAAAEAIAAAACIAAABkcnMvZG93bnJldi54bWxQSwECFAAUAAAACACHTuJAMy8F&#10;njsAAAA5AAAAEAAAAAAAAAABACAAAAAMAQAAZHJzL3NoYXBleG1sLnhtbFBLBQYAAAAABgAGAFsB&#10;AAC2AwAAAAA=&#10;">
              <v:imagedata r:id="rId564" o:title=""/>
              <o:lock v:ext="edit" aspectratio="f"/>
            </v:shape>
            <v:shape id="Image 136" o:spid="_x0000_s1703" type="#_x0000_t75" style="position:absolute;left:97241;top:18342;width:3430;height:4437" o:gfxdata="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olti8AAAA&#10;3AAAAA8AAAAAAAAAAQAgAAAAIgAAAGRycy9kb3ducmV2LnhtbFBLAQIUABQAAAAIAIdO4kAzLwWe&#10;OwAAADkAAAAQAAAAAAAAAAEAIAAAAAsBAABkcnMvc2hhcGV4bWwueG1sUEsFBgAAAAAGAAYAWwEA&#10;ALUDAAAAAA==&#10;">
              <v:imagedata r:id="rId563" o:title=""/>
              <o:lock v:ext="edit" aspectratio="f"/>
            </v:shape>
            <v:shape id="Graphic 137" o:spid="_x0000_s1704" style="position:absolute;left:53404;top:1;width:53403;height:75045" coordsize="5340350,7504430" o:spt="100" o:gfxdata="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Ad+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9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" w:after="1"/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139"/>
        </w:trPr>
        <w:tc>
          <w:tcPr>
            <w:tcW w:w="955" w:type="dxa"/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138.6.2.2;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138.7.2.2</w:t>
            </w:r>
          </w:p>
        </w:tc>
      </w:tr>
      <w:tr w:rsidR="00322E81">
        <w:trPr>
          <w:trHeight w:val="56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6–11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Понимание в прослушанном тексте запрашиваемой информации и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запол- нение таблицы с краткой фиксацией содержания прослушанного текста:</w:t>
            </w:r>
          </w:p>
          <w:p w:rsidR="00322E81" w:rsidRDefault="00542C12">
            <w:pPr>
              <w:pStyle w:val="TableParagraph"/>
              <w:spacing w:before="2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138.7.2.2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z w:val="16"/>
              </w:rPr>
              <w:pict>
                <v:group id="_x0000_s1675" style="position:absolute;left:0;text-align:left;margin-left:9.35pt;margin-top:-3.6pt;width:302.85pt;height:307.1pt;z-index:-251634176;mso-position-horizontal-relative:text;mso-position-vertical-relative:text" coordsize="38461,39001" o:gfxdata="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">
                  <v:shape id="Image 139" o:spid="_x0000_s1662" type="#_x0000_t75" style="position:absolute;top:32851;width:6140;height:6145" o:gfxdata="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4LvNugAAANwA&#10;AAAPAAAAAAAAAAEAIAAAACIAAABkcnMvZG93bnJldi54bWxQSwECFAAUAAAACACHTuJAMy8FnjsA&#10;AAA5AAAAEAAAAAAAAAABACAAAAAJAQAAZHJzL3NoYXBleG1sLnhtbFBLBQYAAAAABgAGAFsBAACz&#10;AwAAAAA=&#10;">
                    <v:imagedata r:id="rId573" o:title=""/>
                    <o:lock v:ext="edit" aspectratio="f"/>
                  </v:shape>
                  <v:shape id="Image 140" o:spid="_x0000_s1663" type="#_x0000_t75" style="position:absolute;left:3112;top:31045;width:4405;height:4839" o:gfxdata="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wKk74A&#10;AADcAAAADwAAAAAAAAABACAAAAAiAAAAZHJzL2Rvd25yZXYueG1sUEsBAhQAFAAAAAgAh07iQDMv&#10;BZ47AAAAOQAAABAAAAAAAAAAAQAgAAAADQEAAGRycy9zaGFwZXhtbC54bWxQSwUGAAAAAAYABgBb&#10;AQAAtwMAAAAA&#10;">
                    <v:imagedata r:id="rId540" o:title=""/>
                    <o:lock v:ext="edit" aspectratio="f"/>
                  </v:shape>
                  <v:shape id="Image 141" o:spid="_x0000_s1664" type="#_x0000_t75" style="position:absolute;left:6397;top:28224;width:4358;height:4380" o:gfxdata="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ZyaeugAAANwA&#10;AAAPAAAAAAAAAAEAIAAAACIAAABkcnMvZG93bnJldi54bWxQSwECFAAUAAAACACHTuJAMy8FnjsA&#10;AAA5AAAAEAAAAAAAAAABACAAAAAJAQAAZHJzL3NoYXBleG1sLnhtbFBLBQYAAAAABgAGAFsBAACz&#10;AwAAAAA=&#10;">
                    <v:imagedata r:id="rId541" o:title=""/>
                    <o:lock v:ext="edit" aspectratio="f"/>
                  </v:shape>
                  <v:shape id="Image 142" o:spid="_x0000_s1665" type="#_x0000_t75" style="position:absolute;left:8647;top:24965;width:5383;height:5383" o:gfxdata="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wwpQvQAA&#10;ANwAAAAPAAAAAAAAAAEAIAAAACIAAABkcnMvZG93bnJldi54bWxQSwECFAAUAAAACACHTuJAMy8F&#10;njsAAAA5AAAAEAAAAAAAAAABACAAAAAMAQAAZHJzL3NoYXBleG1sLnhtbFBLBQYAAAAABgAGAFsB&#10;AAC2AwAAAAA=&#10;">
                    <v:imagedata r:id="rId542" o:title=""/>
                    <o:lock v:ext="edit" aspectratio="f"/>
                  </v:shape>
                  <v:shape id="Image 143" o:spid="_x0000_s1666" type="#_x0000_t75" style="position:absolute;left:11270;top:21982;width:5973;height:5738" o:gfxdata="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9ZCb4A&#10;AADcAAAADwAAAAAAAAABACAAAAAiAAAAZHJzL2Rvd25yZXYueG1sUEsBAhQAFAAAAAgAh07iQDMv&#10;BZ47AAAAOQAAABAAAAAAAAAAAQAgAAAADQEAAGRycy9zaGFwZXhtbC54bWxQSwUGAAAAAAYABgBb&#10;AQAAtwMAAAAA&#10;">
                    <v:imagedata r:id="rId543" o:title=""/>
                    <o:lock v:ext="edit" aspectratio="f"/>
                  </v:shape>
                  <v:shape id="Image 144" o:spid="_x0000_s1667" type="#_x0000_t75" style="position:absolute;left:14241;top:19240;width:4941;height:4963" o:gfxdata="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wzhOLsAAADc&#10;AAAADwAAAAAAAAABACAAAAAiAAAAZHJzL2Rvd25yZXYueG1sUEsBAhQAFAAAAAgAh07iQDMvBZ47&#10;AAAAOQAAABAAAAAAAAAAAQAgAAAACgEAAGRycy9zaGFwZXhtbC54bWxQSwUGAAAAAAYABgBbAQAA&#10;tAMAAAAA&#10;">
                    <v:imagedata r:id="rId574" o:title=""/>
                    <o:lock v:ext="edit" aspectratio="f"/>
                  </v:shape>
                  <v:shape id="Image 145" o:spid="_x0000_s1668" type="#_x0000_t75" style="position:absolute;left:18751;top:15876;width:4353;height:4379" o:gfxdata="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9ALSvQAA&#10;ANwAAAAPAAAAAAAAAAEAIAAAACIAAABkcnMvZG93bnJldi54bWxQSwECFAAUAAAACACHTuJAMy8F&#10;njsAAAA5AAAAEAAAAAAAAAABACAAAAAMAQAAZHJzL3NoYXBleG1sLnhtbFBLBQYAAAAABgAGAFsB&#10;AAC2AwAAAAA=&#10;">
                    <v:imagedata r:id="rId545" o:title=""/>
                    <o:lock v:ext="edit" aspectratio="f"/>
                  </v:shape>
                  <v:shape id="Image 146" o:spid="_x0000_s1669" type="#_x0000_t75" style="position:absolute;left:20985;top:12532;width:4411;height:5473" o:gfxdata="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c+nv&#10;wAAAANwAAAAPAAAAAAAAAAEAIAAAACIAAABkcnMvZG93bnJldi54bWxQSwECFAAUAAAACACHTuJA&#10;My8FnjsAAAA5AAAAEAAAAAAAAAABACAAAAAPAQAAZHJzL3NoYXBleG1sLnhtbFBLBQYAAAAABgAG&#10;AFsBAAC5AwAAAAA=&#10;">
                    <v:imagedata r:id="rId558" o:title=""/>
                    <o:lock v:ext="edit" aspectratio="f"/>
                  </v:shape>
                  <v:shape id="Image 147" o:spid="_x0000_s1670" type="#_x0000_t75" style="position:absolute;left:23630;top:10555;width:4840;height:4349" o:gfxdata="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31m74A&#10;AADcAAAADwAAAAAAAAABACAAAAAiAAAAZHJzL2Rvd25yZXYueG1sUEsBAhQAFAAAAAgAh07iQDMv&#10;BZ47AAAAOQAAABAAAAAAAAAAAQAgAAAADQEAAGRycy9zaGFwZXhtbC54bWxQSwUGAAAAAAYABgBb&#10;AQAAtwMAAAAA&#10;">
                    <v:imagedata r:id="rId567" o:title=""/>
                    <o:lock v:ext="edit" aspectratio="f"/>
                  </v:shape>
                  <v:shape id="Image 148" o:spid="_x0000_s1671" type="#_x0000_t75" style="position:absolute;left:27946;top:7091;width:4347;height:4474" o:gfxdata="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Nyr+vQAA&#10;ANwAAAAPAAAAAAAAAAEAIAAAACIAAABkcnMvZG93bnJldi54bWxQSwECFAAUAAAACACHTuJAMy8F&#10;njsAAAA5AAAAEAAAAAAAAAABACAAAAAMAQAAZHJzL3NoYXBleG1sLnhtbFBLBQYAAAAABgAGAFsB&#10;AAC2AwAAAAA=&#10;">
                    <v:imagedata r:id="rId548" o:title=""/>
                    <o:lock v:ext="edit" aspectratio="f"/>
                  </v:shape>
                  <v:shape id="Image 149" o:spid="_x0000_s1672" type="#_x0000_t75" style="position:absolute;left:30269;top:4921;width:3787;height:3812" o:gfxdata="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C/zC/&#10;AAAA3AAAAA8AAAAAAAAAAQAgAAAAIgAAAGRycy9kb3ducmV2LnhtbFBLAQIUABQAAAAIAIdO4kAz&#10;LwWeOwAAADkAAAAQAAAAAAAAAAEAIAAAAA4BAABkcnMvc2hhcGV4bWwueG1sUEsFBgAAAAAGAAYA&#10;WwEAALgDAAAAAA==&#10;">
                    <v:imagedata r:id="rId549" o:title=""/>
                    <o:lock v:ext="edit" aspectratio="f"/>
                  </v:shape>
                  <v:shape id="Image 150" o:spid="_x0000_s1673" type="#_x0000_t75" style="position:absolute;left:32267;top:2770;width:4342;height:4479" o:gfxdata="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ASxa/&#10;AAAA3AAAAA8AAAAAAAAAAQAgAAAAIgAAAGRycy9kb3ducmV2LnhtbFBLAQIUABQAAAAIAIdO4kAz&#10;LwWeOwAAADkAAAAQAAAAAAAAAAEAIAAAAA4BAABkcnMvc2hhcGV4bWwueG1sUEsFBgAAAAAGAAYA&#10;WwEAALgDAAAAAA==&#10;">
                    <v:imagedata r:id="rId568" o:title=""/>
                    <o:lock v:ext="edit" aspectratio="f"/>
                  </v:shape>
                  <v:shape id="Image 151" o:spid="_x0000_s1674" type="#_x0000_t75" style="position:absolute;left:35027;width:3431;height:4436" o:gfxdata="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HfU7sAAADc&#10;AAAADwAAAAAAAAABACAAAAAiAAAAZHJzL2Rvd25yZXYueG1sUEsBAhQAFAAAAAgAh07iQDMvBZ47&#10;AAAAOQAAABAAAAAAAAAAAQAgAAAACgEAAGRycy9zaGFwZXhtbC54bWxQSwUGAAAAAAYABgBbAQAA&#10;tAMAAAAA&#10;">
                    <v:imagedata r:id="rId551" o:title=""/>
                    <o:lock v:ext="edit" aspectratio="f"/>
                  </v:shape>
                </v:group>
              </w:pict>
            </w:r>
            <w:r>
              <w:rPr>
                <w:spacing w:val="-5"/>
                <w:w w:val="105"/>
                <w:sz w:val="16"/>
              </w:rPr>
              <w:t>12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jc w:val="both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прочитанного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  <w:p w:rsidR="00322E81" w:rsidRDefault="00542C12">
            <w:pPr>
              <w:pStyle w:val="TableParagraph"/>
              <w:spacing w:before="6" w:line="247" w:lineRule="auto"/>
              <w:ind w:right="6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 xml:space="preserve">Овладение чтением с пониманием основного содержания текста начина- ется со 2 класса с постепенным усложнением текстов и увеличением их </w:t>
            </w:r>
            <w:r>
              <w:rPr>
                <w:spacing w:val="-2"/>
                <w:w w:val="105"/>
                <w:sz w:val="16"/>
              </w:rPr>
              <w:t>объёма:</w:t>
            </w:r>
          </w:p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159.7.2.3;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159.8.2.3;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138.3.2.3;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138.5.2.3;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138.6.2.3;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138.7.2.3</w:t>
            </w:r>
          </w:p>
        </w:tc>
      </w:tr>
      <w:tr w:rsidR="00322E81">
        <w:trPr>
          <w:trHeight w:val="2262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13–19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прочитанном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тексте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запрашиваемой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  <w:p w:rsidR="00322E81" w:rsidRDefault="00542C12">
            <w:pPr>
              <w:pStyle w:val="TableParagraph"/>
              <w:spacing w:before="6" w:line="247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Овладение чтением с пониманием запрашиваемой информации начинается</w:t>
            </w:r>
            <w:r>
              <w:rPr>
                <w:w w:val="105"/>
                <w:sz w:val="16"/>
              </w:rPr>
              <w:t xml:space="preserve"> со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усложнением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текстов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увеличением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их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объёма: кл. 2, п. 159.7.2.3;</w:t>
            </w:r>
          </w:p>
          <w:p w:rsidR="00322E81" w:rsidRDefault="00542C12">
            <w:pPr>
              <w:pStyle w:val="TableParagraph"/>
              <w:spacing w:before="31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159.8.2.3;</w:t>
            </w:r>
          </w:p>
          <w:p w:rsidR="00322E81" w:rsidRDefault="00542C12">
            <w:pPr>
              <w:pStyle w:val="TableParagraph"/>
              <w:spacing w:before="35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159.9.2.3;</w:t>
            </w:r>
          </w:p>
          <w:p w:rsidR="00322E81" w:rsidRDefault="00542C12">
            <w:pPr>
              <w:pStyle w:val="TableParagraph"/>
              <w:spacing w:before="35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138.3.2.3;</w:t>
            </w:r>
          </w:p>
          <w:p w:rsidR="00322E81" w:rsidRDefault="00542C12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138.4.2.3;</w:t>
            </w:r>
          </w:p>
          <w:p w:rsidR="00322E81" w:rsidRDefault="00542C12">
            <w:pPr>
              <w:pStyle w:val="TableParagraph"/>
              <w:spacing w:before="3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138.5.2.3;</w:t>
            </w:r>
          </w:p>
          <w:p w:rsidR="00322E81" w:rsidRDefault="00542C12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138.6.2.3;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138.7.2.3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20–28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247" w:lineRule="auto"/>
              <w:ind w:hanging="1"/>
              <w:rPr>
                <w:sz w:val="16"/>
              </w:rPr>
            </w:pPr>
            <w:r>
              <w:rPr>
                <w:w w:val="105"/>
                <w:sz w:val="16"/>
              </w:rPr>
              <w:t>Грамматические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навыки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употребления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нужной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морфологической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формы данного слова в коммуникативно-значимом контексте.</w:t>
            </w:r>
          </w:p>
          <w:p w:rsidR="00322E81" w:rsidRDefault="00542C12">
            <w:pPr>
              <w:pStyle w:val="TableParagraph"/>
              <w:spacing w:before="1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грамматикой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наращи- ванием изученных грамматических форм и конструкций:</w:t>
            </w:r>
          </w:p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159.7.3.4;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159.8.3.4;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159.9.3.4;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138.3.3.4;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138.4.3.4;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138.5.3.4;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138.6.3.4;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138.7.3.4</w:t>
            </w:r>
          </w:p>
        </w:tc>
      </w:tr>
      <w:tr w:rsidR="00322E81">
        <w:trPr>
          <w:trHeight w:val="949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29–34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247" w:lineRule="auto"/>
              <w:ind w:right="6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Лексико-грамматические навыки образования и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употребления родствен- ного слова нужной части речи с использованием аффиксации в </w:t>
            </w:r>
            <w:r>
              <w:rPr>
                <w:w w:val="105"/>
                <w:sz w:val="16"/>
              </w:rPr>
              <w:t>комму- никативно-значимом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контексте.</w:t>
            </w:r>
          </w:p>
          <w:p w:rsidR="00322E81" w:rsidRDefault="00542C12">
            <w:pPr>
              <w:pStyle w:val="TableParagraph"/>
              <w:spacing w:before="2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словообразованием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уве-</w:t>
            </w:r>
          </w:p>
          <w:p w:rsidR="00322E81" w:rsidRDefault="00542C12">
            <w:pPr>
              <w:pStyle w:val="TableParagraph"/>
              <w:spacing w:before="7" w:line="165" w:lineRule="exact"/>
              <w:jc w:val="both"/>
              <w:rPr>
                <w:sz w:val="16"/>
              </w:rPr>
            </w:pPr>
            <w:r>
              <w:rPr>
                <w:sz w:val="16"/>
              </w:rPr>
              <w:t>личением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используемых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аффиксов:</w:t>
            </w:r>
          </w:p>
        </w:tc>
      </w:tr>
    </w:tbl>
    <w:p w:rsidR="00322E81" w:rsidRDefault="00542C12">
      <w:pPr>
        <w:spacing w:before="115"/>
        <w:ind w:right="134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tabs>
          <w:tab w:val="left" w:pos="3530"/>
          <w:tab w:val="left" w:pos="6143"/>
        </w:tabs>
        <w:spacing w:before="82"/>
        <w:ind w:left="151"/>
        <w:rPr>
          <w:sz w:val="16"/>
        </w:rPr>
      </w:pPr>
      <w:r>
        <w:br w:type="column"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</w:r>
      <w:r>
        <w:rPr>
          <w:sz w:val="16"/>
        </w:rPr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10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" w:after="1"/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329"/>
        </w:trPr>
        <w:tc>
          <w:tcPr>
            <w:tcW w:w="955" w:type="dxa"/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159.8.3.3;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159.9.3.3;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138.3.3.3;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138.4.3.3;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138.5.3.3;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138.6.3.3;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138.7.3.3</w:t>
            </w:r>
          </w:p>
        </w:tc>
      </w:tr>
      <w:tr w:rsidR="00322E81">
        <w:trPr>
          <w:trHeight w:val="1900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hanging="1"/>
              <w:rPr>
                <w:sz w:val="16"/>
              </w:rPr>
            </w:pPr>
            <w:r>
              <w:rPr>
                <w:w w:val="105"/>
                <w:sz w:val="16"/>
              </w:rPr>
              <w:t>Написание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электронного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письма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личного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характера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ответ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письмо- </w:t>
            </w:r>
            <w:r>
              <w:rPr>
                <w:spacing w:val="-2"/>
                <w:w w:val="105"/>
                <w:sz w:val="16"/>
              </w:rPr>
              <w:t>стимул.</w:t>
            </w:r>
          </w:p>
          <w:p w:rsidR="00322E81" w:rsidRDefault="00542C12">
            <w:pPr>
              <w:pStyle w:val="TableParagraph"/>
              <w:spacing w:before="2" w:line="247" w:lineRule="auto"/>
              <w:ind w:right="56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написанием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электронного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сообщения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классе с постепенным увеличением требуемого объёма:</w:t>
            </w:r>
          </w:p>
          <w:p w:rsidR="00322E81" w:rsidRDefault="00542C12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159.9.2.4;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138.3.2.4;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138.4.2.4;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138.5.2.4;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138.6.2.4;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138.7.2.4</w:t>
            </w:r>
          </w:p>
        </w:tc>
      </w:tr>
      <w:tr w:rsidR="00322E81">
        <w:trPr>
          <w:trHeight w:val="187"/>
        </w:trPr>
        <w:tc>
          <w:tcPr>
            <w:tcW w:w="6448" w:type="dxa"/>
            <w:gridSpan w:val="2"/>
          </w:tcPr>
          <w:p w:rsidR="00322E81" w:rsidRDefault="00542C12">
            <w:pPr>
              <w:pStyle w:val="TableParagraph"/>
              <w:spacing w:before="3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Устная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</w:tr>
      <w:tr w:rsidR="00322E81">
        <w:trPr>
          <w:trHeight w:val="209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1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sz w:val="16"/>
              </w:rPr>
              <w:t>Чтение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вслух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небольшого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  <w:p w:rsidR="00322E81" w:rsidRDefault="00542C12">
            <w:pPr>
              <w:pStyle w:val="TableParagraph"/>
              <w:spacing w:before="6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чтением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вслух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увеличе- нием объёма текста и повышением его сложности:</w:t>
            </w:r>
          </w:p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159.7.2.3;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159.8.2.3;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138.3.3.1;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138.4.3.1;</w:t>
            </w:r>
          </w:p>
          <w:p w:rsidR="00322E81" w:rsidRDefault="00542C12">
            <w:pPr>
              <w:pStyle w:val="TableParagraph"/>
              <w:spacing w:before="5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138.5.3.1;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138.6.3.1;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138.7.3.1</w:t>
            </w:r>
          </w:p>
        </w:tc>
      </w:tr>
      <w:tr w:rsidR="00322E81">
        <w:trPr>
          <w:trHeight w:val="209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2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диалог-</w:t>
            </w:r>
            <w:r>
              <w:rPr>
                <w:spacing w:val="-2"/>
                <w:sz w:val="16"/>
              </w:rPr>
              <w:t>расспрос.</w:t>
            </w:r>
          </w:p>
          <w:p w:rsidR="00322E81" w:rsidRDefault="00542C12">
            <w:pPr>
              <w:pStyle w:val="TableParagraph"/>
              <w:spacing w:before="6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диалогической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речью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 усложнением содержания и увеличением числа реплик:</w:t>
            </w:r>
          </w:p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159.7.2.1.1;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159.8.2.1.1;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159.9.2.1.1;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138.3.2.1;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138.4.2.1;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138.5.2.1;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138.6.2.1;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138.7.2.1</w:t>
            </w:r>
          </w:p>
        </w:tc>
      </w:tr>
      <w:tr w:rsidR="00322E81">
        <w:trPr>
          <w:trHeight w:val="1900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right="56"/>
              <w:rPr>
                <w:sz w:val="16"/>
              </w:rPr>
            </w:pPr>
            <w:r>
              <w:rPr>
                <w:w w:val="105"/>
                <w:sz w:val="16"/>
              </w:rPr>
              <w:t>Тематическое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монологическое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высказывание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вербальной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опорой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тексте </w:t>
            </w:r>
            <w:r>
              <w:rPr>
                <w:spacing w:val="-2"/>
                <w:w w:val="105"/>
                <w:sz w:val="16"/>
              </w:rPr>
              <w:t>задания.</w:t>
            </w:r>
          </w:p>
          <w:p w:rsidR="00322E81" w:rsidRDefault="00542C12">
            <w:pPr>
              <w:pStyle w:val="TableParagraph"/>
              <w:spacing w:before="2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Овладение монологической речью начинается со 2 класса с постепенным усложнением содержания и увеличением объёма высказывания:</w:t>
            </w:r>
          </w:p>
          <w:p w:rsidR="00322E81" w:rsidRDefault="00542C12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159.7.2.1.2;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159.8.2.1.2;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159.9.2.1.2;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138.3.2.1;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138.4.2.1;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138.5.2.1;</w:t>
            </w:r>
          </w:p>
        </w:tc>
      </w:tr>
    </w:tbl>
    <w:p w:rsidR="00322E81" w:rsidRDefault="00542C12">
      <w:pPr>
        <w:spacing w:before="96"/>
        <w:ind w:right="222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center"/>
        <w:rPr>
          <w:sz w:val="15"/>
        </w:rPr>
        <w:sectPr w:rsidR="00322E81">
          <w:pgSz w:w="16840" w:h="11910" w:orient="landscape"/>
          <w:pgMar w:top="580" w:right="566" w:bottom="280" w:left="1133" w:header="720" w:footer="720" w:gutter="0"/>
          <w:cols w:num="2" w:space="720" w:equalWidth="0">
            <w:col w:w="6644" w:space="1766"/>
            <w:col w:w="6731"/>
          </w:cols>
        </w:sectPr>
      </w:pPr>
    </w:p>
    <w:p w:rsidR="00322E81" w:rsidRDefault="00542C12">
      <w:pPr>
        <w:tabs>
          <w:tab w:val="left" w:pos="3530"/>
          <w:tab w:val="left" w:pos="6143"/>
        </w:tabs>
        <w:spacing w:before="82"/>
        <w:ind w:left="151"/>
        <w:rPr>
          <w:sz w:val="16"/>
        </w:rPr>
      </w:pPr>
      <w:r>
        <w:rPr>
          <w:sz w:val="16"/>
        </w:rPr>
        <w:pict>
          <v:group id="Group 152" o:spid="_x0000_s1647" style="position:absolute;left:0;text-align:left;margin-left:.5pt;margin-top:2.15pt;width:841.05pt;height:590.95pt;z-index:-251631104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">
            <v:shape id="Graphic 153" o:spid="_x0000_s1632" style="position:absolute;left:1;top:1;width:53404;height:75045" coordsize="5340350,7504430" o:spt="100" o:gfxdata="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2OTd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154" o:spid="_x0000_s1633" type="#_x0000_t75" style="position:absolute;left:62213;top:51193;width:6140;height:6146" o:gfxdata="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oECWugAAANwA&#10;AAAPAAAAAAAAAAEAIAAAACIAAABkcnMvZG93bnJldi54bWxQSwECFAAUAAAACACHTuJAMy8FnjsA&#10;AAA5AAAAEAAAAAAAAAABACAAAAAJAQAAZHJzL3NoYXBleG1sLnhtbFBLBQYAAAAABgAGAFsBAACz&#10;AwAAAAA=&#10;">
              <v:imagedata r:id="rId539" o:title=""/>
              <o:lock v:ext="edit" aspectratio="f"/>
            </v:shape>
            <v:shape id="Image 155" o:spid="_x0000_s1634" type="#_x0000_t75" style="position:absolute;left:65325;top:49387;width:4406;height:4839" o:gfxdata="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YGk3ugAAANwA&#10;AAAPAAAAAAAAAAEAIAAAACIAAABkcnMvZG93bnJldi54bWxQSwECFAAUAAAACACHTuJAMy8FnjsA&#10;AAA5AAAAEAAAAAAAAAABACAAAAAJAQAAZHJzL3NoYXBleG1sLnhtbFBLBQYAAAAABgAGAFsBAACz&#10;AwAAAAA=&#10;">
              <v:imagedata r:id="rId570" o:title=""/>
              <o:lock v:ext="edit" aspectratio="f"/>
            </v:shape>
            <v:shape id="Image 156" o:spid="_x0000_s1635" type="#_x0000_t75" style="position:absolute;left:68611;top:46567;width:4358;height:4379" o:gfxdata="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k0aG8AAAA&#10;3AAAAA8AAAAAAAAAAQAgAAAAIgAAAGRycy9kb3ducmV2LnhtbFBLAQIUABQAAAAIAIdO4kAzLwWe&#10;OwAAADkAAAAQAAAAAAAAAAEAIAAAAAsBAABkcnMvc2hhcGV4bWwueG1sUEsFBgAAAAAGAAYAWwEA&#10;ALUDAAAAAA==&#10;">
              <v:imagedata r:id="rId554" o:title=""/>
              <o:lock v:ext="edit" aspectratio="f"/>
            </v:shape>
            <v:shape id="Image 157" o:spid="_x0000_s1636" type="#_x0000_t75" style="position:absolute;left:70861;top:43308;width:5383;height:5383" o:gfxdata="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Iu5svQAA&#10;ANwAAAAPAAAAAAAAAAEAIAAAACIAAABkcnMvZG93bnJldi54bWxQSwECFAAUAAAACACHTuJAMy8F&#10;njsAAAA5AAAAEAAAAAAAAAABACAAAAAMAQAAZHJzL3NoYXBleG1sLnhtbFBLBQYAAAAABgAGAFsB&#10;AAC2AwAAAAA=&#10;">
              <v:imagedata r:id="rId571" o:title=""/>
              <o:lock v:ext="edit" aspectratio="f"/>
            </v:shape>
            <v:shape id="Image 158" o:spid="_x0000_s1637" type="#_x0000_t75" style="position:absolute;left:73484;top:40325;width:5972;height:5737" o:gfxdata="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0CMq8AAAA&#10;3AAAAA8AAAAAAAAAAQAgAAAAIgAAAGRycy9kb3ducmV2LnhtbFBLAQIUABQAAAAIAIdO4kAzLwWe&#10;OwAAADkAAAAQAAAAAAAAAAEAIAAAAAsBAABkcnMvc2hhcGV4bWwueG1sUEsFBgAAAAAGAAYAWwEA&#10;ALUDAAAAAA==&#10;">
              <v:imagedata r:id="rId572" o:title=""/>
              <o:lock v:ext="edit" aspectratio="f"/>
            </v:shape>
            <v:shape id="Image 159" o:spid="_x0000_s1638" type="#_x0000_t75" style="position:absolute;left:76455;top:37583;width:4941;height:4962" o:gfxdata="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84OL4A&#10;AADcAAAADwAAAAAAAAABACAAAAAiAAAAZHJzL2Rvd25yZXYueG1sUEsBAhQAFAAAAAgAh07iQDMv&#10;BZ47AAAAOQAAABAAAAAAAAAAAQAgAAAADQEAAGRycy9zaGFwZXhtbC54bWxQSwUGAAAAAAYABgBb&#10;AQAAtwMAAAAA&#10;">
              <v:imagedata r:id="rId557" o:title=""/>
              <o:lock v:ext="edit" aspectratio="f"/>
            </v:shape>
            <v:shape id="Image 160" o:spid="_x0000_s1639" type="#_x0000_t75" style="position:absolute;left:80965;top:34218;width:4353;height:4379" o:gfxdata="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7uTqvQAA&#10;ANwAAAAPAAAAAAAAAAEAIAAAACIAAABkcnMvZG93bnJldi54bWxQSwECFAAUAAAACACHTuJAMy8F&#10;njsAAAA5AAAAEAAAAAAAAAABACAAAAAMAQAAZHJzL3NoYXBleG1sLnhtbFBLBQYAAAAABgAGAFsB&#10;AAC2AwAAAAA=&#10;">
              <v:imagedata r:id="rId565" o:title=""/>
              <o:lock v:ext="edit" aspectratio="f"/>
            </v:shape>
            <v:shape id="Image 161" o:spid="_x0000_s1640" type="#_x0000_t75" style="position:absolute;left:83199;top:30875;width:4411;height:5472" o:gfxdata="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/06e8AAAA&#10;3AAAAA8AAAAAAAAAAQAgAAAAIgAAAGRycy9kb3ducmV2LnhtbFBLAQIUABQAAAAIAIdO4kAzLwWe&#10;OwAAADkAAAAQAAAAAAAAAAEAIAAAAAsBAABkcnMvc2hhcGV4bWwueG1sUEsFBgAAAAAGAAYAWwEA&#10;ALUDAAAAAA==&#10;">
              <v:imagedata r:id="rId566" o:title=""/>
              <o:lock v:ext="edit" aspectratio="f"/>
            </v:shape>
            <v:shape id="Image 162" o:spid="_x0000_s1641" type="#_x0000_t75" style="position:absolute;left:85844;top:28897;width:4840;height:4350" o:gfxdata="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+Ov+L4A&#10;AADcAAAADwAAAAAAAAABACAAAAAiAAAAZHJzL2Rvd25yZXYueG1sUEsBAhQAFAAAAAgAh07iQDMv&#10;BZ47AAAAOQAAABAAAAAAAAAAAQAgAAAADQEAAGRycy9zaGFwZXhtbC54bWxQSwUGAAAAAAYABgBb&#10;AQAAtwMAAAAA&#10;">
              <v:imagedata r:id="rId567" o:title=""/>
              <o:lock v:ext="edit" aspectratio="f"/>
            </v:shape>
            <v:shape id="Image 163" o:spid="_x0000_s1642" type="#_x0000_t75" style="position:absolute;left:90160;top:25434;width:4347;height:4473" o:gfxdata="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z3ybugAAANwA&#10;AAAPAAAAAAAAAAEAIAAAACIAAABkcnMvZG93bnJldi54bWxQSwECFAAUAAAACACHTuJAMy8FnjsA&#10;AAA5AAAAEAAAAAAAAAABACAAAAAJAQAAZHJzL3NoYXBleG1sLnhtbFBLBQYAAAAABgAGAFsBAACz&#10;AwAAAAA=&#10;">
              <v:imagedata r:id="rId548" o:title=""/>
              <o:lock v:ext="edit" aspectratio="f"/>
            </v:shape>
            <v:shape id="Image 164" o:spid="_x0000_s1643" type="#_x0000_t75" style="position:absolute;left:92483;top:23263;width:3787;height:3812" o:gfxdata="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qpVb4A&#10;AADcAAAADwAAAAAAAAABACAAAAAiAAAAZHJzL2Rvd25yZXYueG1sUEsBAhQAFAAAAAgAh07iQDMv&#10;BZ47AAAAOQAAABAAAAAAAAAAAQAgAAAADQEAAGRycy9zaGFwZXhtbC54bWxQSwUGAAAAAAYABgBb&#10;AQAAtwMAAAAA&#10;">
              <v:imagedata r:id="rId549" o:title=""/>
              <o:lock v:ext="edit" aspectratio="f"/>
            </v:shape>
            <v:shape id="Image 165" o:spid="_x0000_s1644" type="#_x0000_t75" style="position:absolute;left:94481;top:21112;width:4342;height:4479" o:gfxdata="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kxgW8AAAA&#10;3AAAAA8AAAAAAAAAAQAgAAAAIgAAAGRycy9kb3ducmV2LnhtbFBLAQIUABQAAAAIAIdO4kAzLwWe&#10;OwAAADkAAAAQAAAAAAAAAAEAIAAAAAsBAABkcnMvc2hhcGV4bWwueG1sUEsFBgAAAAAGAAYAWwEA&#10;ALUDAAAAAA==&#10;">
              <v:imagedata r:id="rId550" o:title=""/>
              <o:lock v:ext="edit" aspectratio="f"/>
            </v:shape>
            <v:shape id="Image 166" o:spid="_x0000_s1645" type="#_x0000_t75" style="position:absolute;left:97241;top:18342;width:3430;height:4437" o:gfxdata="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goAbsAAADc&#10;AAAADwAAAAAAAAABACAAAAAiAAAAZHJzL2Rvd25yZXYueG1sUEsBAhQAFAAAAAgAh07iQDMvBZ47&#10;AAAAOQAAABAAAAAAAAAAAQAgAAAACgEAAGRycy9zaGFwZXhtbC54bWxQSwUGAAAAAAYABgBbAQAA&#10;tAMAAAAA&#10;">
              <v:imagedata r:id="rId551" o:title=""/>
              <o:lock v:ext="edit" aspectratio="f"/>
            </v:shape>
            <v:shape id="Graphic 167" o:spid="_x0000_s1646" style="position:absolute;left:53404;top:1;width:53403;height:75045" coordsize="5340350,7504430" o:spt="100" o:gfxdata="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QvBG8AAAA&#10;3A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11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" w:after="1"/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100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377"/>
        </w:trPr>
        <w:tc>
          <w:tcPr>
            <w:tcW w:w="955" w:type="dxa"/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138.6.2.1;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138.7.2.1</w:t>
            </w:r>
          </w:p>
        </w:tc>
      </w:tr>
    </w:tbl>
    <w:p w:rsidR="00322E81" w:rsidRDefault="00322E81">
      <w:pPr>
        <w:pStyle w:val="a9"/>
        <w:spacing w:before="38"/>
        <w:rPr>
          <w:sz w:val="16"/>
        </w:rPr>
      </w:pPr>
    </w:p>
    <w:p w:rsidR="00322E81" w:rsidRDefault="00542C12">
      <w:pPr>
        <w:spacing w:before="1"/>
        <w:ind w:left="5797"/>
        <w:rPr>
          <w:i/>
          <w:sz w:val="19"/>
        </w:rPr>
      </w:pPr>
      <w:r>
        <w:rPr>
          <w:i/>
          <w:sz w:val="19"/>
        </w:rPr>
        <w:t>Таблица</w:t>
      </w:r>
      <w:r>
        <w:rPr>
          <w:i/>
          <w:spacing w:val="-9"/>
          <w:sz w:val="19"/>
        </w:rPr>
        <w:t xml:space="preserve"> </w:t>
      </w:r>
      <w:r>
        <w:rPr>
          <w:i/>
          <w:spacing w:val="-10"/>
          <w:sz w:val="19"/>
        </w:rPr>
        <w:t>4</w:t>
      </w:r>
    </w:p>
    <w:p w:rsidR="00322E81" w:rsidRDefault="00542C12">
      <w:pPr>
        <w:spacing w:before="3"/>
        <w:ind w:left="151"/>
        <w:rPr>
          <w:i/>
          <w:sz w:val="19"/>
        </w:rPr>
      </w:pPr>
      <w:r>
        <w:rPr>
          <w:i/>
          <w:sz w:val="19"/>
        </w:rPr>
        <w:t>Соответствие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заданий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КИМ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ОГЭ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по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испанскому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языку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школьной</w:t>
      </w:r>
      <w:r>
        <w:rPr>
          <w:i/>
          <w:spacing w:val="-5"/>
          <w:sz w:val="19"/>
        </w:rPr>
        <w:t xml:space="preserve"> </w:t>
      </w:r>
      <w:r>
        <w:rPr>
          <w:i/>
          <w:spacing w:val="-2"/>
          <w:sz w:val="19"/>
        </w:rPr>
        <w:t>программе</w:t>
      </w:r>
    </w:p>
    <w:p w:rsidR="00322E81" w:rsidRDefault="00322E81">
      <w:pPr>
        <w:pStyle w:val="a9"/>
        <w:spacing w:before="3"/>
        <w:rPr>
          <w:i/>
          <w:sz w:val="7"/>
        </w:rPr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87"/>
        </w:trPr>
        <w:tc>
          <w:tcPr>
            <w:tcW w:w="6448" w:type="dxa"/>
            <w:gridSpan w:val="2"/>
          </w:tcPr>
          <w:p w:rsidR="00322E81" w:rsidRDefault="00542C12">
            <w:pPr>
              <w:pStyle w:val="TableParagraph"/>
              <w:spacing w:before="3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Письменная</w:t>
            </w:r>
            <w:r>
              <w:rPr>
                <w:b/>
                <w:spacing w:val="2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z w:val="16"/>
              </w:rPr>
              <w:pict>
                <v:group id="Group 168" o:spid="_x0000_s1661" style="position:absolute;left:0;text-align:left;margin-left:9.35pt;margin-top:5.8pt;width:302.85pt;height:307.1pt;z-index:-251632128;mso-position-horizontal-relative:text;mso-position-vertical-relative:text" coordsize="38461,39001" o:gfxdata="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">
                  <v:shape id="Image 169" o:spid="_x0000_s1648" type="#_x0000_t75" style="position:absolute;top:32851;width:6140;height:6145" o:gfxdata="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KuQvQAA&#10;ANwAAAAPAAAAAAAAAAEAIAAAACIAAABkcnMvZG93bnJldi54bWxQSwECFAAUAAAACACHTuJAMy8F&#10;njsAAAA5AAAAEAAAAAAAAAABACAAAAAMAQAAZHJzL3NoYXBleG1sLnhtbFBLBQYAAAAABgAGAFsB&#10;AAC2AwAAAAA=&#10;">
                    <v:imagedata r:id="rId573" o:title=""/>
                    <o:lock v:ext="edit" aspectratio="f"/>
                  </v:shape>
                  <v:shape id="Image 170" o:spid="_x0000_s1649" type="#_x0000_t75" style="position:absolute;left:3112;top:31045;width:4405;height:4839" o:gfxdata="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8ZbW8AAAA&#10;3AAAAA8AAAAAAAAAAQAgAAAAIgAAAGRycy9kb3ducmV2LnhtbFBLAQIUABQAAAAIAIdO4kAzLwWe&#10;OwAAADkAAAAQAAAAAAAAAAEAIAAAAAsBAABkcnMvc2hhcGV4bWwueG1sUEsFBgAAAAAGAAYAWwEA&#10;ALUDAAAAAA==&#10;">
                    <v:imagedata r:id="rId540" o:title=""/>
                    <o:lock v:ext="edit" aspectratio="f"/>
                  </v:shape>
                  <v:shape id="Image 171" o:spid="_x0000_s1650" type="#_x0000_t75" style="position:absolute;left:6397;top:28224;width:4358;height:4380" o:gfxdata="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ZclS5AAAA3AAA&#10;AA8AAAAAAAAAAQAgAAAAIgAAAGRycy9kb3ducmV2LnhtbFBLAQIUABQAAAAIAIdO4kAzLwWeOwAA&#10;ADkAAAAQAAAAAAAAAAEAIAAAAAgBAABkcnMvc2hhcGV4bWwueG1sUEsFBgAAAAAGAAYAWwEAALID&#10;AAAAAA==&#10;">
                    <v:imagedata r:id="rId541" o:title=""/>
                    <o:lock v:ext="edit" aspectratio="f"/>
                  </v:shape>
                  <v:shape id="Image 172" o:spid="_x0000_s1651" type="#_x0000_t75" style="position:absolute;left:8647;top:24965;width:5383;height:5383" o:gfxdata="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42V2vQAA&#10;ANwAAAAPAAAAAAAAAAEAIAAAACIAAABkcnMvZG93bnJldi54bWxQSwECFAAUAAAACACHTuJAMy8F&#10;njsAAAA5AAAAEAAAAAAAAAABACAAAAAMAQAAZHJzL3NoYXBleG1sLnhtbFBLBQYAAAAABgAGAFsB&#10;AAC2AwAAAAA=&#10;">
                    <v:imagedata r:id="rId542" o:title=""/>
                    <o:lock v:ext="edit" aspectratio="f"/>
                  </v:shape>
                  <v:shape id="Image 173" o:spid="_x0000_s1652" type="#_x0000_t75" style="position:absolute;left:11270;top:21982;width:5973;height:5738" o:gfxdata="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aC8C/&#10;AAAA3AAAAA8AAAAAAAAAAQAgAAAAIgAAAGRycy9kb3ducmV2LnhtbFBLAQIUABQAAAAIAIdO4kAz&#10;LwWeOwAAADkAAAAQAAAAAAAAAAEAIAAAAA4BAABkcnMvc2hhcGV4bWwueG1sUEsFBgAAAAAGAAYA&#10;WwEAALgDAAAAAA==&#10;">
                    <v:imagedata r:id="rId543" o:title=""/>
                    <o:lock v:ext="edit" aspectratio="f"/>
                  </v:shape>
                  <v:shape id="Image 174" o:spid="_x0000_s1653" type="#_x0000_t75" style="position:absolute;left:14241;top:19240;width:4941;height:4963" o:gfxdata="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yOHrsAAADc&#10;AAAADwAAAAAAAAABACAAAAAiAAAAZHJzL2Rvd25yZXYueG1sUEsBAhQAFAAAAAgAh07iQDMvBZ47&#10;AAAAOQAAABAAAAAAAAAAAQAgAAAACgEAAGRycy9zaGFwZXhtbC54bWxQSwUGAAAAAAYABgBbAQAA&#10;tAMAAAAA&#10;">
                    <v:imagedata r:id="rId574" o:title=""/>
                    <o:lock v:ext="edit" aspectratio="f"/>
                  </v:shape>
                  <v:shape id="Image 175" o:spid="_x0000_s1654" type="#_x0000_t75" style="position:absolute;left:18751;top:15876;width:4353;height:4379" o:gfxdata="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SlYYvQAA&#10;ANwAAAAPAAAAAAAAAAEAIAAAACIAAABkcnMvZG93bnJldi54bWxQSwECFAAUAAAACACHTuJAMy8F&#10;njsAAAA5AAAAEAAAAAAAAAABACAAAAAMAQAAZHJzL3NoYXBleG1sLnhtbFBLBQYAAAAABgAGAFsB&#10;AAC2AwAAAAA=&#10;">
                    <v:imagedata r:id="rId545" o:title=""/>
                    <o:lock v:ext="edit" aspectratio="f"/>
                  </v:shape>
                  <v:shape id="Image 176" o:spid="_x0000_s1655" type="#_x0000_t75" style="position:absolute;left:20985;top:12532;width:4411;height:5473" o:gfxdata="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U4bJ&#10;wAAAANwAAAAPAAAAAAAAAAEAIAAAACIAAABkcnMvZG93bnJldi54bWxQSwECFAAUAAAACACHTuJA&#10;My8FnjsAAAA5AAAAEAAAAAAAAAABACAAAAAPAQAAZHJzL3NoYXBleG1sLnhtbFBLBQYAAAAABgAG&#10;AFsBAAC5AwAAAAA=&#10;">
                    <v:imagedata r:id="rId558" o:title=""/>
                    <o:lock v:ext="edit" aspectratio="f"/>
                  </v:shape>
                  <v:shape id="Image 177" o:spid="_x0000_s1656" type="#_x0000_t75" style="position:absolute;left:23630;top:10555;width:4840;height:4349" o:gfxdata="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5hnrsAAADc&#10;AAAADwAAAAAAAAABACAAAAAiAAAAZHJzL2Rvd25yZXYueG1sUEsBAhQAFAAAAAgAh07iQDMvBZ47&#10;AAAAOQAAABAAAAAAAAAAAQAgAAAACgEAAGRycy9zaGFwZXhtbC54bWxQSwUGAAAAAAYABgBbAQAA&#10;tAMAAAAA&#10;">
                    <v:imagedata r:id="rId559" o:title=""/>
                    <o:lock v:ext="edit" aspectratio="f"/>
                  </v:shape>
                  <v:shape id="Image 178" o:spid="_x0000_s1657" type="#_x0000_t75" style="position:absolute;left:27946;top:7091;width:4347;height:4474" o:gfxdata="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ZUCb4A&#10;AADcAAAADwAAAAAAAAABACAAAAAiAAAAZHJzL2Rvd25yZXYueG1sUEsBAhQAFAAAAAgAh07iQDMv&#10;BZ47AAAAOQAAABAAAAAAAAAAAQAgAAAADQEAAGRycy9zaGFwZXhtbC54bWxQSwUGAAAAAAYABgBb&#10;AQAAtwMAAAAA&#10;">
                    <v:imagedata r:id="rId560" o:title=""/>
                    <o:lock v:ext="edit" aspectratio="f"/>
                  </v:shape>
                  <v:shape id="Image 179" o:spid="_x0000_s1658" type="#_x0000_t75" style="position:absolute;left:30269;top:4921;width:3787;height:3812" o:gfxdata="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G6mC/&#10;AAAA3AAAAA8AAAAAAAAAAQAgAAAAIgAAAGRycy9kb3ducmV2LnhtbFBLAQIUABQAAAAIAIdO4kAz&#10;LwWeOwAAADkAAAAQAAAAAAAAAAEAIAAAAA4BAABkcnMvc2hhcGV4bWwueG1sUEsFBgAAAAAGAAYA&#10;WwEAALgDAAAAAA==&#10;">
                    <v:imagedata r:id="rId561" o:title=""/>
                    <o:lock v:ext="edit" aspectratio="f"/>
                  </v:shape>
                  <v:shape id="Image 180" o:spid="_x0000_s1659" type="#_x0000_t75" style="position:absolute;left:32267;top:2770;width:4342;height:4479" o:gfxdata="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PVT7sAAADc&#10;AAAADwAAAAAAAAABACAAAAAiAAAAZHJzL2Rvd25yZXYueG1sUEsBAhQAFAAAAAgAh07iQDMvBZ47&#10;AAAAOQAAABAAAAAAAAAAAQAgAAAACgEAAGRycy9zaGFwZXhtbC54bWxQSwUGAAAAAAYABgBbAQAA&#10;tAMAAAAA&#10;">
                    <v:imagedata r:id="rId562" o:title=""/>
                    <o:lock v:ext="edit" aspectratio="f"/>
                  </v:shape>
                  <v:shape id="Image 181" o:spid="_x0000_s1660" type="#_x0000_t75" style="position:absolute;left:35027;width:3431;height:4436" o:gfxdata="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6xZPLsAAADc&#10;AAAADwAAAAAAAAABACAAAAAiAAAAZHJzL2Rvd25yZXYueG1sUEsBAhQAFAAAAAgAh07iQDMvBZ47&#10;AAAAOQAAABAAAAAAAAAAAQAgAAAACgEAAGRycy9zaGFwZXhtbC54bWxQSwUGAAAAAAYABgBbAQAA&#10;tAMAAAAA&#10;">
                    <v:imagedata r:id="rId563" o:title=""/>
                    <o:lock v:ext="edit" aspectratio="f"/>
                  </v:shape>
                </v:group>
              </w:pict>
            </w:r>
            <w:r>
              <w:rPr>
                <w:spacing w:val="-5"/>
                <w:w w:val="105"/>
                <w:sz w:val="16"/>
              </w:rPr>
              <w:t>1–4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hanging="1"/>
              <w:rPr>
                <w:sz w:val="16"/>
              </w:rPr>
            </w:pPr>
            <w:r>
              <w:rPr>
                <w:w w:val="105"/>
                <w:sz w:val="16"/>
              </w:rPr>
              <w:t>Понимание в прослушанном тексте запрашиваемой информации. Овладение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аудированием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пониманием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запрашиваемой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информации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на- чинается со 2 класса с постепенным усложнением текстов и </w:t>
            </w:r>
            <w:r>
              <w:rPr>
                <w:w w:val="105"/>
                <w:sz w:val="16"/>
              </w:rPr>
              <w:t>увеличением времени их звучания:</w:t>
            </w:r>
          </w:p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160.7.2.2;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139.6.2.2;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139.7.2.2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5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jc w:val="both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прослушанного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  <w:p w:rsidR="00322E81" w:rsidRDefault="00542C12">
            <w:pPr>
              <w:pStyle w:val="TableParagraph"/>
              <w:spacing w:before="6" w:line="247" w:lineRule="auto"/>
              <w:ind w:right="65"/>
              <w:jc w:val="bot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Овладение аудированием с пониманием основного содержания начинается</w:t>
            </w:r>
            <w:r>
              <w:rPr>
                <w:w w:val="105"/>
                <w:sz w:val="16"/>
              </w:rPr>
              <w:t xml:space="preserve"> со 2 класса с постепенным усложнением текстов и увеличением времени их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звучания:</w:t>
            </w:r>
          </w:p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160.7.2.2;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139.4.2.2;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139.5.2.2;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139.6.2.2;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139.7.2.2</w:t>
            </w:r>
          </w:p>
        </w:tc>
      </w:tr>
      <w:tr w:rsidR="00322E81">
        <w:trPr>
          <w:trHeight w:val="56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6–11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Понимание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прослушанном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тексте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запрашиваемой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информации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запол-</w:t>
            </w:r>
          </w:p>
          <w:p w:rsidR="00322E81" w:rsidRDefault="00542C12">
            <w:pPr>
              <w:pStyle w:val="TableParagraph"/>
              <w:spacing w:line="190" w:lineRule="atLeast"/>
              <w:ind w:right="14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нение таблицы с краткой фиксацией содержания прослушанного текста:</w:t>
            </w:r>
            <w:r>
              <w:rPr>
                <w:w w:val="105"/>
                <w:sz w:val="16"/>
              </w:rPr>
              <w:t xml:space="preserve"> кл. 9, п. 139.7.2.4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12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/>
              <w:jc w:val="both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прочитанного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  <w:p w:rsidR="00322E81" w:rsidRDefault="00542C12">
            <w:pPr>
              <w:pStyle w:val="TableParagraph"/>
              <w:spacing w:before="6" w:line="247" w:lineRule="auto"/>
              <w:ind w:right="6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 xml:space="preserve">Овладение чтением с пониманием основного содержания текста начина- ется со 2 класса с постепенным усложнением текстов и увеличением их </w:t>
            </w:r>
            <w:r>
              <w:rPr>
                <w:spacing w:val="-2"/>
                <w:w w:val="105"/>
                <w:sz w:val="16"/>
              </w:rPr>
              <w:t>объёма:</w:t>
            </w:r>
          </w:p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160.7.2.3;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160.8.2.3;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</w:t>
            </w:r>
            <w:r>
              <w:rPr>
                <w:w w:val="105"/>
                <w:sz w:val="16"/>
              </w:rPr>
              <w:t>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139.5.2.3;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139.6.2.3;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139.7.2.3</w:t>
            </w:r>
          </w:p>
        </w:tc>
      </w:tr>
      <w:tr w:rsidR="00322E81">
        <w:trPr>
          <w:trHeight w:val="568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13–19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sz w:val="16"/>
              </w:rPr>
              <w:t>Понимание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прочитанном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тексте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запрашиваемой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информации.</w:t>
            </w:r>
          </w:p>
          <w:p w:rsidR="00322E81" w:rsidRDefault="00542C12">
            <w:pPr>
              <w:pStyle w:val="TableParagraph"/>
              <w:spacing w:line="190" w:lineRule="atLeas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Овладение чтением с пониманием запрашиваемой информации начинается</w:t>
            </w:r>
            <w:r>
              <w:rPr>
                <w:w w:val="105"/>
                <w:sz w:val="16"/>
              </w:rPr>
              <w:t xml:space="preserve"> со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усложнением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текстов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увеличением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их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объёма:</w:t>
            </w:r>
          </w:p>
        </w:tc>
      </w:tr>
    </w:tbl>
    <w:p w:rsidR="00322E81" w:rsidRDefault="00542C12">
      <w:pPr>
        <w:spacing w:before="88"/>
        <w:ind w:right="96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tabs>
          <w:tab w:val="left" w:pos="3530"/>
          <w:tab w:val="left" w:pos="6143"/>
        </w:tabs>
        <w:spacing w:before="82"/>
        <w:ind w:left="151"/>
        <w:rPr>
          <w:sz w:val="16"/>
        </w:rPr>
      </w:pPr>
      <w:r>
        <w:br w:type="column"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12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" w:after="1"/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1691"/>
        </w:trPr>
        <w:tc>
          <w:tcPr>
            <w:tcW w:w="955" w:type="dxa"/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160.7.2.3;</w:t>
            </w:r>
          </w:p>
          <w:p w:rsidR="00322E81" w:rsidRDefault="00542C12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160.8.2.3;</w:t>
            </w:r>
          </w:p>
          <w:p w:rsidR="00322E81" w:rsidRDefault="00542C12">
            <w:pPr>
              <w:pStyle w:val="TableParagraph"/>
              <w:spacing w:before="3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160.9.2.3;</w:t>
            </w:r>
          </w:p>
          <w:p w:rsidR="00322E81" w:rsidRDefault="00542C12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139.3.2.3;</w:t>
            </w:r>
          </w:p>
          <w:p w:rsidR="00322E81" w:rsidRDefault="00542C12">
            <w:pPr>
              <w:pStyle w:val="TableParagraph"/>
              <w:spacing w:before="3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139.4.2.3;</w:t>
            </w:r>
          </w:p>
          <w:p w:rsidR="00322E81" w:rsidRDefault="00542C12">
            <w:pPr>
              <w:pStyle w:val="TableParagraph"/>
              <w:spacing w:before="34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139.5.2.3;</w:t>
            </w:r>
          </w:p>
          <w:p w:rsidR="00322E81" w:rsidRDefault="00542C12">
            <w:pPr>
              <w:pStyle w:val="TableParagraph"/>
              <w:spacing w:before="3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139.6.2.3;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139.7.2.3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20–28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hanging="1"/>
              <w:rPr>
                <w:sz w:val="16"/>
              </w:rPr>
            </w:pPr>
            <w:r>
              <w:rPr>
                <w:w w:val="105"/>
                <w:sz w:val="16"/>
              </w:rPr>
              <w:t>Грамматические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навыки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употребления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нужной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морфологической</w:t>
            </w:r>
            <w:r>
              <w:rPr>
                <w:spacing w:val="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формы данного слова в </w:t>
            </w:r>
            <w:r>
              <w:rPr>
                <w:w w:val="105"/>
                <w:sz w:val="16"/>
              </w:rPr>
              <w:t>коммуникативно-значимом контексте.</w:t>
            </w:r>
          </w:p>
          <w:p w:rsidR="00322E81" w:rsidRDefault="00542C12">
            <w:pPr>
              <w:pStyle w:val="TableParagraph"/>
              <w:spacing w:before="2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грамматикой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наращи- ванием изученных грамматических форм и конструкций:</w:t>
            </w:r>
          </w:p>
          <w:p w:rsidR="00322E81" w:rsidRDefault="00542C12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160.7.3.4;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160.8.3.4;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160.9.3.4;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139.3.3.4;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139.4.3.4;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139.5.3.4;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139.6.3.4;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139.7.3.4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29–34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right="6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Лексико-грамматические навыки образования и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употребления родствен- ного слова нужной части речи с использованием аффиксации в коммуни- кативно-значимом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контексте.</w:t>
            </w:r>
          </w:p>
          <w:p w:rsidR="00322E81" w:rsidRDefault="00542C12">
            <w:pPr>
              <w:pStyle w:val="TableParagraph"/>
              <w:spacing w:before="3" w:line="247" w:lineRule="auto"/>
              <w:ind w:right="62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Овладение словообразованием начинается с 3 класса с постепенным увеличением числа используемых аффиксов:</w:t>
            </w:r>
          </w:p>
          <w:p w:rsidR="00322E81" w:rsidRDefault="00542C12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160.8.3.3;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160.9.3.3;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139.3.3.3;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139.4.3.3;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139.5.3.3;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139.6.3.3;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139.7.3.3</w:t>
            </w:r>
          </w:p>
        </w:tc>
      </w:tr>
      <w:tr w:rsidR="00322E81">
        <w:trPr>
          <w:trHeight w:val="1900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hanging="1"/>
              <w:rPr>
                <w:sz w:val="16"/>
              </w:rPr>
            </w:pPr>
            <w:r>
              <w:rPr>
                <w:w w:val="105"/>
                <w:sz w:val="16"/>
              </w:rPr>
              <w:t>Написание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электронного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письма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личного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характера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ответ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письмо- </w:t>
            </w:r>
            <w:r>
              <w:rPr>
                <w:spacing w:val="-2"/>
                <w:w w:val="105"/>
                <w:sz w:val="16"/>
              </w:rPr>
              <w:t>стимул.</w:t>
            </w:r>
          </w:p>
          <w:p w:rsidR="00322E81" w:rsidRDefault="00542C12">
            <w:pPr>
              <w:pStyle w:val="TableParagraph"/>
              <w:spacing w:before="2" w:line="247" w:lineRule="auto"/>
              <w:ind w:right="56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написанием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электронного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сообщения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классе с постепенным увеличением требуемого объёма:</w:t>
            </w:r>
          </w:p>
          <w:p w:rsidR="00322E81" w:rsidRDefault="00542C12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160.9.2.4;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139.3.2.4;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139.4.2.4;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139.5.2.4;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139.6.2.4;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139.7.2.4</w:t>
            </w:r>
          </w:p>
        </w:tc>
      </w:tr>
      <w:tr w:rsidR="00322E81">
        <w:trPr>
          <w:trHeight w:val="187"/>
        </w:trPr>
        <w:tc>
          <w:tcPr>
            <w:tcW w:w="6448" w:type="dxa"/>
            <w:gridSpan w:val="2"/>
          </w:tcPr>
          <w:p w:rsidR="00322E81" w:rsidRDefault="00542C12">
            <w:pPr>
              <w:pStyle w:val="TableParagraph"/>
              <w:spacing w:before="3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Устная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часть</w:t>
            </w:r>
          </w:p>
        </w:tc>
      </w:tr>
      <w:tr w:rsidR="00322E81">
        <w:trPr>
          <w:trHeight w:val="1139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1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/>
              <w:rPr>
                <w:sz w:val="16"/>
              </w:rPr>
            </w:pPr>
            <w:r>
              <w:rPr>
                <w:sz w:val="16"/>
              </w:rPr>
              <w:t>Чтение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вслух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небольшого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текста.</w:t>
            </w:r>
          </w:p>
          <w:p w:rsidR="00322E81" w:rsidRDefault="00542C12">
            <w:pPr>
              <w:pStyle w:val="TableParagraph"/>
              <w:spacing w:before="6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чтением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вслух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 увеличением объёма текста и повышением его сложности:</w:t>
            </w:r>
          </w:p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160.7.2.3;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160.8.2.3;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160.9.2.3;</w:t>
            </w:r>
          </w:p>
        </w:tc>
      </w:tr>
    </w:tbl>
    <w:p w:rsidR="00322E81" w:rsidRDefault="00542C12">
      <w:pPr>
        <w:spacing w:before="115"/>
        <w:ind w:right="222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center"/>
        <w:rPr>
          <w:sz w:val="15"/>
        </w:rPr>
        <w:sectPr w:rsidR="00322E81">
          <w:pgSz w:w="16840" w:h="11910" w:orient="landscape"/>
          <w:pgMar w:top="580" w:right="566" w:bottom="280" w:left="1133" w:header="720" w:footer="720" w:gutter="0"/>
          <w:cols w:num="2" w:space="720" w:equalWidth="0">
            <w:col w:w="6606" w:space="1804"/>
            <w:col w:w="6731"/>
          </w:cols>
        </w:sectPr>
      </w:pPr>
    </w:p>
    <w:p w:rsidR="00322E81" w:rsidRDefault="00542C12">
      <w:pPr>
        <w:tabs>
          <w:tab w:val="left" w:pos="3530"/>
          <w:tab w:val="left" w:pos="6143"/>
        </w:tabs>
        <w:spacing w:before="82"/>
        <w:ind w:left="151"/>
        <w:rPr>
          <w:sz w:val="16"/>
        </w:rPr>
      </w:pPr>
      <w:r>
        <w:rPr>
          <w:sz w:val="16"/>
        </w:rPr>
        <w:pict>
          <v:group id="Group 182" o:spid="_x0000_s1569" style="position:absolute;left:0;text-align:left;margin-left:.5pt;margin-top:2.15pt;width:841.05pt;height:590.95pt;z-index:-251629056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">
            <v:shape id="Graphic 183" o:spid="_x0000_s1554" style="position:absolute;left:1;top:1;width:53404;height:75045" coordsize="5340350,7504430" o:spt="100" o:gfxdata="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UVDu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184" o:spid="_x0000_s1555" type="#_x0000_t75" style="position:absolute;left:62213;top:51193;width:6140;height:6146" o:gfxdata="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iMyUq5AAAA3AAA&#10;AA8AAAAAAAAAAQAgAAAAIgAAAGRycy9kb3ducmV2LnhtbFBLAQIUABQAAAAIAIdO4kAzLwWeOwAA&#10;ADkAAAAQAAAAAAAAAAEAIAAAAAgBAABkcnMvc2hhcGV4bWwueG1sUEsFBgAAAAAGAAYAWwEAALID&#10;AAAAAA==&#10;">
              <v:imagedata r:id="rId539" o:title=""/>
              <o:lock v:ext="edit" aspectratio="f"/>
            </v:shape>
            <v:shape id="Image 185" o:spid="_x0000_s1556" type="#_x0000_t75" style="position:absolute;left:65325;top:49387;width:4406;height:4839" o:gfxdata="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Ajea8AAAA&#10;3AAAAA8AAAAAAAAAAQAgAAAAIgAAAGRycy9kb3ducmV2LnhtbFBLAQIUABQAAAAIAIdO4kAzLwWe&#10;OwAAADkAAAAQAAAAAAAAAAEAIAAAAAsBAABkcnMvc2hhcGV4bWwueG1sUEsFBgAAAAAGAAYAWwEA&#10;ALUDAAAAAA==&#10;">
              <v:imagedata r:id="rId540" o:title=""/>
              <o:lock v:ext="edit" aspectratio="f"/>
            </v:shape>
            <v:shape id="Image 186" o:spid="_x0000_s1557" type="#_x0000_t75" style="position:absolute;left:68611;top:46567;width:4358;height:4379" o:gfxdata="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uh67sAAADc&#10;AAAADwAAAAAAAAABACAAAAAiAAAAZHJzL2Rvd25yZXYueG1sUEsBAhQAFAAAAAgAh07iQDMvBZ47&#10;AAAAOQAAABAAAAAAAAAAAQAgAAAACgEAAGRycy9zaGFwZXhtbC54bWxQSwUGAAAAAAYABgBbAQAA&#10;tAMAAAAA&#10;">
              <v:imagedata r:id="rId541" o:title=""/>
              <o:lock v:ext="edit" aspectratio="f"/>
            </v:shape>
            <v:shape id="Image 187" o:spid="_x0000_s1558" type="#_x0000_t75" style="position:absolute;left:70861;top:43308;width:5383;height:5383" o:gfxdata="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6ShyC/&#10;AAAA3AAAAA8AAAAAAAAAAQAgAAAAIgAAAGRycy9kb3ducmV2LnhtbFBLAQIUABQAAAAIAIdO4kAz&#10;LwWeOwAAADkAAAAQAAAAAAAAAAEAIAAAAA4BAABkcnMvc2hhcGV4bWwueG1sUEsFBgAAAAAGAAYA&#10;WwEAALgDAAAAAA==&#10;">
              <v:imagedata r:id="rId542" o:title=""/>
              <o:lock v:ext="edit" aspectratio="f"/>
            </v:shape>
            <v:shape id="Image 188" o:spid="_x0000_s1559" type="#_x0000_t75" style="position:absolute;left:73484;top:40325;width:5972;height:5737" o:gfxdata="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O1Hm/&#10;AAAA3AAAAA8AAAAAAAAAAQAgAAAAIgAAAGRycy9kb3ducmV2LnhtbFBLAQIUABQAAAAIAIdO4kAz&#10;LwWeOwAAADkAAAAQAAAAAAAAAAEAIAAAAA4BAABkcnMvc2hhcGV4bWwueG1sUEsFBgAAAAAGAAYA&#10;WwEAALgDAAAAAA==&#10;">
              <v:imagedata r:id="rId543" o:title=""/>
              <o:lock v:ext="edit" aspectratio="f"/>
            </v:shape>
            <v:shape id="Image 189" o:spid="_x0000_s1560" type="#_x0000_t75" style="position:absolute;left:76455;top:37583;width:4941;height:4962" o:gfxdata="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AC&#10;ld3CAAAA3AAAAA8AAAAAAAAAAQAgAAAAIgAAAGRycy9kb3ducmV2LnhtbFBLAQIUABQAAAAIAIdO&#10;4kAzLwWeOwAAADkAAAAQAAAAAAAAAAEAIAAAABEBAABkcnMvc2hhcGV4bWwueG1sUEsFBgAAAAAG&#10;AAYAWwEAALsDAAAAAA==&#10;">
              <v:imagedata r:id="rId544" o:title=""/>
              <o:lock v:ext="edit" aspectratio="f"/>
            </v:shape>
            <v:shape id="Image 190" o:spid="_x0000_s1561" type="#_x0000_t75" style="position:absolute;left:80965;top:34218;width:4353;height:4379" o:gfxdata="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vKJa8AAAA&#10;3AAAAA8AAAAAAAAAAQAgAAAAIgAAAGRycy9kb3ducmV2LnhtbFBLAQIUABQAAAAIAIdO4kAzLwWe&#10;OwAAADkAAAAQAAAAAAAAAAEAIAAAAAsBAABkcnMvc2hhcGV4bWwueG1sUEsFBgAAAAAGAAYAWwEA&#10;ALUDAAAAAA==&#10;">
              <v:imagedata r:id="rId545" o:title=""/>
              <o:lock v:ext="edit" aspectratio="f"/>
            </v:shape>
            <v:shape id="Image 191" o:spid="_x0000_s1562" type="#_x0000_t75" style="position:absolute;left:83199;top:30875;width:4411;height:5472" o:gfxdata="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6qOAvQAA&#10;ANwAAAAPAAAAAAAAAAEAIAAAACIAAABkcnMvZG93bnJldi54bWxQSwECFAAUAAAACACHTuJAMy8F&#10;njsAAAA5AAAAEAAAAAAAAAABACAAAAAMAQAAZHJzL3NoYXBleG1sLnhtbFBLBQYAAAAABgAGAFsB&#10;AAC2AwAAAAA=&#10;">
              <v:imagedata r:id="rId566" o:title=""/>
              <o:lock v:ext="edit" aspectratio="f"/>
            </v:shape>
            <v:shape id="Image 192" o:spid="_x0000_s1563" type="#_x0000_t75" style="position:absolute;left:85844;top:28897;width:4840;height:4350" o:gfxdata="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bf374A&#10;AADcAAAADwAAAAAAAAABACAAAAAiAAAAZHJzL2Rvd25yZXYueG1sUEsBAhQAFAAAAAgAh07iQDMv&#10;BZ47AAAAOQAAABAAAAAAAAAAAQAgAAAADQEAAGRycy9zaGFwZXhtbC54bWxQSwUGAAAAAAYABgBb&#10;AQAAtwMAAAAA&#10;">
              <v:imagedata r:id="rId567" o:title=""/>
              <o:lock v:ext="edit" aspectratio="f"/>
            </v:shape>
            <v:shape id="Image 193" o:spid="_x0000_s1564" type="#_x0000_t75" style="position:absolute;left:90160;top:25434;width:4347;height:4473" o:gfxdata="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Ggy8ugAAANwA&#10;AAAPAAAAAAAAAAEAIAAAACIAAABkcnMvZG93bnJldi54bWxQSwECFAAUAAAACACHTuJAMy8FnjsA&#10;AAA5AAAAEAAAAAAAAAABACAAAAAJAQAAZHJzL3NoYXBleG1sLnhtbFBLBQYAAAAABgAGAFsBAACz&#10;AwAAAAA=&#10;">
              <v:imagedata r:id="rId548" o:title=""/>
              <o:lock v:ext="edit" aspectratio="f"/>
            </v:shape>
            <v:shape id="Image 194" o:spid="_x0000_s1565" type="#_x0000_t75" style="position:absolute;left:92483;top:23263;width:3787;height:3812" o:gfxdata="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v2XK/&#10;AAAA3AAAAA8AAAAAAAAAAQAgAAAAIgAAAGRycy9kb3ducmV2LnhtbFBLAQIUABQAAAAIAIdO4kAz&#10;LwWeOwAAADkAAAAQAAAAAAAAAAEAIAAAAA4BAABkcnMvc2hhcGV4bWwueG1sUEsFBgAAAAAGAAYA&#10;WwEAALgDAAAAAA==&#10;">
              <v:imagedata r:id="rId549" o:title=""/>
              <o:lock v:ext="edit" aspectratio="f"/>
            </v:shape>
            <v:shape id="Image 195" o:spid="_x0000_s1566" type="#_x0000_t75" style="position:absolute;left:94481;top:21112;width:4342;height:4479" o:gfxdata="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sbYivQAA&#10;ANwAAAAPAAAAAAAAAAEAIAAAACIAAABkcnMvZG93bnJldi54bWxQSwECFAAUAAAACACHTuJAMy8F&#10;njsAAAA5AAAAEAAAAAAAAAABACAAAAAMAQAAZHJzL3NoYXBleG1sLnhtbFBLBQYAAAAABgAGAFsB&#10;AAC2AwAAAAA=&#10;">
              <v:imagedata r:id="rId550" o:title=""/>
              <o:lock v:ext="edit" aspectratio="f"/>
            </v:shape>
            <v:shape id="Image 196" o:spid="_x0000_s1567" type="#_x0000_t75" style="position:absolute;left:97241;top:18342;width:3430;height:4437" o:gfxdata="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21YJrsAAADc&#10;AAAADwAAAAAAAAABACAAAAAiAAAAZHJzL2Rvd25yZXYueG1sUEsBAhQAFAAAAAgAh07iQDMvBZ47&#10;AAAAOQAAABAAAAAAAAAAAQAgAAAACgEAAGRycy9zaGFwZXhtbC54bWxQSwUGAAAAAAYABgBbAQAA&#10;tAMAAAAA&#10;">
              <v:imagedata r:id="rId551" o:title=""/>
              <o:lock v:ext="edit" aspectratio="f"/>
            </v:shape>
            <v:shape id="Graphic 197" o:spid="_x0000_s1568" style="position:absolute;left:53404;top:1;width:53403;height:75045" coordsize="5340350,7504430" o:spt="100" o:gfxdata="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xcw2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13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" w:after="1"/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5493"/>
      </w:tblGrid>
      <w:tr w:rsidR="00322E81">
        <w:trPr>
          <w:trHeight w:val="187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3" w:line="165" w:lineRule="exact"/>
              <w:ind w:left="6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3" w:line="165" w:lineRule="exact"/>
              <w:ind w:left="239"/>
              <w:rPr>
                <w:sz w:val="16"/>
              </w:rPr>
            </w:pPr>
            <w:r>
              <w:rPr>
                <w:sz w:val="16"/>
              </w:rPr>
              <w:t>Проверяемый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элемент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2–9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</w:tr>
      <w:tr w:rsidR="00322E81">
        <w:trPr>
          <w:trHeight w:val="948"/>
        </w:trPr>
        <w:tc>
          <w:tcPr>
            <w:tcW w:w="955" w:type="dxa"/>
          </w:tcPr>
          <w:p w:rsidR="00322E81" w:rsidRDefault="00322E8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139.3.3.1;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139.4.3.1;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139.5.3.1;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139.6.3.1;</w:t>
            </w:r>
          </w:p>
          <w:p w:rsidR="00322E81" w:rsidRDefault="00542C12">
            <w:pPr>
              <w:pStyle w:val="TableParagraph"/>
              <w:spacing w:before="7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139.7.3.1</w:t>
            </w:r>
          </w:p>
        </w:tc>
      </w:tr>
      <w:tr w:rsidR="00322E81">
        <w:trPr>
          <w:trHeight w:val="209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2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диалог-</w:t>
            </w:r>
            <w:r>
              <w:rPr>
                <w:spacing w:val="-2"/>
                <w:sz w:val="16"/>
              </w:rPr>
              <w:t>расспрос.</w:t>
            </w:r>
          </w:p>
          <w:p w:rsidR="00322E81" w:rsidRDefault="00542C12">
            <w:pPr>
              <w:pStyle w:val="TableParagraph"/>
              <w:spacing w:before="6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Овладение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диалогической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речью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начинается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класса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постепенным усложнением содержания и увеличением числа реплик:</w:t>
            </w:r>
          </w:p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160.7.2.1.1;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sz w:val="16"/>
              </w:rPr>
              <w:pict>
                <v:group id="_x0000_s1792" style="position:absolute;left:0;text-align:left;margin-left:109.3pt;margin-top:-3.05pt;width:155.2pt;height:159.5pt;z-index:-251628032" coordsize="19710,20256" o:gfxdata="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">
                  <v:shape id="Image 199" o:spid="_x0000_s1785" type="#_x0000_t75" style="position:absolute;top:15876;width:4352;height:4379" o:gfxdata="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zHn2vQAA&#10;ANwAAAAPAAAAAAAAAAEAIAAAACIAAABkcnMvZG93bnJldi54bWxQSwECFAAUAAAACACHTuJAMy8F&#10;njsAAAA5AAAAEAAAAAAAAAABACAAAAAMAQAAZHJzL3NoYXBleG1sLnhtbFBLBQYAAAAABgAGAFsB&#10;AAC2AwAAAAA=&#10;">
                    <v:imagedata r:id="rId545" o:title=""/>
                    <o:lock v:ext="edit" aspectratio="f"/>
                  </v:shape>
                  <v:shape id="Image 200" o:spid="_x0000_s1786" type="#_x0000_t75" style="position:absolute;left:2234;top:12532;width:4410;height:5473" o:gfxdata="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VqSe/&#10;AAAA3AAAAA8AAAAAAAAAAQAgAAAAIgAAAGRycy9kb3ducmV2LnhtbFBLAQIUABQAAAAIAIdO4kAz&#10;LwWeOwAAADkAAAAQAAAAAAAAAAEAIAAAAA4BAABkcnMvc2hhcGV4bWwueG1sUEsFBgAAAAAGAAYA&#10;WwEAALgDAAAAAA==&#10;">
                    <v:imagedata r:id="rId558" o:title=""/>
                    <o:lock v:ext="edit" aspectratio="f"/>
                  </v:shape>
                  <v:shape id="Image 201" o:spid="_x0000_s1787" type="#_x0000_t75" style="position:absolute;left:4878;top:10555;width:4841;height:4349" o:gfxdata="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xUR1ugAAANwA&#10;AAAPAAAAAAAAAAEAIAAAACIAAABkcnMvZG93bnJldi54bWxQSwECFAAUAAAACACHTuJAMy8FnjsA&#10;AAA5AAAAEAAAAAAAAAABACAAAAAJAQAAZHJzL3NoYXBleG1sLnhtbFBLBQYAAAAABgAGAFsBAACz&#10;AwAAAAA=&#10;">
                    <v:imagedata r:id="rId559" o:title=""/>
                    <o:lock v:ext="edit" aspectratio="f"/>
                  </v:shape>
                  <v:shape id="Image 202" o:spid="_x0000_s1788" type="#_x0000_t75" style="position:absolute;left:9194;top:7091;width:4348;height:4474" o:gfxdata="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/XHi&#10;wAAAANwAAAAPAAAAAAAAAAEAIAAAACIAAABkcnMvZG93bnJldi54bWxQSwECFAAUAAAACACHTuJA&#10;My8FnjsAAAA5AAAAEAAAAAAAAAABACAAAAAPAQAAZHJzL3NoYXBleG1sLnhtbFBLBQYAAAAABgAG&#10;AFsBAAC5AwAAAAA=&#10;">
                    <v:imagedata r:id="rId560" o:title=""/>
                    <o:lock v:ext="edit" aspectratio="f"/>
                  </v:shape>
                  <v:shape id="Image 203" o:spid="_x0000_s1789" type="#_x0000_t75" style="position:absolute;left:11517;top:4921;width:3787;height:3812" o:gfxdata="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uORb4A&#10;AADcAAAADwAAAAAAAAABACAAAAAiAAAAZHJzL2Rvd25yZXYueG1sUEsBAhQAFAAAAAgAh07iQDMv&#10;BZ47AAAAOQAAABAAAAAAAAAAAQAgAAAADQEAAGRycy9zaGFwZXhtbC54bWxQSwUGAAAAAAYABgBb&#10;AQAAtwMAAAAA&#10;">
                    <v:imagedata r:id="rId561" o:title=""/>
                    <o:lock v:ext="edit" aspectratio="f"/>
                  </v:shape>
                  <v:shape id="Image 204" o:spid="_x0000_s1790" type="#_x0000_t75" style="position:absolute;left:13515;top:2770;width:4343;height:4479" o:gfxdata="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TrFqvQAA&#10;ANwAAAAPAAAAAAAAAAEAIAAAACIAAABkcnMvZG93bnJldi54bWxQSwECFAAUAAAACACHTuJAMy8F&#10;njsAAAA5AAAAEAAAAAAAAAABACAAAAAMAQAAZHJzL3NoYXBleG1sLnhtbFBLBQYAAAAABgAGAFsB&#10;AAC2AwAAAAA=&#10;">
                    <v:imagedata r:id="rId562" o:title=""/>
                    <o:lock v:ext="edit" aspectratio="f"/>
                  </v:shape>
                  <v:shape id="Image 205" o:spid="_x0000_s1791" type="#_x0000_t75" style="position:absolute;left:16275;width:3431;height:4436" o:gfxdata="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YT0Z&#10;wAAAANwAAAAPAAAAAAAAAAEAIAAAACIAAABkcnMvZG93bnJldi54bWxQSwECFAAUAAAACACHTuJA&#10;My8FnjsAAAA5AAAAEAAAAAAAAAABACAAAAAPAQAAZHJzL3NoYXBleG1sLnhtbFBLBQYAAAAABgAG&#10;AFsBAAC5AwAAAAA=&#10;">
                    <v:imagedata r:id="rId563" o:title=""/>
                    <o:lock v:ext="edit" aspectratio="f"/>
                  </v:shape>
                </v:group>
              </w:pict>
            </w: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160.8.2.1.1;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160.9.2.1.1;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139.3.2.1;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139.4.2.1;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139.5.2.1;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139.6.2.1;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139.7.2.1</w:t>
            </w:r>
          </w:p>
        </w:tc>
      </w:tr>
      <w:tr w:rsidR="00322E81">
        <w:trPr>
          <w:trHeight w:val="2281"/>
        </w:trPr>
        <w:tc>
          <w:tcPr>
            <w:tcW w:w="955" w:type="dxa"/>
          </w:tcPr>
          <w:p w:rsidR="00322E81" w:rsidRDefault="00542C12">
            <w:pPr>
              <w:pStyle w:val="TableParagraph"/>
              <w:spacing w:before="2"/>
              <w:ind w:left="6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5493" w:type="dxa"/>
          </w:tcPr>
          <w:p w:rsidR="00322E81" w:rsidRDefault="00542C12">
            <w:pPr>
              <w:pStyle w:val="TableParagraph"/>
              <w:spacing w:before="2" w:line="247" w:lineRule="auto"/>
              <w:ind w:right="56"/>
              <w:rPr>
                <w:sz w:val="16"/>
              </w:rPr>
            </w:pPr>
            <w:r>
              <w:rPr>
                <w:w w:val="105"/>
                <w:sz w:val="16"/>
              </w:rPr>
              <w:t>Тематическое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монологическое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высказывание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вербальной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опорой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тексте </w:t>
            </w:r>
            <w:r>
              <w:rPr>
                <w:spacing w:val="-2"/>
                <w:w w:val="105"/>
                <w:sz w:val="16"/>
              </w:rPr>
              <w:t>задания.</w:t>
            </w:r>
          </w:p>
          <w:p w:rsidR="00322E81" w:rsidRDefault="00542C12">
            <w:pPr>
              <w:pStyle w:val="TableParagraph"/>
              <w:spacing w:before="2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Овладение монологической речью начинается со 2 класса с постепенным усложнением содержания и увеличением объёма высказывания:</w:t>
            </w:r>
          </w:p>
          <w:p w:rsidR="00322E81" w:rsidRDefault="00542C12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160.7.2.1.2;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160.8</w:t>
            </w:r>
            <w:r>
              <w:rPr>
                <w:spacing w:val="-2"/>
                <w:w w:val="105"/>
                <w:sz w:val="16"/>
              </w:rPr>
              <w:t>.2.1.2;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160.9.2.1.2;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139.3.2.1;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139.4.2.1;</w:t>
            </w:r>
          </w:p>
          <w:p w:rsidR="00322E81" w:rsidRDefault="00542C12">
            <w:pPr>
              <w:pStyle w:val="TableParagraph"/>
              <w:spacing w:before="7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139.5.2.1;</w:t>
            </w:r>
          </w:p>
          <w:p w:rsidR="00322E81" w:rsidRDefault="00542C12">
            <w:pPr>
              <w:pStyle w:val="TableParagraph"/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139.6.2.1;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w w:val="105"/>
                <w:sz w:val="16"/>
              </w:rPr>
              <w:t>кл.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139.7.2.1</w:t>
            </w:r>
          </w:p>
        </w:tc>
      </w:tr>
    </w:tbl>
    <w:p w:rsidR="00322E81" w:rsidRDefault="00322E81">
      <w:pPr>
        <w:pStyle w:val="a9"/>
        <w:spacing w:before="32"/>
        <w:rPr>
          <w:sz w:val="16"/>
        </w:rPr>
      </w:pPr>
    </w:p>
    <w:p w:rsidR="00322E81" w:rsidRDefault="00542C12">
      <w:pPr>
        <w:pStyle w:val="1"/>
        <w:numPr>
          <w:ilvl w:val="0"/>
          <w:numId w:val="23"/>
        </w:numPr>
        <w:tabs>
          <w:tab w:val="left" w:pos="343"/>
        </w:tabs>
        <w:spacing w:before="0" w:after="0" w:line="240" w:lineRule="auto"/>
        <w:ind w:left="343" w:hanging="192"/>
        <w:jc w:val="both"/>
      </w:pPr>
      <w:r>
        <w:pict>
          <v:group id="Group 206" o:spid="_x0000_s1539" style="position:absolute;left:0;text-align:left;margin-left:69.85pt;margin-top:-44.05pt;width:151.05pt;height:155.6pt;z-index:-251630080;mso-position-horizontal-relative:page" coordsize="19183,19761" o:gfxdata="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">
            <v:shape id="Image 207" o:spid="_x0000_s1533" type="#_x0000_t75" style="position:absolute;top:13610;width:6140;height:6145" o:gfxdata="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8VWPrsAAADc&#10;AAAADwAAAAAAAAABACAAAAAiAAAAZHJzL2Rvd25yZXYueG1sUEsBAhQAFAAAAAgAh07iQDMvBZ47&#10;AAAAOQAAABAAAAAAAAAAAQAgAAAACgEAAGRycy9zaGFwZXhtbC54bWxQSwUGAAAAAAYABgBbAQAA&#10;tAMAAAAA&#10;">
              <v:imagedata r:id="rId552" o:title=""/>
              <o:lock v:ext="edit" aspectratio="f"/>
            </v:shape>
            <v:shape id="Image 208" o:spid="_x0000_s1534" type="#_x0000_t75" style="position:absolute;left:3112;top:11804;width:4405;height:4839" o:gfxdata="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Z6ey8AAAA&#10;3AAAAA8AAAAAAAAAAQAgAAAAIgAAAGRycy9kb3ducmV2LnhtbFBLAQIUABQAAAAIAIdO4kAzLwWe&#10;OwAAADkAAAAQAAAAAAAAAAEAIAAAAAsBAABkcnMvc2hhcGV4bWwueG1sUEsFBgAAAAAGAAYAWwEA&#10;ALUDAAAAAA==&#10;">
              <v:imagedata r:id="rId553" o:title=""/>
              <o:lock v:ext="edit" aspectratio="f"/>
            </v:shape>
            <v:shape id="Image 209" o:spid="_x0000_s1535" type="#_x0000_t75" style="position:absolute;left:6397;top:8984;width:4358;height:4379" o:gfxdata="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CkWm8AAAA&#10;3AAAAA8AAAAAAAAAAQAgAAAAIgAAAGRycy9kb3ducmV2LnhtbFBLAQIUABQAAAAIAIdO4kAzLwWe&#10;OwAAADkAAAAQAAAAAAAAAAEAIAAAAAsBAABkcnMvc2hhcGV4bWwueG1sUEsFBgAAAAAGAAYAWwEA&#10;ALUDAAAAAA==&#10;">
              <v:imagedata r:id="rId554" o:title=""/>
              <o:lock v:ext="edit" aspectratio="f"/>
            </v:shape>
            <v:shape id="Image 210" o:spid="_x0000_s1536" type="#_x0000_t75" style="position:absolute;left:8647;top:5724;width:5383;height:5384" o:gfxdata="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ma4G8AAAA&#10;3AAAAA8AAAAAAAAAAQAgAAAAIgAAAGRycy9kb3ducmV2LnhtbFBLAQIUABQAAAAIAIdO4kAzLwWe&#10;OwAAADkAAAAQAAAAAAAAAAEAIAAAAAsBAABkcnMvc2hhcGV4bWwueG1sUEsFBgAAAAAGAAYAWwEA&#10;ALUDAAAAAA==&#10;">
              <v:imagedata r:id="rId555" o:title=""/>
              <o:lock v:ext="edit" aspectratio="f"/>
            </v:shape>
            <v:shape id="Image 211" o:spid="_x0000_s1537" type="#_x0000_t75" style="position:absolute;left:11270;top:2742;width:5973;height:5737" o:gfxdata="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FsvO/&#10;AAAA3AAAAA8AAAAAAAAAAQAgAAAAIgAAAGRycy9kb3ducmV2LnhtbFBLAQIUABQAAAAIAIdO4kAz&#10;LwWeOwAAADkAAAAQAAAAAAAAAAEAIAAAAA4BAABkcnMvc2hhcGV4bWwueG1sUEsFBgAAAAAGAAYA&#10;WwEAALgDAAAAAA==&#10;">
              <v:imagedata r:id="rId543" o:title=""/>
              <o:lock v:ext="edit" aspectratio="f"/>
            </v:shape>
            <v:shape id="Image 212" o:spid="_x0000_s1538" type="#_x0000_t75" style="position:absolute;left:14241;width:4941;height:4962" o:gfxdata="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zctvQAA&#10;ANwAAAAPAAAAAAAAAAEAIAAAACIAAABkcnMvZG93bnJldi54bWxQSwECFAAUAAAACACHTuJAMy8F&#10;njsAAAA5AAAAEAAAAAAAAAABACAAAAAMAQAAZHJzL3NoYXBleG1sLnhtbFBLBQYAAAAABgAGAFsB&#10;AAC2AwAAAAA=&#10;">
              <v:imagedata r:id="rId574" o:title=""/>
              <o:lock v:ext="edit" aspectratio="f"/>
            </v:shape>
            <w10:wrap anchorx="page"/>
          </v:group>
        </w:pict>
      </w:r>
      <w:r>
        <w:t>Подходы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отбору</w:t>
      </w:r>
      <w:r>
        <w:rPr>
          <w:spacing w:val="7"/>
        </w:rPr>
        <w:t xml:space="preserve"> </w:t>
      </w:r>
      <w:r>
        <w:t>содержания,</w:t>
      </w:r>
      <w:r>
        <w:rPr>
          <w:spacing w:val="6"/>
        </w:rPr>
        <w:t xml:space="preserve"> </w:t>
      </w:r>
      <w:r>
        <w:t>разработке</w:t>
      </w:r>
      <w:r>
        <w:rPr>
          <w:spacing w:val="7"/>
        </w:rPr>
        <w:t xml:space="preserve"> </w:t>
      </w:r>
      <w:r>
        <w:t>структуры</w:t>
      </w:r>
      <w:r>
        <w:rPr>
          <w:spacing w:val="8"/>
        </w:rPr>
        <w:t xml:space="preserve"> </w:t>
      </w:r>
      <w:r>
        <w:t>КИМ</w:t>
      </w:r>
      <w:r>
        <w:rPr>
          <w:spacing w:val="7"/>
        </w:rPr>
        <w:t xml:space="preserve"> </w:t>
      </w:r>
      <w:r>
        <w:rPr>
          <w:spacing w:val="-5"/>
        </w:rPr>
        <w:t>ОГЭ</w:t>
      </w:r>
    </w:p>
    <w:p w:rsidR="00322E81" w:rsidRDefault="00542C12">
      <w:pPr>
        <w:pStyle w:val="a9"/>
        <w:spacing w:before="33" w:line="244" w:lineRule="auto"/>
        <w:ind w:left="151" w:firstLine="489"/>
        <w:jc w:val="both"/>
      </w:pP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обучающимися (на основе ФГОС 2021</w:t>
      </w:r>
      <w:r>
        <w:rPr>
          <w:spacing w:val="-11"/>
        </w:rPr>
        <w:t xml:space="preserve"> </w:t>
      </w:r>
      <w:r>
        <w:t>г.) отражают готовность обучающихся руководствоваться</w:t>
      </w:r>
      <w:r>
        <w:rPr>
          <w:spacing w:val="80"/>
          <w:w w:val="150"/>
        </w:rPr>
        <w:t xml:space="preserve">  </w:t>
      </w:r>
      <w:r>
        <w:t>системой</w:t>
      </w:r>
      <w:r>
        <w:rPr>
          <w:spacing w:val="80"/>
          <w:w w:val="150"/>
        </w:rPr>
        <w:t xml:space="preserve">  </w:t>
      </w:r>
      <w:r>
        <w:t>позитивных</w:t>
      </w:r>
      <w:r>
        <w:rPr>
          <w:spacing w:val="80"/>
          <w:w w:val="150"/>
        </w:rPr>
        <w:t xml:space="preserve">  </w:t>
      </w:r>
      <w:r>
        <w:t>ценностных</w:t>
      </w:r>
      <w:r>
        <w:rPr>
          <w:spacing w:val="80"/>
          <w:w w:val="150"/>
        </w:rPr>
        <w:t xml:space="preserve">  </w:t>
      </w:r>
      <w:r>
        <w:t xml:space="preserve">ориентаций и расширение опыта деятельности на её основе и в процессе реализации </w:t>
      </w:r>
      <w:r>
        <w:rPr>
          <w:spacing w:val="-2"/>
        </w:rPr>
        <w:t>основных направлений воспит</w:t>
      </w:r>
      <w:r>
        <w:rPr>
          <w:spacing w:val="-2"/>
        </w:rPr>
        <w:t xml:space="preserve">ательной деятельности. Содержание и результаты </w:t>
      </w:r>
      <w:r>
        <w:t>выполнения заданий ОГЭ связаны в том числе с достижением личностных результатов освоения основной образовательной программы по</w:t>
      </w:r>
      <w:r>
        <w:rPr>
          <w:spacing w:val="-12"/>
        </w:rPr>
        <w:t xml:space="preserve"> </w:t>
      </w:r>
      <w:r>
        <w:t>ФГОС 2021 г.</w:t>
      </w:r>
      <w:r>
        <w:rPr>
          <w:spacing w:val="4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гражданского</w:t>
      </w:r>
      <w:r>
        <w:rPr>
          <w:spacing w:val="40"/>
        </w:rPr>
        <w:t xml:space="preserve"> </w:t>
      </w:r>
      <w:r>
        <w:t>(готовность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обязанностей</w:t>
      </w:r>
      <w:r>
        <w:rPr>
          <w:spacing w:val="40"/>
        </w:rPr>
        <w:t xml:space="preserve"> </w:t>
      </w:r>
      <w:r>
        <w:t>гражданина и</w:t>
      </w:r>
      <w:r>
        <w:rPr>
          <w:spacing w:val="-10"/>
        </w:rPr>
        <w:t xml:space="preserve"> </w:t>
      </w:r>
      <w:r>
        <w:t>реализации его прав, уважение прав, свобод и законных интересов других людей и др.), патриотического (ценностное отношение к достижениям своей Родины – России, к науке, искусству, спорту, технологиям, боевым подвигам</w:t>
      </w:r>
      <w:r>
        <w:rPr>
          <w:spacing w:val="8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трудовым</w:t>
      </w:r>
      <w:r>
        <w:rPr>
          <w:spacing w:val="-9"/>
        </w:rPr>
        <w:t xml:space="preserve"> </w:t>
      </w:r>
      <w:r>
        <w:t>до</w:t>
      </w:r>
      <w:r>
        <w:t>стижениям</w:t>
      </w:r>
      <w:r>
        <w:rPr>
          <w:spacing w:val="-7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8"/>
        </w:rPr>
        <w:t xml:space="preserve"> </w:t>
      </w:r>
      <w:r>
        <w:t>(ориентация</w:t>
      </w:r>
      <w:r>
        <w:rPr>
          <w:spacing w:val="-7"/>
        </w:rPr>
        <w:t xml:space="preserve"> </w:t>
      </w:r>
      <w:r>
        <w:t>на моральные ценности и нормы в ситуациях нравственного выбора и др.), эстетического</w:t>
      </w:r>
      <w:r>
        <w:rPr>
          <w:spacing w:val="80"/>
        </w:rPr>
        <w:t xml:space="preserve"> </w:t>
      </w:r>
      <w:r>
        <w:t>(восприимчивость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разным</w:t>
      </w:r>
      <w:r>
        <w:rPr>
          <w:spacing w:val="80"/>
        </w:rPr>
        <w:t xml:space="preserve"> </w:t>
      </w:r>
      <w:r>
        <w:t>видам</w:t>
      </w:r>
      <w:r>
        <w:rPr>
          <w:spacing w:val="80"/>
        </w:rPr>
        <w:t xml:space="preserve"> </w:t>
      </w:r>
      <w:r>
        <w:t>искусства,</w:t>
      </w:r>
      <w:r>
        <w:rPr>
          <w:spacing w:val="80"/>
        </w:rPr>
        <w:t xml:space="preserve"> </w:t>
      </w:r>
      <w:r>
        <w:t>традициям</w:t>
      </w:r>
      <w:r>
        <w:rPr>
          <w:spacing w:val="8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эмоциональн</w:t>
      </w:r>
      <w:r>
        <w:t>ого</w:t>
      </w:r>
      <w:r>
        <w:rPr>
          <w:spacing w:val="-8"/>
        </w:rPr>
        <w:t xml:space="preserve"> </w:t>
      </w:r>
      <w:r>
        <w:t>воздействия искусства и др.), физического (осознание последствий и неприятие вредных привычек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 форм</w:t>
      </w:r>
      <w:r>
        <w:rPr>
          <w:spacing w:val="-2"/>
        </w:rPr>
        <w:t xml:space="preserve"> </w:t>
      </w:r>
      <w:r>
        <w:t>вреда 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rPr>
          <w:spacing w:val="-2"/>
        </w:rPr>
        <w:t>др.),</w:t>
      </w:r>
    </w:p>
    <w:p w:rsidR="00322E81" w:rsidRDefault="00542C12">
      <w:pPr>
        <w:spacing w:before="48"/>
        <w:ind w:right="99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tabs>
          <w:tab w:val="left" w:pos="3456"/>
        </w:tabs>
        <w:spacing w:before="82"/>
        <w:ind w:left="76"/>
        <w:jc w:val="both"/>
        <w:rPr>
          <w:sz w:val="16"/>
        </w:rPr>
      </w:pPr>
      <w:r>
        <w:br w:type="column"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6"/>
          <w:sz w:val="16"/>
        </w:rPr>
        <w:t xml:space="preserve"> </w:t>
      </w:r>
      <w:r>
        <w:rPr>
          <w:sz w:val="16"/>
        </w:rPr>
        <w:t>ЯЗЫК,</w:t>
      </w:r>
      <w:r>
        <w:rPr>
          <w:spacing w:val="6"/>
          <w:sz w:val="16"/>
        </w:rPr>
        <w:t xml:space="preserve"> </w:t>
      </w:r>
      <w:r>
        <w:rPr>
          <w:sz w:val="16"/>
        </w:rPr>
        <w:t>9</w:t>
      </w:r>
      <w:r>
        <w:rPr>
          <w:spacing w:val="6"/>
          <w:sz w:val="16"/>
        </w:rPr>
        <w:t xml:space="preserve"> </w:t>
      </w:r>
      <w:r>
        <w:rPr>
          <w:sz w:val="16"/>
        </w:rPr>
        <w:t>класс.</w:t>
      </w:r>
      <w:r>
        <w:rPr>
          <w:spacing w:val="76"/>
          <w:sz w:val="16"/>
        </w:rPr>
        <w:t xml:space="preserve">  </w:t>
      </w:r>
      <w:r>
        <w:rPr>
          <w:sz w:val="16"/>
        </w:rPr>
        <w:t>14</w:t>
      </w:r>
      <w:r>
        <w:rPr>
          <w:spacing w:val="7"/>
          <w:sz w:val="16"/>
        </w:rPr>
        <w:t xml:space="preserve"> </w:t>
      </w:r>
      <w:r>
        <w:rPr>
          <w:sz w:val="16"/>
        </w:rPr>
        <w:t>/</w:t>
      </w:r>
      <w:r>
        <w:rPr>
          <w:spacing w:val="6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36"/>
        <w:rPr>
          <w:sz w:val="16"/>
        </w:rPr>
      </w:pPr>
    </w:p>
    <w:p w:rsidR="00322E81" w:rsidRDefault="00542C12">
      <w:pPr>
        <w:pStyle w:val="a9"/>
        <w:spacing w:before="1" w:line="244" w:lineRule="auto"/>
        <w:ind w:left="76" w:right="122"/>
        <w:jc w:val="both"/>
      </w:pPr>
      <w:r>
        <w:t>трудового (интерес к практическому изучению профессий и труда различного рода,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др.), экологического</w:t>
      </w:r>
      <w:r>
        <w:rPr>
          <w:spacing w:val="58"/>
        </w:rPr>
        <w:t xml:space="preserve">  </w:t>
      </w:r>
      <w:r>
        <w:t>(ориентация</w:t>
      </w:r>
      <w:r>
        <w:rPr>
          <w:spacing w:val="58"/>
        </w:rPr>
        <w:t xml:space="preserve">  </w:t>
      </w:r>
      <w:r>
        <w:t>на</w:t>
      </w:r>
      <w:r>
        <w:rPr>
          <w:spacing w:val="59"/>
        </w:rPr>
        <w:t xml:space="preserve">  </w:t>
      </w:r>
      <w:r>
        <w:t>применение</w:t>
      </w:r>
      <w:r>
        <w:rPr>
          <w:spacing w:val="58"/>
        </w:rPr>
        <w:t xml:space="preserve">  </w:t>
      </w:r>
      <w:r>
        <w:t>знаний</w:t>
      </w:r>
      <w:r>
        <w:rPr>
          <w:spacing w:val="59"/>
        </w:rPr>
        <w:t xml:space="preserve">  </w:t>
      </w:r>
      <w:r>
        <w:t>из</w:t>
      </w:r>
      <w:r>
        <w:rPr>
          <w:spacing w:val="59"/>
        </w:rPr>
        <w:t xml:space="preserve">  </w:t>
      </w:r>
      <w:r>
        <w:t>социальных и</w:t>
      </w:r>
      <w:r>
        <w:rPr>
          <w:spacing w:val="-8"/>
        </w:rPr>
        <w:t xml:space="preserve"> </w:t>
      </w:r>
      <w:r>
        <w:t>естественных наук для решения задач в области окружающей среды, планирования</w:t>
      </w:r>
      <w:r>
        <w:rPr>
          <w:spacing w:val="-14"/>
        </w:rPr>
        <w:t xml:space="preserve"> </w:t>
      </w:r>
      <w:r>
        <w:t>поступков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возможных</w:t>
      </w:r>
      <w:r>
        <w:rPr>
          <w:spacing w:val="-12"/>
        </w:rPr>
        <w:t xml:space="preserve"> </w:t>
      </w:r>
      <w:r>
        <w:t>последствий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окружающей среды и др.) воспитания, а также принятия ценности научного познания (ориентация в деятельности на современ</w:t>
      </w:r>
      <w:r>
        <w:t xml:space="preserve">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и др.). Подробная информация о личностных результатах освоения основной образовательной программы по </w:t>
      </w:r>
      <w:r>
        <w:t>ФГОС 2010</w:t>
      </w:r>
      <w:r>
        <w:rPr>
          <w:spacing w:val="-12"/>
        </w:rPr>
        <w:t xml:space="preserve"> </w:t>
      </w:r>
      <w:r>
        <w:t>г. и преемственных детализированных требованиях к личностным результатам во ФГОС 2021</w:t>
      </w:r>
      <w:r>
        <w:rPr>
          <w:spacing w:val="-7"/>
        </w:rPr>
        <w:t xml:space="preserve"> </w:t>
      </w:r>
      <w:r>
        <w:t xml:space="preserve">г. приведена в разделе 3 </w:t>
      </w:r>
      <w:r>
        <w:rPr>
          <w:spacing w:val="-2"/>
        </w:rPr>
        <w:t>кодификатора.</w:t>
      </w:r>
    </w:p>
    <w:p w:rsidR="00322E81" w:rsidRDefault="00542C12">
      <w:pPr>
        <w:pStyle w:val="a9"/>
        <w:spacing w:line="244" w:lineRule="auto"/>
        <w:ind w:left="76" w:right="124" w:firstLine="489"/>
        <w:jc w:val="both"/>
      </w:pPr>
      <w:r>
        <w:t>Главной целью иноязычного образования в основной школе является формирование иноязычной коммуникативной компетенции обуча</w:t>
      </w:r>
      <w:r>
        <w:t>ющихся, понимаемой как способность и готовность обучающихся общаться на иностранном языке в пределах, определённых стандартом основного общего образования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иностранному</w:t>
      </w:r>
      <w:r>
        <w:rPr>
          <w:spacing w:val="22"/>
        </w:rPr>
        <w:t xml:space="preserve"> </w:t>
      </w:r>
      <w:r>
        <w:t>языку.</w:t>
      </w:r>
      <w:r>
        <w:rPr>
          <w:spacing w:val="23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подразумевает</w:t>
      </w:r>
      <w:r>
        <w:rPr>
          <w:spacing w:val="23"/>
        </w:rPr>
        <w:t xml:space="preserve"> </w:t>
      </w:r>
      <w:r>
        <w:t>формирование и развитие коммуникативных умений обучающи</w:t>
      </w:r>
      <w:r>
        <w:t>хся в понимании звучащей/устной речи на слух, в говорении, чтении и письменной речи на иностранном языке.</w:t>
      </w:r>
    </w:p>
    <w:p w:rsidR="00322E81" w:rsidRDefault="00542C12">
      <w:pPr>
        <w:pStyle w:val="a9"/>
        <w:spacing w:line="244" w:lineRule="auto"/>
        <w:ind w:left="76" w:right="124" w:firstLine="489"/>
        <w:jc w:val="both"/>
      </w:pPr>
      <w:r>
        <w:t>Для определения уровня сформированности иноязычной компетенции выпускников основной школы в экзаменационной работе предусмотрены две части (письменная</w:t>
      </w:r>
      <w:r>
        <w:t xml:space="preserve"> и устная) и использованы различные типы заданий на проверку коммуникативных умений и языковых навыков (задания с кратким ответом и развёрнутым ответом).</w:t>
      </w:r>
    </w:p>
    <w:p w:rsidR="00322E81" w:rsidRDefault="00542C12">
      <w:pPr>
        <w:pStyle w:val="a9"/>
        <w:spacing w:line="244" w:lineRule="auto"/>
        <w:ind w:left="76" w:right="123" w:firstLine="489"/>
        <w:jc w:val="both"/>
      </w:pPr>
      <w:r>
        <w:t xml:space="preserve">Выполнение экзаменуемыми совокупности представленных заданий позволяет оценить соответствие уровня их </w:t>
      </w:r>
      <w:r>
        <w:t>иноязычной подготовки, достигнутого к концу обучения в основной школе, тому уровню, который определён ФГОС. Данный уровень гарантирует возможность продолжения обучения экзаменуемых в средней школе.</w:t>
      </w:r>
    </w:p>
    <w:p w:rsidR="00322E81" w:rsidRDefault="00542C12">
      <w:pPr>
        <w:pStyle w:val="1"/>
        <w:numPr>
          <w:ilvl w:val="0"/>
          <w:numId w:val="23"/>
        </w:numPr>
        <w:tabs>
          <w:tab w:val="left" w:pos="269"/>
        </w:tabs>
        <w:spacing w:before="119" w:after="0" w:line="240" w:lineRule="auto"/>
        <w:ind w:left="269" w:hanging="193"/>
        <w:jc w:val="both"/>
      </w:pPr>
      <w:r>
        <w:t>Связь</w:t>
      </w:r>
      <w:r>
        <w:rPr>
          <w:spacing w:val="7"/>
        </w:rPr>
        <w:t xml:space="preserve"> </w:t>
      </w:r>
      <w:r>
        <w:t>экзаменационной</w:t>
      </w:r>
      <w:r>
        <w:rPr>
          <w:spacing w:val="6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ОГЭ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КИМ</w:t>
      </w:r>
      <w:r>
        <w:rPr>
          <w:spacing w:val="8"/>
        </w:rPr>
        <w:t xml:space="preserve"> </w:t>
      </w:r>
      <w:r>
        <w:rPr>
          <w:spacing w:val="-5"/>
        </w:rPr>
        <w:t>ЕГЭ</w:t>
      </w:r>
    </w:p>
    <w:p w:rsidR="00322E81" w:rsidRDefault="00542C12">
      <w:pPr>
        <w:pStyle w:val="a9"/>
        <w:spacing w:before="33" w:line="244" w:lineRule="auto"/>
        <w:ind w:left="76" w:right="123" w:firstLine="489"/>
        <w:jc w:val="both"/>
      </w:pPr>
      <w:r>
        <w:t>Экзаменационная</w:t>
      </w:r>
      <w:r>
        <w:t xml:space="preserve"> работа для проведения ОГЭ и контрольные измерительные</w:t>
      </w:r>
      <w:r>
        <w:rPr>
          <w:spacing w:val="40"/>
        </w:rPr>
        <w:t xml:space="preserve"> </w:t>
      </w:r>
      <w:r>
        <w:t>материалы ЕГЭ по иностранному языку имеют общие</w:t>
      </w:r>
      <w:r>
        <w:rPr>
          <w:spacing w:val="80"/>
        </w:rPr>
        <w:t xml:space="preserve"> </w:t>
      </w:r>
      <w:r>
        <w:t>объекты</w:t>
      </w:r>
      <w:r>
        <w:rPr>
          <w:spacing w:val="80"/>
          <w:w w:val="150"/>
        </w:rPr>
        <w:t xml:space="preserve"> </w:t>
      </w:r>
      <w:r>
        <w:t>контроля</w:t>
      </w:r>
      <w:r>
        <w:rPr>
          <w:spacing w:val="80"/>
          <w:w w:val="150"/>
        </w:rPr>
        <w:t xml:space="preserve"> </w:t>
      </w:r>
      <w:r>
        <w:t>(иноязычные</w:t>
      </w:r>
      <w:r>
        <w:rPr>
          <w:spacing w:val="80"/>
          <w:w w:val="150"/>
        </w:rPr>
        <w:t xml:space="preserve"> </w:t>
      </w:r>
      <w:r>
        <w:t>коммуникативные</w:t>
      </w:r>
      <w:r>
        <w:rPr>
          <w:spacing w:val="80"/>
          <w:w w:val="150"/>
        </w:rPr>
        <w:t xml:space="preserve"> </w:t>
      </w:r>
      <w:r>
        <w:t>умения</w:t>
      </w:r>
      <w:r>
        <w:rPr>
          <w:spacing w:val="80"/>
          <w:w w:val="150"/>
        </w:rPr>
        <w:t xml:space="preserve"> </w:t>
      </w:r>
      <w:r>
        <w:t xml:space="preserve">выпускников в аудировании, чтении, письменной речи и говорении, лексико- грамматические </w:t>
      </w:r>
      <w:r>
        <w:t>навыки) и некоторые общие элементы содержания.</w:t>
      </w:r>
    </w:p>
    <w:p w:rsidR="00322E81" w:rsidRDefault="00542C12">
      <w:pPr>
        <w:pStyle w:val="a9"/>
        <w:spacing w:line="244" w:lineRule="auto"/>
        <w:ind w:left="76" w:right="124" w:firstLine="489"/>
        <w:jc w:val="both"/>
      </w:pPr>
      <w:r>
        <w:t>Для проверки иноязычных коммуникативных умений и языковых навыков выпускников IX и XI классов в экзаменационных работах используются</w:t>
      </w:r>
      <w:r>
        <w:rPr>
          <w:spacing w:val="80"/>
          <w:w w:val="150"/>
        </w:rPr>
        <w:t xml:space="preserve"> </w:t>
      </w:r>
      <w:r>
        <w:t>одинаковые</w:t>
      </w:r>
      <w:r>
        <w:rPr>
          <w:spacing w:val="80"/>
          <w:w w:val="150"/>
        </w:rPr>
        <w:t xml:space="preserve"> </w:t>
      </w:r>
      <w:r>
        <w:t>типы</w:t>
      </w:r>
      <w:r>
        <w:rPr>
          <w:spacing w:val="80"/>
          <w:w w:val="150"/>
        </w:rPr>
        <w:t xml:space="preserve"> </w:t>
      </w:r>
      <w:r>
        <w:t>заданий</w:t>
      </w:r>
      <w:r>
        <w:rPr>
          <w:spacing w:val="80"/>
          <w:w w:val="150"/>
        </w:rPr>
        <w:t xml:space="preserve"> </w:t>
      </w:r>
      <w:r>
        <w:t>(задания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кратким</w:t>
      </w:r>
      <w:r>
        <w:rPr>
          <w:spacing w:val="80"/>
          <w:w w:val="150"/>
        </w:rPr>
        <w:t xml:space="preserve"> </w:t>
      </w:r>
      <w:r>
        <w:t>ответом</w:t>
      </w:r>
      <w:r>
        <w:rPr>
          <w:spacing w:val="40"/>
        </w:rPr>
        <w:t xml:space="preserve"> </w:t>
      </w:r>
      <w:r>
        <w:t>и развёрнутым ответом), а</w:t>
      </w:r>
      <w:r>
        <w:t xml:space="preserve"> также реализуются единые подходы к оцениванию продуктивных и рецептивных видов речевой деятельности.</w:t>
      </w:r>
    </w:p>
    <w:p w:rsidR="00322E81" w:rsidRDefault="00322E81">
      <w:pPr>
        <w:pStyle w:val="a9"/>
        <w:spacing w:before="135"/>
      </w:pPr>
    </w:p>
    <w:p w:rsidR="00322E81" w:rsidRDefault="00542C12">
      <w:pPr>
        <w:ind w:right="296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center"/>
        <w:rPr>
          <w:sz w:val="15"/>
        </w:rPr>
        <w:sectPr w:rsidR="00322E81">
          <w:pgSz w:w="16840" w:h="11910" w:orient="landscape"/>
          <w:pgMar w:top="580" w:right="566" w:bottom="280" w:left="1133" w:header="720" w:footer="720" w:gutter="0"/>
          <w:cols w:num="2" w:space="720" w:equalWidth="0">
            <w:col w:w="6609" w:space="1875"/>
            <w:col w:w="6657"/>
          </w:cols>
        </w:sectPr>
      </w:pPr>
    </w:p>
    <w:p w:rsidR="00322E81" w:rsidRDefault="00542C12">
      <w:pPr>
        <w:tabs>
          <w:tab w:val="left" w:pos="3530"/>
          <w:tab w:val="left" w:pos="6143"/>
          <w:tab w:val="left" w:pos="8561"/>
          <w:tab w:val="left" w:pos="11940"/>
          <w:tab w:val="left" w:pos="14553"/>
        </w:tabs>
        <w:spacing w:before="82"/>
        <w:ind w:left="151"/>
        <w:rPr>
          <w:sz w:val="16"/>
        </w:rPr>
      </w:pP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15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  <w:r>
        <w:rPr>
          <w:sz w:val="16"/>
        </w:rPr>
        <w:tab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16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1"/>
        <w:rPr>
          <w:sz w:val="10"/>
        </w:rPr>
      </w:pPr>
    </w:p>
    <w:p w:rsidR="00322E81" w:rsidRDefault="00322E81">
      <w:pPr>
        <w:pStyle w:val="a9"/>
        <w:spacing w:after="0"/>
        <w:rPr>
          <w:sz w:val="10"/>
        </w:rPr>
        <w:sectPr w:rsidR="00322E81">
          <w:pgSz w:w="16840" w:h="11910" w:orient="landscape"/>
          <w:pgMar w:top="580" w:right="566" w:bottom="280" w:left="1133" w:header="720" w:footer="720" w:gutter="0"/>
          <w:cols w:space="720"/>
        </w:sectPr>
      </w:pPr>
    </w:p>
    <w:p w:rsidR="00322E81" w:rsidRDefault="00542C12">
      <w:pPr>
        <w:pStyle w:val="a9"/>
        <w:spacing w:before="95" w:line="244" w:lineRule="auto"/>
        <w:ind w:left="151" w:right="38" w:firstLine="489"/>
        <w:jc w:val="both"/>
      </w:pPr>
      <w:r>
        <w:t>Вместе с тем экзаменационная модель ОГЭ и КИМ ЕГЭ различаются целями проведения, некоторыми проверяемыми элементами содержания, количеством и уровнями сложности заданий, в</w:t>
      </w:r>
      <w:r>
        <w:t>ременем выполнения работы, что обусловлено различным содержанием и условиями обучения</w:t>
      </w:r>
      <w:r>
        <w:rPr>
          <w:spacing w:val="40"/>
        </w:rPr>
        <w:t xml:space="preserve"> </w:t>
      </w:r>
      <w:r>
        <w:t>иностранному языку в основной и старшей школе.</w:t>
      </w:r>
    </w:p>
    <w:p w:rsidR="00322E81" w:rsidRDefault="00322E81">
      <w:pPr>
        <w:pStyle w:val="a9"/>
        <w:spacing w:before="36"/>
      </w:pPr>
    </w:p>
    <w:p w:rsidR="00322E81" w:rsidRDefault="00542C12">
      <w:pPr>
        <w:pStyle w:val="1"/>
        <w:numPr>
          <w:ilvl w:val="0"/>
          <w:numId w:val="23"/>
        </w:numPr>
        <w:tabs>
          <w:tab w:val="left" w:pos="343"/>
        </w:tabs>
        <w:spacing w:before="0" w:after="0" w:line="240" w:lineRule="auto"/>
        <w:ind w:left="343" w:hanging="192"/>
        <w:jc w:val="both"/>
      </w:pPr>
      <w:r>
        <w:t>Характеристика</w:t>
      </w:r>
      <w:r>
        <w:rPr>
          <w:spacing w:val="8"/>
        </w:rPr>
        <w:t xml:space="preserve"> </w:t>
      </w:r>
      <w:r>
        <w:t>структуры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КИМ</w:t>
      </w:r>
      <w:r>
        <w:rPr>
          <w:spacing w:val="8"/>
        </w:rPr>
        <w:t xml:space="preserve"> </w:t>
      </w:r>
      <w:r>
        <w:rPr>
          <w:spacing w:val="-5"/>
        </w:rPr>
        <w:t>ОГЭ</w:t>
      </w:r>
    </w:p>
    <w:p w:rsidR="00322E81" w:rsidRDefault="00542C12">
      <w:pPr>
        <w:pStyle w:val="a9"/>
        <w:spacing w:before="34"/>
        <w:ind w:left="640"/>
        <w:jc w:val="both"/>
      </w:pPr>
      <w:r>
        <w:t>Экзаменационная</w:t>
      </w:r>
      <w:r>
        <w:rPr>
          <w:spacing w:val="6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состоит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rPr>
          <w:spacing w:val="-2"/>
        </w:rPr>
        <w:t>частей:</w:t>
      </w:r>
    </w:p>
    <w:p w:rsidR="00322E81" w:rsidRDefault="00542C12">
      <w:pPr>
        <w:pStyle w:val="af"/>
        <w:numPr>
          <w:ilvl w:val="0"/>
          <w:numId w:val="24"/>
        </w:numPr>
        <w:tabs>
          <w:tab w:val="left" w:pos="638"/>
          <w:tab w:val="left" w:pos="648"/>
        </w:tabs>
        <w:spacing w:before="4" w:after="0" w:line="244" w:lineRule="auto"/>
        <w:ind w:right="39" w:hanging="301"/>
        <w:rPr>
          <w:sz w:val="19"/>
        </w:rPr>
      </w:pPr>
      <w:r>
        <w:rPr>
          <w:sz w:val="19"/>
        </w:rPr>
        <w:pict>
          <v:group id="Group 213" o:spid="_x0000_s1689" style="position:absolute;left:0;text-align:left;margin-left:69.85pt;margin-top:1pt;width:302.85pt;height:307.1pt;z-index:-251627008;mso-position-horizontal-relative:page" coordsize="38461,39001" o:gfxdata="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">
            <v:shape id="Image 214" o:spid="_x0000_s1676" type="#_x0000_t75" style="position:absolute;top:32851;width:6140;height:6145" o:gfxdata="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P8Qq/&#10;AAAA3AAAAA8AAAAAAAAAAQAgAAAAIgAAAGRycy9kb3ducmV2LnhtbFBLAQIUABQAAAAIAIdO4kAz&#10;LwWeOwAAADkAAAAQAAAAAAAAAAEAIAAAAA4BAABkcnMvc2hhcGV4bWwueG1sUEsFBgAAAAAGAAYA&#10;WwEAALgDAAAAAA==&#10;">
              <v:imagedata r:id="rId552" o:title=""/>
              <o:lock v:ext="edit" aspectratio="f"/>
            </v:shape>
            <v:shape id="Image 215" o:spid="_x0000_s1677" type="#_x0000_t75" style="position:absolute;left:3112;top:31045;width:4405;height:4839" o:gfxdata="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k07YvQAA&#10;ANwAAAAPAAAAAAAAAAEAIAAAACIAAABkcnMvZG93bnJldi54bWxQSwECFAAUAAAACACHTuJAMy8F&#10;njsAAAA5AAAAEAAAAAAAAAABACAAAAAMAQAAZHJzL3NoYXBleG1sLnhtbFBLBQYAAAAABgAGAFsB&#10;AAC2AwAAAAA=&#10;">
              <v:imagedata r:id="rId553" o:title=""/>
              <o:lock v:ext="edit" aspectratio="f"/>
            </v:shape>
            <v:shape id="Image 216" o:spid="_x0000_s1678" type="#_x0000_t75" style="position:absolute;left:6397;top:28224;width:4358;height:4380" o:gfxdata="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0nW+8AAAA&#10;3AAAAA8AAAAAAAAAAQAgAAAAIgAAAGRycy9kb3ducmV2LnhtbFBLAQIUABQAAAAIAIdO4kAzLwWe&#10;OwAAADkAAAAQAAAAAAAAAAEAIAAAAAsBAABkcnMvc2hhcGV4bWwueG1sUEsFBgAAAAAGAAYAWwEA&#10;ALUDAAAAAA==&#10;">
              <v:imagedata r:id="rId554" o:title=""/>
              <o:lock v:ext="edit" aspectratio="f"/>
            </v:shape>
            <v:shape id="Image 217" o:spid="_x0000_s1679" type="#_x0000_t75" style="position:absolute;left:8647;top:24965;width:5383;height:5383" o:gfxdata="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QZ4e8AAAA&#10;3AAAAA8AAAAAAAAAAQAgAAAAIgAAAGRycy9kb3ducmV2LnhtbFBLAQIUABQAAAAIAIdO4kAzLwWe&#10;OwAAADkAAAAQAAAAAAAAAAEAIAAAAAsBAABkcnMvc2hhcGV4bWwueG1sUEsFBgAAAAAGAAYAWwEA&#10;ALUDAAAAAA==&#10;">
              <v:imagedata r:id="rId555" o:title=""/>
              <o:lock v:ext="edit" aspectratio="f"/>
            </v:shape>
            <v:shape id="Image 218" o:spid="_x0000_s1680" type="#_x0000_t75" style="position:absolute;left:11270;top:21982;width:5973;height:5738" o:gfxdata="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TSYtvQAA&#10;ANwAAAAPAAAAAAAAAAEAIAAAACIAAABkcnMvZG93bnJldi54bWxQSwECFAAUAAAACACHTuJAMy8F&#10;njsAAAA5AAAAEAAAAAAAAAABACAAAAAMAQAAZHJzL3NoYXBleG1sLnhtbFBLBQYAAAAABgAGAFsB&#10;AAC2AwAAAAA=&#10;">
              <v:imagedata r:id="rId556" o:title=""/>
              <o:lock v:ext="edit" aspectratio="f"/>
            </v:shape>
            <v:shape id="Image 219" o:spid="_x0000_s1681" type="#_x0000_t75" style="position:absolute;left:14241;top:19240;width:4941;height:4963" o:gfxdata="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xFH74A&#10;AADcAAAADwAAAAAAAAABACAAAAAiAAAAZHJzL2Rvd25yZXYueG1sUEsBAhQAFAAAAAgAh07iQDMv&#10;BZ47AAAAOQAAABAAAAAAAAAAAQAgAAAADQEAAGRycy9zaGFwZXhtbC54bWxQSwUGAAAAAAYABgBb&#10;AQAAtwMAAAAA&#10;">
              <v:imagedata r:id="rId557" o:title=""/>
              <o:lock v:ext="edit" aspectratio="f"/>
            </v:shape>
            <v:shape id="Image 220" o:spid="_x0000_s1682" type="#_x0000_t75" style="position:absolute;left:18751;top:15876;width:4353;height:4379" o:gfxdata="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zoiG8AAAA&#10;3AAAAA8AAAAAAAAAAQAgAAAAIgAAAGRycy9kb3ducmV2LnhtbFBLAQIUABQAAAAIAIdO4kAzLwWe&#10;OwAAADkAAAAQAAAAAAAAAAEAIAAAAAsBAABkcnMvc2hhcGV4bWwueG1sUEsFBgAAAAAGAAYAWwEA&#10;ALUDAAAAAA==&#10;">
              <v:imagedata r:id="rId565" o:title=""/>
              <o:lock v:ext="edit" aspectratio="f"/>
            </v:shape>
            <v:shape id="Image 221" o:spid="_x0000_s1683" type="#_x0000_t75" style="position:absolute;left:20985;top:12532;width:4411;height:5473" o:gfxdata="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PK6AvQAA&#10;ANwAAAAPAAAAAAAAAAEAIAAAACIAAABkcnMvZG93bnJldi54bWxQSwECFAAUAAAACACHTuJAMy8F&#10;njsAAAA5AAAAEAAAAAAAAAABACAAAAAMAQAAZHJzL3NoYXBleG1sLnhtbFBLBQYAAAAABgAGAFsB&#10;AAC2AwAAAAA=&#10;">
              <v:imagedata r:id="rId566" o:title=""/>
              <o:lock v:ext="edit" aspectratio="f"/>
            </v:shape>
            <v:shape id="Image 222" o:spid="_x0000_s1684" type="#_x0000_t75" style="position:absolute;left:23630;top:10555;width:4840;height:4349" o:gfxdata="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Re8w&#10;wAAAANwAAAAPAAAAAAAAAAEAIAAAACIAAABkcnMvZG93bnJldi54bWxQSwECFAAUAAAACACHTuJA&#10;My8FnjsAAAA5AAAAEAAAAAAAAAABACAAAAAPAQAAZHJzL3NoYXBleG1sLnhtbFBLBQYAAAAABgAG&#10;AFsBAAC5AwAAAAA=&#10;">
              <v:imagedata r:id="rId567" o:title=""/>
              <o:lock v:ext="edit" aspectratio="f"/>
            </v:shape>
            <v:shape id="Image 223" o:spid="_x0000_s1685" type="#_x0000_t75" style="position:absolute;left:27946;top:7091;width:4347;height:4474" o:gfxdata="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MAby8AAAA&#10;3AAAAA8AAAAAAAAAAQAgAAAAIgAAAGRycy9kb3ducmV2LnhtbFBLAQIUABQAAAAIAIdO4kAzLwWe&#10;OwAAADkAAAAQAAAAAAAAAAEAIAAAAAsBAABkcnMvc2hhcGV4bWwueG1sUEsFBgAAAAAGAAYAWwEA&#10;ALUDAAAAAA==&#10;">
              <v:imagedata r:id="rId548" o:title=""/>
              <o:lock v:ext="edit" aspectratio="f"/>
            </v:shape>
            <v:shape id="Image 224" o:spid="_x0000_s1686" type="#_x0000_t75" style="position:absolute;left:30269;top:4921;width:3787;height:3812" o:gfxdata="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Dpyb4A&#10;AADcAAAADwAAAAAAAAABACAAAAAiAAAAZHJzL2Rvd25yZXYueG1sUEsBAhQAFAAAAAgAh07iQDMv&#10;BZ47AAAAOQAAABAAAAAAAAAAAQAgAAAADQEAAGRycy9zaGFwZXhtbC54bWxQSwUGAAAAAAYABgBb&#10;AQAAtwMAAAAA&#10;">
              <v:imagedata r:id="rId561" o:title=""/>
              <o:lock v:ext="edit" aspectratio="f"/>
            </v:shape>
            <v:shape id="Image 225" o:spid="_x0000_s1687" type="#_x0000_t75" style="position:absolute;left:32267;top:2770;width:4342;height:4479" o:gfxdata="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XW5r4A&#10;AADcAAAADwAAAAAAAAABACAAAAAiAAAAZHJzL2Rvd25yZXYueG1sUEsBAhQAFAAAAAgAh07iQDMv&#10;BZ47AAAAOQAAABAAAAAAAAAAAQAgAAAADQEAAGRycy9zaGFwZXhtbC54bWxQSwUGAAAAAAYABgBb&#10;AQAAtwMAAAAA&#10;">
              <v:imagedata r:id="rId562" o:title=""/>
              <o:lock v:ext="edit" aspectratio="f"/>
            </v:shape>
            <v:shape id="Image 226" o:spid="_x0000_s1688" type="#_x0000_t75" style="position:absolute;left:35027;width:3431;height:4436" o:gfxdata="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Ev1&#10;C8EAAADcAAAADwAAAAAAAAABACAAAAAiAAAAZHJzL2Rvd25yZXYueG1sUEsBAhQAFAAAAAgAh07i&#10;QDMvBZ47AAAAOQAAABAAAAAAAAAAAQAgAAAAEAEAAGRycy9zaGFwZXhtbC54bWxQSwUGAAAAAAYA&#10;BgBbAQAAugMAAAAA&#10;">
              <v:imagedata r:id="rId563" o:title=""/>
              <o:lock v:ext="edit" aspectratio="f"/>
            </v:shape>
            <w10:wrap anchorx="page"/>
          </v:group>
        </w:pict>
      </w:r>
      <w:r>
        <w:rPr>
          <w:sz w:val="19"/>
        </w:rPr>
        <w:t>письменной (раз</w:t>
      </w:r>
      <w:r>
        <w:rPr>
          <w:sz w:val="19"/>
        </w:rPr>
        <w:t>делы 1–4, включающие задания по аудированию, чтению, письменной речи, а также задания на контроль лексико- грамматических навыков обучающихся);</w:t>
      </w:r>
    </w:p>
    <w:p w:rsidR="00322E81" w:rsidRDefault="00542C12">
      <w:pPr>
        <w:pStyle w:val="af"/>
        <w:numPr>
          <w:ilvl w:val="0"/>
          <w:numId w:val="24"/>
        </w:numPr>
        <w:tabs>
          <w:tab w:val="left" w:pos="638"/>
        </w:tabs>
        <w:spacing w:after="0" w:line="230" w:lineRule="exact"/>
        <w:ind w:left="638" w:hanging="291"/>
        <w:rPr>
          <w:sz w:val="19"/>
        </w:rPr>
      </w:pPr>
      <w:r>
        <w:rPr>
          <w:sz w:val="19"/>
        </w:rPr>
        <w:t>устной</w:t>
      </w:r>
      <w:r>
        <w:rPr>
          <w:spacing w:val="5"/>
          <w:sz w:val="19"/>
        </w:rPr>
        <w:t xml:space="preserve"> </w:t>
      </w:r>
      <w:r>
        <w:rPr>
          <w:sz w:val="19"/>
        </w:rPr>
        <w:t>(раздел</w:t>
      </w:r>
      <w:r>
        <w:rPr>
          <w:spacing w:val="5"/>
          <w:sz w:val="19"/>
        </w:rPr>
        <w:t xml:space="preserve"> </w:t>
      </w:r>
      <w:r>
        <w:rPr>
          <w:sz w:val="19"/>
        </w:rPr>
        <w:t>5,</w:t>
      </w:r>
      <w:r>
        <w:rPr>
          <w:spacing w:val="6"/>
          <w:sz w:val="19"/>
        </w:rPr>
        <w:t xml:space="preserve"> </w:t>
      </w:r>
      <w:r>
        <w:rPr>
          <w:sz w:val="19"/>
        </w:rPr>
        <w:t>содержащий</w:t>
      </w:r>
      <w:r>
        <w:rPr>
          <w:spacing w:val="5"/>
          <w:sz w:val="19"/>
        </w:rPr>
        <w:t xml:space="preserve"> </w:t>
      </w:r>
      <w:r>
        <w:rPr>
          <w:sz w:val="19"/>
        </w:rPr>
        <w:t>задания</w:t>
      </w:r>
      <w:r>
        <w:rPr>
          <w:spacing w:val="6"/>
          <w:sz w:val="19"/>
        </w:rPr>
        <w:t xml:space="preserve"> </w:t>
      </w:r>
      <w:r>
        <w:rPr>
          <w:sz w:val="19"/>
        </w:rPr>
        <w:t>по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говорению).</w:t>
      </w:r>
    </w:p>
    <w:p w:rsidR="00322E81" w:rsidRDefault="00542C12">
      <w:pPr>
        <w:pStyle w:val="a9"/>
        <w:spacing w:before="3" w:line="244" w:lineRule="auto"/>
        <w:ind w:left="151" w:right="38" w:firstLine="489"/>
        <w:jc w:val="both"/>
      </w:pPr>
      <w:r>
        <w:t>В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иностранному</w:t>
      </w:r>
      <w:r>
        <w:rPr>
          <w:spacing w:val="80"/>
        </w:rPr>
        <w:t xml:space="preserve"> </w:t>
      </w:r>
      <w:r>
        <w:t>языку</w:t>
      </w:r>
      <w:r>
        <w:rPr>
          <w:spacing w:val="80"/>
        </w:rPr>
        <w:t xml:space="preserve"> </w:t>
      </w:r>
      <w:r>
        <w:t>включены</w:t>
      </w:r>
      <w:r>
        <w:rPr>
          <w:spacing w:val="80"/>
        </w:rPr>
        <w:t xml:space="preserve"> </w:t>
      </w:r>
      <w:r>
        <w:t>различные</w:t>
      </w:r>
      <w:r>
        <w:rPr>
          <w:spacing w:val="80"/>
        </w:rPr>
        <w:t xml:space="preserve"> </w:t>
      </w:r>
      <w:r>
        <w:t>задания: 34</w:t>
      </w:r>
      <w:r>
        <w:rPr>
          <w:spacing w:val="3"/>
        </w:rPr>
        <w:t xml:space="preserve"> </w:t>
      </w:r>
      <w:r>
        <w:t>задания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кратким</w:t>
      </w:r>
      <w:r>
        <w:rPr>
          <w:spacing w:val="15"/>
        </w:rPr>
        <w:t xml:space="preserve"> </w:t>
      </w:r>
      <w:r>
        <w:t>ответом</w:t>
      </w:r>
      <w:r>
        <w:rPr>
          <w:spacing w:val="15"/>
        </w:rPr>
        <w:t xml:space="preserve"> </w:t>
      </w:r>
      <w:r>
        <w:t>(раздел</w:t>
      </w:r>
      <w:r>
        <w:rPr>
          <w:spacing w:val="1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«Задания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аудированию»,</w:t>
      </w:r>
      <w:r>
        <w:rPr>
          <w:spacing w:val="16"/>
        </w:rPr>
        <w:t xml:space="preserve"> </w:t>
      </w:r>
      <w:r>
        <w:t>раздел</w:t>
      </w:r>
      <w:r>
        <w:rPr>
          <w:spacing w:val="16"/>
        </w:rPr>
        <w:t xml:space="preserve"> </w:t>
      </w:r>
      <w:r>
        <w:rPr>
          <w:spacing w:val="-10"/>
        </w:rPr>
        <w:t>2</w:t>
      </w:r>
    </w:p>
    <w:p w:rsidR="00322E81" w:rsidRDefault="00542C12">
      <w:pPr>
        <w:pStyle w:val="a9"/>
        <w:spacing w:line="244" w:lineRule="auto"/>
        <w:ind w:left="151" w:right="39"/>
        <w:jc w:val="both"/>
      </w:pPr>
      <w:r>
        <w:t>«Задания</w:t>
      </w:r>
      <w:r>
        <w:rPr>
          <w:spacing w:val="74"/>
          <w:w w:val="150"/>
        </w:rPr>
        <w:t xml:space="preserve"> </w:t>
      </w:r>
      <w:r>
        <w:t>по</w:t>
      </w:r>
      <w:r>
        <w:rPr>
          <w:spacing w:val="74"/>
          <w:w w:val="150"/>
        </w:rPr>
        <w:t xml:space="preserve"> </w:t>
      </w:r>
      <w:r>
        <w:t>чтению»,</w:t>
      </w:r>
      <w:r>
        <w:rPr>
          <w:spacing w:val="74"/>
          <w:w w:val="150"/>
        </w:rPr>
        <w:t xml:space="preserve"> </w:t>
      </w:r>
      <w:r>
        <w:t>раздел</w:t>
      </w:r>
      <w:r>
        <w:rPr>
          <w:spacing w:val="74"/>
          <w:w w:val="150"/>
        </w:rPr>
        <w:t xml:space="preserve"> </w:t>
      </w:r>
      <w:r>
        <w:t>3</w:t>
      </w:r>
      <w:r>
        <w:rPr>
          <w:spacing w:val="74"/>
          <w:w w:val="150"/>
        </w:rPr>
        <w:t xml:space="preserve"> </w:t>
      </w:r>
      <w:r>
        <w:t>«Задания</w:t>
      </w:r>
      <w:r>
        <w:rPr>
          <w:spacing w:val="75"/>
          <w:w w:val="150"/>
        </w:rPr>
        <w:t xml:space="preserve"> </w:t>
      </w:r>
      <w:r>
        <w:t>по</w:t>
      </w:r>
      <w:r>
        <w:rPr>
          <w:spacing w:val="74"/>
          <w:w w:val="150"/>
        </w:rPr>
        <w:t xml:space="preserve"> </w:t>
      </w:r>
      <w:r>
        <w:t>грамматике</w:t>
      </w:r>
      <w:r>
        <w:rPr>
          <w:spacing w:val="74"/>
          <w:w w:val="150"/>
        </w:rPr>
        <w:t xml:space="preserve"> </w:t>
      </w:r>
      <w:r>
        <w:t>и</w:t>
      </w:r>
      <w:r>
        <w:rPr>
          <w:spacing w:val="75"/>
          <w:w w:val="150"/>
        </w:rPr>
        <w:t xml:space="preserve"> </w:t>
      </w:r>
      <w:r>
        <w:t>лексике») и 4 задания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развёрнутым</w:t>
      </w:r>
      <w:r>
        <w:rPr>
          <w:spacing w:val="21"/>
        </w:rPr>
        <w:t xml:space="preserve"> </w:t>
      </w:r>
      <w:r>
        <w:t>ответом</w:t>
      </w:r>
      <w:r>
        <w:rPr>
          <w:spacing w:val="21"/>
        </w:rPr>
        <w:t xml:space="preserve"> </w:t>
      </w:r>
      <w:r>
        <w:t>(раздел</w:t>
      </w:r>
      <w:r>
        <w:rPr>
          <w:spacing w:val="21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«Задание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 xml:space="preserve">речи» и раздел 5 «Задания по </w:t>
      </w:r>
      <w:r>
        <w:t>говорению»).</w:t>
      </w:r>
    </w:p>
    <w:p w:rsidR="00322E81" w:rsidRDefault="00542C12">
      <w:pPr>
        <w:pStyle w:val="a9"/>
        <w:spacing w:line="244" w:lineRule="auto"/>
        <w:ind w:left="151" w:right="40" w:firstLine="489"/>
        <w:jc w:val="both"/>
      </w:pPr>
      <w:r>
        <w:t>В экзаменационной работе предложены следующие разновидности заданий с кратким ответом:</w:t>
      </w:r>
    </w:p>
    <w:p w:rsidR="00322E81" w:rsidRDefault="00542C12">
      <w:pPr>
        <w:pStyle w:val="af"/>
        <w:numPr>
          <w:ilvl w:val="0"/>
          <w:numId w:val="25"/>
        </w:numPr>
        <w:tabs>
          <w:tab w:val="left" w:pos="638"/>
          <w:tab w:val="left" w:pos="640"/>
        </w:tabs>
        <w:spacing w:after="0" w:line="244" w:lineRule="auto"/>
        <w:ind w:right="38" w:hanging="294"/>
        <w:rPr>
          <w:sz w:val="19"/>
        </w:rPr>
      </w:pPr>
      <w:r>
        <w:rPr>
          <w:sz w:val="19"/>
        </w:rPr>
        <w:t>задания на выбор и запись правильного ответа из предложенного</w:t>
      </w:r>
      <w:r>
        <w:rPr>
          <w:spacing w:val="40"/>
          <w:sz w:val="19"/>
        </w:rPr>
        <w:t xml:space="preserve"> </w:t>
      </w:r>
      <w:r>
        <w:rPr>
          <w:sz w:val="19"/>
        </w:rPr>
        <w:t>перечня ответов;</w:t>
      </w:r>
    </w:p>
    <w:p w:rsidR="00322E81" w:rsidRDefault="00542C12">
      <w:pPr>
        <w:pStyle w:val="af"/>
        <w:numPr>
          <w:ilvl w:val="0"/>
          <w:numId w:val="25"/>
        </w:numPr>
        <w:tabs>
          <w:tab w:val="left" w:pos="638"/>
          <w:tab w:val="left" w:pos="640"/>
        </w:tabs>
        <w:spacing w:after="0" w:line="244" w:lineRule="auto"/>
        <w:ind w:right="40" w:hanging="294"/>
        <w:rPr>
          <w:sz w:val="19"/>
        </w:rPr>
      </w:pPr>
      <w:r>
        <w:rPr>
          <w:sz w:val="19"/>
        </w:rPr>
        <w:t xml:space="preserve">задания на установление соответствия позиций, представленных в двух </w:t>
      </w:r>
      <w:r>
        <w:rPr>
          <w:spacing w:val="-2"/>
          <w:sz w:val="19"/>
        </w:rPr>
        <w:t>множества</w:t>
      </w:r>
      <w:r>
        <w:rPr>
          <w:spacing w:val="-2"/>
          <w:sz w:val="19"/>
        </w:rPr>
        <w:t>х;</w:t>
      </w:r>
    </w:p>
    <w:p w:rsidR="00322E81" w:rsidRDefault="00542C12">
      <w:pPr>
        <w:pStyle w:val="af"/>
        <w:numPr>
          <w:ilvl w:val="0"/>
          <w:numId w:val="25"/>
        </w:numPr>
        <w:tabs>
          <w:tab w:val="left" w:pos="638"/>
          <w:tab w:val="left" w:pos="640"/>
        </w:tabs>
        <w:spacing w:after="0" w:line="244" w:lineRule="auto"/>
        <w:ind w:right="39" w:hanging="294"/>
        <w:rPr>
          <w:sz w:val="19"/>
        </w:rPr>
      </w:pPr>
      <w:r>
        <w:rPr>
          <w:sz w:val="19"/>
        </w:rPr>
        <w:t>задание на заполнение таблицы в соответствии с прослушанным</w:t>
      </w:r>
      <w:r>
        <w:rPr>
          <w:spacing w:val="40"/>
          <w:sz w:val="19"/>
        </w:rPr>
        <w:t xml:space="preserve"> </w:t>
      </w:r>
      <w:r>
        <w:rPr>
          <w:spacing w:val="-2"/>
          <w:sz w:val="19"/>
        </w:rPr>
        <w:t>текстом;</w:t>
      </w:r>
    </w:p>
    <w:p w:rsidR="00322E81" w:rsidRDefault="00542C12">
      <w:pPr>
        <w:pStyle w:val="af"/>
        <w:numPr>
          <w:ilvl w:val="0"/>
          <w:numId w:val="25"/>
        </w:numPr>
        <w:tabs>
          <w:tab w:val="left" w:pos="638"/>
          <w:tab w:val="left" w:pos="640"/>
        </w:tabs>
        <w:spacing w:after="0" w:line="244" w:lineRule="auto"/>
        <w:ind w:right="38" w:hanging="294"/>
        <w:rPr>
          <w:sz w:val="19"/>
        </w:rPr>
      </w:pPr>
      <w:r>
        <w:rPr>
          <w:sz w:val="19"/>
        </w:rPr>
        <w:t>задания</w:t>
      </w:r>
      <w:r>
        <w:rPr>
          <w:spacing w:val="40"/>
          <w:sz w:val="19"/>
        </w:rPr>
        <w:t xml:space="preserve"> </w:t>
      </w:r>
      <w:r>
        <w:rPr>
          <w:sz w:val="19"/>
        </w:rPr>
        <w:t>на</w:t>
      </w:r>
      <w:r>
        <w:rPr>
          <w:spacing w:val="40"/>
          <w:sz w:val="19"/>
        </w:rPr>
        <w:t xml:space="preserve"> </w:t>
      </w:r>
      <w:r>
        <w:rPr>
          <w:sz w:val="19"/>
        </w:rPr>
        <w:t>заполнение</w:t>
      </w:r>
      <w:r>
        <w:rPr>
          <w:spacing w:val="40"/>
          <w:sz w:val="19"/>
        </w:rPr>
        <w:t xml:space="preserve"> </w:t>
      </w:r>
      <w:r>
        <w:rPr>
          <w:sz w:val="19"/>
        </w:rPr>
        <w:t>пропуска</w:t>
      </w:r>
      <w:r>
        <w:rPr>
          <w:spacing w:val="40"/>
          <w:sz w:val="19"/>
        </w:rPr>
        <w:t xml:space="preserve"> </w:t>
      </w:r>
      <w:r>
        <w:rPr>
          <w:sz w:val="19"/>
        </w:rPr>
        <w:t>в</w:t>
      </w:r>
      <w:r>
        <w:rPr>
          <w:spacing w:val="40"/>
          <w:sz w:val="19"/>
        </w:rPr>
        <w:t xml:space="preserve"> </w:t>
      </w:r>
      <w:r>
        <w:rPr>
          <w:sz w:val="19"/>
        </w:rPr>
        <w:t>связном</w:t>
      </w:r>
      <w:r>
        <w:rPr>
          <w:spacing w:val="40"/>
          <w:sz w:val="19"/>
        </w:rPr>
        <w:t xml:space="preserve"> </w:t>
      </w:r>
      <w:r>
        <w:rPr>
          <w:sz w:val="19"/>
        </w:rPr>
        <w:t>тексте</w:t>
      </w:r>
      <w:r>
        <w:rPr>
          <w:spacing w:val="40"/>
          <w:sz w:val="19"/>
        </w:rPr>
        <w:t xml:space="preserve"> </w:t>
      </w:r>
      <w:r>
        <w:rPr>
          <w:sz w:val="19"/>
        </w:rPr>
        <w:t>путём преобразования предложенной начальной формы слова в нужную грамматическую форму;</w:t>
      </w:r>
    </w:p>
    <w:p w:rsidR="00322E81" w:rsidRDefault="00542C12">
      <w:pPr>
        <w:pStyle w:val="af"/>
        <w:numPr>
          <w:ilvl w:val="0"/>
          <w:numId w:val="25"/>
        </w:numPr>
        <w:tabs>
          <w:tab w:val="left" w:pos="638"/>
          <w:tab w:val="left" w:pos="640"/>
        </w:tabs>
        <w:spacing w:after="0" w:line="244" w:lineRule="auto"/>
        <w:ind w:right="38" w:hanging="294"/>
        <w:rPr>
          <w:sz w:val="19"/>
        </w:rPr>
      </w:pPr>
      <w:r>
        <w:rPr>
          <w:sz w:val="19"/>
        </w:rPr>
        <w:t>задания на заполнение пропуска в связном тексте п</w:t>
      </w:r>
      <w:r>
        <w:rPr>
          <w:sz w:val="19"/>
        </w:rPr>
        <w:t>утём образования родственного слова от предложенного опорного слова.</w:t>
      </w:r>
    </w:p>
    <w:p w:rsidR="00322E81" w:rsidRDefault="00542C12">
      <w:pPr>
        <w:pStyle w:val="a9"/>
        <w:spacing w:line="244" w:lineRule="auto"/>
        <w:ind w:left="151" w:right="39" w:firstLine="489"/>
        <w:jc w:val="both"/>
      </w:pPr>
      <w:r>
        <w:t>На</w:t>
      </w:r>
      <w:r>
        <w:rPr>
          <w:spacing w:val="27"/>
        </w:rPr>
        <w:t xml:space="preserve"> </w:t>
      </w:r>
      <w:r>
        <w:t>задания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кратким</w:t>
      </w:r>
      <w:r>
        <w:rPr>
          <w:spacing w:val="27"/>
        </w:rPr>
        <w:t xml:space="preserve"> </w:t>
      </w:r>
      <w:r>
        <w:t>ответом</w:t>
      </w:r>
      <w:r>
        <w:rPr>
          <w:spacing w:val="27"/>
        </w:rPr>
        <w:t xml:space="preserve"> </w:t>
      </w:r>
      <w:r>
        <w:t>ответ</w:t>
      </w:r>
      <w:r>
        <w:rPr>
          <w:spacing w:val="27"/>
        </w:rPr>
        <w:t xml:space="preserve"> </w:t>
      </w:r>
      <w:r>
        <w:t>даётся</w:t>
      </w:r>
      <w:r>
        <w:rPr>
          <w:spacing w:val="28"/>
        </w:rPr>
        <w:t xml:space="preserve"> </w:t>
      </w:r>
      <w:r>
        <w:t>соответствующей</w:t>
      </w:r>
      <w:r>
        <w:rPr>
          <w:spacing w:val="27"/>
        </w:rPr>
        <w:t xml:space="preserve"> </w:t>
      </w:r>
      <w:r>
        <w:t>записью в</w:t>
      </w:r>
      <w:r>
        <w:rPr>
          <w:spacing w:val="80"/>
        </w:rPr>
        <w:t xml:space="preserve"> </w:t>
      </w:r>
      <w:r>
        <w:t>виде</w:t>
      </w:r>
      <w:r>
        <w:rPr>
          <w:spacing w:val="80"/>
        </w:rPr>
        <w:t xml:space="preserve"> </w:t>
      </w:r>
      <w:r>
        <w:t>цифры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последовательности</w:t>
      </w:r>
      <w:r>
        <w:rPr>
          <w:spacing w:val="80"/>
        </w:rPr>
        <w:t xml:space="preserve"> </w:t>
      </w:r>
      <w:r>
        <w:t>цифр,</w:t>
      </w:r>
      <w:r>
        <w:rPr>
          <w:spacing w:val="80"/>
        </w:rPr>
        <w:t xml:space="preserve"> </w:t>
      </w:r>
      <w:r>
        <w:t>записанных</w:t>
      </w:r>
      <w:r>
        <w:rPr>
          <w:spacing w:val="80"/>
        </w:rPr>
        <w:t xml:space="preserve"> </w:t>
      </w:r>
      <w:r>
        <w:t>без</w:t>
      </w:r>
      <w:r>
        <w:rPr>
          <w:spacing w:val="80"/>
        </w:rPr>
        <w:t xml:space="preserve"> </w:t>
      </w:r>
      <w:r>
        <w:t>пробелов и других разделителей, или слова/словосочетания, записа</w:t>
      </w:r>
      <w:r>
        <w:t>нного/записанных также без пробелов и других разделителей.</w:t>
      </w:r>
    </w:p>
    <w:p w:rsidR="00322E81" w:rsidRDefault="00542C12">
      <w:pPr>
        <w:pStyle w:val="a9"/>
        <w:spacing w:line="244" w:lineRule="auto"/>
        <w:ind w:left="151" w:right="38" w:firstLine="489"/>
        <w:jc w:val="both"/>
      </w:pPr>
      <w:r>
        <w:t xml:space="preserve">Задания с развёрнутым ответом включают в себя написание личного (электронного) письма в ответ на письмо-стимул, чтение вслух небольшого текста научно-популярного характера, участие в </w:t>
      </w:r>
      <w:r>
        <w:t>условном диалоге-расспросе</w:t>
      </w:r>
      <w:r>
        <w:rPr>
          <w:spacing w:val="40"/>
        </w:rPr>
        <w:t xml:space="preserve"> </w:t>
      </w:r>
      <w:r>
        <w:t>и создание тематического монологического высказывания с вербальной</w:t>
      </w:r>
      <w:r>
        <w:rPr>
          <w:spacing w:val="40"/>
        </w:rPr>
        <w:t xml:space="preserve"> </w:t>
      </w:r>
      <w:r>
        <w:t>опорой в тексте задания.</w:t>
      </w:r>
    </w:p>
    <w:p w:rsidR="00322E81" w:rsidRDefault="00542C12">
      <w:pPr>
        <w:spacing w:before="96"/>
        <w:ind w:right="124"/>
        <w:jc w:val="right"/>
        <w:rPr>
          <w:i/>
          <w:sz w:val="19"/>
        </w:rPr>
      </w:pPr>
      <w:r>
        <w:br w:type="column"/>
      </w:r>
      <w:r>
        <w:rPr>
          <w:i/>
          <w:sz w:val="19"/>
        </w:rPr>
        <w:t>Таблица</w:t>
      </w:r>
      <w:r>
        <w:rPr>
          <w:i/>
          <w:spacing w:val="6"/>
          <w:sz w:val="19"/>
        </w:rPr>
        <w:t xml:space="preserve"> </w:t>
      </w:r>
      <w:r>
        <w:rPr>
          <w:i/>
          <w:spacing w:val="-10"/>
          <w:sz w:val="19"/>
        </w:rPr>
        <w:t>5</w:t>
      </w:r>
    </w:p>
    <w:p w:rsidR="00322E81" w:rsidRDefault="00542C12">
      <w:pPr>
        <w:spacing w:before="4"/>
        <w:ind w:right="125"/>
        <w:jc w:val="right"/>
        <w:rPr>
          <w:i/>
          <w:sz w:val="19"/>
        </w:rPr>
      </w:pPr>
      <w:r>
        <w:rPr>
          <w:i/>
          <w:sz w:val="19"/>
        </w:rPr>
        <w:t>Распределение</w:t>
      </w:r>
      <w:r>
        <w:rPr>
          <w:i/>
          <w:spacing w:val="5"/>
          <w:sz w:val="19"/>
        </w:rPr>
        <w:t xml:space="preserve"> </w:t>
      </w:r>
      <w:r>
        <w:rPr>
          <w:i/>
          <w:sz w:val="19"/>
        </w:rPr>
        <w:t>заданий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по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разделам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экзаменационной</w:t>
      </w:r>
      <w:r>
        <w:rPr>
          <w:i/>
          <w:spacing w:val="7"/>
          <w:sz w:val="19"/>
        </w:rPr>
        <w:t xml:space="preserve"> </w:t>
      </w:r>
      <w:r>
        <w:rPr>
          <w:i/>
          <w:spacing w:val="-2"/>
          <w:sz w:val="19"/>
        </w:rPr>
        <w:t>работы</w:t>
      </w:r>
    </w:p>
    <w:p w:rsidR="00322E81" w:rsidRDefault="00322E81">
      <w:pPr>
        <w:pStyle w:val="a9"/>
        <w:spacing w:before="4"/>
        <w:rPr>
          <w:i/>
          <w:sz w:val="7"/>
        </w:rPr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"/>
        <w:gridCol w:w="2935"/>
        <w:gridCol w:w="1076"/>
        <w:gridCol w:w="896"/>
        <w:gridCol w:w="1327"/>
      </w:tblGrid>
      <w:tr w:rsidR="00322E81">
        <w:trPr>
          <w:trHeight w:val="377"/>
        </w:trPr>
        <w:tc>
          <w:tcPr>
            <w:tcW w:w="367" w:type="dxa"/>
          </w:tcPr>
          <w:p w:rsidR="00322E81" w:rsidRDefault="00542C12">
            <w:pPr>
              <w:pStyle w:val="TableParagraph"/>
              <w:spacing w:before="2"/>
              <w:ind w:left="102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№</w:t>
            </w:r>
          </w:p>
        </w:tc>
        <w:tc>
          <w:tcPr>
            <w:tcW w:w="2935" w:type="dxa"/>
          </w:tcPr>
          <w:p w:rsidR="00322E81" w:rsidRDefault="00542C12">
            <w:pPr>
              <w:pStyle w:val="TableParagraph"/>
              <w:spacing w:before="2"/>
              <w:ind w:left="955"/>
              <w:rPr>
                <w:sz w:val="16"/>
              </w:rPr>
            </w:pPr>
            <w:r>
              <w:rPr>
                <w:w w:val="105"/>
                <w:sz w:val="16"/>
              </w:rPr>
              <w:t>Раздел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работы</w:t>
            </w:r>
          </w:p>
        </w:tc>
        <w:tc>
          <w:tcPr>
            <w:tcW w:w="1076" w:type="dxa"/>
          </w:tcPr>
          <w:p w:rsidR="00322E81" w:rsidRDefault="00542C12">
            <w:pPr>
              <w:pStyle w:val="TableParagraph"/>
              <w:spacing w:before="2"/>
              <w:ind w:left="5"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Количество</w:t>
            </w:r>
          </w:p>
          <w:p w:rsidR="00322E81" w:rsidRDefault="00542C12">
            <w:pPr>
              <w:pStyle w:val="TableParagraph"/>
              <w:spacing w:before="6" w:line="165" w:lineRule="exact"/>
              <w:ind w:left="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заданий</w:t>
            </w:r>
          </w:p>
        </w:tc>
        <w:tc>
          <w:tcPr>
            <w:tcW w:w="896" w:type="dxa"/>
          </w:tcPr>
          <w:p w:rsidR="00322E81" w:rsidRDefault="00542C12">
            <w:pPr>
              <w:pStyle w:val="TableParagraph"/>
              <w:spacing w:before="2"/>
              <w:ind w:left="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Тип</w:t>
            </w:r>
          </w:p>
          <w:p w:rsidR="00322E81" w:rsidRDefault="00542C12">
            <w:pPr>
              <w:pStyle w:val="TableParagraph"/>
              <w:spacing w:before="6" w:line="165" w:lineRule="exact"/>
              <w:ind w:left="4"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заданий</w:t>
            </w:r>
            <w:r>
              <w:rPr>
                <w:spacing w:val="-2"/>
                <w:w w:val="105"/>
                <w:sz w:val="16"/>
                <w:vertAlign w:val="superscript"/>
              </w:rPr>
              <w:t>2</w:t>
            </w:r>
          </w:p>
        </w:tc>
        <w:tc>
          <w:tcPr>
            <w:tcW w:w="1327" w:type="dxa"/>
          </w:tcPr>
          <w:p w:rsidR="00322E81" w:rsidRDefault="00542C12">
            <w:pPr>
              <w:pStyle w:val="TableParagraph"/>
              <w:spacing w:before="2"/>
              <w:ind w:left="7"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Максимальный</w:t>
            </w:r>
          </w:p>
          <w:p w:rsidR="00322E81" w:rsidRDefault="00542C12">
            <w:pPr>
              <w:pStyle w:val="TableParagraph"/>
              <w:spacing w:before="6" w:line="165" w:lineRule="exact"/>
              <w:ind w:left="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балл</w:t>
            </w:r>
          </w:p>
        </w:tc>
      </w:tr>
      <w:tr w:rsidR="00322E81">
        <w:trPr>
          <w:trHeight w:val="187"/>
        </w:trPr>
        <w:tc>
          <w:tcPr>
            <w:tcW w:w="367" w:type="dxa"/>
          </w:tcPr>
          <w:p w:rsidR="00322E81" w:rsidRDefault="00542C12">
            <w:pPr>
              <w:pStyle w:val="TableParagraph"/>
              <w:spacing w:before="3" w:line="165" w:lineRule="exac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1</w:t>
            </w:r>
          </w:p>
        </w:tc>
        <w:tc>
          <w:tcPr>
            <w:tcW w:w="2935" w:type="dxa"/>
          </w:tcPr>
          <w:p w:rsidR="00322E81" w:rsidRDefault="00542C12">
            <w:pPr>
              <w:pStyle w:val="TableParagraph"/>
              <w:spacing w:before="3" w:line="165" w:lineRule="exact"/>
              <w:ind w:left="71"/>
              <w:rPr>
                <w:sz w:val="16"/>
              </w:rPr>
            </w:pPr>
            <w:r>
              <w:rPr>
                <w:w w:val="105"/>
                <w:sz w:val="16"/>
              </w:rPr>
              <w:t>Раздел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(задания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аудированию)</w:t>
            </w:r>
          </w:p>
        </w:tc>
        <w:tc>
          <w:tcPr>
            <w:tcW w:w="1076" w:type="dxa"/>
          </w:tcPr>
          <w:p w:rsidR="00322E81" w:rsidRDefault="00542C12">
            <w:pPr>
              <w:pStyle w:val="TableParagraph"/>
              <w:spacing w:before="3" w:line="165" w:lineRule="exact"/>
              <w:ind w:left="5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11</w:t>
            </w:r>
          </w:p>
        </w:tc>
        <w:tc>
          <w:tcPr>
            <w:tcW w:w="896" w:type="dxa"/>
          </w:tcPr>
          <w:p w:rsidR="00322E81" w:rsidRDefault="00542C12">
            <w:pPr>
              <w:pStyle w:val="TableParagraph"/>
              <w:spacing w:before="3" w:line="165" w:lineRule="exact"/>
              <w:ind w:left="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КО</w:t>
            </w:r>
          </w:p>
        </w:tc>
        <w:tc>
          <w:tcPr>
            <w:tcW w:w="1327" w:type="dxa"/>
          </w:tcPr>
          <w:p w:rsidR="00322E81" w:rsidRDefault="00542C12">
            <w:pPr>
              <w:pStyle w:val="TableParagraph"/>
              <w:spacing w:before="3" w:line="165" w:lineRule="exact"/>
              <w:ind w:left="7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</w:p>
        </w:tc>
      </w:tr>
      <w:tr w:rsidR="00322E81">
        <w:trPr>
          <w:trHeight w:val="187"/>
        </w:trPr>
        <w:tc>
          <w:tcPr>
            <w:tcW w:w="367" w:type="dxa"/>
          </w:tcPr>
          <w:p w:rsidR="00322E81" w:rsidRDefault="00542C12">
            <w:pPr>
              <w:pStyle w:val="TableParagraph"/>
              <w:spacing w:before="2" w:line="165" w:lineRule="exac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2</w:t>
            </w:r>
          </w:p>
        </w:tc>
        <w:tc>
          <w:tcPr>
            <w:tcW w:w="2935" w:type="dxa"/>
          </w:tcPr>
          <w:p w:rsidR="00322E81" w:rsidRDefault="00542C12">
            <w:pPr>
              <w:pStyle w:val="TableParagraph"/>
              <w:spacing w:before="2" w:line="165" w:lineRule="exact"/>
              <w:ind w:left="71"/>
              <w:rPr>
                <w:sz w:val="16"/>
              </w:rPr>
            </w:pPr>
            <w:r>
              <w:rPr>
                <w:w w:val="105"/>
                <w:sz w:val="16"/>
              </w:rPr>
              <w:t>Раздел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(задания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чтению)</w:t>
            </w:r>
          </w:p>
        </w:tc>
        <w:tc>
          <w:tcPr>
            <w:tcW w:w="1076" w:type="dxa"/>
          </w:tcPr>
          <w:p w:rsidR="00322E81" w:rsidRDefault="00542C12">
            <w:pPr>
              <w:pStyle w:val="TableParagraph"/>
              <w:spacing w:before="2" w:line="165" w:lineRule="exact"/>
              <w:ind w:left="5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8</w:t>
            </w:r>
          </w:p>
        </w:tc>
        <w:tc>
          <w:tcPr>
            <w:tcW w:w="896" w:type="dxa"/>
          </w:tcPr>
          <w:p w:rsidR="00322E81" w:rsidRDefault="00542C12">
            <w:pPr>
              <w:pStyle w:val="TableParagraph"/>
              <w:spacing w:before="2" w:line="165" w:lineRule="exact"/>
              <w:ind w:left="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КО</w:t>
            </w:r>
          </w:p>
        </w:tc>
        <w:tc>
          <w:tcPr>
            <w:tcW w:w="1327" w:type="dxa"/>
          </w:tcPr>
          <w:p w:rsidR="00322E81" w:rsidRDefault="00542C12">
            <w:pPr>
              <w:pStyle w:val="TableParagraph"/>
              <w:spacing w:before="2" w:line="165" w:lineRule="exact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13</w:t>
            </w:r>
          </w:p>
        </w:tc>
      </w:tr>
      <w:tr w:rsidR="00322E81">
        <w:trPr>
          <w:trHeight w:val="377"/>
        </w:trPr>
        <w:tc>
          <w:tcPr>
            <w:tcW w:w="367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2935" w:type="dxa"/>
          </w:tcPr>
          <w:p w:rsidR="00322E81" w:rsidRDefault="00542C12">
            <w:pPr>
              <w:pStyle w:val="TableParagraph"/>
              <w:spacing w:before="2"/>
              <w:ind w:left="71"/>
              <w:rPr>
                <w:sz w:val="16"/>
              </w:rPr>
            </w:pPr>
            <w:r>
              <w:rPr>
                <w:w w:val="105"/>
                <w:sz w:val="16"/>
              </w:rPr>
              <w:t>Раздел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(задания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грамматике</w:t>
            </w:r>
          </w:p>
          <w:p w:rsidR="00322E81" w:rsidRDefault="00542C12">
            <w:pPr>
              <w:pStyle w:val="TableParagraph"/>
              <w:spacing w:before="6" w:line="165" w:lineRule="exact"/>
              <w:ind w:left="71"/>
              <w:rPr>
                <w:sz w:val="16"/>
              </w:rPr>
            </w:pPr>
            <w:r>
              <w:rPr>
                <w:w w:val="105"/>
                <w:sz w:val="16"/>
              </w:rPr>
              <w:t>и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лексике)</w:t>
            </w:r>
          </w:p>
        </w:tc>
        <w:tc>
          <w:tcPr>
            <w:tcW w:w="1076" w:type="dxa"/>
          </w:tcPr>
          <w:p w:rsidR="00322E81" w:rsidRDefault="00542C12">
            <w:pPr>
              <w:pStyle w:val="TableParagraph"/>
              <w:spacing w:before="2"/>
              <w:ind w:left="5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</w:p>
        </w:tc>
        <w:tc>
          <w:tcPr>
            <w:tcW w:w="896" w:type="dxa"/>
          </w:tcPr>
          <w:p w:rsidR="00322E81" w:rsidRDefault="00542C12">
            <w:pPr>
              <w:pStyle w:val="TableParagraph"/>
              <w:spacing w:before="2"/>
              <w:ind w:left="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КО</w:t>
            </w:r>
          </w:p>
        </w:tc>
        <w:tc>
          <w:tcPr>
            <w:tcW w:w="1327" w:type="dxa"/>
          </w:tcPr>
          <w:p w:rsidR="00322E81" w:rsidRDefault="00542C12">
            <w:pPr>
              <w:pStyle w:val="TableParagraph"/>
              <w:spacing w:before="2"/>
              <w:ind w:left="7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</w:p>
        </w:tc>
      </w:tr>
      <w:tr w:rsidR="00322E81">
        <w:trPr>
          <w:trHeight w:val="187"/>
        </w:trPr>
        <w:tc>
          <w:tcPr>
            <w:tcW w:w="367" w:type="dxa"/>
          </w:tcPr>
          <w:p w:rsidR="00322E81" w:rsidRDefault="00542C12">
            <w:pPr>
              <w:pStyle w:val="TableParagraph"/>
              <w:spacing w:before="3" w:line="165" w:lineRule="exac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4</w:t>
            </w:r>
          </w:p>
        </w:tc>
        <w:tc>
          <w:tcPr>
            <w:tcW w:w="2935" w:type="dxa"/>
          </w:tcPr>
          <w:p w:rsidR="00322E81" w:rsidRDefault="00542C12">
            <w:pPr>
              <w:pStyle w:val="TableParagraph"/>
              <w:spacing w:before="3" w:line="165" w:lineRule="exact"/>
              <w:ind w:left="7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Раздел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4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(задание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по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письменной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речи)</w:t>
            </w:r>
          </w:p>
        </w:tc>
        <w:tc>
          <w:tcPr>
            <w:tcW w:w="1076" w:type="dxa"/>
          </w:tcPr>
          <w:p w:rsidR="00322E81" w:rsidRDefault="00542C12">
            <w:pPr>
              <w:pStyle w:val="TableParagraph"/>
              <w:spacing w:before="3" w:line="165" w:lineRule="exact"/>
              <w:ind w:left="5" w:right="2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1</w:t>
            </w:r>
          </w:p>
        </w:tc>
        <w:tc>
          <w:tcPr>
            <w:tcW w:w="896" w:type="dxa"/>
          </w:tcPr>
          <w:p w:rsidR="00322E81" w:rsidRDefault="00542C12">
            <w:pPr>
              <w:pStyle w:val="TableParagraph"/>
              <w:spacing w:before="3" w:line="165" w:lineRule="exact"/>
              <w:ind w:left="4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РО</w:t>
            </w:r>
          </w:p>
        </w:tc>
        <w:tc>
          <w:tcPr>
            <w:tcW w:w="1327" w:type="dxa"/>
          </w:tcPr>
          <w:p w:rsidR="00322E81" w:rsidRDefault="00542C12">
            <w:pPr>
              <w:pStyle w:val="TableParagraph"/>
              <w:spacing w:before="3" w:line="165" w:lineRule="exact"/>
              <w:ind w:left="7" w:right="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</w:t>
            </w:r>
          </w:p>
        </w:tc>
      </w:tr>
      <w:tr w:rsidR="00322E81">
        <w:trPr>
          <w:trHeight w:val="187"/>
        </w:trPr>
        <w:tc>
          <w:tcPr>
            <w:tcW w:w="367" w:type="dxa"/>
          </w:tcPr>
          <w:p w:rsidR="00322E81" w:rsidRDefault="00542C12">
            <w:pPr>
              <w:pStyle w:val="TableParagraph"/>
              <w:spacing w:before="2" w:line="165" w:lineRule="exac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5</w:t>
            </w:r>
          </w:p>
        </w:tc>
        <w:tc>
          <w:tcPr>
            <w:tcW w:w="2935" w:type="dxa"/>
          </w:tcPr>
          <w:p w:rsidR="00322E81" w:rsidRDefault="00542C12">
            <w:pPr>
              <w:pStyle w:val="TableParagraph"/>
              <w:spacing w:before="2" w:line="165" w:lineRule="exact"/>
              <w:ind w:left="71"/>
              <w:rPr>
                <w:sz w:val="16"/>
              </w:rPr>
            </w:pPr>
            <w:r>
              <w:rPr>
                <w:w w:val="105"/>
                <w:sz w:val="16"/>
              </w:rPr>
              <w:t>Раздел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(задания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говорению)</w:t>
            </w:r>
          </w:p>
        </w:tc>
        <w:tc>
          <w:tcPr>
            <w:tcW w:w="1076" w:type="dxa"/>
          </w:tcPr>
          <w:p w:rsidR="00322E81" w:rsidRDefault="00542C12">
            <w:pPr>
              <w:pStyle w:val="TableParagraph"/>
              <w:spacing w:before="2" w:line="165" w:lineRule="exact"/>
              <w:ind w:left="5" w:right="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896" w:type="dxa"/>
          </w:tcPr>
          <w:p w:rsidR="00322E81" w:rsidRDefault="00542C12">
            <w:pPr>
              <w:pStyle w:val="TableParagraph"/>
              <w:spacing w:before="2" w:line="165" w:lineRule="exact"/>
              <w:ind w:left="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РО</w:t>
            </w:r>
          </w:p>
        </w:tc>
        <w:tc>
          <w:tcPr>
            <w:tcW w:w="1327" w:type="dxa"/>
          </w:tcPr>
          <w:p w:rsidR="00322E81" w:rsidRDefault="00542C12">
            <w:pPr>
              <w:pStyle w:val="TableParagraph"/>
              <w:spacing w:before="2" w:line="165" w:lineRule="exact"/>
              <w:ind w:left="7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</w:p>
        </w:tc>
      </w:tr>
      <w:tr w:rsidR="00322E81">
        <w:trPr>
          <w:trHeight w:val="187"/>
        </w:trPr>
        <w:tc>
          <w:tcPr>
            <w:tcW w:w="367" w:type="dxa"/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2935" w:type="dxa"/>
          </w:tcPr>
          <w:p w:rsidR="00322E81" w:rsidRDefault="00542C12">
            <w:pPr>
              <w:pStyle w:val="TableParagraph"/>
              <w:spacing w:before="2" w:line="165" w:lineRule="exact"/>
              <w:ind w:left="7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ИТОГО</w:t>
            </w:r>
          </w:p>
        </w:tc>
        <w:tc>
          <w:tcPr>
            <w:tcW w:w="1076" w:type="dxa"/>
          </w:tcPr>
          <w:p w:rsidR="00322E81" w:rsidRDefault="00542C12">
            <w:pPr>
              <w:pStyle w:val="TableParagraph"/>
              <w:spacing w:before="2" w:line="165" w:lineRule="exact"/>
              <w:ind w:left="5" w:right="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38</w:t>
            </w:r>
          </w:p>
        </w:tc>
        <w:tc>
          <w:tcPr>
            <w:tcW w:w="896" w:type="dxa"/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27" w:type="dxa"/>
          </w:tcPr>
          <w:p w:rsidR="00322E81" w:rsidRDefault="00542C12">
            <w:pPr>
              <w:pStyle w:val="TableParagraph"/>
              <w:spacing w:before="2" w:line="165" w:lineRule="exact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68</w:t>
            </w:r>
          </w:p>
        </w:tc>
      </w:tr>
    </w:tbl>
    <w:p w:rsidR="00322E81" w:rsidRDefault="00322E81">
      <w:pPr>
        <w:pStyle w:val="a9"/>
        <w:spacing w:before="6"/>
        <w:rPr>
          <w:i/>
        </w:rPr>
      </w:pPr>
    </w:p>
    <w:p w:rsidR="00322E81" w:rsidRDefault="00542C12">
      <w:pPr>
        <w:spacing w:line="244" w:lineRule="auto"/>
        <w:ind w:left="151" w:right="557"/>
        <w:jc w:val="both"/>
        <w:rPr>
          <w:b/>
          <w:i/>
          <w:sz w:val="19"/>
        </w:rPr>
      </w:pPr>
      <w:r>
        <w:rPr>
          <w:b/>
          <w:i/>
          <w:sz w:val="19"/>
        </w:rPr>
        <w:t>Жанрово-стилистическая</w:t>
      </w:r>
      <w:r>
        <w:rPr>
          <w:b/>
          <w:i/>
          <w:spacing w:val="34"/>
          <w:sz w:val="19"/>
        </w:rPr>
        <w:t xml:space="preserve"> </w:t>
      </w:r>
      <w:r>
        <w:rPr>
          <w:b/>
          <w:i/>
          <w:sz w:val="19"/>
        </w:rPr>
        <w:t>принадлежность</w:t>
      </w:r>
      <w:r>
        <w:rPr>
          <w:b/>
          <w:i/>
          <w:spacing w:val="34"/>
          <w:sz w:val="19"/>
        </w:rPr>
        <w:t xml:space="preserve"> </w:t>
      </w:r>
      <w:r>
        <w:rPr>
          <w:b/>
          <w:i/>
          <w:sz w:val="19"/>
        </w:rPr>
        <w:t>текстов,</w:t>
      </w:r>
      <w:r>
        <w:rPr>
          <w:b/>
          <w:i/>
          <w:spacing w:val="35"/>
          <w:sz w:val="19"/>
        </w:rPr>
        <w:t xml:space="preserve"> </w:t>
      </w:r>
      <w:r>
        <w:rPr>
          <w:b/>
          <w:i/>
          <w:sz w:val="19"/>
        </w:rPr>
        <w:t>используемых в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разделе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1</w:t>
      </w:r>
      <w:r>
        <w:rPr>
          <w:b/>
          <w:i/>
          <w:spacing w:val="5"/>
          <w:sz w:val="19"/>
        </w:rPr>
        <w:t xml:space="preserve"> </w:t>
      </w:r>
      <w:r>
        <w:rPr>
          <w:b/>
          <w:i/>
          <w:sz w:val="19"/>
        </w:rPr>
        <w:t>(задания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по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аудированию)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и</w:t>
      </w:r>
      <w:r>
        <w:rPr>
          <w:b/>
          <w:i/>
          <w:spacing w:val="5"/>
          <w:sz w:val="19"/>
        </w:rPr>
        <w:t xml:space="preserve"> </w:t>
      </w:r>
      <w:r>
        <w:rPr>
          <w:b/>
          <w:i/>
          <w:sz w:val="19"/>
        </w:rPr>
        <w:t>разделе</w:t>
      </w:r>
      <w:r>
        <w:rPr>
          <w:b/>
          <w:i/>
          <w:spacing w:val="3"/>
          <w:sz w:val="19"/>
        </w:rPr>
        <w:t xml:space="preserve"> </w:t>
      </w:r>
      <w:r>
        <w:rPr>
          <w:b/>
          <w:i/>
          <w:sz w:val="19"/>
        </w:rPr>
        <w:t>2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(задания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z w:val="19"/>
        </w:rPr>
        <w:t>по</w:t>
      </w:r>
      <w:r>
        <w:rPr>
          <w:b/>
          <w:i/>
          <w:spacing w:val="4"/>
          <w:sz w:val="19"/>
        </w:rPr>
        <w:t xml:space="preserve"> </w:t>
      </w:r>
      <w:r>
        <w:rPr>
          <w:b/>
          <w:i/>
          <w:spacing w:val="-2"/>
          <w:sz w:val="19"/>
        </w:rPr>
        <w:t>чтению)</w:t>
      </w:r>
    </w:p>
    <w:p w:rsidR="00322E81" w:rsidRDefault="00542C12">
      <w:pPr>
        <w:pStyle w:val="a9"/>
        <w:spacing w:line="244" w:lineRule="auto"/>
        <w:ind w:left="151" w:right="124" w:firstLine="489"/>
        <w:jc w:val="both"/>
      </w:pPr>
      <w:r>
        <w:t xml:space="preserve">В разделе 1 («Задания по аудированию») используются высказывания собеседников в распространённых </w:t>
      </w:r>
      <w:r>
        <w:t>стандартных ситуациях повседневного общения, прагматические тексты (объявления), диалоги (беседы, интервью).</w:t>
      </w:r>
    </w:p>
    <w:p w:rsidR="00322E81" w:rsidRDefault="00542C12">
      <w:pPr>
        <w:pStyle w:val="a9"/>
        <w:spacing w:line="244" w:lineRule="auto"/>
        <w:ind w:left="151" w:right="124" w:firstLine="489"/>
        <w:jc w:val="both"/>
      </w:pPr>
      <w:r>
        <w:t>В разделе 2 («Задания по чтению») используются научно-популярные, информационные, публицистические и художественные тексты.</w:t>
      </w:r>
    </w:p>
    <w:p w:rsidR="00322E81" w:rsidRDefault="00542C12">
      <w:pPr>
        <w:pStyle w:val="1"/>
        <w:numPr>
          <w:ilvl w:val="0"/>
          <w:numId w:val="23"/>
        </w:numPr>
        <w:tabs>
          <w:tab w:val="left" w:pos="343"/>
        </w:tabs>
        <w:spacing w:before="215" w:after="0" w:line="244" w:lineRule="auto"/>
        <w:ind w:left="151" w:right="243" w:firstLine="0"/>
        <w:jc w:val="left"/>
      </w:pPr>
      <w:r>
        <w:t>Распределение заданий КИМ ОГЭ по содержанию, проверяемым результатам освоения основной образовательной программы основного общего образования</w:t>
      </w:r>
    </w:p>
    <w:p w:rsidR="00322E81" w:rsidRDefault="00542C12">
      <w:pPr>
        <w:pStyle w:val="a9"/>
        <w:spacing w:line="244" w:lineRule="auto"/>
        <w:ind w:left="151" w:right="124" w:firstLine="496"/>
        <w:jc w:val="both"/>
      </w:pPr>
      <w:r>
        <w:t>В экзаменационной работе проверяется иноязычная коммуникативная компетенция</w:t>
      </w:r>
      <w:r>
        <w:rPr>
          <w:spacing w:val="40"/>
        </w:rPr>
        <w:t xml:space="preserve"> </w:t>
      </w:r>
      <w:r>
        <w:t>выпускников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школы.</w:t>
      </w:r>
      <w:r>
        <w:rPr>
          <w:spacing w:val="40"/>
        </w:rPr>
        <w:t xml:space="preserve"> </w:t>
      </w:r>
      <w:r>
        <w:t>КИМ</w:t>
      </w:r>
      <w:r>
        <w:rPr>
          <w:spacing w:val="40"/>
        </w:rPr>
        <w:t xml:space="preserve"> </w:t>
      </w:r>
      <w:r>
        <w:t>ОГЭ</w:t>
      </w:r>
      <w:r>
        <w:rPr>
          <w:spacing w:val="40"/>
        </w:rPr>
        <w:t xml:space="preserve"> </w:t>
      </w:r>
      <w:r>
        <w:t>нацелены</w:t>
      </w:r>
      <w:r>
        <w:rPr>
          <w:spacing w:val="40"/>
        </w:rPr>
        <w:t xml:space="preserve"> </w:t>
      </w:r>
      <w:r>
        <w:t>на проверку речевых умений выпускников в четырёх видах речевой</w:t>
      </w:r>
      <w:r>
        <w:rPr>
          <w:spacing w:val="80"/>
        </w:rPr>
        <w:t xml:space="preserve"> </w:t>
      </w:r>
      <w:r>
        <w:t>деятельности (аудировании, чтении, письме, говорении), а также некоторых языковых навыков. В частности, в экзаменационной работе проверяются: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7"/>
          <w:tab w:val="left" w:pos="647"/>
        </w:tabs>
        <w:spacing w:after="0" w:line="242" w:lineRule="auto"/>
        <w:ind w:right="124" w:hanging="249"/>
        <w:rPr>
          <w:sz w:val="19"/>
        </w:rPr>
      </w:pPr>
      <w:r>
        <w:rPr>
          <w:sz w:val="19"/>
        </w:rPr>
        <w:t>умение воспринимать на слух и понимать зап</w:t>
      </w:r>
      <w:r>
        <w:rPr>
          <w:sz w:val="19"/>
        </w:rPr>
        <w:t>рашиваемую информацию</w:t>
      </w:r>
      <w:r>
        <w:rPr>
          <w:spacing w:val="40"/>
          <w:sz w:val="19"/>
        </w:rPr>
        <w:t xml:space="preserve"> </w:t>
      </w:r>
      <w:r>
        <w:rPr>
          <w:sz w:val="19"/>
        </w:rPr>
        <w:t>в тексте, содержащем некоторые неизученные языковые явления</w:t>
      </w:r>
      <w:r>
        <w:rPr>
          <w:spacing w:val="80"/>
          <w:sz w:val="19"/>
        </w:rPr>
        <w:t xml:space="preserve"> </w:t>
      </w:r>
      <w:r>
        <w:rPr>
          <w:sz w:val="19"/>
        </w:rPr>
        <w:t>(раздел 1);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47"/>
          <w:tab w:val="left" w:pos="685"/>
        </w:tabs>
        <w:spacing w:after="0" w:line="244" w:lineRule="auto"/>
        <w:ind w:right="123" w:hanging="249"/>
        <w:rPr>
          <w:sz w:val="19"/>
        </w:rPr>
      </w:pPr>
      <w:r>
        <w:rPr>
          <w:sz w:val="19"/>
        </w:rPr>
        <w:t>умение воспринимать на слух и понимать основное содержание прослушанного текста, содержащего некоторые неизученные языковые явления; устанавливать соответствие ме</w:t>
      </w:r>
      <w:r>
        <w:rPr>
          <w:sz w:val="19"/>
        </w:rPr>
        <w:t>жду целостным содержанием развёрнутого устного высказывания и кратко сформулированной основной темой (раздел 1);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7"/>
          <w:tab w:val="left" w:pos="647"/>
        </w:tabs>
        <w:spacing w:after="0" w:line="242" w:lineRule="auto"/>
        <w:ind w:right="124" w:hanging="249"/>
        <w:rPr>
          <w:sz w:val="19"/>
        </w:rPr>
      </w:pPr>
      <w:r>
        <w:rPr>
          <w:sz w:val="19"/>
        </w:rPr>
        <w:t>умение воспринимать на слух и понимать запрашиваемую информацию</w:t>
      </w:r>
      <w:r>
        <w:rPr>
          <w:spacing w:val="40"/>
          <w:sz w:val="19"/>
        </w:rPr>
        <w:t xml:space="preserve"> </w:t>
      </w:r>
      <w:r>
        <w:rPr>
          <w:sz w:val="19"/>
        </w:rPr>
        <w:t>в тексте, содержащем некоторые неизученные языковые явления; представлять получ</w:t>
      </w:r>
      <w:r>
        <w:rPr>
          <w:sz w:val="19"/>
        </w:rPr>
        <w:t>енную информацию в виде несплошного текста/таблицы (раздел 1);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7"/>
          <w:tab w:val="left" w:pos="647"/>
        </w:tabs>
        <w:spacing w:after="0" w:line="242" w:lineRule="auto"/>
        <w:ind w:right="123" w:hanging="249"/>
        <w:rPr>
          <w:sz w:val="19"/>
        </w:rPr>
      </w:pPr>
      <w:r>
        <w:rPr>
          <w:sz w:val="19"/>
        </w:rPr>
        <w:t>умение читать про себя и понимать основное содержание текстов, содержащих</w:t>
      </w:r>
      <w:r>
        <w:rPr>
          <w:spacing w:val="40"/>
          <w:sz w:val="19"/>
        </w:rPr>
        <w:t xml:space="preserve"> </w:t>
      </w:r>
      <w:r>
        <w:rPr>
          <w:sz w:val="19"/>
        </w:rPr>
        <w:t>отдельные</w:t>
      </w:r>
      <w:r>
        <w:rPr>
          <w:spacing w:val="40"/>
          <w:sz w:val="19"/>
        </w:rPr>
        <w:t xml:space="preserve"> </w:t>
      </w:r>
      <w:r>
        <w:rPr>
          <w:sz w:val="19"/>
        </w:rPr>
        <w:t>неизученные</w:t>
      </w:r>
      <w:r>
        <w:rPr>
          <w:spacing w:val="40"/>
          <w:sz w:val="19"/>
        </w:rPr>
        <w:t xml:space="preserve"> </w:t>
      </w:r>
      <w:r>
        <w:rPr>
          <w:sz w:val="19"/>
        </w:rPr>
        <w:t>языковые</w:t>
      </w:r>
      <w:r>
        <w:rPr>
          <w:spacing w:val="40"/>
          <w:sz w:val="19"/>
        </w:rPr>
        <w:t xml:space="preserve"> </w:t>
      </w:r>
      <w:r>
        <w:rPr>
          <w:sz w:val="19"/>
        </w:rPr>
        <w:t>явления;</w:t>
      </w:r>
      <w:r>
        <w:rPr>
          <w:spacing w:val="40"/>
          <w:sz w:val="19"/>
        </w:rPr>
        <w:t xml:space="preserve"> </w:t>
      </w:r>
      <w:r>
        <w:rPr>
          <w:sz w:val="19"/>
        </w:rPr>
        <w:t>определять,</w:t>
      </w:r>
    </w:p>
    <w:p w:rsidR="00322E81" w:rsidRDefault="00322E81">
      <w:pPr>
        <w:pStyle w:val="af"/>
        <w:spacing w:after="0" w:line="242" w:lineRule="auto"/>
        <w:rPr>
          <w:sz w:val="19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num="2" w:space="720" w:equalWidth="0">
            <w:col w:w="6646" w:space="1764"/>
            <w:col w:w="6731"/>
          </w:cols>
        </w:sectPr>
      </w:pPr>
    </w:p>
    <w:p w:rsidR="00322E81" w:rsidRDefault="00322E81">
      <w:pPr>
        <w:pStyle w:val="a9"/>
        <w:spacing w:before="111"/>
        <w:rPr>
          <w:sz w:val="20"/>
        </w:rPr>
      </w:pPr>
    </w:p>
    <w:p w:rsidR="00322E81" w:rsidRDefault="00322E81">
      <w:pPr>
        <w:pStyle w:val="a9"/>
        <w:spacing w:after="0"/>
        <w:rPr>
          <w:sz w:val="20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space="720"/>
        </w:sectPr>
      </w:pPr>
    </w:p>
    <w:p w:rsidR="00322E81" w:rsidRDefault="00542C12">
      <w:pPr>
        <w:pStyle w:val="a9"/>
        <w:spacing w:before="111"/>
        <w:rPr>
          <w:sz w:val="15"/>
        </w:rPr>
      </w:pPr>
      <w:r>
        <w:rPr>
          <w:sz w:val="15"/>
        </w:rPr>
        <w:pict>
          <v:group id="Group 227" o:spid="_x0000_s1532" style="position:absolute;margin-left:.5pt;margin-top:2.15pt;width:841.05pt;height:590.95pt;z-index:-251625984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">
            <v:shape id="Graphic 228" o:spid="_x0000_s1516" style="position:absolute;left:1;top:1;width:53404;height:75045" coordsize="5340350,7504430" o:spt="100" o:gfxdata="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vFvt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229" o:spid="_x0000_s1517" type="#_x0000_t75" style="position:absolute;left:62213;top:51193;width:6140;height:6146" o:gfxdata="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/+aW8AAAA&#10;3AAAAA8AAAAAAAAAAQAgAAAAIgAAAGRycy9kb3ducmV2LnhtbFBLAQIUABQAAAAIAIdO4kAzLwWe&#10;OwAAADkAAAAQAAAAAAAAAAEAIAAAAAsBAABkcnMvc2hhcGV4bWwueG1sUEsFBgAAAAAGAAYAWwEA&#10;ALUDAAAAAA==&#10;">
              <v:imagedata r:id="rId539" o:title=""/>
              <o:lock v:ext="edit" aspectratio="f"/>
            </v:shape>
            <v:shape id="Image 230" o:spid="_x0000_s1518" type="#_x0000_t75" style="position:absolute;left:65325;top:49387;width:4406;height:4839" o:gfxdata="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thuW/&#10;AAAA3AAAAA8AAAAAAAAAAQAgAAAAIgAAAGRycy9kb3ducmV2LnhtbFBLAQIUABQAAAAIAIdO4kAz&#10;LwWeOwAAADkAAAAQAAAAAAAAAAEAIAAAAA4BAABkcnMvc2hhcGV4bWwueG1sUEsFBgAAAAAGAAYA&#10;WwEAALgDAAAAAA==&#10;">
              <v:imagedata r:id="rId540" o:title=""/>
              <o:lock v:ext="edit" aspectratio="f"/>
            </v:shape>
            <v:shape id="Image 231" o:spid="_x0000_s1519" type="#_x0000_t75" style="position:absolute;left:68611;top:46567;width:4358;height:4379" o:gfxdata="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M5cHvQAA&#10;ANwAAAAPAAAAAAAAAAEAIAAAACIAAABkcnMvZG93bnJldi54bWxQSwECFAAUAAAACACHTuJAMy8F&#10;njsAAAA5AAAAEAAAAAAAAAABACAAAAAMAQAAZHJzL3NoYXBleG1sLnhtbFBLBQYAAAAABgAGAFsB&#10;AAC2AwAAAAA=&#10;">
              <v:imagedata r:id="rId541" o:title=""/>
              <o:lock v:ext="edit" aspectratio="f"/>
            </v:shape>
            <v:shape id="Image 232" o:spid="_x0000_s1520" type="#_x0000_t75" style="position:absolute;left:70861;top:43308;width:5383;height:5383" o:gfxdata="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mAJb4A&#10;AADcAAAADwAAAAAAAAABACAAAAAiAAAAZHJzL2Rvd25yZXYueG1sUEsBAhQAFAAAAAgAh07iQDMv&#10;BZ47AAAAOQAAABAAAAAAAAAAAQAgAAAADQEAAGRycy9zaGFwZXhtbC54bWxQSwUGAAAAAAYABgBb&#10;AQAAtwMAAAAA&#10;">
              <v:imagedata r:id="rId542" o:title=""/>
              <o:lock v:ext="edit" aspectratio="f"/>
            </v:shape>
            <v:shape id="Image 233" o:spid="_x0000_s1521" type="#_x0000_t75" style="position:absolute;left:73484;top:40325;width:5972;height:5737" o:gfxdata="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i+iQvQAA&#10;ANwAAAAPAAAAAAAAAAEAIAAAACIAAABkcnMvZG93bnJldi54bWxQSwECFAAUAAAACACHTuJAMy8F&#10;njsAAAA5AAAAEAAAAAAAAAABACAAAAAMAQAAZHJzL3NoYXBleG1sLnhtbFBLBQYAAAAABgAGAFsB&#10;AAC2AwAAAAA=&#10;">
              <v:imagedata r:id="rId543" o:title=""/>
              <o:lock v:ext="edit" aspectratio="f"/>
            </v:shape>
            <v:shape id="Image 234" o:spid="_x0000_s1522" type="#_x0000_t75" style="position:absolute;left:76455;top:37583;width:4941;height:4962" o:gfxdata="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qDPv&#10;wAAAANwAAAAPAAAAAAAAAAEAIAAAACIAAABkcnMvZG93bnJldi54bWxQSwECFAAUAAAACACHTuJA&#10;My8FnjsAAAA5AAAAEAAAAAAAAAABACAAAAAPAQAAZHJzL3NoYXBleG1sLnhtbFBLBQYAAAAABgAG&#10;AFsBAAC5AwAAAAA=&#10;">
              <v:imagedata r:id="rId544" o:title=""/>
              <o:lock v:ext="edit" aspectratio="f"/>
            </v:shape>
            <v:shape id="Image 235" o:spid="_x0000_s1523" type="#_x0000_t75" style="position:absolute;left:80965;top:34218;width:4353;height:4379" o:gfxdata="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9a/TbsAAADc&#10;AAAADwAAAAAAAAABACAAAAAiAAAAZHJzL2Rvd25yZXYueG1sUEsBAhQAFAAAAAgAh07iQDMvBZ47&#10;AAAAOQAAABAAAAAAAAAAAQAgAAAACgEAAGRycy9zaGFwZXhtbC54bWxQSwUGAAAAAAYABgBbAQAA&#10;tAMAAAAA&#10;">
              <v:imagedata r:id="rId545" o:title=""/>
              <o:lock v:ext="edit" aspectratio="f"/>
            </v:shape>
            <v:shape id="Image 236" o:spid="_x0000_s1524" type="#_x0000_t75" style="position:absolute;left:83199;top:30875;width:4411;height:5472" o:gfxdata="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Nr/74A&#10;AADcAAAADwAAAAAAAAABACAAAAAiAAAAZHJzL2Rvd25yZXYueG1sUEsBAhQAFAAAAAgAh07iQDMv&#10;BZ47AAAAOQAAABAAAAAAAAAAAQAgAAAADQEAAGRycy9zaGFwZXhtbC54bWxQSwUGAAAAAAYABgBb&#10;AQAAtwMAAAAA&#10;">
              <v:imagedata r:id="rId546" o:title=""/>
              <o:lock v:ext="edit" aspectratio="f"/>
            </v:shape>
            <v:shape id="Image 237" o:spid="_x0000_s1525" type="#_x0000_t75" style="position:absolute;left:85844;top:28897;width:4840;height:4350" o:gfxdata="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bmVLrgAAADcAAAA&#10;DwAAAAAAAAABACAAAAAiAAAAZHJzL2Rvd25yZXYueG1sUEsBAhQAFAAAAAgAh07iQDMvBZ47AAAA&#10;OQAAABAAAAAAAAAAAQAgAAAABwEAAGRycy9zaGFwZXhtbC54bWxQSwUGAAAAAAYABgBbAQAAsQMA&#10;AAAA&#10;">
              <v:imagedata r:id="rId547" o:title=""/>
              <o:lock v:ext="edit" aspectratio="f"/>
            </v:shape>
            <v:shape id="Image 238" o:spid="_x0000_s1526" type="#_x0000_t75" style="position:absolute;left:90160;top:25434;width:4347;height:4473" o:gfxdata="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CfPO&#10;wAAAANwAAAAPAAAAAAAAAAEAIAAAACIAAABkcnMvZG93bnJldi54bWxQSwECFAAUAAAACACHTuJA&#10;My8FnjsAAAA5AAAAEAAAAAAAAAABACAAAAAPAQAAZHJzL3NoYXBleG1sLnhtbFBLBQYAAAAABgAG&#10;AFsBAAC5AwAAAAA=&#10;">
              <v:imagedata r:id="rId560" o:title=""/>
              <o:lock v:ext="edit" aspectratio="f"/>
            </v:shape>
            <v:shape id="Image 239" o:spid="_x0000_s1527" type="#_x0000_t75" style="position:absolute;left:92483;top:23263;width:3787;height:3812" o:gfxdata="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QKar4A&#10;AADcAAAADwAAAAAAAAABACAAAAAiAAAAZHJzL2Rvd25yZXYueG1sUEsBAhQAFAAAAAgAh07iQDMv&#10;BZ47AAAAOQAAABAAAAAAAAAAAQAgAAAADQEAAGRycy9zaGFwZXhtbC54bWxQSwUGAAAAAAYABgBb&#10;AQAAtwMAAAAA&#10;">
              <v:imagedata r:id="rId561" o:title=""/>
              <o:lock v:ext="edit" aspectratio="f"/>
            </v:shape>
            <v:shape id="Image 240" o:spid="_x0000_s1528" type="#_x0000_t75" style="position:absolute;left:94481;top:21112;width:4342;height:4479" o:gfxdata="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COtS/&#10;AAAA3AAAAA8AAAAAAAAAAQAgAAAAIgAAAGRycy9kb3ducmV2LnhtbFBLAQIUABQAAAAIAIdO4kAz&#10;LwWeOwAAADkAAAAQAAAAAAAAAAEAIAAAAA4BAABkcnMvc2hhcGV4bWwueG1sUEsFBgAAAAAGAAYA&#10;WwEAALgDAAAAAA==&#10;">
              <v:imagedata r:id="rId564" o:title=""/>
              <o:lock v:ext="edit" aspectratio="f"/>
            </v:shape>
            <v:shape id="Image 241" o:spid="_x0000_s1529" type="#_x0000_t75" style="position:absolute;left:97241;top:18342;width:3430;height:4437" o:gfxdata="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lb81&#10;wAAAANwAAAAPAAAAAAAAAAEAIAAAACIAAABkcnMvZG93bnJldi54bWxQSwECFAAUAAAACACHTuJA&#10;My8FnjsAAAA5AAAAEAAAAAAAAAABACAAAAAPAQAAZHJzL3NoYXBleG1sLnhtbFBLBQYAAAAABgAG&#10;AFsBAAC5AwAAAAA=&#10;">
              <v:imagedata r:id="rId563" o:title=""/>
              <o:lock v:ext="edit" aspectratio="f"/>
            </v:shape>
            <v:shape id="_x0000_s1530" style="position:absolute;left:61493;top:67558;width:12617;height:45" coordsize="1261745,4445" o:spt="100" o:gfxdata="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5XD+/&#10;AAAA3AAAAA8AAAAAAAAAAQAgAAAAIgAAAGRycy9kb3ducmV2LnhtbFBLAQIUABQAAAAIAIdO4kAz&#10;LwWeOwAAADkAAAAQAAAAAAAAAAEAIAAAAA4BAABkcnMvc2hhcGV4bWwueG1sUEsFBgAAAAAGAAYA&#10;WwEAALgDAAAAAA==&#10;" adj="0,,0" path="m,l,4205r1261681,l1261681,,,xe" fillcolor="black" stroked="f">
              <v:stroke joinstyle="round"/>
              <v:formulas/>
              <v:path o:connecttype="segments"/>
              <v:textbox inset="0,0,0,0"/>
            </v:shape>
            <v:shape id="Graphic 243" o:spid="_x0000_s1531" style="position:absolute;left:53404;top:1;width:53403;height:75045" coordsize="5340350,7504430" o:spt="100" o:gfxdata="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TsOS8AAAA&#10;3A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</w:p>
    <w:p w:rsidR="00322E81" w:rsidRDefault="00542C12">
      <w:pPr>
        <w:ind w:left="1009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</w:t>
      </w:r>
      <w:r>
        <w:rPr>
          <w:sz w:val="15"/>
        </w:rPr>
        <w:t>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spacing w:before="97"/>
        <w:ind w:left="1009"/>
        <w:rPr>
          <w:sz w:val="14"/>
        </w:rPr>
      </w:pPr>
      <w:r>
        <w:br w:type="column"/>
      </w:r>
      <w:r>
        <w:rPr>
          <w:sz w:val="14"/>
          <w:vertAlign w:val="superscript"/>
        </w:rPr>
        <w:t>2</w:t>
      </w:r>
      <w:r>
        <w:rPr>
          <w:spacing w:val="-8"/>
          <w:sz w:val="14"/>
        </w:rPr>
        <w:t xml:space="preserve"> </w:t>
      </w:r>
      <w:r>
        <w:rPr>
          <w:sz w:val="14"/>
        </w:rPr>
        <w:t>КО</w:t>
      </w:r>
      <w:r>
        <w:rPr>
          <w:spacing w:val="-8"/>
          <w:sz w:val="14"/>
        </w:rPr>
        <w:t xml:space="preserve"> </w:t>
      </w:r>
      <w:r>
        <w:rPr>
          <w:sz w:val="14"/>
        </w:rPr>
        <w:t>–</w:t>
      </w:r>
      <w:r>
        <w:rPr>
          <w:spacing w:val="-7"/>
          <w:sz w:val="14"/>
        </w:rPr>
        <w:t xml:space="preserve"> </w:t>
      </w:r>
      <w:r>
        <w:rPr>
          <w:sz w:val="14"/>
        </w:rPr>
        <w:t>задания</w:t>
      </w:r>
      <w:r>
        <w:rPr>
          <w:spacing w:val="-8"/>
          <w:sz w:val="14"/>
        </w:rPr>
        <w:t xml:space="preserve"> </w:t>
      </w:r>
      <w:r>
        <w:rPr>
          <w:sz w:val="14"/>
        </w:rPr>
        <w:t>с</w:t>
      </w:r>
      <w:r>
        <w:rPr>
          <w:spacing w:val="-7"/>
          <w:sz w:val="14"/>
        </w:rPr>
        <w:t xml:space="preserve"> </w:t>
      </w:r>
      <w:r>
        <w:rPr>
          <w:sz w:val="14"/>
        </w:rPr>
        <w:t>кратким</w:t>
      </w:r>
      <w:r>
        <w:rPr>
          <w:spacing w:val="-8"/>
          <w:sz w:val="14"/>
        </w:rPr>
        <w:t xml:space="preserve"> </w:t>
      </w:r>
      <w:r>
        <w:rPr>
          <w:sz w:val="14"/>
        </w:rPr>
        <w:t>ответом;</w:t>
      </w:r>
      <w:r>
        <w:rPr>
          <w:spacing w:val="-8"/>
          <w:sz w:val="14"/>
        </w:rPr>
        <w:t xml:space="preserve"> </w:t>
      </w:r>
      <w:r>
        <w:rPr>
          <w:sz w:val="14"/>
        </w:rPr>
        <w:t>РО</w:t>
      </w:r>
      <w:r>
        <w:rPr>
          <w:spacing w:val="-7"/>
          <w:sz w:val="14"/>
        </w:rPr>
        <w:t xml:space="preserve"> </w:t>
      </w:r>
      <w:r>
        <w:rPr>
          <w:sz w:val="14"/>
        </w:rPr>
        <w:t>–</w:t>
      </w:r>
      <w:r>
        <w:rPr>
          <w:spacing w:val="-7"/>
          <w:sz w:val="14"/>
        </w:rPr>
        <w:t xml:space="preserve"> </w:t>
      </w:r>
      <w:r>
        <w:rPr>
          <w:sz w:val="14"/>
        </w:rPr>
        <w:t>задания</w:t>
      </w:r>
      <w:r>
        <w:rPr>
          <w:spacing w:val="-7"/>
          <w:sz w:val="14"/>
        </w:rPr>
        <w:t xml:space="preserve"> </w:t>
      </w:r>
      <w:r>
        <w:rPr>
          <w:sz w:val="14"/>
        </w:rPr>
        <w:t>с</w:t>
      </w:r>
      <w:r>
        <w:rPr>
          <w:spacing w:val="-8"/>
          <w:sz w:val="14"/>
        </w:rPr>
        <w:t xml:space="preserve"> </w:t>
      </w:r>
      <w:r>
        <w:rPr>
          <w:sz w:val="14"/>
        </w:rPr>
        <w:t>развёрнутым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ответом.</w:t>
      </w:r>
    </w:p>
    <w:p w:rsidR="00322E81" w:rsidRDefault="00542C12">
      <w:pPr>
        <w:spacing w:before="26"/>
        <w:ind w:left="1866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rPr>
          <w:sz w:val="15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num="2" w:space="720" w:equalWidth="0">
            <w:col w:w="5538" w:space="2014"/>
            <w:col w:w="7589"/>
          </w:cols>
        </w:sectPr>
      </w:pPr>
    </w:p>
    <w:p w:rsidR="00322E81" w:rsidRDefault="00542C12">
      <w:pPr>
        <w:tabs>
          <w:tab w:val="left" w:pos="3530"/>
          <w:tab w:val="left" w:pos="6143"/>
          <w:tab w:val="left" w:pos="8561"/>
          <w:tab w:val="left" w:pos="11940"/>
          <w:tab w:val="left" w:pos="14553"/>
        </w:tabs>
        <w:spacing w:before="82"/>
        <w:ind w:left="151"/>
        <w:rPr>
          <w:sz w:val="16"/>
        </w:rPr>
      </w:pP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</w:r>
      <w:r>
        <w:rPr>
          <w:sz w:val="16"/>
        </w:rPr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17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  <w:r>
        <w:rPr>
          <w:sz w:val="16"/>
        </w:rPr>
        <w:tab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18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1"/>
        <w:rPr>
          <w:sz w:val="10"/>
        </w:rPr>
      </w:pPr>
    </w:p>
    <w:p w:rsidR="00322E81" w:rsidRDefault="00322E81">
      <w:pPr>
        <w:pStyle w:val="a9"/>
        <w:spacing w:after="0"/>
        <w:rPr>
          <w:sz w:val="10"/>
        </w:rPr>
        <w:sectPr w:rsidR="00322E81">
          <w:pgSz w:w="16840" w:h="11910" w:orient="landscape"/>
          <w:pgMar w:top="580" w:right="566" w:bottom="280" w:left="1133" w:header="720" w:footer="720" w:gutter="0"/>
          <w:cols w:space="720"/>
        </w:sectPr>
      </w:pPr>
    </w:p>
    <w:p w:rsidR="00322E81" w:rsidRDefault="00542C12">
      <w:pPr>
        <w:pStyle w:val="a9"/>
        <w:spacing w:before="95" w:line="244" w:lineRule="auto"/>
        <w:ind w:left="648" w:right="38"/>
        <w:jc w:val="both"/>
      </w:pPr>
      <w:r>
        <w:t>в каком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ряда</w:t>
      </w:r>
      <w:r>
        <w:rPr>
          <w:spacing w:val="40"/>
        </w:rPr>
        <w:t xml:space="preserve"> </w:t>
      </w:r>
      <w:r>
        <w:t>письменных</w:t>
      </w:r>
      <w:r>
        <w:rPr>
          <w:spacing w:val="40"/>
        </w:rPr>
        <w:t xml:space="preserve"> </w:t>
      </w:r>
      <w:r>
        <w:t>текстов</w:t>
      </w:r>
      <w:r>
        <w:rPr>
          <w:spacing w:val="40"/>
        </w:rPr>
        <w:t xml:space="preserve"> </w:t>
      </w:r>
      <w:r>
        <w:t>содержится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на предложенный вопрос (раздел 2);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48"/>
          <w:tab w:val="left" w:pos="686"/>
        </w:tabs>
        <w:spacing w:after="0" w:line="242" w:lineRule="auto"/>
        <w:ind w:left="648" w:right="38" w:hanging="249"/>
        <w:rPr>
          <w:sz w:val="19"/>
        </w:rPr>
      </w:pPr>
      <w:r>
        <w:rPr>
          <w:sz w:val="19"/>
        </w:rPr>
        <w:t>умение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читать</w:t>
      </w:r>
      <w:r>
        <w:rPr>
          <w:spacing w:val="76"/>
          <w:sz w:val="19"/>
        </w:rPr>
        <w:t xml:space="preserve"> </w:t>
      </w:r>
      <w:r>
        <w:rPr>
          <w:sz w:val="19"/>
        </w:rPr>
        <w:t>про</w:t>
      </w:r>
      <w:r>
        <w:rPr>
          <w:spacing w:val="77"/>
          <w:sz w:val="19"/>
        </w:rPr>
        <w:t xml:space="preserve"> </w:t>
      </w:r>
      <w:r>
        <w:rPr>
          <w:sz w:val="19"/>
        </w:rPr>
        <w:t>себя</w:t>
      </w:r>
      <w:r>
        <w:rPr>
          <w:spacing w:val="77"/>
          <w:sz w:val="19"/>
        </w:rPr>
        <w:t xml:space="preserve"> </w:t>
      </w:r>
      <w:r>
        <w:rPr>
          <w:sz w:val="19"/>
        </w:rPr>
        <w:t>и</w:t>
      </w:r>
      <w:r>
        <w:rPr>
          <w:spacing w:val="76"/>
          <w:sz w:val="19"/>
        </w:rPr>
        <w:t xml:space="preserve"> </w:t>
      </w:r>
      <w:r>
        <w:rPr>
          <w:sz w:val="19"/>
        </w:rPr>
        <w:t>понимать</w:t>
      </w:r>
      <w:r>
        <w:rPr>
          <w:spacing w:val="76"/>
          <w:sz w:val="19"/>
        </w:rPr>
        <w:t xml:space="preserve"> </w:t>
      </w:r>
      <w:r>
        <w:rPr>
          <w:sz w:val="19"/>
        </w:rPr>
        <w:t>запрашиваемую</w:t>
      </w:r>
      <w:r>
        <w:rPr>
          <w:spacing w:val="76"/>
          <w:sz w:val="19"/>
        </w:rPr>
        <w:t xml:space="preserve"> </w:t>
      </w:r>
      <w:r>
        <w:rPr>
          <w:sz w:val="19"/>
        </w:rPr>
        <w:t>информацию в тексте,</w:t>
      </w:r>
      <w:r>
        <w:rPr>
          <w:spacing w:val="40"/>
          <w:sz w:val="19"/>
        </w:rPr>
        <w:t xml:space="preserve"> </w:t>
      </w:r>
      <w:r>
        <w:rPr>
          <w:sz w:val="19"/>
        </w:rPr>
        <w:t>содержащем</w:t>
      </w:r>
      <w:r>
        <w:rPr>
          <w:spacing w:val="40"/>
          <w:sz w:val="19"/>
        </w:rPr>
        <w:t xml:space="preserve"> </w:t>
      </w:r>
      <w:r>
        <w:rPr>
          <w:sz w:val="19"/>
        </w:rPr>
        <w:t>отдельные</w:t>
      </w:r>
      <w:r>
        <w:rPr>
          <w:spacing w:val="40"/>
          <w:sz w:val="19"/>
        </w:rPr>
        <w:t xml:space="preserve"> </w:t>
      </w:r>
      <w:r>
        <w:rPr>
          <w:sz w:val="19"/>
        </w:rPr>
        <w:t>неизученные</w:t>
      </w:r>
      <w:r>
        <w:rPr>
          <w:spacing w:val="40"/>
          <w:sz w:val="19"/>
        </w:rPr>
        <w:t xml:space="preserve"> </w:t>
      </w:r>
      <w:r>
        <w:rPr>
          <w:sz w:val="19"/>
        </w:rPr>
        <w:t>языковые</w:t>
      </w:r>
      <w:r>
        <w:rPr>
          <w:spacing w:val="40"/>
          <w:sz w:val="19"/>
        </w:rPr>
        <w:t xml:space="preserve"> </w:t>
      </w:r>
      <w:r>
        <w:rPr>
          <w:sz w:val="19"/>
        </w:rPr>
        <w:t>явления (раздел 2);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8"/>
          <w:tab w:val="left" w:pos="648"/>
        </w:tabs>
        <w:spacing w:before="3" w:after="0" w:line="242" w:lineRule="auto"/>
        <w:ind w:left="648" w:right="38" w:hanging="249"/>
        <w:rPr>
          <w:sz w:val="19"/>
        </w:rPr>
      </w:pPr>
      <w:r>
        <w:rPr>
          <w:sz w:val="19"/>
        </w:rPr>
        <w:t>умение писать личное (электронное) письмо в ответ на электронное письмо-стимул (раздел 4);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8"/>
          <w:tab w:val="left" w:pos="648"/>
        </w:tabs>
        <w:spacing w:before="2" w:after="0" w:line="242" w:lineRule="auto"/>
        <w:ind w:left="648" w:right="38" w:hanging="249"/>
        <w:rPr>
          <w:sz w:val="19"/>
        </w:rPr>
      </w:pPr>
      <w:r>
        <w:rPr>
          <w:sz w:val="19"/>
        </w:rPr>
        <w:pict>
          <v:group id="Group 244" o:spid="_x0000_s1719" style="position:absolute;left:0;text-align:left;margin-left:69.85pt;margin-top:13.95pt;width:302.85pt;height:307.1pt;z-index:-251624960;mso-position-horizontal-relative:page" coordsize="38461,39001" o:gfxdata="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">
            <v:shape id="Image 245" o:spid="_x0000_s1706" type="#_x0000_t75" style="position:absolute;top:32851;width:6140;height:6145" o:gfxdata="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v7/68AAAA&#10;3AAAAA8AAAAAAAAAAQAgAAAAIgAAAGRycy9kb3ducmV2LnhtbFBLAQIUABQAAAAIAIdO4kAzLwWe&#10;OwAAADkAAAAQAAAAAAAAAAEAIAAAAAsBAABkcnMvc2hhcGV4bWwueG1sUEsFBgAAAAAGAAYAWwEA&#10;ALUDAAAAAA==&#10;">
              <v:imagedata r:id="rId552" o:title=""/>
              <o:lock v:ext="edit" aspectratio="f"/>
            </v:shape>
            <v:shape id="Image 246" o:spid="_x0000_s1707" type="#_x0000_t75" style="position:absolute;left:3112;top:31045;width:4405;height:4839" o:gfxdata="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zUCy8AAAA&#10;3AAAAA8AAAAAAAAAAQAgAAAAIgAAAGRycy9kb3ducmV2LnhtbFBLAQIUABQAAAAIAIdO4kAzLwWe&#10;OwAAADkAAAAQAAAAAAAAAAEAIAAAAAsBAABkcnMvc2hhcGV4bWwueG1sUEsFBgAAAAAGAAYAWwEA&#10;ALUDAAAAAA==&#10;">
              <v:imagedata r:id="rId553" o:title=""/>
              <o:lock v:ext="edit" aspectratio="f"/>
            </v:shape>
            <v:shape id="Image 247" o:spid="_x0000_s1708" type="#_x0000_t75" style="position:absolute;left:6397;top:28224;width:4358;height:4380" o:gfxdata="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goqbsAAADc&#10;AAAADwAAAAAAAAABACAAAAAiAAAAZHJzL2Rvd25yZXYueG1sUEsBAhQAFAAAAAgAh07iQDMvBZ47&#10;AAAAOQAAABAAAAAAAAAAAQAgAAAACgEAAGRycy9zaGFwZXhtbC54bWxQSwUGAAAAAAYABgBbAQAA&#10;tAMAAAAA&#10;">
              <v:imagedata r:id="rId554" o:title=""/>
              <o:lock v:ext="edit" aspectratio="f"/>
            </v:shape>
            <v:shape id="Image 248" o:spid="_x0000_s1709" type="#_x0000_t75" style="position:absolute;left:8647;top:24965;width:5383;height:5383" o:gfxdata="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DNJBvQAA&#10;ANwAAAAPAAAAAAAAAAEAIAAAACIAAABkcnMvZG93bnJldi54bWxQSwECFAAUAAAACACHTuJAMy8F&#10;njsAAAA5AAAAEAAAAAAAAAABACAAAAAMAQAAZHJzL3NoYXBleG1sLnhtbFBLBQYAAAAABgAGAFsB&#10;AAC2AwAAAAA=&#10;">
              <v:imagedata r:id="rId555" o:title=""/>
              <o:lock v:ext="edit" aspectratio="f"/>
            </v:shape>
            <v:shape id="Image 249" o:spid="_x0000_s1710" type="#_x0000_t75" style="position:absolute;left:11270;top:21982;width:5973;height:5738" o:gfxdata="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1W68&#10;wAAAANwAAAAPAAAAAAAAAAEAIAAAACIAAABkcnMvZG93bnJldi54bWxQSwECFAAUAAAACACHTuJA&#10;My8FnjsAAAA5AAAAEAAAAAAAAAABACAAAAAPAQAAZHJzL3NoYXBleG1sLnhtbFBLBQYAAAAABgAG&#10;AFsBAAC5AwAAAAA=&#10;">
              <v:imagedata r:id="rId556" o:title=""/>
              <o:lock v:ext="edit" aspectratio="f"/>
            </v:shape>
            <v:shape id="Image 250" o:spid="_x0000_s1711" type="#_x0000_t75" style="position:absolute;left:14241;top:19240;width:4941;height:4963" o:gfxdata="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QNjr4A&#10;AADcAAAADwAAAAAAAAABACAAAAAiAAAAZHJzL2Rvd25yZXYueG1sUEsBAhQAFAAAAAgAh07iQDMv&#10;BZ47AAAAOQAAABAAAAAAAAAAAQAgAAAADQEAAGRycy9zaGFwZXhtbC54bWxQSwUGAAAAAAYABgBb&#10;AQAAtwMAAAAA&#10;">
              <v:imagedata r:id="rId557" o:title=""/>
              <o:lock v:ext="edit" aspectratio="f"/>
            </v:shape>
            <v:shape id="Image 251" o:spid="_x0000_s1712" type="#_x0000_t75" style="position:absolute;left:18751;top:15876;width:4353;height:4379" o:gfxdata="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0OyzvQAA&#10;ANwAAAAPAAAAAAAAAAEAIAAAACIAAABkcnMvZG93bnJldi54bWxQSwECFAAUAAAACACHTuJAMy8F&#10;njsAAAA5AAAAEAAAAAAAAAABACAAAAAMAQAAZHJzL3NoYXBleG1sLnhtbFBLBQYAAAAABgAGAFsB&#10;AAC2AwAAAAA=&#10;">
              <v:imagedata r:id="rId565" o:title=""/>
              <o:lock v:ext="edit" aspectratio="f"/>
            </v:shape>
            <v:shape id="Image 252" o:spid="_x0000_s1713" type="#_x0000_t75" style="position:absolute;left:20985;top:12532;width:4411;height:5473" o:gfxdata="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/gEr4A&#10;AADcAAAADwAAAAAAAAABACAAAAAiAAAAZHJzL2Rvd25yZXYueG1sUEsBAhQAFAAAAAgAh07iQDMv&#10;BZ47AAAAOQAAABAAAAAAAAAAAQAgAAAADQEAAGRycy9zaGFwZXhtbC54bWxQSwUGAAAAAAYABgBb&#10;AQAAtwMAAAAA&#10;">
              <v:imagedata r:id="rId566" o:title=""/>
              <o:lock v:ext="edit" aspectratio="f"/>
            </v:shape>
            <v:shape id="Image 253" o:spid="_x0000_s1714" type="#_x0000_t75" style="position:absolute;left:23630;top:10555;width:4840;height:4349" o:gfxdata="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3aeh&#10;wAAAANwAAAAPAAAAAAAAAAEAIAAAACIAAABkcnMvZG93bnJldi54bWxQSwECFAAUAAAACACHTuJA&#10;My8FnjsAAAA5AAAAEAAAAAAAAAABACAAAAAPAQAAZHJzL3NoYXBleG1sLnhtbFBLBQYAAAAABgAG&#10;AFsBAAC5AwAAAAA=&#10;">
              <v:imagedata r:id="rId567" o:title=""/>
              <o:lock v:ext="edit" aspectratio="f"/>
            </v:shape>
            <v:shape id="Image 254" o:spid="_x0000_s1715" type="#_x0000_t75" style="position:absolute;left:27946;top:7091;width:4347;height:4474" o:gfxdata="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USS28AAAA&#10;3AAAAA8AAAAAAAAAAQAgAAAAIgAAAGRycy9kb3ducmV2LnhtbFBLAQIUABQAAAAIAIdO4kAzLwWe&#10;OwAAADkAAAAQAAAAAAAAAAEAIAAAAAsBAABkcnMvc2hhcGV4bWwueG1sUEsFBgAAAAAGAAYAWwEA&#10;ALUDAAAAAA==&#10;">
              <v:imagedata r:id="rId548" o:title=""/>
              <o:lock v:ext="edit" aspectratio="f"/>
            </v:shape>
            <v:shape id="Image 255" o:spid="_x0000_s1716" type="#_x0000_t75" style="position:absolute;left:30269;top:4921;width:3787;height:3812" o:gfxdata="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q0KvQAA&#10;ANwAAAAPAAAAAAAAAAEAIAAAACIAAABkcnMvZG93bnJldi54bWxQSwECFAAUAAAACACHTuJAMy8F&#10;njsAAAA5AAAAEAAAAAAAAAABACAAAAAMAQAAZHJzL3NoYXBleG1sLnhtbFBLBQYAAAAABgAGAFsB&#10;AAC2AwAAAAA=&#10;">
              <v:imagedata r:id="rId549" o:title=""/>
              <o:lock v:ext="edit" aspectratio="f"/>
            </v:shape>
            <v:shape id="Image 256" o:spid="_x0000_s1717" type="#_x0000_t75" style="position:absolute;left:32267;top:2770;width:4342;height:4479" o:gfxdata="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34P3&#10;wAAAANwAAAAPAAAAAAAAAAEAIAAAACIAAABkcnMvZG93bnJldi54bWxQSwECFAAUAAAACACHTuJA&#10;My8FnjsAAAA5AAAAEAAAAAAAAAABACAAAAAPAQAAZHJzL3NoYXBleG1sLnhtbFBLBQYAAAAABgAG&#10;AFsBAAC5AwAAAAA=&#10;">
              <v:imagedata r:id="rId568" o:title=""/>
              <o:lock v:ext="edit" aspectratio="f"/>
            </v:shape>
            <v:shape id="Image 257" o:spid="_x0000_s1718" type="#_x0000_t75" style="position:absolute;left:35027;width:3431;height:4436" o:gfxdata="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dNEJugAAANwA&#10;AAAPAAAAAAAAAAEAIAAAACIAAABkcnMvZG93bnJldi54bWxQSwECFAAUAAAACACHTuJAMy8FnjsA&#10;AAA5AAAAEAAAAAAAAAABACAAAAAJAQAAZHJzL3NoYXBleG1sLnhtbFBLBQYAAAAABgAGAFsBAACz&#10;AwAAAAA=&#10;">
              <v:imagedata r:id="rId551" o:title=""/>
              <o:lock v:ext="edit" aspectratio="f"/>
            </v:shape>
            <w10:wrap anchorx="page"/>
          </v:group>
        </w:pict>
      </w:r>
      <w:r>
        <w:rPr>
          <w:sz w:val="19"/>
        </w:rPr>
        <w:t xml:space="preserve">умение читать вслух текст, построенный в основном на изученном языковом материале, с </w:t>
      </w:r>
      <w:r>
        <w:rPr>
          <w:color w:val="27201C"/>
          <w:sz w:val="19"/>
        </w:rPr>
        <w:t xml:space="preserve">соблюдением правил чтения и соответствующей интонацией </w:t>
      </w:r>
      <w:r>
        <w:rPr>
          <w:sz w:val="19"/>
        </w:rPr>
        <w:t>(раздел 5);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8"/>
          <w:tab w:val="left" w:pos="648"/>
        </w:tabs>
        <w:spacing w:before="4" w:after="0" w:line="242" w:lineRule="auto"/>
        <w:ind w:left="648" w:right="38" w:hanging="249"/>
        <w:rPr>
          <w:sz w:val="19"/>
        </w:rPr>
      </w:pPr>
      <w:r>
        <w:rPr>
          <w:sz w:val="19"/>
        </w:rPr>
        <w:t>умение</w:t>
      </w:r>
      <w:r>
        <w:rPr>
          <w:spacing w:val="60"/>
          <w:sz w:val="19"/>
        </w:rPr>
        <w:t xml:space="preserve"> </w:t>
      </w:r>
      <w:r>
        <w:rPr>
          <w:sz w:val="19"/>
        </w:rPr>
        <w:t>вести</w:t>
      </w:r>
      <w:r>
        <w:rPr>
          <w:spacing w:val="60"/>
          <w:sz w:val="19"/>
        </w:rPr>
        <w:t xml:space="preserve"> </w:t>
      </w:r>
      <w:r>
        <w:rPr>
          <w:sz w:val="19"/>
        </w:rPr>
        <w:t>разные</w:t>
      </w:r>
      <w:r>
        <w:rPr>
          <w:spacing w:val="60"/>
          <w:sz w:val="19"/>
        </w:rPr>
        <w:t xml:space="preserve"> </w:t>
      </w:r>
      <w:r>
        <w:rPr>
          <w:sz w:val="19"/>
        </w:rPr>
        <w:t>виды</w:t>
      </w:r>
      <w:r>
        <w:rPr>
          <w:spacing w:val="61"/>
          <w:sz w:val="19"/>
        </w:rPr>
        <w:t xml:space="preserve"> </w:t>
      </w:r>
      <w:r>
        <w:rPr>
          <w:sz w:val="19"/>
        </w:rPr>
        <w:t>диалогов</w:t>
      </w:r>
      <w:r>
        <w:rPr>
          <w:spacing w:val="60"/>
          <w:sz w:val="19"/>
        </w:rPr>
        <w:t xml:space="preserve"> </w:t>
      </w:r>
      <w:r>
        <w:rPr>
          <w:sz w:val="19"/>
        </w:rPr>
        <w:t>(в</w:t>
      </w:r>
      <w:r>
        <w:rPr>
          <w:spacing w:val="60"/>
          <w:sz w:val="19"/>
        </w:rPr>
        <w:t xml:space="preserve"> </w:t>
      </w:r>
      <w:r>
        <w:rPr>
          <w:sz w:val="19"/>
        </w:rPr>
        <w:t>том</w:t>
      </w:r>
      <w:r>
        <w:rPr>
          <w:spacing w:val="61"/>
          <w:sz w:val="19"/>
        </w:rPr>
        <w:t xml:space="preserve"> </w:t>
      </w:r>
      <w:r>
        <w:rPr>
          <w:sz w:val="19"/>
        </w:rPr>
        <w:t>числе</w:t>
      </w:r>
      <w:r>
        <w:rPr>
          <w:spacing w:val="60"/>
          <w:sz w:val="19"/>
        </w:rPr>
        <w:t xml:space="preserve"> </w:t>
      </w:r>
      <w:r>
        <w:rPr>
          <w:sz w:val="19"/>
        </w:rPr>
        <w:t xml:space="preserve">диалог-расспрос) в стандартных ситуациях общения с </w:t>
      </w:r>
      <w:r>
        <w:rPr>
          <w:sz w:val="19"/>
        </w:rPr>
        <w:t>соблюдением норм речевого этикета, принятых в стране/странах изучаемого языка (раздел 5);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8"/>
          <w:tab w:val="left" w:pos="648"/>
        </w:tabs>
        <w:spacing w:before="3" w:after="0" w:line="242" w:lineRule="auto"/>
        <w:ind w:left="648" w:right="38" w:hanging="249"/>
        <w:rPr>
          <w:sz w:val="19"/>
        </w:rPr>
      </w:pPr>
      <w:r>
        <w:rPr>
          <w:sz w:val="19"/>
        </w:rPr>
        <w:t>умение</w:t>
      </w:r>
      <w:r>
        <w:rPr>
          <w:spacing w:val="40"/>
          <w:sz w:val="19"/>
        </w:rPr>
        <w:t xml:space="preserve">  </w:t>
      </w:r>
      <w:r>
        <w:rPr>
          <w:sz w:val="19"/>
        </w:rPr>
        <w:t>создавать</w:t>
      </w:r>
      <w:r>
        <w:rPr>
          <w:spacing w:val="40"/>
          <w:sz w:val="19"/>
        </w:rPr>
        <w:t xml:space="preserve">  </w:t>
      </w:r>
      <w:r>
        <w:rPr>
          <w:sz w:val="19"/>
        </w:rPr>
        <w:t>устное</w:t>
      </w:r>
      <w:r>
        <w:rPr>
          <w:spacing w:val="40"/>
          <w:sz w:val="19"/>
        </w:rPr>
        <w:t xml:space="preserve">  </w:t>
      </w:r>
      <w:r>
        <w:rPr>
          <w:sz w:val="19"/>
        </w:rPr>
        <w:t>связное</w:t>
      </w:r>
      <w:r>
        <w:rPr>
          <w:spacing w:val="40"/>
          <w:sz w:val="19"/>
        </w:rPr>
        <w:t xml:space="preserve">  </w:t>
      </w:r>
      <w:r>
        <w:rPr>
          <w:sz w:val="19"/>
        </w:rPr>
        <w:t>монологическое</w:t>
      </w:r>
      <w:r>
        <w:rPr>
          <w:spacing w:val="40"/>
          <w:sz w:val="19"/>
        </w:rPr>
        <w:t xml:space="preserve">  </w:t>
      </w:r>
      <w:r>
        <w:rPr>
          <w:sz w:val="19"/>
        </w:rPr>
        <w:t>высказывание</w:t>
      </w:r>
      <w:r>
        <w:rPr>
          <w:spacing w:val="40"/>
          <w:sz w:val="19"/>
        </w:rPr>
        <w:t xml:space="preserve"> </w:t>
      </w:r>
      <w:r>
        <w:rPr>
          <w:sz w:val="19"/>
        </w:rPr>
        <w:t>с вербальными опорами (раздел 5);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8"/>
          <w:tab w:val="left" w:pos="648"/>
        </w:tabs>
        <w:spacing w:before="3" w:after="0" w:line="242" w:lineRule="auto"/>
        <w:ind w:left="648" w:right="39" w:hanging="249"/>
        <w:rPr>
          <w:sz w:val="19"/>
        </w:rPr>
      </w:pPr>
      <w:r>
        <w:rPr>
          <w:sz w:val="19"/>
        </w:rPr>
        <w:t>навыки</w:t>
      </w:r>
      <w:r>
        <w:rPr>
          <w:spacing w:val="40"/>
          <w:sz w:val="19"/>
        </w:rPr>
        <w:t xml:space="preserve"> </w:t>
      </w:r>
      <w:r>
        <w:rPr>
          <w:sz w:val="19"/>
        </w:rPr>
        <w:t>распознавать</w:t>
      </w:r>
      <w:r>
        <w:rPr>
          <w:spacing w:val="40"/>
          <w:sz w:val="19"/>
        </w:rPr>
        <w:t xml:space="preserve"> </w:t>
      </w:r>
      <w:r>
        <w:rPr>
          <w:sz w:val="19"/>
        </w:rPr>
        <w:t>и</w:t>
      </w:r>
      <w:r>
        <w:rPr>
          <w:spacing w:val="40"/>
          <w:sz w:val="19"/>
        </w:rPr>
        <w:t xml:space="preserve"> </w:t>
      </w:r>
      <w:r>
        <w:rPr>
          <w:sz w:val="19"/>
        </w:rPr>
        <w:t>употреблять</w:t>
      </w:r>
      <w:r>
        <w:rPr>
          <w:spacing w:val="40"/>
          <w:sz w:val="19"/>
        </w:rPr>
        <w:t xml:space="preserve"> </w:t>
      </w:r>
      <w:r>
        <w:rPr>
          <w:sz w:val="19"/>
        </w:rPr>
        <w:t>в</w:t>
      </w:r>
      <w:r>
        <w:rPr>
          <w:spacing w:val="40"/>
          <w:sz w:val="19"/>
        </w:rPr>
        <w:t xml:space="preserve"> </w:t>
      </w:r>
      <w:r>
        <w:rPr>
          <w:sz w:val="19"/>
        </w:rPr>
        <w:t>речи</w:t>
      </w:r>
      <w:r>
        <w:rPr>
          <w:spacing w:val="40"/>
          <w:sz w:val="19"/>
        </w:rPr>
        <w:t xml:space="preserve"> </w:t>
      </w:r>
      <w:r>
        <w:rPr>
          <w:sz w:val="19"/>
        </w:rPr>
        <w:t>изученные морфологические</w:t>
      </w:r>
      <w:r>
        <w:rPr>
          <w:spacing w:val="77"/>
          <w:sz w:val="19"/>
        </w:rPr>
        <w:t xml:space="preserve"> </w:t>
      </w:r>
      <w:r>
        <w:rPr>
          <w:spacing w:val="77"/>
          <w:sz w:val="19"/>
        </w:rPr>
        <w:t xml:space="preserve">  </w:t>
      </w:r>
      <w:r>
        <w:rPr>
          <w:sz w:val="19"/>
        </w:rPr>
        <w:t>формы</w:t>
      </w:r>
      <w:r>
        <w:rPr>
          <w:spacing w:val="77"/>
          <w:sz w:val="19"/>
        </w:rPr>
        <w:t xml:space="preserve">   </w:t>
      </w:r>
      <w:r>
        <w:rPr>
          <w:sz w:val="19"/>
        </w:rPr>
        <w:t>и</w:t>
      </w:r>
      <w:r>
        <w:rPr>
          <w:spacing w:val="77"/>
          <w:sz w:val="19"/>
        </w:rPr>
        <w:t xml:space="preserve">   </w:t>
      </w:r>
      <w:r>
        <w:rPr>
          <w:sz w:val="19"/>
        </w:rPr>
        <w:t>синтаксические</w:t>
      </w:r>
      <w:r>
        <w:rPr>
          <w:spacing w:val="77"/>
          <w:sz w:val="19"/>
        </w:rPr>
        <w:t xml:space="preserve">   </w:t>
      </w:r>
      <w:r>
        <w:rPr>
          <w:sz w:val="19"/>
        </w:rPr>
        <w:t>конструкции в коммуникативно-значимом контексте (раздел 3);</w:t>
      </w:r>
    </w:p>
    <w:p w:rsidR="00322E81" w:rsidRDefault="00542C12">
      <w:pPr>
        <w:pStyle w:val="af"/>
        <w:numPr>
          <w:ilvl w:val="0"/>
          <w:numId w:val="26"/>
        </w:numPr>
        <w:tabs>
          <w:tab w:val="left" w:pos="638"/>
          <w:tab w:val="left" w:pos="648"/>
        </w:tabs>
        <w:spacing w:before="4" w:after="0" w:line="244" w:lineRule="auto"/>
        <w:ind w:left="648" w:right="39" w:hanging="249"/>
        <w:rPr>
          <w:sz w:val="19"/>
        </w:rPr>
      </w:pPr>
      <w:r>
        <w:rPr>
          <w:sz w:val="19"/>
        </w:rPr>
        <w:t>навыки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образовывать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и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употреблять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в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речи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родственные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слова</w:t>
      </w:r>
      <w:r>
        <w:rPr>
          <w:spacing w:val="80"/>
          <w:sz w:val="19"/>
        </w:rPr>
        <w:t xml:space="preserve"> </w:t>
      </w:r>
      <w:r>
        <w:rPr>
          <w:sz w:val="19"/>
        </w:rPr>
        <w:t>с использованием аффиксации (раздел 3).</w:t>
      </w:r>
    </w:p>
    <w:p w:rsidR="00322E81" w:rsidRDefault="00542C12">
      <w:pPr>
        <w:pStyle w:val="a9"/>
        <w:spacing w:line="244" w:lineRule="auto"/>
        <w:ind w:left="151" w:right="38" w:firstLine="496"/>
        <w:jc w:val="both"/>
      </w:pPr>
      <w:r>
        <w:t>Экзаменационная</w:t>
      </w:r>
      <w:r>
        <w:rPr>
          <w:spacing w:val="71"/>
          <w:w w:val="150"/>
        </w:rPr>
        <w:t xml:space="preserve">  </w:t>
      </w:r>
      <w:r>
        <w:t>работа</w:t>
      </w:r>
      <w:r>
        <w:rPr>
          <w:spacing w:val="71"/>
          <w:w w:val="150"/>
        </w:rPr>
        <w:t xml:space="preserve">  </w:t>
      </w:r>
      <w:r>
        <w:t>содержит</w:t>
      </w:r>
      <w:r>
        <w:rPr>
          <w:spacing w:val="71"/>
          <w:w w:val="150"/>
        </w:rPr>
        <w:t xml:space="preserve">  </w:t>
      </w:r>
      <w:r>
        <w:t>задания</w:t>
      </w:r>
      <w:r>
        <w:rPr>
          <w:spacing w:val="72"/>
          <w:w w:val="150"/>
        </w:rPr>
        <w:t xml:space="preserve">  </w:t>
      </w:r>
      <w:r>
        <w:t>на</w:t>
      </w:r>
      <w:r>
        <w:rPr>
          <w:spacing w:val="71"/>
          <w:w w:val="150"/>
        </w:rPr>
        <w:t xml:space="preserve">  </w:t>
      </w:r>
      <w:r>
        <w:t xml:space="preserve">продукцию и </w:t>
      </w:r>
      <w:r>
        <w:t>репродукцию, при этом общий максимальный балл за выполнение заданий продуктивного характера по письму и говорению составляет 37 % от общего максимального балла за выполнение всей работы, что отражает важность продуктивных умений при оценке иноязычной комму</w:t>
      </w:r>
      <w:r>
        <w:t>никативной</w:t>
      </w:r>
      <w:r>
        <w:rPr>
          <w:spacing w:val="80"/>
        </w:rPr>
        <w:t xml:space="preserve"> </w:t>
      </w:r>
      <w:r>
        <w:t>компетенции экзаменуемого.</w:t>
      </w:r>
    </w:p>
    <w:p w:rsidR="00322E81" w:rsidRDefault="00542C12">
      <w:pPr>
        <w:pStyle w:val="1"/>
        <w:numPr>
          <w:ilvl w:val="0"/>
          <w:numId w:val="23"/>
        </w:numPr>
        <w:tabs>
          <w:tab w:val="left" w:pos="343"/>
        </w:tabs>
        <w:spacing w:before="218" w:after="0" w:line="240" w:lineRule="auto"/>
        <w:ind w:left="343" w:hanging="192"/>
        <w:jc w:val="both"/>
      </w:pPr>
      <w:r>
        <w:t>Распределение</w:t>
      </w:r>
      <w:r>
        <w:rPr>
          <w:spacing w:val="6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КИМ</w:t>
      </w:r>
      <w:r>
        <w:rPr>
          <w:spacing w:val="8"/>
        </w:rPr>
        <w:t xml:space="preserve"> </w:t>
      </w:r>
      <w:r>
        <w:t>ОГЭ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уровням</w:t>
      </w:r>
      <w:r>
        <w:rPr>
          <w:spacing w:val="6"/>
        </w:rPr>
        <w:t xml:space="preserve"> </w:t>
      </w:r>
      <w:r>
        <w:rPr>
          <w:spacing w:val="-2"/>
        </w:rPr>
        <w:t>сложности</w:t>
      </w:r>
    </w:p>
    <w:p w:rsidR="00322E81" w:rsidRDefault="00542C12">
      <w:pPr>
        <w:pStyle w:val="a9"/>
        <w:spacing w:before="1" w:line="244" w:lineRule="auto"/>
        <w:ind w:left="151" w:right="38" w:firstLine="489"/>
        <w:jc w:val="both"/>
      </w:pPr>
      <w:r>
        <w:t>Для дифференцирования экзаменуемых по уровням владения иностранным языком, которое позволяет выявить их потенциальную возможность и готовность изучать иностранный язык</w:t>
      </w:r>
      <w:r>
        <w:t xml:space="preserve"> на углублённом уровне</w:t>
      </w:r>
      <w:r>
        <w:rPr>
          <w:spacing w:val="80"/>
        </w:rPr>
        <w:t xml:space="preserve"> </w:t>
      </w:r>
      <w:r>
        <w:t>в средней (полной) общеобразовательной школе, в экзаменационную работу включены</w:t>
      </w:r>
      <w:r>
        <w:rPr>
          <w:spacing w:val="30"/>
        </w:rPr>
        <w:t xml:space="preserve"> </w:t>
      </w:r>
      <w:r>
        <w:t>задания</w:t>
      </w:r>
      <w:r>
        <w:rPr>
          <w:spacing w:val="30"/>
        </w:rPr>
        <w:t xml:space="preserve"> </w:t>
      </w:r>
      <w:r>
        <w:t>базового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повышенного</w:t>
      </w:r>
      <w:r>
        <w:rPr>
          <w:spacing w:val="29"/>
        </w:rPr>
        <w:t xml:space="preserve"> </w:t>
      </w:r>
      <w:r>
        <w:t>уровня.</w:t>
      </w:r>
      <w:r>
        <w:rPr>
          <w:spacing w:val="30"/>
        </w:rPr>
        <w:t xml:space="preserve"> </w:t>
      </w:r>
      <w:r>
        <w:t>Задания</w:t>
      </w:r>
      <w:r>
        <w:rPr>
          <w:spacing w:val="30"/>
        </w:rPr>
        <w:t xml:space="preserve"> </w:t>
      </w:r>
      <w:r>
        <w:t>обоих</w:t>
      </w:r>
      <w:r>
        <w:rPr>
          <w:spacing w:val="30"/>
        </w:rPr>
        <w:t xml:space="preserve"> </w:t>
      </w:r>
      <w:r>
        <w:t>уровней в рамках данной экзаменационной работы не превышают требований предпорогового</w:t>
      </w:r>
      <w:r>
        <w:rPr>
          <w:spacing w:val="80"/>
          <w:w w:val="150"/>
        </w:rPr>
        <w:t xml:space="preserve"> </w:t>
      </w:r>
      <w:r>
        <w:t>уровня,</w:t>
      </w:r>
      <w:r>
        <w:rPr>
          <w:spacing w:val="80"/>
          <w:w w:val="150"/>
        </w:rPr>
        <w:t xml:space="preserve"> </w:t>
      </w:r>
      <w:r>
        <w:t>что</w:t>
      </w:r>
      <w:r>
        <w:rPr>
          <w:spacing w:val="80"/>
          <w:w w:val="150"/>
        </w:rPr>
        <w:t xml:space="preserve"> </w:t>
      </w:r>
      <w:r>
        <w:t>со</w:t>
      </w:r>
      <w:r>
        <w:t>ответствует</w:t>
      </w:r>
      <w:r>
        <w:rPr>
          <w:spacing w:val="80"/>
          <w:w w:val="150"/>
        </w:rPr>
        <w:t xml:space="preserve"> </w:t>
      </w:r>
      <w:r>
        <w:t>требованиям</w:t>
      </w:r>
      <w:r>
        <w:rPr>
          <w:spacing w:val="80"/>
          <w:w w:val="150"/>
        </w:rPr>
        <w:t xml:space="preserve"> </w:t>
      </w:r>
      <w:r>
        <w:t>ФГОС</w:t>
      </w:r>
      <w:r>
        <w:rPr>
          <w:spacing w:val="80"/>
          <w:w w:val="150"/>
        </w:rPr>
        <w:t xml:space="preserve"> </w:t>
      </w:r>
      <w:r>
        <w:t>ООО</w:t>
      </w:r>
      <w:r>
        <w:rPr>
          <w:spacing w:val="80"/>
        </w:rPr>
        <w:t xml:space="preserve"> </w:t>
      </w:r>
      <w:r>
        <w:t>по иностранному языку.</w:t>
      </w:r>
    </w:p>
    <w:p w:rsidR="00322E81" w:rsidRDefault="00542C12">
      <w:pPr>
        <w:pStyle w:val="a9"/>
        <w:spacing w:line="244" w:lineRule="auto"/>
        <w:ind w:left="151" w:right="39" w:firstLine="489"/>
        <w:jc w:val="both"/>
      </w:pPr>
      <w:r>
        <w:t>Уровень сложности заданий определяется сложностью языкового материала и проверяемых умений, а также типом задания. Распределение заданий</w:t>
      </w:r>
      <w:r>
        <w:rPr>
          <w:spacing w:val="80"/>
          <w:w w:val="150"/>
        </w:rPr>
        <w:t xml:space="preserve"> </w:t>
      </w:r>
      <w:r>
        <w:t>экзаменационной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уровням</w:t>
      </w:r>
      <w:r>
        <w:rPr>
          <w:spacing w:val="80"/>
          <w:w w:val="150"/>
        </w:rPr>
        <w:t xml:space="preserve"> </w:t>
      </w:r>
      <w:r>
        <w:t>сложности</w:t>
      </w:r>
      <w:r>
        <w:rPr>
          <w:spacing w:val="80"/>
          <w:w w:val="150"/>
        </w:rPr>
        <w:t xml:space="preserve"> </w:t>
      </w:r>
      <w:r>
        <w:t>представлено в таблице 6.</w:t>
      </w:r>
    </w:p>
    <w:p w:rsidR="00322E81" w:rsidRDefault="00542C12">
      <w:pPr>
        <w:spacing w:before="96"/>
        <w:ind w:right="124"/>
        <w:jc w:val="right"/>
        <w:rPr>
          <w:i/>
          <w:sz w:val="19"/>
        </w:rPr>
      </w:pPr>
      <w:r>
        <w:br w:type="column"/>
      </w:r>
      <w:r>
        <w:rPr>
          <w:i/>
          <w:sz w:val="19"/>
        </w:rPr>
        <w:t>Таблица</w:t>
      </w:r>
      <w:r>
        <w:rPr>
          <w:i/>
          <w:spacing w:val="6"/>
          <w:sz w:val="19"/>
        </w:rPr>
        <w:t xml:space="preserve"> </w:t>
      </w:r>
      <w:r>
        <w:rPr>
          <w:i/>
          <w:spacing w:val="-10"/>
          <w:sz w:val="19"/>
        </w:rPr>
        <w:t>6</w:t>
      </w:r>
    </w:p>
    <w:p w:rsidR="00322E81" w:rsidRDefault="00542C12">
      <w:pPr>
        <w:spacing w:before="4"/>
        <w:ind w:right="124"/>
        <w:jc w:val="right"/>
        <w:rPr>
          <w:i/>
          <w:sz w:val="19"/>
        </w:rPr>
      </w:pPr>
      <w:r>
        <w:rPr>
          <w:i/>
          <w:sz w:val="19"/>
        </w:rPr>
        <w:t>Распределение</w:t>
      </w:r>
      <w:r>
        <w:rPr>
          <w:i/>
          <w:spacing w:val="6"/>
          <w:sz w:val="19"/>
        </w:rPr>
        <w:t xml:space="preserve"> </w:t>
      </w:r>
      <w:r>
        <w:rPr>
          <w:i/>
          <w:sz w:val="19"/>
        </w:rPr>
        <w:t>заданий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экзаменационной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работы</w:t>
      </w:r>
      <w:r>
        <w:rPr>
          <w:i/>
          <w:spacing w:val="7"/>
          <w:sz w:val="19"/>
        </w:rPr>
        <w:t xml:space="preserve"> </w:t>
      </w:r>
      <w:r>
        <w:rPr>
          <w:i/>
          <w:sz w:val="19"/>
        </w:rPr>
        <w:t>по</w:t>
      </w:r>
      <w:r>
        <w:rPr>
          <w:i/>
          <w:spacing w:val="8"/>
          <w:sz w:val="19"/>
        </w:rPr>
        <w:t xml:space="preserve"> </w:t>
      </w:r>
      <w:r>
        <w:rPr>
          <w:i/>
          <w:sz w:val="19"/>
        </w:rPr>
        <w:t>уровням</w:t>
      </w:r>
      <w:r>
        <w:rPr>
          <w:i/>
          <w:spacing w:val="7"/>
          <w:sz w:val="19"/>
        </w:rPr>
        <w:t xml:space="preserve"> </w:t>
      </w:r>
      <w:r>
        <w:rPr>
          <w:i/>
          <w:spacing w:val="-2"/>
          <w:sz w:val="19"/>
        </w:rPr>
        <w:t>сложности</w:t>
      </w:r>
    </w:p>
    <w:p w:rsidR="00322E81" w:rsidRDefault="00322E81">
      <w:pPr>
        <w:pStyle w:val="a9"/>
        <w:spacing w:before="4"/>
        <w:rPr>
          <w:i/>
          <w:sz w:val="7"/>
        </w:rPr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869"/>
        <w:gridCol w:w="978"/>
        <w:gridCol w:w="3104"/>
      </w:tblGrid>
      <w:tr w:rsidR="00322E81">
        <w:trPr>
          <w:trHeight w:val="758"/>
        </w:trPr>
        <w:tc>
          <w:tcPr>
            <w:tcW w:w="1650" w:type="dxa"/>
          </w:tcPr>
          <w:p w:rsidR="00322E81" w:rsidRDefault="00542C12">
            <w:pPr>
              <w:pStyle w:val="TableParagraph"/>
              <w:spacing w:before="2"/>
              <w:ind w:left="123"/>
              <w:rPr>
                <w:sz w:val="16"/>
              </w:rPr>
            </w:pPr>
            <w:r>
              <w:rPr>
                <w:sz w:val="16"/>
              </w:rPr>
              <w:t>Уровень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сложности</w:t>
            </w:r>
          </w:p>
        </w:tc>
        <w:tc>
          <w:tcPr>
            <w:tcW w:w="869" w:type="dxa"/>
          </w:tcPr>
          <w:p w:rsidR="00322E81" w:rsidRDefault="00542C12">
            <w:pPr>
              <w:pStyle w:val="TableParagraph"/>
              <w:spacing w:before="2" w:line="247" w:lineRule="auto"/>
              <w:ind w:left="151" w:right="142" w:firstLine="70"/>
              <w:jc w:val="bot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Коли-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чество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заданий</w:t>
            </w:r>
          </w:p>
        </w:tc>
        <w:tc>
          <w:tcPr>
            <w:tcW w:w="978" w:type="dxa"/>
          </w:tcPr>
          <w:p w:rsidR="00322E81" w:rsidRDefault="00542C12">
            <w:pPr>
              <w:pStyle w:val="TableParagraph"/>
              <w:spacing w:before="2" w:line="247" w:lineRule="auto"/>
              <w:ind w:left="174" w:right="166" w:firstLine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Макси-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мальный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балл</w:t>
            </w:r>
          </w:p>
        </w:tc>
        <w:tc>
          <w:tcPr>
            <w:tcW w:w="3104" w:type="dxa"/>
          </w:tcPr>
          <w:p w:rsidR="00322E81" w:rsidRDefault="00542C12">
            <w:pPr>
              <w:pStyle w:val="TableParagraph"/>
              <w:spacing w:before="2"/>
              <w:ind w:left="10" w:right="2"/>
              <w:rPr>
                <w:sz w:val="16"/>
              </w:rPr>
            </w:pPr>
            <w:r>
              <w:rPr>
                <w:sz w:val="16"/>
              </w:rPr>
              <w:t>Процент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максимального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балла</w:t>
            </w:r>
          </w:p>
          <w:p w:rsidR="00322E81" w:rsidRDefault="00542C12">
            <w:pPr>
              <w:pStyle w:val="TableParagraph"/>
              <w:spacing w:line="190" w:lineRule="atLeast"/>
              <w:ind w:left="10"/>
              <w:rPr>
                <w:sz w:val="16"/>
              </w:rPr>
            </w:pPr>
            <w:r>
              <w:rPr>
                <w:w w:val="105"/>
                <w:sz w:val="16"/>
              </w:rPr>
              <w:t xml:space="preserve">за выполнение заданий данного уровня </w:t>
            </w:r>
            <w:r>
              <w:rPr>
                <w:sz w:val="16"/>
              </w:rPr>
              <w:t>сложности от максимального первичного</w:t>
            </w:r>
            <w:r>
              <w:rPr>
                <w:w w:val="105"/>
                <w:sz w:val="16"/>
              </w:rPr>
              <w:t xml:space="preserve"> балла за всю работу, равного 68</w:t>
            </w:r>
          </w:p>
        </w:tc>
      </w:tr>
      <w:tr w:rsidR="00322E81">
        <w:trPr>
          <w:trHeight w:val="187"/>
        </w:trPr>
        <w:tc>
          <w:tcPr>
            <w:tcW w:w="1650" w:type="dxa"/>
          </w:tcPr>
          <w:p w:rsidR="00322E81" w:rsidRDefault="00542C12">
            <w:pPr>
              <w:pStyle w:val="TableParagraph"/>
              <w:spacing w:before="3" w:line="165" w:lineRule="exact"/>
              <w:rPr>
                <w:sz w:val="16"/>
              </w:rPr>
            </w:pPr>
            <w:r>
              <w:rPr>
                <w:sz w:val="16"/>
              </w:rPr>
              <w:t>Базовый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уровень</w:t>
            </w:r>
          </w:p>
        </w:tc>
        <w:tc>
          <w:tcPr>
            <w:tcW w:w="869" w:type="dxa"/>
          </w:tcPr>
          <w:p w:rsidR="00322E81" w:rsidRDefault="00542C12">
            <w:pPr>
              <w:pStyle w:val="TableParagraph"/>
              <w:spacing w:before="3" w:line="165" w:lineRule="exact"/>
              <w:ind w:left="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23</w:t>
            </w:r>
          </w:p>
        </w:tc>
        <w:tc>
          <w:tcPr>
            <w:tcW w:w="978" w:type="dxa"/>
          </w:tcPr>
          <w:p w:rsidR="00322E81" w:rsidRDefault="00542C12">
            <w:pPr>
              <w:pStyle w:val="TableParagraph"/>
              <w:spacing w:before="3" w:line="165" w:lineRule="exact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39</w:t>
            </w:r>
          </w:p>
        </w:tc>
        <w:tc>
          <w:tcPr>
            <w:tcW w:w="3104" w:type="dxa"/>
          </w:tcPr>
          <w:p w:rsidR="00322E81" w:rsidRDefault="00542C12">
            <w:pPr>
              <w:pStyle w:val="TableParagraph"/>
              <w:spacing w:before="3" w:line="165" w:lineRule="exact"/>
              <w:ind w:left="10" w:right="3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</w:t>
            </w:r>
          </w:p>
        </w:tc>
      </w:tr>
      <w:tr w:rsidR="00322E81">
        <w:trPr>
          <w:trHeight w:val="377"/>
        </w:trPr>
        <w:tc>
          <w:tcPr>
            <w:tcW w:w="1650" w:type="dxa"/>
          </w:tcPr>
          <w:p w:rsidR="00322E81" w:rsidRDefault="00542C12">
            <w:pPr>
              <w:pStyle w:val="TableParagraph"/>
              <w:spacing w:before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Повышенный</w:t>
            </w:r>
          </w:p>
          <w:p w:rsidR="00322E81" w:rsidRDefault="00542C12">
            <w:pPr>
              <w:pStyle w:val="TableParagraph"/>
              <w:spacing w:before="6" w:line="165" w:lineRule="exac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уровень</w:t>
            </w:r>
          </w:p>
        </w:tc>
        <w:tc>
          <w:tcPr>
            <w:tcW w:w="869" w:type="dxa"/>
          </w:tcPr>
          <w:p w:rsidR="00322E81" w:rsidRDefault="00542C12">
            <w:pPr>
              <w:pStyle w:val="TableParagraph"/>
              <w:spacing w:before="2"/>
              <w:ind w:left="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</w:p>
        </w:tc>
        <w:tc>
          <w:tcPr>
            <w:tcW w:w="978" w:type="dxa"/>
          </w:tcPr>
          <w:p w:rsidR="00322E81" w:rsidRDefault="00542C12">
            <w:pPr>
              <w:pStyle w:val="TableParagraph"/>
              <w:spacing w:before="2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29</w:t>
            </w:r>
          </w:p>
        </w:tc>
        <w:tc>
          <w:tcPr>
            <w:tcW w:w="3104" w:type="dxa"/>
          </w:tcPr>
          <w:p w:rsidR="00322E81" w:rsidRDefault="00542C12">
            <w:pPr>
              <w:pStyle w:val="TableParagraph"/>
              <w:spacing w:before="2"/>
              <w:ind w:left="10" w:right="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43</w:t>
            </w:r>
          </w:p>
        </w:tc>
      </w:tr>
      <w:tr w:rsidR="00322E81">
        <w:trPr>
          <w:trHeight w:val="187"/>
        </w:trPr>
        <w:tc>
          <w:tcPr>
            <w:tcW w:w="1650" w:type="dxa"/>
          </w:tcPr>
          <w:p w:rsidR="00322E81" w:rsidRDefault="00542C12">
            <w:pPr>
              <w:pStyle w:val="TableParagraph"/>
              <w:spacing w:before="2" w:line="166" w:lineRule="exac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ИТОГО</w:t>
            </w:r>
          </w:p>
        </w:tc>
        <w:tc>
          <w:tcPr>
            <w:tcW w:w="869" w:type="dxa"/>
          </w:tcPr>
          <w:p w:rsidR="00322E81" w:rsidRDefault="00542C12">
            <w:pPr>
              <w:pStyle w:val="TableParagraph"/>
              <w:spacing w:before="2" w:line="166" w:lineRule="exact"/>
              <w:ind w:left="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38</w:t>
            </w:r>
          </w:p>
        </w:tc>
        <w:tc>
          <w:tcPr>
            <w:tcW w:w="978" w:type="dxa"/>
          </w:tcPr>
          <w:p w:rsidR="00322E81" w:rsidRDefault="00542C12">
            <w:pPr>
              <w:pStyle w:val="TableParagraph"/>
              <w:spacing w:before="2" w:line="166" w:lineRule="exact"/>
              <w:ind w:left="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68</w:t>
            </w:r>
          </w:p>
        </w:tc>
        <w:tc>
          <w:tcPr>
            <w:tcW w:w="3104" w:type="dxa"/>
          </w:tcPr>
          <w:p w:rsidR="00322E81" w:rsidRDefault="00542C12">
            <w:pPr>
              <w:pStyle w:val="TableParagraph"/>
              <w:spacing w:before="2" w:line="166" w:lineRule="exact"/>
              <w:ind w:left="10" w:right="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100</w:t>
            </w:r>
          </w:p>
        </w:tc>
      </w:tr>
    </w:tbl>
    <w:p w:rsidR="00322E81" w:rsidRDefault="00322E81">
      <w:pPr>
        <w:pStyle w:val="a9"/>
        <w:spacing w:before="38"/>
        <w:rPr>
          <w:i/>
        </w:rPr>
      </w:pPr>
    </w:p>
    <w:p w:rsidR="00322E81" w:rsidRDefault="00542C12">
      <w:pPr>
        <w:pStyle w:val="1"/>
        <w:numPr>
          <w:ilvl w:val="0"/>
          <w:numId w:val="23"/>
        </w:numPr>
        <w:tabs>
          <w:tab w:val="left" w:pos="343"/>
        </w:tabs>
        <w:spacing w:before="0" w:after="0" w:line="240" w:lineRule="auto"/>
        <w:ind w:left="343" w:hanging="192"/>
        <w:jc w:val="left"/>
      </w:pPr>
      <w:r>
        <w:t>Продолжительность</w:t>
      </w:r>
      <w:r>
        <w:rPr>
          <w:spacing w:val="17"/>
        </w:rPr>
        <w:t xml:space="preserve"> </w:t>
      </w:r>
      <w:r>
        <w:rPr>
          <w:spacing w:val="-2"/>
        </w:rPr>
        <w:t>экзамена</w:t>
      </w:r>
    </w:p>
    <w:p w:rsidR="00322E81" w:rsidRDefault="00542C12">
      <w:pPr>
        <w:pStyle w:val="a9"/>
        <w:spacing w:before="1" w:line="244" w:lineRule="auto"/>
        <w:ind w:left="151" w:firstLine="496"/>
      </w:pPr>
      <w:r>
        <w:t>Время</w:t>
      </w:r>
      <w:r>
        <w:rPr>
          <w:spacing w:val="8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части</w:t>
      </w:r>
      <w:r>
        <w:rPr>
          <w:spacing w:val="80"/>
        </w:rPr>
        <w:t xml:space="preserve"> </w:t>
      </w:r>
      <w:r>
        <w:t>(первых</w:t>
      </w:r>
      <w:r>
        <w:rPr>
          <w:spacing w:val="80"/>
        </w:rPr>
        <w:t xml:space="preserve"> </w:t>
      </w:r>
      <w:r>
        <w:t>четырёх</w:t>
      </w:r>
      <w:r>
        <w:rPr>
          <w:spacing w:val="80"/>
        </w:rPr>
        <w:t xml:space="preserve"> </w:t>
      </w:r>
      <w:r>
        <w:t>разделов) экзаменационной работы – 2 часа (120 минут).</w:t>
      </w:r>
    </w:p>
    <w:p w:rsidR="00322E81" w:rsidRDefault="00542C12">
      <w:pPr>
        <w:pStyle w:val="a9"/>
        <w:spacing w:line="244" w:lineRule="auto"/>
        <w:ind w:left="151" w:right="13" w:firstLine="488"/>
      </w:pPr>
      <w:r>
        <w:t>Время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экзаменационной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составляет 15 минут.</w:t>
      </w:r>
    </w:p>
    <w:p w:rsidR="00322E81" w:rsidRDefault="00322E81">
      <w:pPr>
        <w:pStyle w:val="a9"/>
        <w:spacing w:before="4"/>
      </w:pPr>
    </w:p>
    <w:p w:rsidR="00322E81" w:rsidRDefault="00542C12">
      <w:pPr>
        <w:pStyle w:val="1"/>
        <w:numPr>
          <w:ilvl w:val="0"/>
          <w:numId w:val="23"/>
        </w:numPr>
        <w:tabs>
          <w:tab w:val="left" w:pos="439"/>
        </w:tabs>
        <w:spacing w:before="0" w:after="0" w:line="240" w:lineRule="auto"/>
        <w:ind w:left="439" w:hanging="288"/>
        <w:jc w:val="both"/>
      </w:pPr>
      <w:r>
        <w:t>Дополнительные</w:t>
      </w:r>
      <w:r>
        <w:rPr>
          <w:spacing w:val="8"/>
        </w:rPr>
        <w:t xml:space="preserve"> </w:t>
      </w:r>
      <w:r>
        <w:t>материалы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оборудование</w:t>
      </w:r>
    </w:p>
    <w:p w:rsidR="00322E81" w:rsidRDefault="00542C12">
      <w:pPr>
        <w:pStyle w:val="a9"/>
        <w:spacing w:before="1" w:line="244" w:lineRule="auto"/>
        <w:ind w:left="151" w:right="122" w:firstLine="488"/>
        <w:jc w:val="both"/>
      </w:pPr>
      <w:r>
        <w:t xml:space="preserve">Перечень дополнительных материалов и оборудования, использование </w:t>
      </w:r>
      <w:r>
        <w:t>которых</w:t>
      </w:r>
      <w:r>
        <w:rPr>
          <w:spacing w:val="40"/>
        </w:rPr>
        <w:t xml:space="preserve"> </w:t>
      </w:r>
      <w:r>
        <w:t>разрешено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ОГЭ,</w:t>
      </w:r>
      <w:r>
        <w:rPr>
          <w:spacing w:val="40"/>
        </w:rPr>
        <w:t xml:space="preserve"> </w:t>
      </w:r>
      <w:r>
        <w:t>утверждается</w:t>
      </w:r>
      <w:r>
        <w:rPr>
          <w:spacing w:val="40"/>
        </w:rPr>
        <w:t xml:space="preserve"> </w:t>
      </w:r>
      <w:r>
        <w:t>приказом</w:t>
      </w:r>
      <w:r>
        <w:rPr>
          <w:spacing w:val="40"/>
        </w:rPr>
        <w:t xml:space="preserve"> </w:t>
      </w:r>
      <w:r>
        <w:t>Минпросвещения России и Рособрнадзора.</w:t>
      </w:r>
    </w:p>
    <w:p w:rsidR="00322E81" w:rsidRDefault="00542C12">
      <w:pPr>
        <w:pStyle w:val="a9"/>
        <w:spacing w:line="244" w:lineRule="auto"/>
        <w:ind w:left="151" w:right="123" w:firstLine="488"/>
        <w:jc w:val="both"/>
      </w:pPr>
      <w:r>
        <w:t>Каждая аудитория для проведения письменной части ОГЭ по иностранным языкам должна быть оснащена техническим средством, обеспечивающим качественное воспроизведение аудиоз</w:t>
      </w:r>
      <w:r>
        <w:t>аписей для</w:t>
      </w:r>
      <w:r>
        <w:rPr>
          <w:spacing w:val="40"/>
        </w:rPr>
        <w:t xml:space="preserve"> </w:t>
      </w:r>
      <w:r>
        <w:t>выполнения заданий раздела 1 «Задания по аудированию».</w:t>
      </w:r>
    </w:p>
    <w:p w:rsidR="00322E81" w:rsidRDefault="00542C12">
      <w:pPr>
        <w:pStyle w:val="a9"/>
        <w:spacing w:line="244" w:lineRule="auto"/>
        <w:ind w:left="151" w:right="123" w:firstLine="489"/>
        <w:jc w:val="both"/>
      </w:pPr>
      <w:r>
        <w:t xml:space="preserve">Аудитории для проведения устной части экзамена должны быть оснащены компьютерами с предустановленным специальным программным обеспечением, а также гарнитурами со встроенными </w:t>
      </w:r>
      <w:r>
        <w:t>микрофонами. Для проведения устной части экзамена могут использоваться лингафонные кабинеты с соответствующим оборудованием.</w:t>
      </w:r>
    </w:p>
    <w:p w:rsidR="00322E81" w:rsidRDefault="00542C12">
      <w:pPr>
        <w:pStyle w:val="1"/>
        <w:numPr>
          <w:ilvl w:val="0"/>
          <w:numId w:val="23"/>
        </w:numPr>
        <w:tabs>
          <w:tab w:val="left" w:pos="439"/>
        </w:tabs>
        <w:spacing w:before="216" w:after="0" w:line="244" w:lineRule="auto"/>
        <w:ind w:left="151" w:right="1564" w:firstLine="0"/>
        <w:jc w:val="both"/>
      </w:pPr>
      <w:r>
        <w:t>Система оценивания выполнения отдельных заданий и экзаменационной работы в целом</w:t>
      </w:r>
    </w:p>
    <w:p w:rsidR="00322E81" w:rsidRDefault="00542C12">
      <w:pPr>
        <w:pStyle w:val="a9"/>
        <w:spacing w:line="244" w:lineRule="auto"/>
        <w:ind w:left="151" w:right="124" w:firstLine="489"/>
        <w:jc w:val="both"/>
      </w:pPr>
      <w:r>
        <w:t>Правильное выполнение каждого из заданий 1–4, 6–11</w:t>
      </w:r>
      <w:r>
        <w:t>, 13–34 оценивается 1 баллом. Задание считается выполненным верно, если ответ дан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той</w:t>
      </w:r>
      <w:r>
        <w:rPr>
          <w:spacing w:val="80"/>
        </w:rPr>
        <w:t xml:space="preserve"> </w:t>
      </w:r>
      <w:r>
        <w:t>форме,</w:t>
      </w:r>
      <w:r>
        <w:rPr>
          <w:spacing w:val="80"/>
        </w:rPr>
        <w:t xml:space="preserve"> </w:t>
      </w:r>
      <w:r>
        <w:t>которая</w:t>
      </w:r>
      <w:r>
        <w:rPr>
          <w:spacing w:val="80"/>
        </w:rPr>
        <w:t xml:space="preserve"> </w:t>
      </w:r>
      <w:r>
        <w:t>указана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инструкции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выполнению</w:t>
      </w:r>
      <w:r>
        <w:rPr>
          <w:spacing w:val="80"/>
        </w:rPr>
        <w:t xml:space="preserve"> </w:t>
      </w:r>
      <w:r>
        <w:t>задания,</w:t>
      </w:r>
      <w:r>
        <w:rPr>
          <w:spacing w:val="80"/>
        </w:rPr>
        <w:t xml:space="preserve"> </w:t>
      </w:r>
      <w:r>
        <w:t>и полностью совпадает с эталоном ответа. Если ответ неверный, ответ содержит орфографическую ошибку или ответ</w:t>
      </w:r>
      <w:r>
        <w:t xml:space="preserve"> отсутствует, он считается </w:t>
      </w:r>
      <w:r>
        <w:rPr>
          <w:spacing w:val="-2"/>
        </w:rPr>
        <w:t>неверным.</w:t>
      </w:r>
    </w:p>
    <w:p w:rsidR="00322E81" w:rsidRDefault="00542C12">
      <w:pPr>
        <w:pStyle w:val="a9"/>
        <w:spacing w:line="244" w:lineRule="auto"/>
        <w:ind w:left="151" w:right="124" w:firstLine="489"/>
        <w:jc w:val="both"/>
      </w:pPr>
      <w:r>
        <w:t>Правильное выполнение задания 5 оценивается 5 баллами, правильное выполнение задания 12 оценивается 6 баллами. Задание считается выполненным</w:t>
      </w:r>
      <w:r>
        <w:rPr>
          <w:spacing w:val="80"/>
          <w:w w:val="150"/>
        </w:rPr>
        <w:t xml:space="preserve"> </w:t>
      </w:r>
      <w:r>
        <w:t>верно,</w:t>
      </w:r>
      <w:r>
        <w:rPr>
          <w:spacing w:val="80"/>
          <w:w w:val="150"/>
        </w:rPr>
        <w:t xml:space="preserve"> </w:t>
      </w:r>
      <w:r>
        <w:t>если</w:t>
      </w:r>
      <w:r>
        <w:rPr>
          <w:spacing w:val="80"/>
          <w:w w:val="150"/>
        </w:rPr>
        <w:t xml:space="preserve"> </w:t>
      </w:r>
      <w:r>
        <w:t>ответ</w:t>
      </w:r>
      <w:r>
        <w:rPr>
          <w:spacing w:val="80"/>
          <w:w w:val="150"/>
        </w:rPr>
        <w:t xml:space="preserve"> </w:t>
      </w:r>
      <w:r>
        <w:t>дан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той</w:t>
      </w:r>
      <w:r>
        <w:rPr>
          <w:spacing w:val="80"/>
          <w:w w:val="150"/>
        </w:rPr>
        <w:t xml:space="preserve"> </w:t>
      </w:r>
      <w:r>
        <w:t>форме,</w:t>
      </w:r>
      <w:r>
        <w:rPr>
          <w:spacing w:val="80"/>
          <w:w w:val="150"/>
        </w:rPr>
        <w:t xml:space="preserve"> </w:t>
      </w:r>
      <w:r>
        <w:t>которая</w:t>
      </w:r>
      <w:r>
        <w:rPr>
          <w:spacing w:val="80"/>
          <w:w w:val="150"/>
        </w:rPr>
        <w:t xml:space="preserve"> </w:t>
      </w:r>
      <w:r>
        <w:t>указана</w:t>
      </w:r>
      <w:r>
        <w:rPr>
          <w:spacing w:val="8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инструкции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выполнению</w:t>
      </w:r>
      <w:r>
        <w:rPr>
          <w:spacing w:val="23"/>
        </w:rPr>
        <w:t xml:space="preserve"> </w:t>
      </w:r>
      <w:r>
        <w:t>задания,</w:t>
      </w:r>
      <w:r>
        <w:rPr>
          <w:spacing w:val="23"/>
        </w:rPr>
        <w:t xml:space="preserve"> </w:t>
      </w:r>
      <w:r>
        <w:t>каждый</w:t>
      </w:r>
      <w:r>
        <w:rPr>
          <w:spacing w:val="23"/>
        </w:rPr>
        <w:t xml:space="preserve"> </w:t>
      </w:r>
      <w:r>
        <w:t>элемент</w:t>
      </w:r>
      <w:r>
        <w:rPr>
          <w:spacing w:val="24"/>
        </w:rPr>
        <w:t xml:space="preserve"> </w:t>
      </w:r>
      <w:r>
        <w:t>ответа</w:t>
      </w:r>
      <w:r>
        <w:rPr>
          <w:spacing w:val="23"/>
        </w:rPr>
        <w:t xml:space="preserve"> </w:t>
      </w:r>
      <w:r>
        <w:t>присутствует в</w:t>
      </w:r>
      <w:r>
        <w:rPr>
          <w:spacing w:val="55"/>
        </w:rPr>
        <w:t xml:space="preserve"> </w:t>
      </w:r>
      <w:r>
        <w:t>ответе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стоит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своём</w:t>
      </w:r>
      <w:r>
        <w:rPr>
          <w:spacing w:val="55"/>
        </w:rPr>
        <w:t xml:space="preserve"> </w:t>
      </w:r>
      <w:r>
        <w:t>месте.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каждое</w:t>
      </w:r>
      <w:r>
        <w:rPr>
          <w:spacing w:val="55"/>
        </w:rPr>
        <w:t xml:space="preserve"> </w:t>
      </w:r>
      <w:r>
        <w:t>неверное</w:t>
      </w:r>
      <w:r>
        <w:rPr>
          <w:spacing w:val="55"/>
        </w:rPr>
        <w:t xml:space="preserve"> </w:t>
      </w:r>
      <w:r>
        <w:t>указание</w:t>
      </w:r>
      <w:r>
        <w:rPr>
          <w:spacing w:val="55"/>
        </w:rPr>
        <w:t xml:space="preserve"> </w:t>
      </w:r>
      <w:r>
        <w:rPr>
          <w:spacing w:val="-2"/>
        </w:rPr>
        <w:t>элемента</w:t>
      </w:r>
    </w:p>
    <w:p w:rsidR="00322E81" w:rsidRDefault="00322E81">
      <w:pPr>
        <w:pStyle w:val="a9"/>
        <w:spacing w:after="0" w:line="244" w:lineRule="auto"/>
        <w:jc w:val="both"/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num="2" w:space="720" w:equalWidth="0">
            <w:col w:w="6647" w:space="1763"/>
            <w:col w:w="6731"/>
          </w:cols>
        </w:sectPr>
      </w:pPr>
    </w:p>
    <w:p w:rsidR="00322E81" w:rsidRDefault="00542C12">
      <w:pPr>
        <w:pStyle w:val="a9"/>
        <w:spacing w:before="6"/>
        <w:rPr>
          <w:sz w:val="15"/>
        </w:rPr>
      </w:pPr>
      <w:r>
        <w:rPr>
          <w:sz w:val="15"/>
        </w:rPr>
        <w:pict>
          <v:group id="Group 258" o:spid="_x0000_s1735" style="position:absolute;margin-left:.5pt;margin-top:2.15pt;width:841.05pt;height:590.95pt;z-index:-251623936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">
            <v:shape id="Graphic 259" o:spid="_x0000_s1720" style="position:absolute;left:1;top:1;width:53404;height:75045" coordsize="5340350,7504430" o:spt="100" o:gfxdata="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d6oe8AAAA&#10;3A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260" o:spid="_x0000_s1721" type="#_x0000_t75" style="position:absolute;left:62213;top:51193;width:6140;height:6146" o:gfxdata="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heTy8AAAA&#10;3AAAAA8AAAAAAAAAAQAgAAAAIgAAAGRycy9kb3ducmV2LnhtbFBLAQIUABQAAAAIAIdO4kAzLwWe&#10;OwAAADkAAAAQAAAAAAAAAAEAIAAAAAsBAABkcnMvc2hhcGV4bWwueG1sUEsFBgAAAAAGAAYAWwEA&#10;ALUDAAAAAA==&#10;">
              <v:imagedata r:id="rId569" o:title=""/>
              <o:lock v:ext="edit" aspectratio="f"/>
            </v:shape>
            <v:shape id="Image 261" o:spid="_x0000_s1722" type="#_x0000_t75" style="position:absolute;left:65325;top:49387;width:4406;height:4839" o:gfxdata="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2Vnbb4A&#10;AADcAAAADwAAAAAAAAABACAAAAAiAAAAZHJzL2Rvd25yZXYueG1sUEsBAhQAFAAAAAgAh07iQDMv&#10;BZ47AAAAOQAAABAAAAAAAAAAAQAgAAAADQEAAGRycy9zaGFwZXhtbC54bWxQSwUGAAAAAAYABgBb&#10;AQAAtwMAAAAA&#10;">
              <v:imagedata r:id="rId570" o:title=""/>
              <o:lock v:ext="edit" aspectratio="f"/>
            </v:shape>
            <v:shape id="Image 262" o:spid="_x0000_s1723" type="#_x0000_t75" style="position:absolute;left:68611;top:46567;width:4358;height:4379" o:gfxdata="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s0GM&#10;wAAAANwAAAAPAAAAAAAAAAEAIAAAACIAAABkcnMvZG93bnJldi54bWxQSwECFAAUAAAACACHTuJA&#10;My8FnjsAAAA5AAAAEAAAAAAAAAABACAAAAAPAQAAZHJzL3NoYXBleG1sLnhtbFBLBQYAAAAABgAG&#10;AFsBAAC5AwAAAAA=&#10;">
              <v:imagedata r:id="rId554" o:title=""/>
              <o:lock v:ext="edit" aspectratio="f"/>
            </v:shape>
            <v:shape id="Image 263" o:spid="_x0000_s1724" type="#_x0000_t75" style="position:absolute;left:70861;top:43308;width:5383;height:5383" o:gfxdata="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gxT74A&#10;AADcAAAADwAAAAAAAAABACAAAAAiAAAAZHJzL2Rvd25yZXYueG1sUEsBAhQAFAAAAAgAh07iQDMv&#10;BZ47AAAAOQAAABAAAAAAAAAAAQAgAAAADQEAAGRycy9zaGFwZXhtbC54bWxQSwUGAAAAAAYABgBb&#10;AQAAtwMAAAAA&#10;">
              <v:imagedata r:id="rId542" o:title=""/>
              <o:lock v:ext="edit" aspectratio="f"/>
            </v:shape>
            <v:shape id="Image 264" o:spid="_x0000_s1725" type="#_x0000_t75" style="position:absolute;left:73484;top:40325;width:5972;height:5737" o:gfxdata="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RiFr4A&#10;AADcAAAADwAAAAAAAAABACAAAAAiAAAAZHJzL2Rvd25yZXYueG1sUEsBAhQAFAAAAAgAh07iQDMv&#10;BZ47AAAAOQAAABAAAAAAAAAAAQAgAAAADQEAAGRycy9zaGFwZXhtbC54bWxQSwUGAAAAAAYABgBb&#10;AQAAtwMAAAAA&#10;">
              <v:imagedata r:id="rId543" o:title=""/>
              <o:lock v:ext="edit" aspectratio="f"/>
            </v:shape>
            <v:shape id="Image 265" o:spid="_x0000_s1726" type="#_x0000_t75" style="position:absolute;left:76455;top:37583;width:4941;height:4962" o:gfxdata="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hIiAvQAA&#10;ANwAAAAPAAAAAAAAAAEAIAAAACIAAABkcnMvZG93bnJldi54bWxQSwECFAAUAAAACACHTuJAMy8F&#10;njsAAAA5AAAAEAAAAAAAAAABACAAAAAMAQAAZHJzL3NoYXBleG1sLnhtbFBLBQYAAAAABgAGAFsB&#10;AAC2AwAAAAA=&#10;">
              <v:imagedata r:id="rId544" o:title=""/>
              <o:lock v:ext="edit" aspectratio="f"/>
            </v:shape>
            <v:shape id="Image 266" o:spid="_x0000_s1727" type="#_x0000_t75" style="position:absolute;left:80965;top:34218;width:4353;height:4379" o:gfxdata="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pNcu/&#10;AAAA3AAAAA8AAAAAAAAAAQAgAAAAIgAAAGRycy9kb3ducmV2LnhtbFBLAQIUABQAAAAIAIdO4kAz&#10;LwWeOwAAADkAAAAQAAAAAAAAAAEAIAAAAA4BAABkcnMvc2hhcGV4bWwueG1sUEsFBgAAAAAGAAYA&#10;WwEAALgDAAAAAA==&#10;">
              <v:imagedata r:id="rId545" o:title=""/>
              <o:lock v:ext="edit" aspectratio="f"/>
            </v:shape>
            <v:shape id="Image 267" o:spid="_x0000_s1728" type="#_x0000_t75" style="position:absolute;left:83199;top:30875;width:4411;height:5472" o:gfxdata="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N7orsAAADc&#10;AAAADwAAAAAAAAABACAAAAAiAAAAZHJzL2Rvd25yZXYueG1sUEsBAhQAFAAAAAgAh07iQDMvBZ47&#10;AAAAOQAAABAAAAAAAAAAAQAgAAAACgEAAGRycy9zaGFwZXhtbC54bWxQSwUGAAAAAAYABgBbAQAA&#10;tAMAAAAA&#10;">
              <v:imagedata r:id="rId546" o:title=""/>
              <o:lock v:ext="edit" aspectratio="f"/>
            </v:shape>
            <v:shape id="Image 268" o:spid="_x0000_s1729" type="#_x0000_t75" style="position:absolute;left:85844;top:28897;width:4840;height:4350" o:gfxdata="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n6CLsAAADc&#10;AAAADwAAAAAAAAABACAAAAAiAAAAZHJzL2Rvd25yZXYueG1sUEsBAhQAFAAAAAgAh07iQDMvBZ47&#10;AAAAOQAAABAAAAAAAAAAAQAgAAAACgEAAGRycy9zaGFwZXhtbC54bWxQSwUGAAAAAAYABgBbAQAA&#10;tAMAAAAA&#10;">
              <v:imagedata r:id="rId547" o:title=""/>
              <o:lock v:ext="edit" aspectratio="f"/>
            </v:shape>
            <v:shape id="Image 269" o:spid="_x0000_s1730" type="#_x0000_t75" style="position:absolute;left:90160;top:25434;width:4347;height:4473" o:gfxdata="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t6cE&#10;wAAAANwAAAAPAAAAAAAAAAEAIAAAACIAAABkcnMvZG93bnJldi54bWxQSwECFAAUAAAACACHTuJA&#10;My8FnjsAAAA5AAAAEAAAAAAAAAABACAAAAAPAQAAZHJzL3NoYXBleG1sLnhtbFBLBQYAAAAABgAG&#10;AFsBAAC5AwAAAAA=&#10;">
              <v:imagedata r:id="rId560" o:title=""/>
              <o:lock v:ext="edit" aspectratio="f"/>
            </v:shape>
            <v:shape id="Image 270" o:spid="_x0000_s1731" type="#_x0000_t75" style="position:absolute;left:92483;top:23263;width:3787;height:3812" o:gfxdata="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kZUy/&#10;AAAA3AAAAA8AAAAAAAAAAQAgAAAAIgAAAGRycy9kb3ducmV2LnhtbFBLAQIUABQAAAAIAIdO4kAz&#10;LwWeOwAAADkAAAAQAAAAAAAAAAEAIAAAAA4BAABkcnMvc2hhcGV4bWwueG1sUEsFBgAAAAAGAAYA&#10;WwEAALgDAAAAAA==&#10;">
              <v:imagedata r:id="rId561" o:title=""/>
              <o:lock v:ext="edit" aspectratio="f"/>
            </v:shape>
            <v:shape id="Image 271" o:spid="_x0000_s1732" type="#_x0000_t75" style="position:absolute;left:94481;top:21112;width:4342;height:4479" o:gfxdata="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HaB2/&#10;AAAA3AAAAA8AAAAAAAAAAQAgAAAAIgAAAGRycy9kb3ducmV2LnhtbFBLAQIUABQAAAAIAIdO4kAz&#10;LwWeOwAAADkAAAAQAAAAAAAAAAEAIAAAAA4BAABkcnMvc2hhcGV4bWwueG1sUEsFBgAAAAAGAAYA&#10;WwEAALgDAAAAAA==&#10;">
              <v:imagedata r:id="rId564" o:title=""/>
              <o:lock v:ext="edit" aspectratio="f"/>
            </v:shape>
            <v:shape id="Image 272" o:spid="_x0000_s1733" type="#_x0000_t75" style="position:absolute;left:97241;top:18342;width:3430;height:4437" o:gfxdata="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10BO/&#10;AAAA3AAAAA8AAAAAAAAAAQAgAAAAIgAAAGRycy9kb3ducmV2LnhtbFBLAQIUABQAAAAIAIdO4kAz&#10;LwWeOwAAADkAAAAQAAAAAAAAAAEAIAAAAA4BAABkcnMvc2hhcGV4bWwueG1sUEsFBgAAAAAGAAYA&#10;WwEAALgDAAAAAA==&#10;">
              <v:imagedata r:id="rId563" o:title=""/>
              <o:lock v:ext="edit" aspectratio="f"/>
            </v:shape>
            <v:shape id="Graphic 273" o:spid="_x0000_s1734" style="position:absolute;left:53404;top:1;width:53403;height:75045" coordsize="5340350,7504430" o:spt="100" o:gfxdata="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P3pZ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</w:p>
    <w:p w:rsidR="00322E81" w:rsidRDefault="00542C12">
      <w:pPr>
        <w:tabs>
          <w:tab w:val="left" w:pos="9418"/>
        </w:tabs>
        <w:ind w:left="1009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  <w:r>
        <w:rPr>
          <w:sz w:val="15"/>
        </w:rPr>
        <w:tab/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науки</w:t>
      </w:r>
    </w:p>
    <w:p w:rsidR="00322E81" w:rsidRDefault="00322E81">
      <w:pPr>
        <w:spacing w:after="0"/>
        <w:rPr>
          <w:sz w:val="15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space="720"/>
        </w:sectPr>
      </w:pPr>
    </w:p>
    <w:p w:rsidR="00322E81" w:rsidRDefault="00542C12">
      <w:pPr>
        <w:tabs>
          <w:tab w:val="left" w:pos="3530"/>
          <w:tab w:val="left" w:pos="6143"/>
          <w:tab w:val="left" w:pos="8561"/>
          <w:tab w:val="left" w:pos="11940"/>
          <w:tab w:val="left" w:pos="14553"/>
        </w:tabs>
        <w:spacing w:before="82"/>
        <w:ind w:left="151"/>
        <w:rPr>
          <w:sz w:val="16"/>
        </w:rPr>
      </w:pP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19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  <w:r>
        <w:rPr>
          <w:sz w:val="16"/>
        </w:rPr>
        <w:tab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20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1"/>
        <w:rPr>
          <w:sz w:val="10"/>
        </w:rPr>
      </w:pPr>
    </w:p>
    <w:p w:rsidR="00322E81" w:rsidRDefault="00322E81">
      <w:pPr>
        <w:pStyle w:val="a9"/>
        <w:spacing w:after="0"/>
        <w:rPr>
          <w:sz w:val="10"/>
        </w:rPr>
        <w:sectPr w:rsidR="00322E81">
          <w:pgSz w:w="16840" w:h="11910" w:orient="landscape"/>
          <w:pgMar w:top="580" w:right="566" w:bottom="280" w:left="1133" w:header="720" w:footer="720" w:gutter="0"/>
          <w:cols w:space="720"/>
        </w:sectPr>
      </w:pPr>
    </w:p>
    <w:p w:rsidR="00322E81" w:rsidRDefault="00542C12">
      <w:pPr>
        <w:pStyle w:val="a9"/>
        <w:spacing w:before="95" w:line="244" w:lineRule="auto"/>
        <w:ind w:left="151" w:right="41"/>
        <w:jc w:val="both"/>
      </w:pPr>
      <w:r>
        <w:t xml:space="preserve">на соответствующей позиции ответа балл за ответ </w:t>
      </w:r>
      <w:r>
        <w:t>уменьшается на 1. Если количество символов в ответе больше требуемого, выставляется 0 баллов вне зависимости от того, были ли указаны все необходимые символы.</w:t>
      </w:r>
    </w:p>
    <w:p w:rsidR="00322E81" w:rsidRDefault="00542C12">
      <w:pPr>
        <w:pStyle w:val="a9"/>
        <w:spacing w:line="244" w:lineRule="auto"/>
        <w:ind w:left="151" w:right="40" w:firstLine="488"/>
        <w:jc w:val="both"/>
      </w:pPr>
      <w:r>
        <w:pict>
          <v:group id="_x0000_s1806" style="position:absolute;left:0;text-align:left;margin-left:69.85pt;margin-top:59.55pt;width:302.85pt;height:307.1pt;z-index:-251622912;mso-position-horizontal-relative:page" coordsize="38461,39001" o:gfxdata="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">
            <v:shape id="Image 275" o:spid="_x0000_s1793" type="#_x0000_t75" style="position:absolute;top:32851;width:6140;height:6145" o:gfxdata="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48bqtwAAANwAAAAP&#10;AAAAAAAAAAEAIAAAACIAAABkcnMvZG93bnJldi54bWxQSwECFAAUAAAACACHTuJAMy8FnjsAAAA5&#10;AAAAEAAAAAAAAAABACAAAAAGAQAAZHJzL3NoYXBleG1sLnhtbFBLBQYAAAAABgAGAFsBAACwAwAA&#10;AAA=&#10;">
              <v:imagedata r:id="rId573" o:title=""/>
              <o:lock v:ext="edit" aspectratio="f"/>
            </v:shape>
            <v:shape id="Image 276" o:spid="_x0000_s1794" type="#_x0000_t75" style="position:absolute;left:3112;top:31045;width:4405;height:4839" o:gfxdata="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8Iz74A&#10;AADcAAAADwAAAAAAAAABACAAAAAiAAAAZHJzL2Rvd25yZXYueG1sUEsBAhQAFAAAAAgAh07iQDMv&#10;BZ47AAAAOQAAABAAAAAAAAAAAQAgAAAADQEAAGRycy9zaGFwZXhtbC54bWxQSwUGAAAAAAYABgBb&#10;AQAAtwMAAAAA&#10;">
              <v:imagedata r:id="rId540" o:title=""/>
              <o:lock v:ext="edit" aspectratio="f"/>
            </v:shape>
            <v:shape id="Image 277" o:spid="_x0000_s1795" type="#_x0000_t75" style="position:absolute;left:6397;top:28224;width:4358;height:4380" o:gfxdata="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t1jjugAAANwA&#10;AAAPAAAAAAAAAAEAIAAAACIAAABkcnMvZG93bnJldi54bWxQSwECFAAUAAAACACHTuJAMy8FnjsA&#10;AAA5AAAAEAAAAAAAAAABACAAAAAJAQAAZHJzL3NoYXBleG1sLnhtbFBLBQYAAAAABgAGAFsBAACz&#10;AwAAAAA=&#10;">
              <v:imagedata r:id="rId541" o:title=""/>
              <o:lock v:ext="edit" aspectratio="f"/>
            </v:shape>
            <v:shape id="Image 278" o:spid="_x0000_s1796" type="#_x0000_t75" style="position:absolute;left:8647;top:24965;width:5383;height:5383" o:gfxdata="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jU/BvQAA&#10;ANwAAAAPAAAAAAAAAAEAIAAAACIAAABkcnMvZG93bnJldi54bWxQSwECFAAUAAAACACHTuJAMy8F&#10;njsAAAA5AAAAEAAAAAAAAAABACAAAAAMAQAAZHJzL3NoYXBleG1sLnhtbFBLBQYAAAAABgAGAFsB&#10;AAC2AwAAAAA=&#10;">
              <v:imagedata r:id="rId542" o:title=""/>
              <o:lock v:ext="edit" aspectratio="f"/>
            </v:shape>
            <v:shape id="Image 279" o:spid="_x0000_s1797" type="#_x0000_t75" style="position:absolute;left:11270;top:21982;width:5973;height:5738" o:gfxdata="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PJ3S/&#10;AAAA3AAAAA8AAAAAAAAAAQAgAAAAIgAAAGRycy9kb3ducmV2LnhtbFBLAQIUABQAAAAIAIdO4kAz&#10;LwWeOwAAADkAAAAQAAAAAAAAAAEAIAAAAA4BAABkcnMvc2hhcGV4bWwueG1sUEsFBgAAAAAGAAYA&#10;WwEAALgDAAAAAA==&#10;">
              <v:imagedata r:id="rId543" o:title=""/>
              <o:lock v:ext="edit" aspectratio="f"/>
            </v:shape>
            <v:shape id="Image 280" o:spid="_x0000_s1798" type="#_x0000_t75" style="position:absolute;left:14241;top:19240;width:4941;height:4963" o:gfxdata="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miqr4A&#10;AADcAAAADwAAAAAAAAABACAAAAAiAAAAZHJzL2Rvd25yZXYueG1sUEsBAhQAFAAAAAgAh07iQDMv&#10;BZ47AAAAOQAAABAAAAAAAAAAAQAgAAAADQEAAGRycy9zaGFwZXhtbC54bWxQSwUGAAAAAAYABgBb&#10;AQAAtwMAAAAA&#10;">
              <v:imagedata r:id="rId574" o:title=""/>
              <o:lock v:ext="edit" aspectratio="f"/>
            </v:shape>
            <v:shape id="Image 281" o:spid="_x0000_s1799" type="#_x0000_t75" style="position:absolute;left:18751;top:15876;width:4353;height:4379" o:gfxdata="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DA9L4A&#10;AADcAAAADwAAAAAAAAABACAAAAAiAAAAZHJzL2Rvd25yZXYueG1sUEsBAhQAFAAAAAgAh07iQDMv&#10;BZ47AAAAOQAAABAAAAAAAAAAAQAgAAAADQEAAGRycy9zaGFwZXhtbC54bWxQSwUGAAAAAAYABgBb&#10;AQAAtwMAAAAA&#10;">
              <v:imagedata r:id="rId565" o:title=""/>
              <o:lock v:ext="edit" aspectratio="f"/>
            </v:shape>
            <v:shape id="Image 282" o:spid="_x0000_s1800" type="#_x0000_t75" style="position:absolute;left:20985;top:12532;width:4411;height:5473" o:gfxdata="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/8xVvQAA&#10;ANwAAAAPAAAAAAAAAAEAIAAAACIAAABkcnMvZG93bnJldi54bWxQSwECFAAUAAAACACHTuJAMy8F&#10;njsAAAA5AAAAEAAAAAAAAAABACAAAAAMAQAAZHJzL3NoYXBleG1sLnhtbFBLBQYAAAAABgAGAFsB&#10;AAC2AwAAAAA=&#10;">
              <v:imagedata r:id="rId566" o:title=""/>
              <o:lock v:ext="edit" aspectratio="f"/>
            </v:shape>
            <v:shape id="Image 283" o:spid="_x0000_s1801" type="#_x0000_t75" style="position:absolute;left:23630;top:10555;width:4840;height:4349" o:gfxdata="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9i+a/&#10;AAAA3AAAAA8AAAAAAAAAAQAgAAAAIgAAAGRycy9kb3ducmV2LnhtbFBLAQIUABQAAAAIAIdO4kAz&#10;LwWeOwAAADkAAAAQAAAAAAAAAAEAIAAAAA4BAABkcnMvc2hhcGV4bWwueG1sUEsFBgAAAAAGAAYA&#10;WwEAALgDAAAAAA==&#10;">
              <v:imagedata r:id="rId567" o:title=""/>
              <o:lock v:ext="edit" aspectratio="f"/>
            </v:shape>
            <v:shape id="Image 284" o:spid="_x0000_s1802" type="#_x0000_t75" style="position:absolute;left:27946;top:7091;width:4347;height:4474" o:gfxdata="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0ZWq8AAAA&#10;3AAAAA8AAAAAAAAAAQAgAAAAIgAAAGRycy9kb3ducmV2LnhtbFBLAQIUABQAAAAIAIdO4kAzLwWe&#10;OwAAADkAAAAQAAAAAAAAAAEAIAAAAAsBAABkcnMvc2hhcGV4bWwueG1sUEsFBgAAAAAGAAYAWwEA&#10;ALUDAAAAAA==&#10;">
              <v:imagedata r:id="rId548" o:title=""/>
              <o:lock v:ext="edit" aspectratio="f"/>
            </v:shape>
            <v:shape id="Image 285" o:spid="_x0000_s1803" type="#_x0000_t75" style="position:absolute;left:30269;top:4921;width:3787;height:3812" o:gfxdata="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UoFNvQAA&#10;ANwAAAAPAAAAAAAAAAEAIAAAACIAAABkcnMvZG93bnJldi54bWxQSwECFAAUAAAACACHTuJAMy8F&#10;njsAAAA5AAAAEAAAAAAAAAABACAAAAAMAQAAZHJzL3NoYXBleG1sLnhtbFBLBQYAAAAABgAGAFsB&#10;AAC2AwAAAAA=&#10;">
              <v:imagedata r:id="rId549" o:title=""/>
              <o:lock v:ext="edit" aspectratio="f"/>
            </v:shape>
            <v:shape id="Image 286" o:spid="_x0000_s1804" type="#_x0000_t75" style="position:absolute;left:32267;top:2770;width:4342;height:4479" o:gfxdata="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/r7C/&#10;AAAA3AAAAA8AAAAAAAAAAQAgAAAAIgAAAGRycy9kb3ducmV2LnhtbFBLAQIUABQAAAAIAIdO4kAz&#10;LwWeOwAAADkAAAAQAAAAAAAAAAEAIAAAAA4BAABkcnMvc2hhcGV4bWwueG1sUEsFBgAAAAAGAAYA&#10;WwEAALgDAAAAAA==&#10;">
              <v:imagedata r:id="rId568" o:title=""/>
              <o:lock v:ext="edit" aspectratio="f"/>
            </v:shape>
            <v:shape id="Image 287" o:spid="_x0000_s1805" type="#_x0000_t75" style="position:absolute;left:35027;width:3431;height:4436" o:gfxdata="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6GhLrsAAADc&#10;AAAADwAAAAAAAAABACAAAAAiAAAAZHJzL2Rvd25yZXYueG1sUEsBAhQAFAAAAAgAh07iQDMvBZ47&#10;AAAAOQAAABAAAAAAAAAAAQAgAAAACgEAAGRycy9zaGFwZXhtbC54bWxQSwUGAAAAAAYABgBbAQAA&#10;tAMAAAAA&#10;">
              <v:imagedata r:id="rId551" o:title=""/>
              <o:lock v:ext="edit" aspectratio="f"/>
            </v:shape>
            <w10:wrap anchorx="page"/>
          </v:group>
        </w:pict>
      </w:r>
      <w:r>
        <w:t>Выполнение задания 35 письменной части и заданий 1–3 устной части оценивается по сп</w:t>
      </w:r>
      <w:r>
        <w:t>ециально разработанным критериям. Уровень сформированности продуктивных речевых умений и навыков выпускников определяется экспертами, прошедшими специальную подготовку для</w:t>
      </w:r>
      <w:r>
        <w:rPr>
          <w:spacing w:val="40"/>
        </w:rPr>
        <w:t xml:space="preserve"> </w:t>
      </w:r>
      <w:r>
        <w:t>проверки</w:t>
      </w:r>
      <w:r>
        <w:rPr>
          <w:spacing w:val="80"/>
          <w:w w:val="150"/>
        </w:rPr>
        <w:t xml:space="preserve"> </w:t>
      </w:r>
      <w:r>
        <w:t>выполнения</w:t>
      </w:r>
      <w:r>
        <w:rPr>
          <w:spacing w:val="80"/>
          <w:w w:val="150"/>
        </w:rPr>
        <w:t xml:space="preserve"> </w:t>
      </w:r>
      <w:r>
        <w:t>экзаменационных</w:t>
      </w:r>
      <w:r>
        <w:rPr>
          <w:spacing w:val="80"/>
          <w:w w:val="150"/>
        </w:rPr>
        <w:t xml:space="preserve"> </w:t>
      </w:r>
      <w:r>
        <w:t>заданий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письменной</w:t>
      </w:r>
      <w:r>
        <w:rPr>
          <w:spacing w:val="80"/>
          <w:w w:val="15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и говорению. Особенно</w:t>
      </w:r>
      <w:r>
        <w:t>стью оценивания выполнения заданий в разделах 4 (задание 35 – личное (электронное) письмо) и 5 (задание 3 – монологическое высказывание)</w:t>
      </w:r>
      <w:r>
        <w:rPr>
          <w:spacing w:val="78"/>
        </w:rPr>
        <w:t xml:space="preserve"> </w:t>
      </w:r>
      <w:r>
        <w:t>является</w:t>
      </w:r>
      <w:r>
        <w:rPr>
          <w:spacing w:val="78"/>
        </w:rPr>
        <w:t xml:space="preserve"> </w:t>
      </w:r>
      <w:r>
        <w:t>то,</w:t>
      </w:r>
      <w:r>
        <w:rPr>
          <w:spacing w:val="77"/>
        </w:rPr>
        <w:t xml:space="preserve"> </w:t>
      </w:r>
      <w:r>
        <w:t>что</w:t>
      </w:r>
      <w:r>
        <w:rPr>
          <w:spacing w:val="79"/>
        </w:rPr>
        <w:t xml:space="preserve"> </w:t>
      </w:r>
      <w:r>
        <w:t>при</w:t>
      </w:r>
      <w:r>
        <w:rPr>
          <w:spacing w:val="77"/>
        </w:rPr>
        <w:t xml:space="preserve"> </w:t>
      </w:r>
      <w:r>
        <w:t>получении</w:t>
      </w:r>
      <w:r>
        <w:rPr>
          <w:spacing w:val="77"/>
        </w:rPr>
        <w:t xml:space="preserve"> </w:t>
      </w:r>
      <w:r>
        <w:t>экзаменуемым</w:t>
      </w:r>
      <w:r>
        <w:rPr>
          <w:spacing w:val="78"/>
        </w:rPr>
        <w:t xml:space="preserve"> </w:t>
      </w:r>
      <w:r>
        <w:t>0</w:t>
      </w:r>
      <w:r>
        <w:rPr>
          <w:spacing w:val="78"/>
        </w:rPr>
        <w:t xml:space="preserve"> </w:t>
      </w:r>
      <w:r>
        <w:t>баллов по критерию «Решение коммуникативной задачи» ответ на задания 35 п</w:t>
      </w:r>
      <w:r>
        <w:t>исьменной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оценивается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0</w:t>
      </w:r>
      <w:r>
        <w:rPr>
          <w:spacing w:val="40"/>
        </w:rPr>
        <w:t xml:space="preserve"> </w:t>
      </w:r>
      <w:r>
        <w:t>баллов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 xml:space="preserve">всем </w:t>
      </w:r>
      <w:r>
        <w:rPr>
          <w:spacing w:val="-2"/>
        </w:rPr>
        <w:t>критериям.</w:t>
      </w:r>
    </w:p>
    <w:p w:rsidR="00322E81" w:rsidRDefault="00542C12">
      <w:pPr>
        <w:pStyle w:val="a9"/>
        <w:spacing w:line="244" w:lineRule="auto"/>
        <w:ind w:left="151" w:right="38" w:firstLine="488"/>
        <w:jc w:val="both"/>
      </w:pPr>
      <w:r>
        <w:t>При оценивании выполнения задания 35 (личное (электронное) письмо) следует</w:t>
      </w:r>
      <w:r>
        <w:rPr>
          <w:spacing w:val="40"/>
        </w:rPr>
        <w:t xml:space="preserve"> </w:t>
      </w:r>
      <w:r>
        <w:t>учитывать</w:t>
      </w:r>
      <w:r>
        <w:rPr>
          <w:spacing w:val="40"/>
        </w:rPr>
        <w:t xml:space="preserve"> </w:t>
      </w:r>
      <w:r>
        <w:t>объём</w:t>
      </w:r>
      <w:r>
        <w:rPr>
          <w:spacing w:val="40"/>
        </w:rPr>
        <w:t xml:space="preserve"> </w:t>
      </w:r>
      <w:r>
        <w:t>письменного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выраженный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количестве слов. Требуемый объём для личного письма – </w:t>
      </w:r>
      <w:r>
        <w:t>100–120 слов. Если в личном письме</w:t>
      </w:r>
      <w:r>
        <w:rPr>
          <w:spacing w:val="80"/>
          <w:w w:val="150"/>
        </w:rPr>
        <w:t xml:space="preserve"> </w:t>
      </w:r>
      <w:r>
        <w:t>менее</w:t>
      </w:r>
      <w:r>
        <w:rPr>
          <w:spacing w:val="80"/>
          <w:w w:val="150"/>
        </w:rPr>
        <w:t xml:space="preserve"> </w:t>
      </w:r>
      <w:r>
        <w:t>90</w:t>
      </w:r>
      <w:r>
        <w:rPr>
          <w:spacing w:val="80"/>
          <w:w w:val="150"/>
        </w:rPr>
        <w:t xml:space="preserve"> </w:t>
      </w:r>
      <w:r>
        <w:t>слов,</w:t>
      </w:r>
      <w:r>
        <w:rPr>
          <w:spacing w:val="80"/>
          <w:w w:val="150"/>
        </w:rPr>
        <w:t xml:space="preserve"> </w:t>
      </w:r>
      <w:r>
        <w:t>то</w:t>
      </w:r>
      <w:r>
        <w:rPr>
          <w:spacing w:val="80"/>
          <w:w w:val="150"/>
        </w:rPr>
        <w:t xml:space="preserve"> </w:t>
      </w:r>
      <w:r>
        <w:t>ответ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задание</w:t>
      </w:r>
      <w:r>
        <w:rPr>
          <w:spacing w:val="80"/>
          <w:w w:val="150"/>
        </w:rPr>
        <w:t xml:space="preserve"> </w:t>
      </w:r>
      <w:r>
        <w:t>проверке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подлежит</w:t>
      </w:r>
      <w:r>
        <w:rPr>
          <w:spacing w:val="80"/>
        </w:rPr>
        <w:t xml:space="preserve"> </w:t>
      </w:r>
      <w:r>
        <w:t>и оценивается 0 баллов. При превышении объёма, т.е. если в выполненном задании</w:t>
      </w:r>
      <w:r>
        <w:rPr>
          <w:spacing w:val="40"/>
        </w:rPr>
        <w:t xml:space="preserve"> </w:t>
      </w:r>
      <w:r>
        <w:t>35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132</w:t>
      </w:r>
      <w:r>
        <w:rPr>
          <w:spacing w:val="40"/>
        </w:rPr>
        <w:t xml:space="preserve"> </w:t>
      </w:r>
      <w:r>
        <w:t>слов,</w:t>
      </w:r>
      <w:r>
        <w:rPr>
          <w:spacing w:val="40"/>
        </w:rPr>
        <w:t xml:space="preserve"> </w:t>
      </w:r>
      <w:r>
        <w:t>проверке</w:t>
      </w:r>
      <w:r>
        <w:rPr>
          <w:spacing w:val="40"/>
        </w:rPr>
        <w:t xml:space="preserve"> </w:t>
      </w:r>
      <w:r>
        <w:t>подлежит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ответа, которая соответствует тре</w:t>
      </w:r>
      <w:r>
        <w:t>буемому объёму.</w:t>
      </w:r>
    </w:p>
    <w:p w:rsidR="00322E81" w:rsidRDefault="00542C12">
      <w:pPr>
        <w:pStyle w:val="a9"/>
        <w:spacing w:line="244" w:lineRule="auto"/>
        <w:ind w:left="151" w:right="41" w:firstLine="488"/>
        <w:jc w:val="both"/>
      </w:pPr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проверке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35</w:t>
      </w:r>
      <w:r>
        <w:rPr>
          <w:spacing w:val="40"/>
        </w:rPr>
        <w:t xml:space="preserve"> </w:t>
      </w:r>
      <w:r>
        <w:t>отсчитывается от</w:t>
      </w:r>
      <w:r>
        <w:rPr>
          <w:spacing w:val="40"/>
        </w:rPr>
        <w:t xml:space="preserve">  </w:t>
      </w:r>
      <w:r>
        <w:t>начала</w:t>
      </w:r>
      <w:r>
        <w:rPr>
          <w:spacing w:val="40"/>
        </w:rPr>
        <w:t xml:space="preserve">  </w:t>
      </w:r>
      <w:r>
        <w:t>ответа</w:t>
      </w:r>
      <w:r>
        <w:rPr>
          <w:spacing w:val="40"/>
        </w:rPr>
        <w:t xml:space="preserve">  </w:t>
      </w:r>
      <w:r>
        <w:t>120</w:t>
      </w:r>
      <w:r>
        <w:rPr>
          <w:spacing w:val="40"/>
        </w:rPr>
        <w:t xml:space="preserve">  </w:t>
      </w:r>
      <w:r>
        <w:t>слов,</w:t>
      </w:r>
      <w:r>
        <w:rPr>
          <w:spacing w:val="40"/>
        </w:rPr>
        <w:t xml:space="preserve">  </w:t>
      </w:r>
      <w:r>
        <w:t>оценивается</w:t>
      </w:r>
      <w:r>
        <w:rPr>
          <w:spacing w:val="40"/>
        </w:rPr>
        <w:t xml:space="preserve">  </w:t>
      </w:r>
      <w:r>
        <w:t>только</w:t>
      </w:r>
      <w:r>
        <w:rPr>
          <w:spacing w:val="40"/>
        </w:rPr>
        <w:t xml:space="preserve">  </w:t>
      </w:r>
      <w:r>
        <w:t>эта</w:t>
      </w:r>
      <w:r>
        <w:rPr>
          <w:spacing w:val="49"/>
        </w:rPr>
        <w:t xml:space="preserve">  </w:t>
      </w:r>
      <w:r>
        <w:t>часть</w:t>
      </w:r>
      <w:r>
        <w:rPr>
          <w:spacing w:val="40"/>
        </w:rPr>
        <w:t xml:space="preserve">  </w:t>
      </w:r>
      <w:r>
        <w:t>ответа</w:t>
      </w:r>
      <w:r>
        <w:rPr>
          <w:spacing w:val="80"/>
        </w:rPr>
        <w:t xml:space="preserve"> </w:t>
      </w:r>
      <w:r>
        <w:t>и выставляется соответствующая оценка по решению коммуникативной задачи.</w:t>
      </w:r>
      <w:r>
        <w:rPr>
          <w:spacing w:val="78"/>
        </w:rPr>
        <w:t xml:space="preserve"> </w:t>
      </w:r>
      <w:r>
        <w:t>За</w:t>
      </w:r>
      <w:r>
        <w:rPr>
          <w:spacing w:val="78"/>
        </w:rPr>
        <w:t xml:space="preserve"> </w:t>
      </w:r>
      <w:r>
        <w:t>выполнение</w:t>
      </w:r>
      <w:r>
        <w:rPr>
          <w:spacing w:val="78"/>
        </w:rPr>
        <w:t xml:space="preserve"> </w:t>
      </w:r>
      <w:r>
        <w:t>задания</w:t>
      </w:r>
      <w:r>
        <w:rPr>
          <w:spacing w:val="78"/>
        </w:rPr>
        <w:t xml:space="preserve"> </w:t>
      </w:r>
      <w:r>
        <w:t>35</w:t>
      </w:r>
      <w:r>
        <w:rPr>
          <w:spacing w:val="78"/>
        </w:rPr>
        <w:t xml:space="preserve"> </w:t>
      </w:r>
      <w:r>
        <w:t>экзаменуемый</w:t>
      </w:r>
      <w:r>
        <w:rPr>
          <w:spacing w:val="78"/>
        </w:rPr>
        <w:t xml:space="preserve"> </w:t>
      </w:r>
      <w:r>
        <w:t>может</w:t>
      </w:r>
      <w:r>
        <w:rPr>
          <w:spacing w:val="78"/>
        </w:rPr>
        <w:t xml:space="preserve"> </w:t>
      </w:r>
      <w:r>
        <w:t>получить</w:t>
      </w:r>
      <w:r>
        <w:rPr>
          <w:spacing w:val="78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0 до 10 баллов.</w:t>
      </w:r>
    </w:p>
    <w:p w:rsidR="00322E81" w:rsidRDefault="00542C12">
      <w:pPr>
        <w:pStyle w:val="a9"/>
        <w:spacing w:line="244" w:lineRule="auto"/>
        <w:ind w:left="151" w:right="39" w:firstLine="488"/>
        <w:jc w:val="both"/>
      </w:pPr>
      <w:r>
        <w:t>Выполнение заданий по говорению оценивается следующим образом: задание</w:t>
      </w:r>
      <w:r>
        <w:rPr>
          <w:spacing w:val="58"/>
        </w:rPr>
        <w:t xml:space="preserve"> </w:t>
      </w:r>
      <w:r>
        <w:t>1</w:t>
      </w:r>
      <w:r>
        <w:rPr>
          <w:spacing w:val="58"/>
        </w:rPr>
        <w:t xml:space="preserve"> </w:t>
      </w:r>
      <w:r>
        <w:t>(чтение</w:t>
      </w:r>
      <w:r>
        <w:rPr>
          <w:spacing w:val="57"/>
        </w:rPr>
        <w:t xml:space="preserve"> </w:t>
      </w:r>
      <w:r>
        <w:t>текста</w:t>
      </w:r>
      <w:r>
        <w:rPr>
          <w:spacing w:val="57"/>
        </w:rPr>
        <w:t xml:space="preserve"> </w:t>
      </w:r>
      <w:r>
        <w:t>вслух)</w:t>
      </w:r>
      <w:r>
        <w:rPr>
          <w:spacing w:val="58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0</w:t>
      </w:r>
      <w:r>
        <w:rPr>
          <w:spacing w:val="58"/>
        </w:rPr>
        <w:t xml:space="preserve"> </w:t>
      </w:r>
      <w:r>
        <w:t>до</w:t>
      </w:r>
      <w:r>
        <w:rPr>
          <w:spacing w:val="58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баллов,</w:t>
      </w:r>
      <w:r>
        <w:rPr>
          <w:spacing w:val="58"/>
        </w:rPr>
        <w:t xml:space="preserve"> </w:t>
      </w:r>
      <w:r>
        <w:t>задание</w:t>
      </w:r>
      <w:r>
        <w:rPr>
          <w:spacing w:val="57"/>
        </w:rPr>
        <w:t xml:space="preserve"> </w:t>
      </w:r>
      <w:r>
        <w:t>2</w:t>
      </w:r>
      <w:r>
        <w:rPr>
          <w:spacing w:val="59"/>
        </w:rPr>
        <w:t xml:space="preserve"> </w:t>
      </w:r>
      <w:r>
        <w:t>(участие в диалоге-расспросе) – от 0 до 6 баллов, задание 3 (создание связного монол</w:t>
      </w:r>
      <w:r>
        <w:t>огического высказывания) – от 0 до 7 баллов. Максимальный</w:t>
      </w:r>
      <w:r>
        <w:rPr>
          <w:spacing w:val="80"/>
        </w:rPr>
        <w:t xml:space="preserve"> </w:t>
      </w:r>
      <w:r>
        <w:t>первичный балл за выполнение устной части экзаменационной работы – 15.</w:t>
      </w:r>
    </w:p>
    <w:p w:rsidR="00322E81" w:rsidRDefault="00542C12">
      <w:pPr>
        <w:pStyle w:val="a9"/>
        <w:spacing w:line="244" w:lineRule="auto"/>
        <w:ind w:left="151" w:right="40" w:firstLine="488"/>
        <w:jc w:val="both"/>
      </w:pPr>
      <w:r>
        <w:t>Максимальный первичный балл за выполнение письменной части экзаменационной работы – 53.</w:t>
      </w:r>
    </w:p>
    <w:p w:rsidR="00322E81" w:rsidRDefault="00542C12">
      <w:pPr>
        <w:pStyle w:val="a9"/>
        <w:spacing w:line="244" w:lineRule="auto"/>
        <w:ind w:left="151" w:right="41" w:firstLine="488"/>
        <w:jc w:val="both"/>
      </w:pPr>
      <w:r>
        <w:t>В соответствии с Порядком проведения го</w:t>
      </w:r>
      <w:r>
        <w:t>сударственной итоговой аттестации по образовательным программам основного общего образования (приказ Минпросвещения России и Рособрнадзора от 04.04.2023 № 232/551, зарегистрирован Минюстом России 12.05.2023 № 73292)</w:t>
      </w:r>
    </w:p>
    <w:p w:rsidR="00322E81" w:rsidRDefault="00542C12">
      <w:pPr>
        <w:pStyle w:val="a9"/>
        <w:spacing w:line="215" w:lineRule="exact"/>
        <w:ind w:left="640"/>
        <w:jc w:val="both"/>
      </w:pPr>
      <w:r>
        <w:t>«72.</w:t>
      </w:r>
      <w:r>
        <w:rPr>
          <w:spacing w:val="5"/>
        </w:rPr>
        <w:t xml:space="preserve"> </w:t>
      </w:r>
      <w:r>
        <w:t>Проверка</w:t>
      </w:r>
      <w:r>
        <w:rPr>
          <w:spacing w:val="6"/>
        </w:rPr>
        <w:t xml:space="preserve"> </w:t>
      </w:r>
      <w:r>
        <w:t>экзаменационных</w:t>
      </w:r>
      <w:r>
        <w:rPr>
          <w:spacing w:val="5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вклю</w:t>
      </w:r>
      <w:r>
        <w:t>чает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себя:</w:t>
      </w:r>
    </w:p>
    <w:p w:rsidR="00322E81" w:rsidRDefault="00542C12">
      <w:pPr>
        <w:pStyle w:val="af"/>
        <w:numPr>
          <w:ilvl w:val="1"/>
          <w:numId w:val="23"/>
        </w:numPr>
        <w:tabs>
          <w:tab w:val="left" w:pos="1127"/>
        </w:tabs>
        <w:spacing w:after="0" w:line="244" w:lineRule="auto"/>
        <w:ind w:left="151" w:right="40" w:firstLine="489"/>
        <w:jc w:val="both"/>
        <w:rPr>
          <w:sz w:val="19"/>
        </w:rPr>
      </w:pPr>
      <w:r>
        <w:rPr>
          <w:sz w:val="19"/>
        </w:rPr>
        <w:t>проверку и оценивание предметными комиссиями развёрнутых ответов (в том числе устных) на задания КИМ в соответствии с критериями оценивания по соответствующему учебному предмету, разработка которых организуется Рособрнадзором</w:t>
      </w:r>
      <w:r>
        <w:rPr>
          <w:sz w:val="19"/>
          <w:vertAlign w:val="superscript"/>
        </w:rPr>
        <w:t>3</w:t>
      </w:r>
      <w:r>
        <w:rPr>
          <w:sz w:val="19"/>
        </w:rPr>
        <w:t>&lt;…&gt;.</w:t>
      </w:r>
    </w:p>
    <w:p w:rsidR="00322E81" w:rsidRDefault="00542C12">
      <w:pPr>
        <w:spacing w:before="189" w:line="237" w:lineRule="auto"/>
        <w:ind w:left="151"/>
        <w:rPr>
          <w:sz w:val="14"/>
        </w:rPr>
      </w:pPr>
      <w:r>
        <w:rPr>
          <w:sz w:val="14"/>
          <w:vertAlign w:val="superscript"/>
        </w:rPr>
        <w:t>3</w:t>
      </w:r>
      <w:r>
        <w:rPr>
          <w:spacing w:val="39"/>
          <w:sz w:val="14"/>
        </w:rPr>
        <w:t xml:space="preserve"> </w:t>
      </w:r>
      <w:r>
        <w:rPr>
          <w:sz w:val="14"/>
        </w:rPr>
        <w:t>Часть</w:t>
      </w:r>
      <w:r>
        <w:rPr>
          <w:spacing w:val="38"/>
          <w:sz w:val="14"/>
        </w:rPr>
        <w:t xml:space="preserve"> </w:t>
      </w:r>
      <w:r>
        <w:rPr>
          <w:sz w:val="14"/>
        </w:rPr>
        <w:t>14</w:t>
      </w:r>
      <w:r>
        <w:rPr>
          <w:spacing w:val="39"/>
          <w:sz w:val="14"/>
        </w:rPr>
        <w:t xml:space="preserve"> </w:t>
      </w:r>
      <w:r>
        <w:rPr>
          <w:sz w:val="14"/>
        </w:rPr>
        <w:t>статьи</w:t>
      </w:r>
      <w:r>
        <w:rPr>
          <w:spacing w:val="39"/>
          <w:sz w:val="14"/>
        </w:rPr>
        <w:t xml:space="preserve"> </w:t>
      </w:r>
      <w:r>
        <w:rPr>
          <w:sz w:val="14"/>
        </w:rPr>
        <w:t>59</w:t>
      </w:r>
      <w:r>
        <w:rPr>
          <w:spacing w:val="39"/>
          <w:sz w:val="14"/>
        </w:rPr>
        <w:t xml:space="preserve"> </w:t>
      </w:r>
      <w:r>
        <w:rPr>
          <w:sz w:val="14"/>
        </w:rPr>
        <w:t>Федерального</w:t>
      </w:r>
      <w:r>
        <w:rPr>
          <w:spacing w:val="39"/>
          <w:sz w:val="14"/>
        </w:rPr>
        <w:t xml:space="preserve"> </w:t>
      </w:r>
      <w:r>
        <w:rPr>
          <w:sz w:val="14"/>
        </w:rPr>
        <w:t>закона</w:t>
      </w:r>
      <w:r>
        <w:rPr>
          <w:spacing w:val="38"/>
          <w:sz w:val="14"/>
        </w:rPr>
        <w:t xml:space="preserve"> </w:t>
      </w:r>
      <w:r>
        <w:rPr>
          <w:sz w:val="14"/>
        </w:rPr>
        <w:t>от</w:t>
      </w:r>
      <w:r>
        <w:rPr>
          <w:spacing w:val="38"/>
          <w:sz w:val="14"/>
        </w:rPr>
        <w:t xml:space="preserve"> </w:t>
      </w:r>
      <w:r>
        <w:rPr>
          <w:sz w:val="14"/>
        </w:rPr>
        <w:t>29.12.2012</w:t>
      </w:r>
      <w:r>
        <w:rPr>
          <w:spacing w:val="40"/>
          <w:sz w:val="14"/>
        </w:rPr>
        <w:t xml:space="preserve"> </w:t>
      </w:r>
      <w:r>
        <w:rPr>
          <w:sz w:val="14"/>
        </w:rPr>
        <w:t>№</w:t>
      </w:r>
      <w:r>
        <w:rPr>
          <w:spacing w:val="38"/>
          <w:sz w:val="14"/>
        </w:rPr>
        <w:t xml:space="preserve"> </w:t>
      </w:r>
      <w:r>
        <w:rPr>
          <w:sz w:val="14"/>
        </w:rPr>
        <w:t>273-ФЗ</w:t>
      </w:r>
      <w:r>
        <w:rPr>
          <w:spacing w:val="39"/>
          <w:sz w:val="14"/>
        </w:rPr>
        <w:t xml:space="preserve"> </w:t>
      </w:r>
      <w:r>
        <w:rPr>
          <w:sz w:val="14"/>
        </w:rPr>
        <w:t>«Об</w:t>
      </w:r>
      <w:r>
        <w:rPr>
          <w:spacing w:val="38"/>
          <w:sz w:val="14"/>
        </w:rPr>
        <w:t xml:space="preserve"> </w:t>
      </w:r>
      <w:r>
        <w:rPr>
          <w:sz w:val="14"/>
        </w:rPr>
        <w:t>образовании</w:t>
      </w:r>
      <w:r>
        <w:rPr>
          <w:spacing w:val="39"/>
          <w:sz w:val="14"/>
        </w:rPr>
        <w:t xml:space="preserve"> </w:t>
      </w:r>
      <w:r>
        <w:rPr>
          <w:sz w:val="14"/>
        </w:rPr>
        <w:t>в</w:t>
      </w:r>
      <w:r>
        <w:rPr>
          <w:spacing w:val="38"/>
          <w:sz w:val="14"/>
        </w:rPr>
        <w:t xml:space="preserve"> </w:t>
      </w:r>
      <w:r>
        <w:rPr>
          <w:sz w:val="14"/>
        </w:rPr>
        <w:t>Российской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Федерации».</w:t>
      </w:r>
    </w:p>
    <w:p w:rsidR="00322E81" w:rsidRDefault="00542C12">
      <w:pPr>
        <w:pStyle w:val="a9"/>
        <w:spacing w:before="95" w:line="244" w:lineRule="auto"/>
        <w:ind w:left="151" w:right="124" w:firstLine="489"/>
        <w:jc w:val="both"/>
      </w:pPr>
      <w:r>
        <w:br w:type="column"/>
        <w:t>По</w:t>
      </w:r>
      <w:r>
        <w:rPr>
          <w:spacing w:val="37"/>
        </w:rPr>
        <w:t xml:space="preserve"> </w:t>
      </w:r>
      <w:r>
        <w:t>результатам</w:t>
      </w:r>
      <w:r>
        <w:rPr>
          <w:spacing w:val="37"/>
        </w:rPr>
        <w:t xml:space="preserve"> </w:t>
      </w:r>
      <w:r>
        <w:t>первой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второй</w:t>
      </w:r>
      <w:r>
        <w:rPr>
          <w:spacing w:val="37"/>
        </w:rPr>
        <w:t xml:space="preserve"> </w:t>
      </w:r>
      <w:r>
        <w:t>проверок</w:t>
      </w:r>
      <w:r>
        <w:rPr>
          <w:spacing w:val="37"/>
        </w:rPr>
        <w:t xml:space="preserve"> </w:t>
      </w:r>
      <w:r>
        <w:t>эксперты</w:t>
      </w:r>
      <w:r>
        <w:rPr>
          <w:spacing w:val="37"/>
        </w:rPr>
        <w:t xml:space="preserve"> </w:t>
      </w:r>
      <w:r>
        <w:t>независимо</w:t>
      </w:r>
      <w:r>
        <w:rPr>
          <w:spacing w:val="37"/>
        </w:rPr>
        <w:t xml:space="preserve"> </w:t>
      </w:r>
      <w:r>
        <w:t>друг от друга выставляют первичные баллы за каждый развёрнутый ответ на задания КИМ &lt;…&gt;.</w:t>
      </w:r>
    </w:p>
    <w:p w:rsidR="00322E81" w:rsidRDefault="00542C12">
      <w:pPr>
        <w:pStyle w:val="a9"/>
        <w:spacing w:line="244" w:lineRule="auto"/>
        <w:ind w:left="151" w:right="123" w:firstLine="489"/>
        <w:jc w:val="both"/>
      </w:pPr>
      <w:r>
        <w:t>В случае сущ</w:t>
      </w:r>
      <w:r>
        <w:t>ественного расхождения в первичных баллах, выставленных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экспертами,</w:t>
      </w:r>
      <w:r>
        <w:rPr>
          <w:spacing w:val="40"/>
        </w:rPr>
        <w:t xml:space="preserve"> </w:t>
      </w:r>
      <w:r>
        <w:t>назначается</w:t>
      </w:r>
      <w:r>
        <w:rPr>
          <w:spacing w:val="40"/>
        </w:rPr>
        <w:t xml:space="preserve"> </w:t>
      </w:r>
      <w:r>
        <w:t>третья</w:t>
      </w:r>
      <w:r>
        <w:rPr>
          <w:spacing w:val="40"/>
        </w:rPr>
        <w:t xml:space="preserve"> </w:t>
      </w:r>
      <w:r>
        <w:t>проверка. Существенное расхождение в первичных баллах определено в критериях оценивания по соответствующему учебному предмету, разработка которых организуется Росо</w:t>
      </w:r>
      <w:r>
        <w:t>брнадзором.</w:t>
      </w:r>
    </w:p>
    <w:p w:rsidR="00322E81" w:rsidRDefault="00542C12">
      <w:pPr>
        <w:pStyle w:val="a9"/>
        <w:spacing w:line="244" w:lineRule="auto"/>
        <w:ind w:left="151" w:right="125" w:firstLine="489"/>
        <w:jc w:val="both"/>
      </w:pPr>
      <w:r>
        <w:t>Третий эксперт назначается по согласованию с председателем предметной комиссии из числа экспертов, ранее не проверявших экзаменационную работу.</w:t>
      </w:r>
    </w:p>
    <w:p w:rsidR="00322E81" w:rsidRDefault="00542C12">
      <w:pPr>
        <w:pStyle w:val="a9"/>
        <w:spacing w:line="244" w:lineRule="auto"/>
        <w:ind w:left="151" w:firstLine="489"/>
      </w:pPr>
      <w:r>
        <w:t>Третьему эксперту предоставляется информация о первичных баллах, выставленных</w:t>
      </w:r>
      <w:r>
        <w:rPr>
          <w:spacing w:val="3"/>
        </w:rPr>
        <w:t xml:space="preserve"> </w:t>
      </w:r>
      <w:r>
        <w:t>экспертами,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проверявшими</w:t>
      </w:r>
      <w:r>
        <w:rPr>
          <w:spacing w:val="5"/>
        </w:rPr>
        <w:t xml:space="preserve"> </w:t>
      </w:r>
      <w:r>
        <w:t>экзаменационную</w:t>
      </w:r>
      <w:r>
        <w:rPr>
          <w:spacing w:val="3"/>
        </w:rPr>
        <w:t xml:space="preserve"> </w:t>
      </w:r>
      <w:r>
        <w:rPr>
          <w:spacing w:val="-2"/>
        </w:rPr>
        <w:t>работу».</w:t>
      </w:r>
    </w:p>
    <w:p w:rsidR="00322E81" w:rsidRDefault="00542C12">
      <w:pPr>
        <w:pStyle w:val="a9"/>
        <w:spacing w:line="244" w:lineRule="auto"/>
        <w:ind w:left="151" w:firstLine="488"/>
      </w:pPr>
      <w:r>
        <w:t xml:space="preserve">При оценке выполнения </w:t>
      </w:r>
      <w:r>
        <w:rPr>
          <w:b/>
        </w:rPr>
        <w:t xml:space="preserve">письменной части </w:t>
      </w:r>
      <w:r>
        <w:t>существенными считаются следующие расхождения.</w:t>
      </w:r>
    </w:p>
    <w:p w:rsidR="00322E81" w:rsidRDefault="00542C12">
      <w:pPr>
        <w:pStyle w:val="af"/>
        <w:numPr>
          <w:ilvl w:val="0"/>
          <w:numId w:val="27"/>
        </w:numPr>
        <w:tabs>
          <w:tab w:val="left" w:pos="831"/>
        </w:tabs>
        <w:spacing w:after="0" w:line="244" w:lineRule="auto"/>
        <w:ind w:right="124" w:firstLine="488"/>
        <w:jc w:val="both"/>
        <w:rPr>
          <w:sz w:val="19"/>
        </w:rPr>
      </w:pPr>
      <w:r>
        <w:rPr>
          <w:sz w:val="19"/>
        </w:rPr>
        <w:t>Один эксперт поставил 0 баллов (или выставил «Х») по критерию К1 задания 35, а другой эксперт – ненулевое значение. Третий эксперт п</w:t>
      </w:r>
      <w:r>
        <w:rPr>
          <w:sz w:val="19"/>
        </w:rPr>
        <w:t>роверяет ответ на задание 35 по всем критериям.</w:t>
      </w:r>
    </w:p>
    <w:p w:rsidR="00322E81" w:rsidRDefault="00542C12">
      <w:pPr>
        <w:pStyle w:val="af"/>
        <w:numPr>
          <w:ilvl w:val="0"/>
          <w:numId w:val="27"/>
        </w:numPr>
        <w:tabs>
          <w:tab w:val="left" w:pos="831"/>
        </w:tabs>
        <w:spacing w:after="0" w:line="244" w:lineRule="auto"/>
        <w:ind w:right="123" w:firstLine="488"/>
        <w:jc w:val="both"/>
        <w:rPr>
          <w:sz w:val="19"/>
        </w:rPr>
      </w:pPr>
      <w:r>
        <w:rPr>
          <w:sz w:val="19"/>
        </w:rPr>
        <w:t>Расхождение между суммами баллов, выставленных двумя</w:t>
      </w:r>
      <w:r>
        <w:rPr>
          <w:spacing w:val="40"/>
          <w:sz w:val="19"/>
        </w:rPr>
        <w:t xml:space="preserve"> </w:t>
      </w:r>
      <w:r>
        <w:rPr>
          <w:sz w:val="19"/>
        </w:rPr>
        <w:t>экспертами</w:t>
      </w:r>
      <w:r>
        <w:rPr>
          <w:spacing w:val="40"/>
          <w:sz w:val="19"/>
        </w:rPr>
        <w:t xml:space="preserve"> </w:t>
      </w:r>
      <w:r>
        <w:rPr>
          <w:sz w:val="19"/>
        </w:rPr>
        <w:t>по</w:t>
      </w:r>
      <w:r>
        <w:rPr>
          <w:spacing w:val="40"/>
          <w:sz w:val="19"/>
        </w:rPr>
        <w:t xml:space="preserve"> </w:t>
      </w:r>
      <w:r>
        <w:rPr>
          <w:sz w:val="19"/>
        </w:rPr>
        <w:t>всем</w:t>
      </w:r>
      <w:r>
        <w:rPr>
          <w:spacing w:val="40"/>
          <w:sz w:val="19"/>
        </w:rPr>
        <w:t xml:space="preserve"> </w:t>
      </w:r>
      <w:r>
        <w:rPr>
          <w:sz w:val="19"/>
        </w:rPr>
        <w:t>четырём</w:t>
      </w:r>
      <w:r>
        <w:rPr>
          <w:spacing w:val="40"/>
          <w:sz w:val="19"/>
        </w:rPr>
        <w:t xml:space="preserve"> </w:t>
      </w:r>
      <w:r>
        <w:rPr>
          <w:sz w:val="19"/>
        </w:rPr>
        <w:t>позициям</w:t>
      </w:r>
      <w:r>
        <w:rPr>
          <w:spacing w:val="40"/>
          <w:sz w:val="19"/>
        </w:rPr>
        <w:t xml:space="preserve"> </w:t>
      </w:r>
      <w:r>
        <w:rPr>
          <w:sz w:val="19"/>
        </w:rPr>
        <w:t>оценивания</w:t>
      </w:r>
      <w:r>
        <w:rPr>
          <w:spacing w:val="40"/>
          <w:sz w:val="19"/>
        </w:rPr>
        <w:t xml:space="preserve"> </w:t>
      </w:r>
      <w:r>
        <w:rPr>
          <w:sz w:val="19"/>
        </w:rPr>
        <w:t>задания</w:t>
      </w:r>
      <w:r>
        <w:rPr>
          <w:spacing w:val="40"/>
          <w:sz w:val="19"/>
        </w:rPr>
        <w:t xml:space="preserve"> </w:t>
      </w:r>
      <w:r>
        <w:rPr>
          <w:sz w:val="19"/>
        </w:rPr>
        <w:t>35,</w:t>
      </w:r>
      <w:r>
        <w:rPr>
          <w:spacing w:val="40"/>
          <w:sz w:val="19"/>
        </w:rPr>
        <w:t xml:space="preserve"> </w:t>
      </w:r>
      <w:r>
        <w:rPr>
          <w:sz w:val="19"/>
        </w:rPr>
        <w:t>составляет 3 или более балла. Третий эксперт выставляет баллы по всем четырём позициям оценивани</w:t>
      </w:r>
      <w:r>
        <w:rPr>
          <w:sz w:val="19"/>
        </w:rPr>
        <w:t>я задания 35.</w:t>
      </w:r>
    </w:p>
    <w:p w:rsidR="00322E81" w:rsidRDefault="00542C12">
      <w:pPr>
        <w:pStyle w:val="af"/>
        <w:numPr>
          <w:ilvl w:val="0"/>
          <w:numId w:val="27"/>
        </w:numPr>
        <w:tabs>
          <w:tab w:val="left" w:pos="831"/>
        </w:tabs>
        <w:spacing w:after="0" w:line="244" w:lineRule="auto"/>
        <w:ind w:right="124" w:firstLine="488"/>
        <w:jc w:val="both"/>
        <w:rPr>
          <w:sz w:val="19"/>
        </w:rPr>
      </w:pPr>
      <w:r>
        <w:rPr>
          <w:sz w:val="19"/>
        </w:rPr>
        <w:t>Расхождение в результатах оценивания двумя экспертами ответа на задание 35 по любому критерию заключается в том, что один эксперт указал</w:t>
      </w:r>
      <w:r>
        <w:rPr>
          <w:spacing w:val="40"/>
          <w:sz w:val="19"/>
        </w:rPr>
        <w:t xml:space="preserve"> </w:t>
      </w:r>
      <w:r>
        <w:rPr>
          <w:sz w:val="19"/>
        </w:rPr>
        <w:t>на отсутствие ответа на задание в экзаменационной работе, а другой эксперт выставил ненулевой балл. В это</w:t>
      </w:r>
      <w:r>
        <w:rPr>
          <w:sz w:val="19"/>
        </w:rPr>
        <w:t>м случае третий эксперт проверяет ответ на задание 35 по всем позициям оценивания.</w:t>
      </w:r>
    </w:p>
    <w:p w:rsidR="00322E81" w:rsidRDefault="00542C12">
      <w:pPr>
        <w:pStyle w:val="af"/>
        <w:numPr>
          <w:ilvl w:val="0"/>
          <w:numId w:val="27"/>
        </w:numPr>
        <w:tabs>
          <w:tab w:val="left" w:pos="893"/>
        </w:tabs>
        <w:spacing w:after="0" w:line="244" w:lineRule="auto"/>
        <w:ind w:right="124" w:firstLine="488"/>
        <w:jc w:val="both"/>
        <w:rPr>
          <w:sz w:val="19"/>
        </w:rPr>
      </w:pPr>
      <w:r>
        <w:rPr>
          <w:sz w:val="19"/>
        </w:rPr>
        <w:t>Ситуации,</w:t>
      </w:r>
      <w:r>
        <w:rPr>
          <w:spacing w:val="68"/>
          <w:sz w:val="19"/>
        </w:rPr>
        <w:t xml:space="preserve"> </w:t>
      </w:r>
      <w:r>
        <w:rPr>
          <w:sz w:val="19"/>
        </w:rPr>
        <w:t>в</w:t>
      </w:r>
      <w:r>
        <w:rPr>
          <w:spacing w:val="68"/>
          <w:sz w:val="19"/>
        </w:rPr>
        <w:t xml:space="preserve"> </w:t>
      </w:r>
      <w:r>
        <w:rPr>
          <w:sz w:val="19"/>
        </w:rPr>
        <w:t>которых</w:t>
      </w:r>
      <w:r>
        <w:rPr>
          <w:spacing w:val="68"/>
          <w:sz w:val="19"/>
        </w:rPr>
        <w:t xml:space="preserve"> </w:t>
      </w:r>
      <w:r>
        <w:rPr>
          <w:sz w:val="19"/>
        </w:rPr>
        <w:t>один</w:t>
      </w:r>
      <w:r>
        <w:rPr>
          <w:spacing w:val="68"/>
          <w:sz w:val="19"/>
        </w:rPr>
        <w:t xml:space="preserve"> </w:t>
      </w:r>
      <w:r>
        <w:rPr>
          <w:sz w:val="19"/>
        </w:rPr>
        <w:t>эксперт</w:t>
      </w:r>
      <w:r>
        <w:rPr>
          <w:spacing w:val="68"/>
          <w:sz w:val="19"/>
        </w:rPr>
        <w:t xml:space="preserve"> </w:t>
      </w:r>
      <w:r>
        <w:rPr>
          <w:sz w:val="19"/>
        </w:rPr>
        <w:t>указал</w:t>
      </w:r>
      <w:r>
        <w:rPr>
          <w:spacing w:val="68"/>
          <w:sz w:val="19"/>
        </w:rPr>
        <w:t xml:space="preserve"> </w:t>
      </w:r>
      <w:r>
        <w:rPr>
          <w:sz w:val="19"/>
        </w:rPr>
        <w:t>на</w:t>
      </w:r>
      <w:r>
        <w:rPr>
          <w:spacing w:val="68"/>
          <w:sz w:val="19"/>
        </w:rPr>
        <w:t xml:space="preserve"> </w:t>
      </w:r>
      <w:r>
        <w:rPr>
          <w:sz w:val="19"/>
        </w:rPr>
        <w:t>отсутствие</w:t>
      </w:r>
      <w:r>
        <w:rPr>
          <w:spacing w:val="68"/>
          <w:sz w:val="19"/>
        </w:rPr>
        <w:t xml:space="preserve"> </w:t>
      </w:r>
      <w:r>
        <w:rPr>
          <w:sz w:val="19"/>
        </w:rPr>
        <w:t xml:space="preserve">ответа в экзаменационной работе, а второй эксперт выставил нулевой балл за выполнение этого задания </w:t>
      </w:r>
      <w:r>
        <w:rPr>
          <w:sz w:val="19"/>
        </w:rPr>
        <w:t>(критерия), не являются ситуациями</w:t>
      </w:r>
      <w:r>
        <w:rPr>
          <w:spacing w:val="80"/>
          <w:sz w:val="19"/>
        </w:rPr>
        <w:t xml:space="preserve"> </w:t>
      </w:r>
      <w:r>
        <w:rPr>
          <w:sz w:val="19"/>
        </w:rPr>
        <w:t>существенного расхождения в оценивании.</w:t>
      </w:r>
    </w:p>
    <w:p w:rsidR="00322E81" w:rsidRDefault="00542C12">
      <w:pPr>
        <w:pStyle w:val="a9"/>
        <w:spacing w:line="244" w:lineRule="auto"/>
        <w:ind w:left="151" w:right="124" w:firstLine="488"/>
        <w:jc w:val="both"/>
      </w:pPr>
      <w:r>
        <w:t xml:space="preserve">При оценке выполнения заданий </w:t>
      </w:r>
      <w:r>
        <w:rPr>
          <w:b/>
        </w:rPr>
        <w:t xml:space="preserve">устной части </w:t>
      </w:r>
      <w:r>
        <w:t>существенными считаются следующие расхождения.</w:t>
      </w:r>
    </w:p>
    <w:p w:rsidR="00322E81" w:rsidRDefault="00542C12">
      <w:pPr>
        <w:pStyle w:val="af"/>
        <w:numPr>
          <w:ilvl w:val="0"/>
          <w:numId w:val="28"/>
        </w:numPr>
        <w:tabs>
          <w:tab w:val="left" w:pos="832"/>
        </w:tabs>
        <w:spacing w:after="0" w:line="244" w:lineRule="auto"/>
        <w:ind w:right="124" w:firstLine="489"/>
        <w:jc w:val="both"/>
        <w:rPr>
          <w:sz w:val="19"/>
        </w:rPr>
      </w:pPr>
      <w:r>
        <w:rPr>
          <w:sz w:val="19"/>
        </w:rPr>
        <w:t>Расхождение между суммами баллов, выставленными двумя экспертами за выполнение всех заданий</w:t>
      </w:r>
      <w:r>
        <w:rPr>
          <w:sz w:val="19"/>
        </w:rPr>
        <w:t xml:space="preserve"> раздела по всем позициям</w:t>
      </w:r>
      <w:r>
        <w:rPr>
          <w:spacing w:val="80"/>
          <w:sz w:val="19"/>
        </w:rPr>
        <w:t xml:space="preserve"> </w:t>
      </w:r>
      <w:r>
        <w:rPr>
          <w:sz w:val="19"/>
        </w:rPr>
        <w:t>оценивания выполнения заданий, составляет 5 или более баллов. В этом</w:t>
      </w:r>
      <w:r>
        <w:rPr>
          <w:spacing w:val="40"/>
          <w:sz w:val="19"/>
        </w:rPr>
        <w:t xml:space="preserve"> </w:t>
      </w:r>
      <w:r>
        <w:rPr>
          <w:sz w:val="19"/>
        </w:rPr>
        <w:t>случае третий эксперт оценивает ответы на все задания раздела.</w:t>
      </w:r>
    </w:p>
    <w:p w:rsidR="00322E81" w:rsidRDefault="00542C12">
      <w:pPr>
        <w:pStyle w:val="af"/>
        <w:numPr>
          <w:ilvl w:val="0"/>
          <w:numId w:val="28"/>
        </w:numPr>
        <w:tabs>
          <w:tab w:val="left" w:pos="832"/>
        </w:tabs>
        <w:spacing w:after="0" w:line="244" w:lineRule="auto"/>
        <w:ind w:right="124" w:firstLine="489"/>
        <w:jc w:val="both"/>
        <w:rPr>
          <w:sz w:val="19"/>
        </w:rPr>
      </w:pPr>
      <w:r>
        <w:rPr>
          <w:sz w:val="19"/>
        </w:rPr>
        <w:t>Расхождение в результатах оценивания двумя экспертами ответа на любое из заданий раздела по любому</w:t>
      </w:r>
      <w:r>
        <w:rPr>
          <w:sz w:val="19"/>
        </w:rPr>
        <w:t xml:space="preserve"> критерию заключается в том, что один эксперт</w:t>
      </w:r>
      <w:r>
        <w:rPr>
          <w:spacing w:val="37"/>
          <w:sz w:val="19"/>
        </w:rPr>
        <w:t xml:space="preserve"> </w:t>
      </w:r>
      <w:r>
        <w:rPr>
          <w:sz w:val="19"/>
        </w:rPr>
        <w:t>указал</w:t>
      </w:r>
      <w:r>
        <w:rPr>
          <w:spacing w:val="37"/>
          <w:sz w:val="19"/>
        </w:rPr>
        <w:t xml:space="preserve"> </w:t>
      </w:r>
      <w:r>
        <w:rPr>
          <w:sz w:val="19"/>
        </w:rPr>
        <w:t>на</w:t>
      </w:r>
      <w:r>
        <w:rPr>
          <w:spacing w:val="38"/>
          <w:sz w:val="19"/>
        </w:rPr>
        <w:t xml:space="preserve"> </w:t>
      </w:r>
      <w:r>
        <w:rPr>
          <w:sz w:val="19"/>
        </w:rPr>
        <w:t>отсутствие</w:t>
      </w:r>
      <w:r>
        <w:rPr>
          <w:spacing w:val="37"/>
          <w:sz w:val="19"/>
        </w:rPr>
        <w:t xml:space="preserve"> </w:t>
      </w:r>
      <w:r>
        <w:rPr>
          <w:sz w:val="19"/>
        </w:rPr>
        <w:t>ответа</w:t>
      </w:r>
      <w:r>
        <w:rPr>
          <w:spacing w:val="38"/>
          <w:sz w:val="19"/>
        </w:rPr>
        <w:t xml:space="preserve"> </w:t>
      </w:r>
      <w:r>
        <w:rPr>
          <w:sz w:val="19"/>
        </w:rPr>
        <w:t>на</w:t>
      </w:r>
      <w:r>
        <w:rPr>
          <w:spacing w:val="37"/>
          <w:sz w:val="19"/>
        </w:rPr>
        <w:t xml:space="preserve"> </w:t>
      </w:r>
      <w:r>
        <w:rPr>
          <w:sz w:val="19"/>
        </w:rPr>
        <w:t>задание</w:t>
      </w:r>
      <w:r>
        <w:rPr>
          <w:spacing w:val="37"/>
          <w:sz w:val="19"/>
        </w:rPr>
        <w:t xml:space="preserve"> </w:t>
      </w:r>
      <w:r>
        <w:rPr>
          <w:sz w:val="19"/>
        </w:rPr>
        <w:t>в</w:t>
      </w:r>
      <w:r>
        <w:rPr>
          <w:spacing w:val="37"/>
          <w:sz w:val="19"/>
        </w:rPr>
        <w:t xml:space="preserve"> </w:t>
      </w:r>
      <w:r>
        <w:rPr>
          <w:sz w:val="19"/>
        </w:rPr>
        <w:t>экзаменационной</w:t>
      </w:r>
      <w:r>
        <w:rPr>
          <w:spacing w:val="37"/>
          <w:sz w:val="19"/>
        </w:rPr>
        <w:t xml:space="preserve"> </w:t>
      </w:r>
      <w:r>
        <w:rPr>
          <w:sz w:val="19"/>
        </w:rPr>
        <w:t>работе, а другой эксперт выставил ненулевой балл. В этом случае третий эксперт проверяет только ответы на те задания раздела (по всем позициям</w:t>
      </w:r>
      <w:r>
        <w:rPr>
          <w:spacing w:val="40"/>
          <w:sz w:val="19"/>
        </w:rPr>
        <w:t xml:space="preserve"> </w:t>
      </w:r>
      <w:r>
        <w:rPr>
          <w:sz w:val="19"/>
        </w:rPr>
        <w:t>оценивания), которые были оценены со столь существенным расхождением.</w:t>
      </w:r>
    </w:p>
    <w:p w:rsidR="00322E81" w:rsidRDefault="00322E81">
      <w:pPr>
        <w:pStyle w:val="af"/>
        <w:spacing w:after="0" w:line="244" w:lineRule="auto"/>
        <w:rPr>
          <w:sz w:val="19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num="2" w:space="720" w:equalWidth="0">
            <w:col w:w="6648" w:space="1761"/>
            <w:col w:w="6732"/>
          </w:cols>
        </w:sectPr>
      </w:pPr>
    </w:p>
    <w:p w:rsidR="00322E81" w:rsidRDefault="00542C12">
      <w:pPr>
        <w:tabs>
          <w:tab w:val="left" w:pos="9418"/>
        </w:tabs>
        <w:spacing w:before="1"/>
        <w:ind w:left="1009"/>
        <w:rPr>
          <w:sz w:val="15"/>
        </w:rPr>
      </w:pPr>
      <w:r>
        <w:rPr>
          <w:sz w:val="15"/>
        </w:rPr>
        <w:pict>
          <v:group id="Group 288" o:spid="_x0000_s1823" style="position:absolute;left:0;text-align:left;margin-left:.5pt;margin-top:2.15pt;width:841.05pt;height:590.95pt;z-index:-251621888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">
            <v:shape id="Graphic 289" o:spid="_x0000_s1807" style="position:absolute;left:8091;top:66701;width:12617;height:45" coordsize="1261745,4445" o:spt="100" o:gfxdata="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w6Ay/&#10;AAAA3AAAAA8AAAAAAAAAAQAgAAAAIgAAAGRycy9kb3ducmV2LnhtbFBLAQIUABQAAAAIAIdO4kAz&#10;LwWeOwAAADkAAAAQAAAAAAAAAAEAIAAAAA4BAABkcnMvc2hhcGV4bWwueG1sUEsFBgAAAAAGAAYA&#10;WwEAALgDAAAAAA==&#10;" adj="0,,0" path="m,l,4205r1261681,l1261681,,,xe" fillcolor="black" stroked="f">
              <v:stroke joinstyle="round"/>
              <v:formulas/>
              <v:path o:connecttype="segments"/>
              <v:textbox inset="0,0,0,0"/>
            </v:shape>
            <v:shape id="Graphic 290" o:spid="_x0000_s1808" style="position:absolute;left:1;top:1;width:53404;height:75045" coordsize="5340350,7504430" o:spt="100" o:gfxdata="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RD87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291" o:spid="_x0000_s1809" type="#_x0000_t75" style="position:absolute;left:62213;top:51193;width:6140;height:6146" o:gfxdata="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B2Rb74A&#10;AADcAAAADwAAAAAAAAABACAAAAAiAAAAZHJzL2Rvd25yZXYueG1sUEsBAhQAFAAAAAgAh07iQDMv&#10;BZ47AAAAOQAAABAAAAAAAAAAAQAgAAAADQEAAGRycy9zaGFwZXhtbC54bWxQSwUGAAAAAAYABgBb&#10;AQAAtwMAAAAA&#10;">
              <v:imagedata r:id="rId569" o:title=""/>
              <o:lock v:ext="edit" aspectratio="f"/>
            </v:shape>
            <v:shape id="Image 292" o:spid="_x0000_s1810" type="#_x0000_t75" style="position:absolute;left:65325;top:49387;width:4406;height:4839" o:gfxdata="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/LLRvQAA&#10;ANwAAAAPAAAAAAAAAAEAIAAAACIAAABkcnMvZG93bnJldi54bWxQSwECFAAUAAAACACHTuJAMy8F&#10;njsAAAA5AAAAEAAAAAAAAAABACAAAAAMAQAAZHJzL3NoYXBleG1sLnhtbFBLBQYAAAAABgAGAFsB&#10;AAC2AwAAAAA=&#10;">
              <v:imagedata r:id="rId570" o:title=""/>
              <o:lock v:ext="edit" aspectratio="f"/>
            </v:shape>
            <v:shape id="Image 293" o:spid="_x0000_s1811" type="#_x0000_t75" style="position:absolute;left:68611;top:46567;width:4358;height:4379" o:gfxdata="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0r9y/&#10;AAAA3AAAAA8AAAAAAAAAAQAgAAAAIgAAAGRycy9kb3ducmV2LnhtbFBLAQIUABQAAAAIAIdO4kAz&#10;LwWeOwAAADkAAAAQAAAAAAAAAAEAIAAAAA4BAABkcnMvc2hhcGV4bWwueG1sUEsFBgAAAAAGAAYA&#10;WwEAALgDAAAAAA==&#10;">
              <v:imagedata r:id="rId554" o:title=""/>
              <o:lock v:ext="edit" aspectratio="f"/>
            </v:shape>
            <v:shape id="Image 294" o:spid="_x0000_s1812" type="#_x0000_t75" style="position:absolute;left:70861;top:43308;width:5383;height:5383" o:gfxdata="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Gh+LsAAADc&#10;AAAADwAAAAAAAAABACAAAAAiAAAAZHJzL2Rvd25yZXYueG1sUEsBAhQAFAAAAAgAh07iQDMvBZ47&#10;AAAAOQAAABAAAAAAAAAAAQAgAAAACgEAAGRycy9zaGFwZXhtbC54bWxQSwUGAAAAAAYABgBbAQAA&#10;tAMAAAAA&#10;">
              <v:imagedata r:id="rId571" o:title=""/>
              <o:lock v:ext="edit" aspectratio="f"/>
            </v:shape>
            <v:shape id="Image 295" o:spid="_x0000_s1813" type="#_x0000_t75" style="position:absolute;left:73484;top:40325;width:5972;height:5737" o:gfxdata="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WR2t7gAAADcAAAA&#10;DwAAAAAAAAABACAAAAAiAAAAZHJzL2Rvd25yZXYueG1sUEsBAhQAFAAAAAgAh07iQDMvBZ47AAAA&#10;OQAAABAAAAAAAAAAAQAgAAAABwEAAGRycy9zaGFwZXhtbC54bWxQSwUGAAAAAAYABgBbAQAAsQMA&#10;AAAA&#10;">
              <v:imagedata r:id="rId572" o:title=""/>
              <o:lock v:ext="edit" aspectratio="f"/>
            </v:shape>
            <v:shape id="Image 296" o:spid="_x0000_s1814" type="#_x0000_t75" style="position:absolute;left:76455;top:37583;width:4941;height:4962" o:gfxdata="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WA/r4A&#10;AADcAAAADwAAAAAAAAABACAAAAAiAAAAZHJzL2Rvd25yZXYueG1sUEsBAhQAFAAAAAgAh07iQDMv&#10;BZ47AAAAOQAAABAAAAAAAAAAAQAgAAAADQEAAGRycy9zaGFwZXhtbC54bWxQSwUGAAAAAAYABgBb&#10;AQAAtwMAAAAA&#10;">
              <v:imagedata r:id="rId557" o:title=""/>
              <o:lock v:ext="edit" aspectratio="f"/>
            </v:shape>
            <v:shape id="Image 297" o:spid="_x0000_s1815" type="#_x0000_t75" style="position:absolute;left:80965;top:34218;width:4353;height:4379" o:gfxdata="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cowvQAA&#10;ANwAAAAPAAAAAAAAAAEAIAAAACIAAABkcnMvZG93bnJldi54bWxQSwECFAAUAAAACACHTuJAMy8F&#10;njsAAAA5AAAAEAAAAAAAAAABACAAAAAMAQAAZHJzL3NoYXBleG1sLnhtbFBLBQYAAAAABgAGAFsB&#10;AAC2AwAAAAA=&#10;">
              <v:imagedata r:id="rId565" o:title=""/>
              <o:lock v:ext="edit" aspectratio="f"/>
            </v:shape>
            <v:shape id="Image 298" o:spid="_x0000_s1816" type="#_x0000_t75" style="position:absolute;left:83199;top:30875;width:4411;height:5472" o:gfxdata="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2xpG/&#10;AAAA3AAAAA8AAAAAAAAAAQAgAAAAIgAAAGRycy9kb3ducmV2LnhtbFBLAQIUABQAAAAIAIdO4kAz&#10;LwWeOwAAADkAAAAQAAAAAAAAAAEAIAAAAA4BAABkcnMvc2hhcGV4bWwueG1sUEsFBgAAAAAGAAYA&#10;WwEAALgDAAAAAA==&#10;">
              <v:imagedata r:id="rId566" o:title=""/>
              <o:lock v:ext="edit" aspectratio="f"/>
            </v:shape>
            <v:shape id="Image 299" o:spid="_x0000_s1817" type="#_x0000_t75" style="position:absolute;left:85844;top:28897;width:4840;height:4350" o:gfxdata="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tIEi&#10;wAAAANwAAAAPAAAAAAAAAAEAIAAAACIAAABkcnMvZG93bnJldi54bWxQSwECFAAUAAAACACHTuJA&#10;My8FnjsAAAA5AAAAEAAAAAAAAAABACAAAAAPAQAAZHJzL3NoYXBleG1sLnhtbFBLBQYAAAAABgAG&#10;AFsBAAC5AwAAAAA=&#10;">
              <v:imagedata r:id="rId567" o:title=""/>
              <o:lock v:ext="edit" aspectratio="f"/>
            </v:shape>
            <v:shape id="Image 300" o:spid="_x0000_s1818" type="#_x0000_t75" style="position:absolute;left:90160;top:25434;width:4347;height:4473" o:gfxdata="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HH5/&#10;wAAAANwAAAAPAAAAAAAAAAEAIAAAACIAAABkcnMvZG93bnJldi54bWxQSwECFAAUAAAACACHTuJA&#10;My8FnjsAAAA5AAAAEAAAAAAAAAABACAAAAAPAQAAZHJzL3NoYXBleG1sLnhtbFBLBQYAAAAABgAG&#10;AFsBAAC5AwAAAAA=&#10;">
              <v:imagedata r:id="rId560" o:title=""/>
              <o:lock v:ext="edit" aspectratio="f"/>
            </v:shape>
            <v:shape id="Image 301" o:spid="_x0000_s1819" type="#_x0000_t75" style="position:absolute;left:92483;top:23263;width:3787;height:3812" o:gfxdata="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qB2L4A&#10;AADcAAAADwAAAAAAAAABACAAAAAiAAAAZHJzL2Rvd25yZXYueG1sUEsBAhQAFAAAAAgAh07iQDMv&#10;BZ47AAAAOQAAABAAAAAAAAAAAQAgAAAADQEAAGRycy9zaGFwZXhtbC54bWxQSwUGAAAAAAYABgBb&#10;AQAAtwMAAAAA&#10;">
              <v:imagedata r:id="rId561" o:title=""/>
              <o:lock v:ext="edit" aspectratio="f"/>
            </v:shape>
            <v:shape id="Image 302" o:spid="_x0000_s1820" type="#_x0000_t75" style="position:absolute;left:94481;top:21112;width:4342;height:4479" o:gfxdata="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rLFm&#10;wAAAANwAAAAPAAAAAAAAAAEAIAAAACIAAABkcnMvZG93bnJldi54bWxQSwECFAAUAAAACACHTuJA&#10;My8FnjsAAAA5AAAAEAAAAAAAAAABACAAAAAPAQAAZHJzL3NoYXBleG1sLnhtbFBLBQYAAAAABgAG&#10;AFsBAAC5AwAAAAA=&#10;">
              <v:imagedata r:id="rId564" o:title=""/>
              <o:lock v:ext="edit" aspectratio="f"/>
            </v:shape>
            <v:shape id="Image 303" o:spid="_x0000_s1821" type="#_x0000_t75" style="position:absolute;left:97241;top:18342;width:3430;height:4437" o:gfxdata="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zJcf&#10;wAAAANwAAAAPAAAAAAAAAAEAIAAAACIAAABkcnMvZG93bnJldi54bWxQSwECFAAUAAAACACHTuJA&#10;My8FnjsAAAA5AAAAEAAAAAAAAAABACAAAAAPAQAAZHJzL3NoYXBleG1sLnhtbFBLBQYAAAAABgAG&#10;AFsBAAC5AwAAAAA=&#10;">
              <v:imagedata r:id="rId563" o:title=""/>
              <o:lock v:ext="edit" aspectratio="f"/>
            </v:shape>
            <v:shape id="Graphic 304" o:spid="_x0000_s1822" style="position:absolute;left:53404;top:1;width:53403;height:75045" coordsize="5340350,7504430" o:spt="100" o:gfxdata="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LN1C8AAAA&#10;3A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  <w:r>
        <w:rPr>
          <w:sz w:val="15"/>
        </w:rPr>
        <w:tab/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2"/>
          <w:sz w:val="15"/>
        </w:rPr>
        <w:t>науки</w:t>
      </w:r>
    </w:p>
    <w:p w:rsidR="00322E81" w:rsidRDefault="00322E81">
      <w:pPr>
        <w:spacing w:after="0"/>
        <w:rPr>
          <w:sz w:val="15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space="720"/>
        </w:sectPr>
      </w:pPr>
    </w:p>
    <w:p w:rsidR="00322E81" w:rsidRDefault="00542C12">
      <w:pPr>
        <w:tabs>
          <w:tab w:val="left" w:pos="3530"/>
          <w:tab w:val="left" w:pos="6143"/>
          <w:tab w:val="left" w:pos="8561"/>
          <w:tab w:val="left" w:pos="11940"/>
          <w:tab w:val="left" w:pos="14553"/>
        </w:tabs>
        <w:spacing w:before="82"/>
        <w:ind w:left="151"/>
        <w:rPr>
          <w:sz w:val="16"/>
        </w:rPr>
      </w:pP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21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  <w:r>
        <w:rPr>
          <w:sz w:val="16"/>
        </w:rPr>
        <w:tab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22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1"/>
        <w:rPr>
          <w:sz w:val="10"/>
        </w:rPr>
      </w:pPr>
    </w:p>
    <w:p w:rsidR="00322E81" w:rsidRDefault="00322E81">
      <w:pPr>
        <w:pStyle w:val="a9"/>
        <w:spacing w:after="0"/>
        <w:rPr>
          <w:sz w:val="10"/>
        </w:rPr>
        <w:sectPr w:rsidR="00322E81">
          <w:pgSz w:w="16840" w:h="11910" w:orient="landscape"/>
          <w:pgMar w:top="580" w:right="566" w:bottom="280" w:left="1133" w:header="720" w:footer="720" w:gutter="0"/>
          <w:cols w:space="720"/>
        </w:sectPr>
      </w:pPr>
    </w:p>
    <w:p w:rsidR="00322E81" w:rsidRDefault="00542C12">
      <w:pPr>
        <w:pStyle w:val="af"/>
        <w:numPr>
          <w:ilvl w:val="0"/>
          <w:numId w:val="28"/>
        </w:numPr>
        <w:tabs>
          <w:tab w:val="left" w:pos="894"/>
        </w:tabs>
        <w:spacing w:before="95" w:after="0" w:line="244" w:lineRule="auto"/>
        <w:ind w:right="38" w:firstLine="489"/>
        <w:jc w:val="both"/>
        <w:rPr>
          <w:sz w:val="19"/>
        </w:rPr>
      </w:pPr>
      <w:r>
        <w:rPr>
          <w:sz w:val="19"/>
        </w:rPr>
        <w:pict>
          <v:group id="Group 305" o:spid="_x0000_s1781" style="position:absolute;left:0;text-align:left;margin-left:.5pt;margin-top:2.15pt;width:841.05pt;height:590.95pt;z-index:-251620864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">
            <v:shape id="Graphic 306" o:spid="_x0000_s1766" style="position:absolute;left:1;top:1;width:53404;height:75045" coordsize="5340350,7504430" o:spt="100" o:gfxdata="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K2L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307" o:spid="_x0000_s1767" type="#_x0000_t75" style="position:absolute;left:62213;top:51193;width:6140;height:6146" o:gfxdata="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WD4wvQAA&#10;ANwAAAAPAAAAAAAAAAEAIAAAACIAAABkcnMvZG93bnJldi54bWxQSwECFAAUAAAACACHTuJAMy8F&#10;njsAAAA5AAAAEAAAAAAAAAABACAAAAAMAQAAZHJzL3NoYXBleG1sLnhtbFBLBQYAAAAABgAGAFsB&#10;AAC2AwAAAAA=&#10;">
              <v:imagedata r:id="rId569" o:title=""/>
              <o:lock v:ext="edit" aspectratio="f"/>
            </v:shape>
            <v:shape id="Image 308" o:spid="_x0000_s1768" type="#_x0000_t75" style="position:absolute;left:65325;top:49387;width:4406;height:4839" o:gfxdata="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ScmYrsAAADc&#10;AAAADwAAAAAAAAABACAAAAAiAAAAZHJzL2Rvd25yZXYueG1sUEsBAhQAFAAAAAgAh07iQDMvBZ47&#10;AAAAOQAAABAAAAAAAAAAAQAgAAAACgEAAGRycy9zaGFwZXhtbC54bWxQSwUGAAAAAAYABgBbAQAA&#10;tAMAAAAA&#10;">
              <v:imagedata r:id="rId570" o:title=""/>
              <o:lock v:ext="edit" aspectratio="f"/>
            </v:shape>
            <v:shape id="Image 309" o:spid="_x0000_s1769" type="#_x0000_t75" style="position:absolute;left:68611;top:46567;width:4358;height:4379" o:gfxdata="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xAIO/&#10;AAAA3AAAAA8AAAAAAAAAAQAgAAAAIgAAAGRycy9kb3ducmV2LnhtbFBLAQIUABQAAAAIAIdO4kAz&#10;LwWeOwAAADkAAAAQAAAAAAAAAAEAIAAAAA4BAABkcnMvc2hhcGV4bWwueG1sUEsFBgAAAAAGAAYA&#10;WwEAALgDAAAAAA==&#10;">
              <v:imagedata r:id="rId554" o:title=""/>
              <o:lock v:ext="edit" aspectratio="f"/>
            </v:shape>
            <v:shape id="Image 310" o:spid="_x0000_s1770" type="#_x0000_t75" style="position:absolute;left:70861;top:43308;width:5383;height:5383" o:gfxdata="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wTNIvQAA&#10;ANwAAAAPAAAAAAAAAAEAIAAAACIAAABkcnMvZG93bnJldi54bWxQSwECFAAUAAAACACHTuJAMy8F&#10;njsAAAA5AAAAEAAAAAAAAAABACAAAAAMAQAAZHJzL3NoYXBleG1sLnhtbFBLBQYAAAAABgAGAFsB&#10;AAC2AwAAAAA=&#10;">
              <v:imagedata r:id="rId571" o:title=""/>
              <o:lock v:ext="edit" aspectratio="f"/>
            </v:shape>
            <v:shape id="Image 311" o:spid="_x0000_s1771" type="#_x0000_t75" style="position:absolute;left:73484;top:40325;width:5972;height:5737" o:gfxdata="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X1e6/&#10;AAAA3AAAAA8AAAAAAAAAAQAgAAAAIgAAAGRycy9kb3ducmV2LnhtbFBLAQIUABQAAAAIAIdO4kAz&#10;LwWeOwAAADkAAAAQAAAAAAAAAAEAIAAAAA4BAABkcnMvc2hhcGV4bWwueG1sUEsFBgAAAAAGAAYA&#10;WwEAALgDAAAAAA==&#10;">
              <v:imagedata r:id="rId572" o:title=""/>
              <o:lock v:ext="edit" aspectratio="f"/>
            </v:shape>
            <v:shape id="Image 312" o:spid="_x0000_s1772" type="#_x0000_t75" style="position:absolute;left:76455;top:37583;width:4941;height:4962" o:gfxdata="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gYS74A&#10;AADcAAAADwAAAAAAAAABACAAAAAiAAAAZHJzL2Rvd25yZXYueG1sUEsBAhQAFAAAAAgAh07iQDMv&#10;BZ47AAAAOQAAABAAAAAAAAAAAQAgAAAADQEAAGRycy9zaGFwZXhtbC54bWxQSwUGAAAAAAYABgBb&#10;AQAAtwMAAAAA&#10;">
              <v:imagedata r:id="rId557" o:title=""/>
              <o:lock v:ext="edit" aspectratio="f"/>
            </v:shape>
            <v:shape id="Image 313" o:spid="_x0000_s1773" type="#_x0000_t75" style="position:absolute;left:80965;top:34218;width:4353;height:4379" o:gfxdata="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JxJm8AAAA&#10;3AAAAA8AAAAAAAAAAQAgAAAAIgAAAGRycy9kb3ducmV2LnhtbFBLAQIUABQAAAAIAIdO4kAzLwWe&#10;OwAAADkAAAAQAAAAAAAAAAEAIAAAAAsBAABkcnMvc2hhcGV4bWwueG1sUEsFBgAAAAAGAAYAWwEA&#10;ALUDAAAAAA==&#10;">
              <v:imagedata r:id="rId565" o:title=""/>
              <o:lock v:ext="edit" aspectratio="f"/>
            </v:shape>
            <v:shape id="Image 314" o:spid="_x0000_s1774" type="#_x0000_t75" style="position:absolute;left:83199;top:30875;width:4411;height:5472" o:gfxdata="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X50bsAAADc&#10;AAAADwAAAAAAAAABACAAAAAiAAAAZHJzL2Rvd25yZXYueG1sUEsBAhQAFAAAAAgAh07iQDMvBZ47&#10;AAAAOQAAABAAAAAAAAAAAQAgAAAACgEAAGRycy9zaGFwZXhtbC54bWxQSwUGAAAAAAYABgBbAQAA&#10;tAMAAAAA&#10;">
              <v:imagedata r:id="rId566" o:title=""/>
              <o:lock v:ext="edit" aspectratio="f"/>
            </v:shape>
            <v:shape id="Image 315" o:spid="_x0000_s1775" type="#_x0000_t75" style="position:absolute;left:85844;top:28897;width:4840;height:4350" o:gfxdata="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yYWO&#10;wAAAANwAAAAPAAAAAAAAAAEAIAAAACIAAABkcnMvZG93bnJldi54bWxQSwECFAAUAAAACACHTuJA&#10;My8FnjsAAAA5AAAAEAAAAAAAAAABACAAAAAPAQAAZHJzL3NoYXBleG1sLnhtbFBLBQYAAAAABgAG&#10;AFsBAAC5AwAAAAA=&#10;">
              <v:imagedata r:id="rId567" o:title=""/>
              <o:lock v:ext="edit" aspectratio="f"/>
            </v:shape>
            <v:shape id="Image 316" o:spid="_x0000_s1776" type="#_x0000_t75" style="position:absolute;left:90160;top:25434;width:4347;height:4473" o:gfxdata="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VqtubgAAADcAAAA&#10;DwAAAAAAAAABACAAAAAiAAAAZHJzL2Rvd25yZXYueG1sUEsBAhQAFAAAAAgAh07iQDMvBZ47AAAA&#10;OQAAABAAAAAAAAAAAQAgAAAABwEAAGRycy9zaGFwZXhtbC54bWxQSwUGAAAAAAYABgBbAQAAsQMA&#10;AAAA&#10;">
              <v:imagedata r:id="rId548" o:title=""/>
              <o:lock v:ext="edit" aspectratio="f"/>
            </v:shape>
            <v:shape id="Image 317" o:spid="_x0000_s1777" type="#_x0000_t75" style="position:absolute;left:92483;top:23263;width:3787;height:3812" o:gfxdata="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73h3vQAA&#10;ANwAAAAPAAAAAAAAAAEAIAAAACIAAABkcnMvZG93bnJldi54bWxQSwECFAAUAAAACACHTuJAMy8F&#10;njsAAAA5AAAAEAAAAAAAAAABACAAAAAMAQAAZHJzL3NoYXBleG1sLnhtbFBLBQYAAAAABgAGAFsB&#10;AAC2AwAAAAA=&#10;">
              <v:imagedata r:id="rId549" o:title=""/>
              <o:lock v:ext="edit" aspectratio="f"/>
            </v:shape>
            <v:shape id="Image 318" o:spid="_x0000_s1778" type="#_x0000_t75" style="position:absolute;left:94481;top:21112;width:4342;height:4479" o:gfxdata="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xFye/&#10;AAAA3AAAAA8AAAAAAAAAAQAgAAAAIgAAAGRycy9kb3ducmV2LnhtbFBLAQIUABQAAAAIAIdO4kAz&#10;LwWeOwAAADkAAAAQAAAAAAAAAAEAIAAAAA4BAABkcnMvc2hhcGV4bWwueG1sUEsFBgAAAAAGAAYA&#10;WwEAALgDAAAAAA==&#10;">
              <v:imagedata r:id="rId550" o:title=""/>
              <o:lock v:ext="edit" aspectratio="f"/>
            </v:shape>
            <v:shape id="Image 319" o:spid="_x0000_s1779" type="#_x0000_t75" style="position:absolute;left:97241;top:18342;width:3430;height:4437" o:gfxdata="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35I74A&#10;AADcAAAADwAAAAAAAAABACAAAAAiAAAAZHJzL2Rvd25yZXYueG1sUEsBAhQAFAAAAAgAh07iQDMv&#10;BZ47AAAAOQAAABAAAAAAAAAAAQAgAAAADQEAAGRycy9zaGFwZXhtbC54bWxQSwUGAAAAAAYABgBb&#10;AQAAtwMAAAAA&#10;">
              <v:imagedata r:id="rId551" o:title=""/>
              <o:lock v:ext="edit" aspectratio="f"/>
            </v:shape>
            <v:shape id="_x0000_s1780" style="position:absolute;left:53404;top:1;width:53403;height:75045" coordsize="5340350,7504430" o:spt="100" o:gfxdata="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82E1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9"/>
        </w:rPr>
        <w:t>Ситуации,</w:t>
      </w:r>
      <w:r>
        <w:rPr>
          <w:spacing w:val="68"/>
          <w:sz w:val="19"/>
        </w:rPr>
        <w:t xml:space="preserve"> </w:t>
      </w:r>
      <w:r>
        <w:rPr>
          <w:sz w:val="19"/>
        </w:rPr>
        <w:t>в</w:t>
      </w:r>
      <w:r>
        <w:rPr>
          <w:spacing w:val="68"/>
          <w:sz w:val="19"/>
        </w:rPr>
        <w:t xml:space="preserve"> </w:t>
      </w:r>
      <w:r>
        <w:rPr>
          <w:sz w:val="19"/>
        </w:rPr>
        <w:t>которых</w:t>
      </w:r>
      <w:r>
        <w:rPr>
          <w:spacing w:val="68"/>
          <w:sz w:val="19"/>
        </w:rPr>
        <w:t xml:space="preserve"> </w:t>
      </w:r>
      <w:r>
        <w:rPr>
          <w:sz w:val="19"/>
        </w:rPr>
        <w:t>один</w:t>
      </w:r>
      <w:r>
        <w:rPr>
          <w:spacing w:val="68"/>
          <w:sz w:val="19"/>
        </w:rPr>
        <w:t xml:space="preserve"> </w:t>
      </w:r>
      <w:r>
        <w:rPr>
          <w:sz w:val="19"/>
        </w:rPr>
        <w:t>эксперт</w:t>
      </w:r>
      <w:r>
        <w:rPr>
          <w:spacing w:val="68"/>
          <w:sz w:val="19"/>
        </w:rPr>
        <w:t xml:space="preserve"> </w:t>
      </w:r>
      <w:r>
        <w:rPr>
          <w:sz w:val="19"/>
        </w:rPr>
        <w:t>указал</w:t>
      </w:r>
      <w:r>
        <w:rPr>
          <w:spacing w:val="68"/>
          <w:sz w:val="19"/>
        </w:rPr>
        <w:t xml:space="preserve"> </w:t>
      </w:r>
      <w:r>
        <w:rPr>
          <w:sz w:val="19"/>
        </w:rPr>
        <w:t>на</w:t>
      </w:r>
      <w:r>
        <w:rPr>
          <w:spacing w:val="68"/>
          <w:sz w:val="19"/>
        </w:rPr>
        <w:t xml:space="preserve"> </w:t>
      </w:r>
      <w:r>
        <w:rPr>
          <w:sz w:val="19"/>
        </w:rPr>
        <w:t>отсутствие</w:t>
      </w:r>
      <w:r>
        <w:rPr>
          <w:spacing w:val="68"/>
          <w:sz w:val="19"/>
        </w:rPr>
        <w:t xml:space="preserve"> </w:t>
      </w:r>
      <w:r>
        <w:rPr>
          <w:sz w:val="19"/>
        </w:rPr>
        <w:t xml:space="preserve">ответа в </w:t>
      </w:r>
      <w:r>
        <w:rPr>
          <w:sz w:val="19"/>
        </w:rPr>
        <w:t>экзаменационной работе, а второй эксперт выставил нулевой балл за выполнение этого задания (критерия), не являются ситуациями</w:t>
      </w:r>
      <w:r>
        <w:rPr>
          <w:spacing w:val="80"/>
          <w:sz w:val="19"/>
        </w:rPr>
        <w:t xml:space="preserve"> </w:t>
      </w:r>
      <w:r>
        <w:rPr>
          <w:sz w:val="19"/>
        </w:rPr>
        <w:t>существенного расхождения в оценивании.</w:t>
      </w:r>
    </w:p>
    <w:p w:rsidR="00322E81" w:rsidRDefault="00542C12">
      <w:pPr>
        <w:pStyle w:val="a9"/>
        <w:spacing w:line="244" w:lineRule="auto"/>
        <w:ind w:left="151" w:right="39" w:firstLine="488"/>
        <w:jc w:val="both"/>
      </w:pPr>
      <w:r>
        <w:t>Максимальный первичный балл за выполнение экзаменационной</w:t>
      </w:r>
      <w:r>
        <w:rPr>
          <w:spacing w:val="80"/>
        </w:rPr>
        <w:t xml:space="preserve"> </w:t>
      </w:r>
      <w:r>
        <w:t>работы – 68.</w:t>
      </w:r>
    </w:p>
    <w:p w:rsidR="00322E81" w:rsidRDefault="00542C12">
      <w:pPr>
        <w:pStyle w:val="a9"/>
        <w:spacing w:line="244" w:lineRule="auto"/>
        <w:ind w:left="151" w:right="38" w:firstLine="488"/>
        <w:jc w:val="both"/>
      </w:pPr>
      <w:r>
        <w:pict>
          <v:group id="_x0000_s1749" style="position:absolute;left:0;text-align:left;margin-left:69.85pt;margin-top:26.15pt;width:302.85pt;height:307.1pt;z-index:-251619840;mso-position-horizontal-relative:page" coordsize="38461,39001" o:gfxdata="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">
            <v:shape id="Image 322" o:spid="_x0000_s1736" type="#_x0000_t75" style="position:absolute;top:32851;width:6140;height:6145" o:gfxdata="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YteDvQAA&#10;ANwAAAAPAAAAAAAAAAEAIAAAACIAAABkcnMvZG93bnJldi54bWxQSwECFAAUAAAACACHTuJAMy8F&#10;njsAAAA5AAAAEAAAAAAAAAABACAAAAAMAQAAZHJzL3NoYXBleG1sLnhtbFBLBQYAAAAABgAGAFsB&#10;AAC2AwAAAAA=&#10;">
              <v:imagedata r:id="rId573" o:title=""/>
              <o:lock v:ext="edit" aspectratio="f"/>
            </v:shape>
            <v:shape id="Image 323" o:spid="_x0000_s1737" type="#_x0000_t75" style="position:absolute;left:3112;top:31045;width:4405;height:4839" o:gfxdata="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4Zpr4A&#10;AADcAAAADwAAAAAAAAABACAAAAAiAAAAZHJzL2Rvd25yZXYueG1sUEsBAhQAFAAAAAgAh07iQDMv&#10;BZ47AAAAOQAAABAAAAAAAAAAAQAgAAAADQEAAGRycy9zaGFwZXhtbC54bWxQSwUGAAAAAAYABgBb&#10;AQAAtwMAAAAA&#10;">
              <v:imagedata r:id="rId540" o:title=""/>
              <o:lock v:ext="edit" aspectratio="f"/>
            </v:shape>
            <v:shape id="Image 324" o:spid="_x0000_s1738" type="#_x0000_t75" style="position:absolute;left:6397;top:28224;width:4358;height:4380" o:gfxdata="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RgRCugAAANwA&#10;AAAPAAAAAAAAAAEAIAAAACIAAABkcnMvZG93bnJldi54bWxQSwECFAAUAAAACACHTuJAMy8FnjsA&#10;AAA5AAAAEAAAAAAAAAABACAAAAAJAQAAZHJzL3NoYXBleG1sLnhtbFBLBQYAAAAABgAGAFsBAACz&#10;AwAAAAA=&#10;">
              <v:imagedata r:id="rId541" o:title=""/>
              <o:lock v:ext="edit" aspectratio="f"/>
            </v:shape>
            <v:shape id="Image 325" o:spid="_x0000_s1739" type="#_x0000_t75" style="position:absolute;left:8647;top:24965;width:5383;height:5383" o:gfxdata="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wTYL4A&#10;AADcAAAADwAAAAAAAAABACAAAAAiAAAAZHJzL2Rvd25yZXYueG1sUEsBAhQAFAAAAAgAh07iQDMv&#10;BZ47AAAAOQAAABAAAAAAAAAAAQAgAAAADQEAAGRycy9zaGFwZXhtbC54bWxQSwUGAAAAAAYABgBb&#10;AQAAtwMAAAAA&#10;">
              <v:imagedata r:id="rId542" o:title=""/>
              <o:lock v:ext="edit" aspectratio="f"/>
            </v:shape>
            <v:shape id="Image 326" o:spid="_x0000_s1740" type="#_x0000_t75" style="position:absolute;left:11270;top:21982;width:5973;height:5738" o:gfxdata="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/a4r4A&#10;AADcAAAADwAAAAAAAAABACAAAAAiAAAAZHJzL2Rvd25yZXYueG1sUEsBAhQAFAAAAAgAh07iQDMv&#10;BZ47AAAAOQAAABAAAAAAAAAAAQAgAAAADQEAAGRycy9zaGFwZXhtbC54bWxQSwUGAAAAAAYABgBb&#10;AQAAtwMAAAAA&#10;">
              <v:imagedata r:id="rId543" o:title=""/>
              <o:lock v:ext="edit" aspectratio="f"/>
            </v:shape>
            <v:shape id="Image 327" o:spid="_x0000_s1741" type="#_x0000_t75" style="position:absolute;left:14241;top:19240;width:4941;height:4963" o:gfxdata="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uV88vQAA&#10;ANwAAAAPAAAAAAAAAAEAIAAAACIAAABkcnMvZG93bnJldi54bWxQSwECFAAUAAAACACHTuJAMy8F&#10;njsAAAA5AAAAEAAAAAAAAAABACAAAAAMAQAAZHJzL3NoYXBleG1sLnhtbFBLBQYAAAAABgAGAFsB&#10;AAC2AwAAAAA=&#10;">
              <v:imagedata r:id="rId574" o:title=""/>
              <o:lock v:ext="edit" aspectratio="f"/>
            </v:shape>
            <v:shape id="Image 328" o:spid="_x0000_s1742" type="#_x0000_t75" style="position:absolute;left:18751;top:15876;width:4353;height:4379" o:gfxdata="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N+HOr4A&#10;AADcAAAADwAAAAAAAAABACAAAAAiAAAAZHJzL2Rvd25yZXYueG1sUEsBAhQAFAAAAAgAh07iQDMv&#10;BZ47AAAAOQAAABAAAAAAAAAAAQAgAAAADQEAAGRycy9zaGFwZXhtbC54bWxQSwUGAAAAAAYABgBb&#10;AQAAtwMAAAAA&#10;">
              <v:imagedata r:id="rId545" o:title=""/>
              <o:lock v:ext="edit" aspectratio="f"/>
            </v:shape>
            <v:shape id="Image 329" o:spid="_x0000_s1743" type="#_x0000_t75" style="position:absolute;left:20985;top:12532;width:4411;height:5473" o:gfxdata="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GV+u/&#10;AAAA3AAAAA8AAAAAAAAAAQAgAAAAIgAAAGRycy9kb3ducmV2LnhtbFBLAQIUABQAAAAIAIdO4kAz&#10;LwWeOwAAADkAAAAQAAAAAAAAAAEAIAAAAA4BAABkcnMvc2hhcGV4bWwueG1sUEsFBgAAAAAGAAYA&#10;WwEAALgDAAAAAA==&#10;">
              <v:imagedata r:id="rId558" o:title=""/>
              <o:lock v:ext="edit" aspectratio="f"/>
            </v:shape>
            <v:shape id="Image 330" o:spid="_x0000_s1744" type="#_x0000_t75" style="position:absolute;left:23630;top:10555;width:4840;height:4349" o:gfxdata="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7by6ugAAANwA&#10;AAAPAAAAAAAAAAEAIAAAACIAAABkcnMvZG93bnJldi54bWxQSwECFAAUAAAACACHTuJAMy8FnjsA&#10;AAA5AAAAEAAAAAAAAAABACAAAAAJAQAAZHJzL3NoYXBleG1sLnhtbFBLBQYAAAAABgAGAFsBAACz&#10;AwAAAAA=&#10;">
              <v:imagedata r:id="rId559" o:title=""/>
              <o:lock v:ext="edit" aspectratio="f"/>
            </v:shape>
            <v:shape id="Image 331" o:spid="_x0000_s1745" type="#_x0000_t75" style="position:absolute;left:27946;top:7091;width:4347;height:4474" o:gfxdata="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1Ykt&#10;wAAAANwAAAAPAAAAAAAAAAEAIAAAACIAAABkcnMvZG93bnJldi54bWxQSwECFAAUAAAACACHTuJA&#10;My8FnjsAAAA5AAAAEAAAAAAAAAABACAAAAAPAQAAZHJzL3NoYXBleG1sLnhtbFBLBQYAAAAABgAG&#10;AFsBAAC5AwAAAAA=&#10;">
              <v:imagedata r:id="rId560" o:title=""/>
              <o:lock v:ext="edit" aspectratio="f"/>
            </v:shape>
            <v:shape id="Image 332" o:spid="_x0000_s1746" type="#_x0000_t75" style="position:absolute;left:30269;top:4921;width:3787;height:3812" o:gfxdata="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hwib4A&#10;AADcAAAADwAAAAAAAAABACAAAAAiAAAAZHJzL2Rvd25yZXYueG1sUEsBAhQAFAAAAAgAh07iQDMv&#10;BZ47AAAAOQAAABAAAAAAAAAAAQAgAAAADQEAAGRycy9zaGFwZXhtbC54bWxQSwUGAAAAAAYABgBb&#10;AQAAtwMAAAAA&#10;">
              <v:imagedata r:id="rId561" o:title=""/>
              <o:lock v:ext="edit" aspectratio="f"/>
            </v:shape>
            <v:shape id="Image 333" o:spid="_x0000_s1747" type="#_x0000_t75" style="position:absolute;left:32267;top:2770;width:4342;height:4479" o:gfxdata="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XU+mvQAA&#10;ANwAAAAPAAAAAAAAAAEAIAAAACIAAABkcnMvZG93bnJldi54bWxQSwECFAAUAAAACACHTuJAMy8F&#10;njsAAAA5AAAAEAAAAAAAAAABACAAAAAMAQAAZHJzL3NoYXBleG1sLnhtbFBLBQYAAAAABgAGAFsB&#10;AAC2AwAAAAA=&#10;">
              <v:imagedata r:id="rId562" o:title=""/>
              <o:lock v:ext="edit" aspectratio="f"/>
            </v:shape>
            <v:shape id="Image 334" o:spid="_x0000_s1748" type="#_x0000_t75" style="position:absolute;left:35027;width:3431;height:4436" o:gfxdata="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UP2PugAAANwA&#10;AAAPAAAAAAAAAAEAIAAAACIAAABkcnMvZG93bnJldi54bWxQSwECFAAUAAAACACHTuJAMy8FnjsA&#10;AAA5AAAAEAAAAAAAAAABACAAAAAJAQAAZHJzL3NoYXBleG1sLnhtbFBLBQYAAAAABgAGAFsBAACz&#10;AwAAAAA=&#10;">
              <v:imagedata r:id="rId551" o:title=""/>
              <o:lock v:ext="edit" aspectratio="f"/>
            </v:shape>
            <w10:wrap anchorx="page"/>
          </v:group>
        </w:pict>
      </w:r>
      <w:r>
        <w:t xml:space="preserve">На </w:t>
      </w:r>
      <w:r>
        <w:t>основе баллов, выставленных за выполнение всех заданий работы, подсчитывается суммарный первичный балл, который переводится в отметку по пятибалльной шкале.</w:t>
      </w:r>
    </w:p>
    <w:p w:rsidR="00322E81" w:rsidRDefault="00542C12">
      <w:pPr>
        <w:pStyle w:val="1"/>
        <w:numPr>
          <w:ilvl w:val="0"/>
          <w:numId w:val="23"/>
        </w:numPr>
        <w:tabs>
          <w:tab w:val="left" w:pos="440"/>
        </w:tabs>
        <w:spacing w:before="218" w:after="0" w:line="240" w:lineRule="auto"/>
        <w:ind w:left="440" w:hanging="289"/>
        <w:jc w:val="both"/>
      </w:pPr>
      <w:r>
        <w:t>Изменения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КИМ</w:t>
      </w:r>
      <w:r>
        <w:rPr>
          <w:spacing w:val="5"/>
        </w:rPr>
        <w:t xml:space="preserve"> </w:t>
      </w:r>
      <w:r>
        <w:t>2026</w:t>
      </w:r>
      <w:r>
        <w:rPr>
          <w:spacing w:val="6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сравнению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2025</w:t>
      </w:r>
      <w:r>
        <w:rPr>
          <w:spacing w:val="4"/>
        </w:rPr>
        <w:t xml:space="preserve"> </w:t>
      </w:r>
      <w:r>
        <w:rPr>
          <w:spacing w:val="-2"/>
        </w:rPr>
        <w:t>годом</w:t>
      </w:r>
    </w:p>
    <w:p w:rsidR="00322E81" w:rsidRDefault="00542C12">
      <w:pPr>
        <w:pStyle w:val="a9"/>
        <w:spacing w:before="1"/>
        <w:ind w:left="648"/>
        <w:jc w:val="both"/>
      </w:pPr>
      <w:r>
        <w:t>Изменения</w:t>
      </w:r>
      <w:r>
        <w:rPr>
          <w:spacing w:val="6"/>
        </w:rPr>
        <w:t xml:space="preserve"> </w:t>
      </w:r>
      <w:r>
        <w:t>структуры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КИМ</w:t>
      </w:r>
      <w:r>
        <w:rPr>
          <w:spacing w:val="7"/>
        </w:rPr>
        <w:t xml:space="preserve"> </w:t>
      </w:r>
      <w:r>
        <w:rPr>
          <w:spacing w:val="-2"/>
        </w:rPr>
        <w:t>отсутствую</w:t>
      </w:r>
      <w:r>
        <w:rPr>
          <w:spacing w:val="-2"/>
        </w:rPr>
        <w:t>т.</w:t>
      </w:r>
    </w:p>
    <w:p w:rsidR="00322E81" w:rsidRDefault="00542C12">
      <w:pPr>
        <w:pStyle w:val="a9"/>
        <w:spacing w:before="4" w:line="244" w:lineRule="auto"/>
        <w:ind w:left="151" w:right="39" w:firstLine="488"/>
        <w:jc w:val="both"/>
      </w:pPr>
      <w:r>
        <w:t>Уточнены коды проверяемых элементов в заданиях 20–28 на контроль грамматических навыков, а также критерии оценивания ответов на задание 3 устной части.</w:t>
      </w: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</w:pPr>
    </w:p>
    <w:p w:rsidR="00322E81" w:rsidRDefault="00322E81">
      <w:pPr>
        <w:pStyle w:val="a9"/>
        <w:spacing w:before="190"/>
      </w:pPr>
    </w:p>
    <w:p w:rsidR="00322E81" w:rsidRDefault="00542C12">
      <w:pPr>
        <w:ind w:right="136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spacing w:before="96"/>
        <w:ind w:right="123"/>
        <w:jc w:val="right"/>
        <w:rPr>
          <w:i/>
          <w:sz w:val="19"/>
        </w:rPr>
      </w:pPr>
      <w:r>
        <w:br w:type="column"/>
      </w:r>
      <w:r>
        <w:rPr>
          <w:i/>
          <w:spacing w:val="-2"/>
          <w:sz w:val="19"/>
        </w:rPr>
        <w:t>Приложение</w:t>
      </w:r>
    </w:p>
    <w:p w:rsidR="00322E81" w:rsidRDefault="00542C12">
      <w:pPr>
        <w:pStyle w:val="1"/>
        <w:spacing w:before="178" w:line="280" w:lineRule="auto"/>
        <w:ind w:left="2067" w:right="1066" w:hanging="792"/>
      </w:pPr>
      <w:r>
        <w:t>Обобщённый план варианта КИМ ОГЭ 2026 года по ИНОСТРАННОМУ ЯЗЫКУ</w:t>
      </w:r>
    </w:p>
    <w:p w:rsidR="00322E81" w:rsidRDefault="00322E81">
      <w:pPr>
        <w:pStyle w:val="a9"/>
        <w:spacing w:before="20"/>
        <w:rPr>
          <w:b/>
          <w:sz w:val="20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1625"/>
        <w:gridCol w:w="1399"/>
        <w:gridCol w:w="880"/>
        <w:gridCol w:w="686"/>
        <w:gridCol w:w="1149"/>
      </w:tblGrid>
      <w:tr w:rsidR="00322E81">
        <w:trPr>
          <w:trHeight w:val="1441"/>
        </w:trPr>
        <w:tc>
          <w:tcPr>
            <w:tcW w:w="867" w:type="dxa"/>
          </w:tcPr>
          <w:p w:rsidR="00322E81" w:rsidRDefault="00542C12">
            <w:pPr>
              <w:pStyle w:val="TableParagraph"/>
              <w:ind w:left="133" w:right="120" w:firstLine="212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задания</w:t>
            </w:r>
          </w:p>
        </w:tc>
        <w:tc>
          <w:tcPr>
            <w:tcW w:w="1625" w:type="dxa"/>
          </w:tcPr>
          <w:p w:rsidR="00322E81" w:rsidRDefault="00542C12">
            <w:pPr>
              <w:pStyle w:val="TableParagraph"/>
              <w:ind w:left="23" w:right="18"/>
              <w:rPr>
                <w:sz w:val="18"/>
              </w:rPr>
            </w:pPr>
            <w:r>
              <w:rPr>
                <w:spacing w:val="-2"/>
                <w:sz w:val="18"/>
              </w:rPr>
              <w:t>Проверяемые требования</w:t>
            </w:r>
          </w:p>
          <w:p w:rsidR="00322E81" w:rsidRDefault="00542C12">
            <w:pPr>
              <w:pStyle w:val="TableParagraph"/>
              <w:spacing w:line="206" w:lineRule="exact"/>
              <w:ind w:left="23" w:right="18"/>
              <w:rPr>
                <w:sz w:val="18"/>
              </w:rPr>
            </w:pPr>
            <w:r>
              <w:rPr>
                <w:sz w:val="18"/>
              </w:rPr>
              <w:t xml:space="preserve">к предметным </w:t>
            </w:r>
            <w:r>
              <w:rPr>
                <w:spacing w:val="-2"/>
                <w:sz w:val="18"/>
              </w:rPr>
              <w:t xml:space="preserve">результатам </w:t>
            </w:r>
            <w:r>
              <w:rPr>
                <w:sz w:val="18"/>
              </w:rPr>
              <w:t>освоения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основной </w:t>
            </w:r>
            <w:r>
              <w:rPr>
                <w:spacing w:val="-2"/>
                <w:sz w:val="18"/>
              </w:rPr>
              <w:t>образовательной программы</w:t>
            </w:r>
          </w:p>
        </w:tc>
        <w:tc>
          <w:tcPr>
            <w:tcW w:w="1399" w:type="dxa"/>
          </w:tcPr>
          <w:p w:rsidR="00322E81" w:rsidRDefault="00542C12">
            <w:pPr>
              <w:pStyle w:val="TableParagraph"/>
              <w:ind w:left="15" w:right="11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Коды </w:t>
            </w:r>
            <w:r>
              <w:rPr>
                <w:spacing w:val="-2"/>
                <w:sz w:val="18"/>
              </w:rPr>
              <w:t>проверяемых элементов содержания</w:t>
            </w:r>
          </w:p>
        </w:tc>
        <w:tc>
          <w:tcPr>
            <w:tcW w:w="880" w:type="dxa"/>
          </w:tcPr>
          <w:p w:rsidR="00322E81" w:rsidRDefault="00542C12">
            <w:pPr>
              <w:pStyle w:val="TableParagraph"/>
              <w:ind w:left="110" w:right="108"/>
              <w:rPr>
                <w:sz w:val="18"/>
              </w:rPr>
            </w:pPr>
            <w:r>
              <w:rPr>
                <w:spacing w:val="-2"/>
                <w:sz w:val="18"/>
              </w:rPr>
              <w:t>Уровень слож- ности задания</w:t>
            </w:r>
          </w:p>
        </w:tc>
        <w:tc>
          <w:tcPr>
            <w:tcW w:w="686" w:type="dxa"/>
          </w:tcPr>
          <w:p w:rsidR="00322E81" w:rsidRDefault="00542C12">
            <w:pPr>
              <w:pStyle w:val="TableParagraph"/>
              <w:ind w:left="147" w:right="145" w:firstLine="38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 xml:space="preserve">зада- </w:t>
            </w:r>
            <w:r>
              <w:rPr>
                <w:spacing w:val="-4"/>
                <w:sz w:val="18"/>
              </w:rPr>
              <w:t>ния</w:t>
            </w:r>
          </w:p>
        </w:tc>
        <w:tc>
          <w:tcPr>
            <w:tcW w:w="1149" w:type="dxa"/>
          </w:tcPr>
          <w:p w:rsidR="00322E81" w:rsidRDefault="00542C12">
            <w:pPr>
              <w:pStyle w:val="TableParagraph"/>
              <w:ind w:left="68" w:right="68"/>
              <w:rPr>
                <w:sz w:val="18"/>
              </w:rPr>
            </w:pPr>
            <w:r>
              <w:rPr>
                <w:spacing w:val="-2"/>
                <w:sz w:val="18"/>
              </w:rPr>
              <w:t>Примерное время выполнения задания (мин.)</w:t>
            </w:r>
          </w:p>
        </w:tc>
      </w:tr>
      <w:tr w:rsidR="00322E81">
        <w:trPr>
          <w:trHeight w:val="199"/>
        </w:trPr>
        <w:tc>
          <w:tcPr>
            <w:tcW w:w="6606" w:type="dxa"/>
            <w:gridSpan w:val="6"/>
          </w:tcPr>
          <w:p w:rsidR="00322E81" w:rsidRDefault="00542C12">
            <w:pPr>
              <w:pStyle w:val="TableParagraph"/>
              <w:spacing w:line="180" w:lineRule="exact"/>
              <w:ind w:left="2"/>
              <w:rPr>
                <w:sz w:val="18"/>
              </w:rPr>
            </w:pPr>
            <w:r>
              <w:rPr>
                <w:spacing w:val="-2"/>
                <w:sz w:val="18"/>
              </w:rPr>
              <w:t>ПИСЬМЕННАЯ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ЧАСТЬ</w:t>
            </w:r>
          </w:p>
        </w:tc>
      </w:tr>
      <w:tr w:rsidR="00322E81">
        <w:trPr>
          <w:trHeight w:val="369"/>
        </w:trPr>
        <w:tc>
          <w:tcPr>
            <w:tcW w:w="6606" w:type="dxa"/>
            <w:gridSpan w:val="6"/>
          </w:tcPr>
          <w:p w:rsidR="00322E81" w:rsidRDefault="00542C12">
            <w:pPr>
              <w:pStyle w:val="TableParagraph"/>
              <w:spacing w:before="80"/>
              <w:ind w:left="1894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Задания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аудированию</w:t>
            </w:r>
          </w:p>
        </w:tc>
      </w:tr>
      <w:tr w:rsidR="00322E81">
        <w:trPr>
          <w:trHeight w:val="412"/>
        </w:trPr>
        <w:tc>
          <w:tcPr>
            <w:tcW w:w="867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322E81" w:rsidRDefault="00542C12">
            <w:pPr>
              <w:pStyle w:val="TableParagraph"/>
              <w:spacing w:line="190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2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71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про-</w:t>
            </w:r>
          </w:p>
          <w:p w:rsidR="00322E81" w:rsidRDefault="00542C12">
            <w:pPr>
              <w:pStyle w:val="TableParagraph"/>
              <w:spacing w:line="190" w:lineRule="exact"/>
              <w:ind w:left="71"/>
              <w:rPr>
                <w:sz w:val="18"/>
              </w:rPr>
            </w:pPr>
            <w:r>
              <w:rPr>
                <w:sz w:val="18"/>
              </w:rPr>
              <w:t>слушанном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тексте</w:t>
            </w:r>
          </w:p>
        </w:tc>
        <w:tc>
          <w:tcPr>
            <w:tcW w:w="139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17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1.2.2</w:t>
            </w:r>
          </w:p>
        </w:tc>
        <w:tc>
          <w:tcPr>
            <w:tcW w:w="880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  <w:p w:rsidR="00322E81" w:rsidRDefault="00542C12">
            <w:pPr>
              <w:pStyle w:val="TableParagraph"/>
              <w:spacing w:line="190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212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  <w:p w:rsidR="00322E81" w:rsidRDefault="00542C12">
            <w:pPr>
              <w:pStyle w:val="TableParagraph"/>
              <w:spacing w:line="190" w:lineRule="exact"/>
              <w:ind w:left="212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3" w:lineRule="exact"/>
              <w:ind w:left="67" w:right="6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запрашиваемой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2"/>
        </w:trPr>
        <w:tc>
          <w:tcPr>
            <w:tcW w:w="867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25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информации</w:t>
            </w:r>
          </w:p>
        </w:tc>
        <w:tc>
          <w:tcPr>
            <w:tcW w:w="139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413"/>
        </w:trPr>
        <w:tc>
          <w:tcPr>
            <w:tcW w:w="867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4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625" w:type="dxa"/>
            <w:tcBorders>
              <w:bottom w:val="nil"/>
            </w:tcBorders>
          </w:tcPr>
          <w:p w:rsidR="00322E81" w:rsidRDefault="00542C12">
            <w:pPr>
              <w:pStyle w:val="TableParagraph"/>
              <w:tabs>
                <w:tab w:val="left" w:pos="639"/>
              </w:tabs>
              <w:spacing w:line="206" w:lineRule="exact"/>
              <w:ind w:left="71" w:right="65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основ- </w:t>
            </w:r>
            <w:r>
              <w:rPr>
                <w:spacing w:val="-4"/>
                <w:sz w:val="18"/>
              </w:rPr>
              <w:t>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содержания</w:t>
            </w:r>
          </w:p>
        </w:tc>
        <w:tc>
          <w:tcPr>
            <w:tcW w:w="139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18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1.2.1</w:t>
            </w:r>
          </w:p>
        </w:tc>
        <w:tc>
          <w:tcPr>
            <w:tcW w:w="880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4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4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8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прослушанного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2"/>
        </w:trPr>
        <w:tc>
          <w:tcPr>
            <w:tcW w:w="867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текста</w:t>
            </w:r>
          </w:p>
        </w:tc>
        <w:tc>
          <w:tcPr>
            <w:tcW w:w="139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413"/>
        </w:trPr>
        <w:tc>
          <w:tcPr>
            <w:tcW w:w="867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3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  <w:p w:rsidR="00322E81" w:rsidRDefault="00542C12">
            <w:pPr>
              <w:pStyle w:val="TableParagraph"/>
              <w:spacing w:line="190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62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6" w:lineRule="exact"/>
              <w:ind w:left="71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про- слушанном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тексте</w:t>
            </w:r>
          </w:p>
        </w:tc>
        <w:tc>
          <w:tcPr>
            <w:tcW w:w="139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18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1.2.2</w:t>
            </w:r>
          </w:p>
        </w:tc>
        <w:tc>
          <w:tcPr>
            <w:tcW w:w="880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6" w:lineRule="exact"/>
              <w:ind w:left="363" w:right="360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6" w:lineRule="exact"/>
              <w:ind w:left="212" w:right="203"/>
              <w:rPr>
                <w:sz w:val="18"/>
              </w:rPr>
            </w:pPr>
            <w:r>
              <w:rPr>
                <w:spacing w:val="-6"/>
                <w:sz w:val="18"/>
              </w:rPr>
              <w:t>КО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8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запрашиваемой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информации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её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7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7" w:lineRule="exact"/>
              <w:ind w:left="71"/>
              <w:rPr>
                <w:sz w:val="18"/>
              </w:rPr>
            </w:pPr>
            <w:r>
              <w:rPr>
                <w:spacing w:val="-4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виде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несплошного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7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7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2"/>
        </w:trPr>
        <w:tc>
          <w:tcPr>
            <w:tcW w:w="867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71"/>
              <w:rPr>
                <w:sz w:val="18"/>
              </w:rPr>
            </w:pPr>
            <w:r>
              <w:rPr>
                <w:sz w:val="18"/>
              </w:rPr>
              <w:t>текста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(таблицы)</w:t>
            </w:r>
          </w:p>
        </w:tc>
        <w:tc>
          <w:tcPr>
            <w:tcW w:w="139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368"/>
        </w:trPr>
        <w:tc>
          <w:tcPr>
            <w:tcW w:w="6606" w:type="dxa"/>
            <w:gridSpan w:val="6"/>
          </w:tcPr>
          <w:p w:rsidR="00322E81" w:rsidRDefault="00542C12">
            <w:pPr>
              <w:pStyle w:val="TableParagraph"/>
              <w:spacing w:before="80"/>
              <w:ind w:left="2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Задания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чтению</w:t>
            </w:r>
          </w:p>
        </w:tc>
      </w:tr>
      <w:tr w:rsidR="00322E81">
        <w:trPr>
          <w:trHeight w:val="413"/>
        </w:trPr>
        <w:tc>
          <w:tcPr>
            <w:tcW w:w="867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4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62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3" w:lineRule="exact"/>
              <w:ind w:left="71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основ-</w:t>
            </w:r>
          </w:p>
          <w:p w:rsidR="00322E81" w:rsidRDefault="00542C12">
            <w:pPr>
              <w:pStyle w:val="TableParagraph"/>
              <w:tabs>
                <w:tab w:val="left" w:pos="639"/>
              </w:tabs>
              <w:spacing w:line="190" w:lineRule="exact"/>
              <w:ind w:left="71"/>
              <w:rPr>
                <w:sz w:val="18"/>
              </w:rPr>
            </w:pPr>
            <w:r>
              <w:rPr>
                <w:spacing w:val="-4"/>
                <w:sz w:val="18"/>
              </w:rPr>
              <w:t>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содержания</w:t>
            </w:r>
          </w:p>
        </w:tc>
        <w:tc>
          <w:tcPr>
            <w:tcW w:w="139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18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1.3.1</w:t>
            </w:r>
          </w:p>
        </w:tc>
        <w:tc>
          <w:tcPr>
            <w:tcW w:w="880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4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4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4" w:lineRule="exact"/>
              <w:ind w:left="67" w:right="6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прочитанного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2"/>
        </w:trPr>
        <w:tc>
          <w:tcPr>
            <w:tcW w:w="867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текста</w:t>
            </w:r>
          </w:p>
        </w:tc>
        <w:tc>
          <w:tcPr>
            <w:tcW w:w="139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413"/>
        </w:trPr>
        <w:tc>
          <w:tcPr>
            <w:tcW w:w="867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3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  <w:p w:rsidR="00322E81" w:rsidRDefault="00542C12">
            <w:pPr>
              <w:pStyle w:val="TableParagraph"/>
              <w:spacing w:line="191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62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3" w:lineRule="exact"/>
              <w:ind w:left="71"/>
              <w:rPr>
                <w:sz w:val="18"/>
              </w:rPr>
            </w:pPr>
            <w:r>
              <w:rPr>
                <w:sz w:val="18"/>
              </w:rPr>
              <w:t>Понимание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про-</w:t>
            </w:r>
          </w:p>
          <w:p w:rsidR="00322E81" w:rsidRDefault="00542C12">
            <w:pPr>
              <w:pStyle w:val="TableParagraph"/>
              <w:tabs>
                <w:tab w:val="left" w:pos="1064"/>
              </w:tabs>
              <w:spacing w:line="190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читанном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тексте</w:t>
            </w:r>
          </w:p>
        </w:tc>
        <w:tc>
          <w:tcPr>
            <w:tcW w:w="139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17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1.3.2</w:t>
            </w:r>
          </w:p>
        </w:tc>
        <w:tc>
          <w:tcPr>
            <w:tcW w:w="880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3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  <w:p w:rsidR="00322E81" w:rsidRDefault="00542C12">
            <w:pPr>
              <w:pStyle w:val="TableParagraph"/>
              <w:spacing w:line="191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03" w:lineRule="exact"/>
              <w:ind w:left="212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  <w:p w:rsidR="00322E81" w:rsidRDefault="00542C12">
            <w:pPr>
              <w:pStyle w:val="TableParagraph"/>
              <w:spacing w:line="190" w:lineRule="exact"/>
              <w:ind w:left="212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8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запрашиваемой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информации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3"/>
        </w:trPr>
        <w:tc>
          <w:tcPr>
            <w:tcW w:w="867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62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6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83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rPr>
          <w:b/>
        </w:rPr>
      </w:pPr>
    </w:p>
    <w:p w:rsidR="00322E81" w:rsidRDefault="00322E81">
      <w:pPr>
        <w:pStyle w:val="a9"/>
        <w:spacing w:before="6"/>
        <w:rPr>
          <w:b/>
        </w:rPr>
      </w:pPr>
    </w:p>
    <w:p w:rsidR="00322E81" w:rsidRDefault="00542C12">
      <w:pPr>
        <w:ind w:right="147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322E81">
      <w:pPr>
        <w:spacing w:after="0"/>
        <w:jc w:val="center"/>
        <w:rPr>
          <w:sz w:val="15"/>
        </w:rPr>
        <w:sectPr w:rsidR="00322E81">
          <w:type w:val="continuous"/>
          <w:pgSz w:w="16840" w:h="11910" w:orient="landscape"/>
          <w:pgMar w:top="580" w:right="566" w:bottom="280" w:left="1133" w:header="720" w:footer="720" w:gutter="0"/>
          <w:cols w:num="2" w:space="720" w:equalWidth="0">
            <w:col w:w="6646" w:space="1689"/>
            <w:col w:w="6806"/>
          </w:cols>
        </w:sectPr>
      </w:pPr>
    </w:p>
    <w:p w:rsidR="00322E81" w:rsidRDefault="00542C12">
      <w:pPr>
        <w:tabs>
          <w:tab w:val="left" w:pos="3530"/>
          <w:tab w:val="left" w:pos="6143"/>
        </w:tabs>
        <w:spacing w:before="82"/>
        <w:ind w:left="151"/>
        <w:rPr>
          <w:sz w:val="16"/>
        </w:rPr>
      </w:pPr>
      <w:r>
        <w:rPr>
          <w:sz w:val="16"/>
        </w:rPr>
        <w:pict>
          <v:group id="_x0000_s1515" style="position:absolute;left:0;text-align:left;margin-left:.5pt;margin-top:2.15pt;width:841.05pt;height:590.95pt;z-index:-251616768;mso-position-horizontal-relative:page;mso-position-vertical-relative:page" coordsize="106813,75050" o:gfxdata="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">
            <v:shape id="Graphic 336" o:spid="_x0000_s1501" style="position:absolute;left:1;top:1;width:53404;height:75045" coordsize="5340350,7504430" o:spt="100" o:gfxdata="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F4KWvQAA&#10;ANwAAAAPAAAAAAAAAAEAIAAAACIAAABkcnMvZG93bnJldi54bWxQSwECFAAUAAAACACHTuJAMy8F&#10;njsAAAA5AAAAEAAAAAAAAAABACAAAAAMAQAAZHJzL3NoYXBleG1sLnhtbFBLBQYAAAAABgAGAFsB&#10;AAC2AwAAAAA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v:shape id="Image 337" o:spid="_x0000_s1502" type="#_x0000_t75" style="position:absolute;left:62213;top:51193;width:6140;height:6146" o:gfxdata="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obMr4A&#10;AADcAAAADwAAAAAAAAABACAAAAAiAAAAZHJzL2Rvd25yZXYueG1sUEsBAhQAFAAAAAgAh07iQDMv&#10;BZ47AAAAOQAAABAAAAAAAAAAAQAgAAAADQEAAGRycy9zaGFwZXhtbC54bWxQSwUGAAAAAAYABgBb&#10;AQAAtwMAAAAA&#10;">
              <v:imagedata r:id="rId539" o:title=""/>
              <o:lock v:ext="edit" aspectratio="f"/>
            </v:shape>
            <v:shape id="Image 338" o:spid="_x0000_s1503" type="#_x0000_t75" style="position:absolute;left:65325;top:49387;width:4406;height:4839" o:gfxdata="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Zfnr4A&#10;AADcAAAADwAAAAAAAAABACAAAAAiAAAAZHJzL2Rvd25yZXYueG1sUEsBAhQAFAAAAAgAh07iQDMv&#10;BZ47AAAAOQAAABAAAAAAAAAAAQAgAAAADQEAAGRycy9zaGFwZXhtbC54bWxQSwUGAAAAAAYABgBb&#10;AQAAtwMAAAAA&#10;">
              <v:imagedata r:id="rId540" o:title=""/>
              <o:lock v:ext="edit" aspectratio="f"/>
            </v:shape>
            <v:shape id="Image 339" o:spid="_x0000_s1504" type="#_x0000_t75" style="position:absolute;left:68611;top:46567;width:4358;height:4379" o:gfxdata="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PXOTvQAA&#10;ANwAAAAPAAAAAAAAAAEAIAAAACIAAABkcnMvZG93bnJldi54bWxQSwECFAAUAAAACACHTuJAMy8F&#10;njsAAAA5AAAAEAAAAAAAAAABACAAAAAMAQAAZHJzL3NoYXBleG1sLnhtbFBLBQYAAAAABgAGAFsB&#10;AAC2AwAAAAA=&#10;">
              <v:imagedata r:id="rId541" o:title=""/>
              <o:lock v:ext="edit" aspectratio="f"/>
            </v:shape>
            <v:shape id="Image 340" o:spid="_x0000_s1505" type="#_x0000_t75" style="position:absolute;left:70861;top:43308;width:5383;height:5383" o:gfxdata="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JZXr4A&#10;AADcAAAADwAAAAAAAAABACAAAAAiAAAAZHJzL2Rvd25yZXYueG1sUEsBAhQAFAAAAAgAh07iQDMv&#10;BZ47AAAAOQAAABAAAAAAAAAAAQAgAAAADQEAAGRycy9zaGFwZXhtbC54bWxQSwUGAAAAAAYABgBb&#10;AQAAtwMAAAAA&#10;">
              <v:imagedata r:id="rId542" o:title=""/>
              <o:lock v:ext="edit" aspectratio="f"/>
            </v:shape>
            <v:shape id="Image 341" o:spid="_x0000_s1506" type="#_x0000_t75" style="position:absolute;left:73484;top:40325;width:5972;height:5737" o:gfxdata="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+Cge/&#10;AAAA3AAAAA8AAAAAAAAAAQAgAAAAIgAAAGRycy9kb3ducmV2LnhtbFBLAQIUABQAAAAIAIdO4kAz&#10;LwWeOwAAADkAAAAQAAAAAAAAAAEAIAAAAA4BAABkcnMvc2hhcGV4bWwueG1sUEsFBgAAAAAGAAYA&#10;WwEAALgDAAAAAA==&#10;">
              <v:imagedata r:id="rId543" o:title=""/>
              <o:lock v:ext="edit" aspectratio="f"/>
            </v:shape>
            <v:shape id="Image 342" o:spid="_x0000_s1507" type="#_x0000_t75" style="position:absolute;left:76455;top:37583;width:4941;height:4962" o:gfxdata="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s3Vr4A&#10;AADcAAAADwAAAAAAAAABACAAAAAiAAAAZHJzL2Rvd25yZXYueG1sUEsBAhQAFAAAAAgAh07iQDMv&#10;BZ47AAAAOQAAABAAAAAAAAAAAQAgAAAADQEAAGRycy9zaGFwZXhtbC54bWxQSwUGAAAAAAYABgBb&#10;AQAAtwMAAAAA&#10;">
              <v:imagedata r:id="rId557" o:title=""/>
              <o:lock v:ext="edit" aspectratio="f"/>
            </v:shape>
            <v:shape id="Image 343" o:spid="_x0000_s1508" type="#_x0000_t75" style="position:absolute;left:80965;top:34218;width:4353;height:4379" o:gfxdata="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OuuEvQAA&#10;ANwAAAAPAAAAAAAAAAEAIAAAACIAAABkcnMvZG93bnJldi54bWxQSwECFAAUAAAACACHTuJAMy8F&#10;njsAAAA5AAAAEAAAAAAAAAABACAAAAAMAQAAZHJzL3NoYXBleG1sLnhtbFBLBQYAAAAABgAGAFsB&#10;AAC2AwAAAAA=&#10;">
              <v:imagedata r:id="rId565" o:title=""/>
              <o:lock v:ext="edit" aspectratio="f"/>
            </v:shape>
            <v:shape id="Image 344" o:spid="_x0000_s1509" type="#_x0000_t75" style="position:absolute;left:83199;top:30875;width:4411;height:5472" o:gfxdata="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bWzLsAAADc&#10;AAAADwAAAAAAAAABACAAAAAiAAAAZHJzL2Rvd25yZXYueG1sUEsBAhQAFAAAAAgAh07iQDMvBZ47&#10;AAAAOQAAABAAAAAAAAAAAQAgAAAACgEAAGRycy9zaGFwZXhtbC54bWxQSwUGAAAAAAYABgBbAQAA&#10;tAMAAAAA&#10;">
              <v:imagedata r:id="rId566" o:title=""/>
              <o:lock v:ext="edit" aspectratio="f"/>
            </v:shape>
            <v:shape id="Image 345" o:spid="_x0000_s1510" type="#_x0000_t75" style="position:absolute;left:90160;top:25434;width:4347;height:4473" o:gfxdata="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v+GEvQAA&#10;ANwAAAAPAAAAAAAAAAEAIAAAACIAAABkcnMvZG93bnJldi54bWxQSwECFAAUAAAACACHTuJAMy8F&#10;njsAAAA5AAAAEAAAAAAAAAABACAAAAAMAQAAZHJzL3NoYXBleG1sLnhtbFBLBQYAAAAABgAGAFsB&#10;AAC2AwAAAAA=&#10;">
              <v:imagedata r:id="rId548" o:title=""/>
              <o:lock v:ext="edit" aspectratio="f"/>
            </v:shape>
            <v:shape id="Image 346" o:spid="_x0000_s1511" type="#_x0000_t75" style="position:absolute;left:92483;top:23263;width:3787;height:3812" o:gfxdata="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Wukb4A&#10;AADcAAAADwAAAAAAAAABACAAAAAiAAAAZHJzL2Rvd25yZXYueG1sUEsBAhQAFAAAAAgAh07iQDMv&#10;BZ47AAAAOQAAABAAAAAAAAAAAQAgAAAADQEAAGRycy9zaGFwZXhtbC54bWxQSwUGAAAAAAYABgBb&#10;AQAAtwMAAAAA&#10;">
              <v:imagedata r:id="rId549" o:title=""/>
              <o:lock v:ext="edit" aspectratio="f"/>
            </v:shape>
            <v:shape id="Image 347" o:spid="_x0000_s1512" type="#_x0000_t75" style="position:absolute;left:94481;top:21112;width:4342;height:4479" o:gfxdata="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l+i2/&#10;AAAA3AAAAA8AAAAAAAAAAQAgAAAAIgAAAGRycy9kb3ducmV2LnhtbFBLAQIUABQAAAAIAIdO4kAz&#10;LwWeOwAAADkAAAAQAAAAAAAAAAEAIAAAAA4BAABkcnMvc2hhcGV4bWwueG1sUEsFBgAAAAAGAAYA&#10;WwEAALgDAAAAAA==&#10;">
              <v:imagedata r:id="rId550" o:title=""/>
              <o:lock v:ext="edit" aspectratio="f"/>
            </v:shape>
            <v:shape id="Image 348" o:spid="_x0000_s1513" type="#_x0000_t75" style="position:absolute;left:97241;top:18342;width:3430;height:4437" o:gfxdata="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cvxb4A&#10;AADcAAAADwAAAAAAAAABACAAAAAiAAAAZHJzL2Rvd25yZXYueG1sUEsBAhQAFAAAAAgAh07iQDMv&#10;BZ47AAAAOQAAABAAAAAAAAAAAQAgAAAADQEAAGRycy9zaGFwZXhtbC54bWxQSwUGAAAAAAYABgBb&#10;AQAAtwMAAAAA&#10;">
              <v:imagedata r:id="rId551" o:title=""/>
              <o:lock v:ext="edit" aspectratio="f"/>
            </v:shape>
            <v:shape id="Graphic 349" o:spid="_x0000_s1514" style="position:absolute;left:53404;top:1;width:53403;height:75045" coordsize="5340350,7504430" o:spt="100" o:gfxdata="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cijy8AAAA&#10;3AAAAA8AAAAAAAAAAQAgAAAAIgAAAGRycy9kb3ducmV2LnhtbFBLAQIUABQAAAAIAIdO4kAzLwWe&#10;OwAAADkAAAAQAAAAAAAAAAEAIAAAAAsBAABkcnMvc2hhcGV4bWwueG1sUEsFBgAAAAAGAAYAWwEA&#10;ALUDAAAAAA==&#10;" adj="0,,0" path="m,7504366l,,5340223,r,7504366l,7504366xe" filled="f" strokeweight=".00986mm">
              <v:stroke joinstyle="round"/>
              <v:formulas/>
              <v:path o:connecttype="segments"/>
              <v:textbox inset="0,0,0,0"/>
            </v:shape>
            <w10:wrap anchorx="page" anchory="page"/>
          </v:group>
        </w:pict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23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0"/>
        <w:rPr>
          <w:sz w:val="20"/>
        </w:rPr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1625"/>
        <w:gridCol w:w="1399"/>
        <w:gridCol w:w="880"/>
        <w:gridCol w:w="686"/>
        <w:gridCol w:w="1149"/>
      </w:tblGrid>
      <w:tr w:rsidR="00322E81">
        <w:trPr>
          <w:trHeight w:val="1440"/>
        </w:trPr>
        <w:tc>
          <w:tcPr>
            <w:tcW w:w="867" w:type="dxa"/>
          </w:tcPr>
          <w:p w:rsidR="00322E81" w:rsidRDefault="00542C12">
            <w:pPr>
              <w:pStyle w:val="TableParagraph"/>
              <w:ind w:left="133" w:right="120" w:firstLine="212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задания</w:t>
            </w:r>
          </w:p>
        </w:tc>
        <w:tc>
          <w:tcPr>
            <w:tcW w:w="1625" w:type="dxa"/>
          </w:tcPr>
          <w:p w:rsidR="00322E81" w:rsidRDefault="00542C12">
            <w:pPr>
              <w:pStyle w:val="TableParagraph"/>
              <w:ind w:left="23" w:right="1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Проверяемые </w:t>
            </w:r>
            <w:r>
              <w:rPr>
                <w:sz w:val="18"/>
              </w:rPr>
              <w:t xml:space="preserve">требования к </w:t>
            </w:r>
            <w:r>
              <w:rPr>
                <w:spacing w:val="-2"/>
                <w:sz w:val="18"/>
              </w:rPr>
              <w:t xml:space="preserve">предметным результатам </w:t>
            </w:r>
            <w:r>
              <w:rPr>
                <w:sz w:val="18"/>
              </w:rPr>
              <w:t>освоения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основной </w:t>
            </w:r>
            <w:r>
              <w:rPr>
                <w:spacing w:val="-2"/>
                <w:sz w:val="18"/>
              </w:rPr>
              <w:t>образовательной</w:t>
            </w:r>
          </w:p>
          <w:p w:rsidR="00322E81" w:rsidRDefault="00542C12">
            <w:pPr>
              <w:pStyle w:val="TableParagraph"/>
              <w:spacing w:line="183" w:lineRule="exact"/>
              <w:ind w:left="23" w:right="19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1399" w:type="dxa"/>
          </w:tcPr>
          <w:p w:rsidR="00322E81" w:rsidRDefault="00542C12">
            <w:pPr>
              <w:pStyle w:val="TableParagraph"/>
              <w:ind w:left="15" w:right="10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Коды </w:t>
            </w:r>
            <w:r>
              <w:rPr>
                <w:spacing w:val="-2"/>
                <w:sz w:val="18"/>
              </w:rPr>
              <w:t>проверяемых элементов содержания</w:t>
            </w:r>
          </w:p>
        </w:tc>
        <w:tc>
          <w:tcPr>
            <w:tcW w:w="880" w:type="dxa"/>
          </w:tcPr>
          <w:p w:rsidR="00322E81" w:rsidRDefault="00542C12">
            <w:pPr>
              <w:pStyle w:val="TableParagraph"/>
              <w:ind w:left="110" w:right="108"/>
              <w:rPr>
                <w:sz w:val="18"/>
              </w:rPr>
            </w:pPr>
            <w:r>
              <w:rPr>
                <w:spacing w:val="-2"/>
                <w:sz w:val="18"/>
              </w:rPr>
              <w:t>Уровень слож- ности задания</w:t>
            </w:r>
          </w:p>
        </w:tc>
        <w:tc>
          <w:tcPr>
            <w:tcW w:w="686" w:type="dxa"/>
          </w:tcPr>
          <w:p w:rsidR="00322E81" w:rsidRDefault="00542C12">
            <w:pPr>
              <w:pStyle w:val="TableParagraph"/>
              <w:ind w:left="147" w:right="145" w:firstLine="38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 xml:space="preserve">зада- </w:t>
            </w:r>
            <w:r>
              <w:rPr>
                <w:spacing w:val="-4"/>
                <w:sz w:val="18"/>
              </w:rPr>
              <w:t>ния</w:t>
            </w:r>
          </w:p>
        </w:tc>
        <w:tc>
          <w:tcPr>
            <w:tcW w:w="1149" w:type="dxa"/>
          </w:tcPr>
          <w:p w:rsidR="00322E81" w:rsidRDefault="00542C12">
            <w:pPr>
              <w:pStyle w:val="TableParagraph"/>
              <w:ind w:left="67" w:right="68"/>
              <w:rPr>
                <w:sz w:val="18"/>
              </w:rPr>
            </w:pPr>
            <w:r>
              <w:rPr>
                <w:spacing w:val="-2"/>
                <w:sz w:val="18"/>
              </w:rPr>
              <w:t>Примерное время выполнения задания (мин.)</w:t>
            </w:r>
          </w:p>
        </w:tc>
      </w:tr>
      <w:tr w:rsidR="00322E81">
        <w:trPr>
          <w:trHeight w:val="369"/>
        </w:trPr>
        <w:tc>
          <w:tcPr>
            <w:tcW w:w="6606" w:type="dxa"/>
            <w:gridSpan w:val="6"/>
          </w:tcPr>
          <w:p w:rsidR="00322E81" w:rsidRDefault="00542C12">
            <w:pPr>
              <w:pStyle w:val="TableParagraph"/>
              <w:spacing w:before="80"/>
              <w:ind w:left="1529"/>
              <w:rPr>
                <w:b/>
                <w:sz w:val="18"/>
              </w:rPr>
            </w:pPr>
            <w:r>
              <w:rPr>
                <w:b/>
                <w:sz w:val="18"/>
              </w:rPr>
              <w:pict>
                <v:group id="Group 350" o:spid="_x0000_s1483" style="position:absolute;left:0;text-align:left;margin-left:98.1pt;margin-top:19.1pt;width:214.1pt;height:218.3pt;z-index:-251615744;mso-position-horizontal-relative:text;mso-position-vertical-relative:text" coordsize="27190,27724" o:gfxdata="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">
                  <v:shape id="Image 351" o:spid="_x0000_s1474" type="#_x0000_t75" style="position:absolute;top:21982;width:5972;height:5738" o:gfxdata="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ec2r4A&#10;AADcAAAADwAAAAAAAAABACAAAAAiAAAAZHJzL2Rvd25yZXYueG1sUEsBAhQAFAAAAAgAh07iQDMv&#10;BZ47AAAAOQAAABAAAAAAAAAAAQAgAAAADQEAAGRycy9zaGFwZXhtbC54bWxQSwUGAAAAAAYABgBb&#10;AQAAtwMAAAAA&#10;">
                    <v:imagedata r:id="rId543" o:title=""/>
                    <o:lock v:ext="edit" aspectratio="f"/>
                  </v:shape>
                  <v:shape id="Image 352" o:spid="_x0000_s1475" type="#_x0000_t75" style="position:absolute;left:2970;top:19240;width:4941;height:4963" o:gfxdata="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8i6L4A&#10;AADcAAAADwAAAAAAAAABACAAAAAiAAAAZHJzL2Rvd25yZXYueG1sUEsBAhQAFAAAAAgAh07iQDMv&#10;BZ47AAAAOQAAABAAAAAAAAAAAQAgAAAADQEAAGRycy9zaGFwZXhtbC54bWxQSwUGAAAAAAYABgBb&#10;AQAAtwMAAAAA&#10;">
                    <v:imagedata r:id="rId574" o:title=""/>
                    <o:lock v:ext="edit" aspectratio="f"/>
                  </v:shape>
                  <v:shape id="Image 353" o:spid="_x0000_s1476" type="#_x0000_t75" style="position:absolute;left:7480;top:15876;width:4353;height:4379" o:gfxdata="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fBAr4A&#10;AADcAAAADwAAAAAAAAABACAAAAAiAAAAZHJzL2Rvd25yZXYueG1sUEsBAhQAFAAAAAgAh07iQDMv&#10;BZ47AAAAOQAAABAAAAAAAAAAAQAgAAAADQEAAGRycy9zaGFwZXhtbC54bWxQSwUGAAAAAAYABgBb&#10;AQAAtwMAAAAA&#10;">
                    <v:imagedata r:id="rId545" o:title=""/>
                    <o:lock v:ext="edit" aspectratio="f"/>
                  </v:shape>
                  <v:shape id="Image 354" o:spid="_x0000_s1477" type="#_x0000_t75" style="position:absolute;left:9714;top:12532;width:4411;height:5473" o:gfxdata="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vSA6vQAA&#10;ANwAAAAPAAAAAAAAAAEAIAAAACIAAABkcnMvZG93bnJldi54bWxQSwECFAAUAAAACACHTuJAMy8F&#10;njsAAAA5AAAAEAAAAAAAAAABACAAAAAMAQAAZHJzL3NoYXBleG1sLnhtbFBLBQYAAAAABgAGAFsB&#10;AAC2AwAAAAA=&#10;">
                    <v:imagedata r:id="rId558" o:title=""/>
                    <o:lock v:ext="edit" aspectratio="f"/>
                  </v:shape>
                  <v:shape id="Image 355" o:spid="_x0000_s1478" type="#_x0000_t75" style="position:absolute;left:12359;top:10555;width:4840;height:4349" o:gfxdata="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z9oS8AAAA&#10;3AAAAA8AAAAAAAAAAQAgAAAAIgAAAGRycy9kb3ducmV2LnhtbFBLAQIUABQAAAAIAIdO4kAzLwWe&#10;OwAAADkAAAAQAAAAAAAAAAEAIAAAAAsBAABkcnMvc2hhcGV4bWwueG1sUEsFBgAAAAAGAAYAWwEA&#10;ALUDAAAAAA==&#10;">
                    <v:imagedata r:id="rId559" o:title=""/>
                    <o:lock v:ext="edit" aspectratio="f"/>
                  </v:shape>
                  <v:shape id="Image 356" o:spid="_x0000_s1479" type="#_x0000_t75" style="position:absolute;left:16675;top:7091;width:4347;height:4474" o:gfxdata="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QWovQAA&#10;ANwAAAAPAAAAAAAAAAEAIAAAACIAAABkcnMvZG93bnJldi54bWxQSwECFAAUAAAACACHTuJAMy8F&#10;njsAAAA5AAAAEAAAAAAAAAABACAAAAAMAQAAZHJzL3NoYXBleG1sLnhtbFBLBQYAAAAABgAGAFsB&#10;AAC2AwAAAAA=&#10;">
                    <v:imagedata r:id="rId560" o:title=""/>
                    <o:lock v:ext="edit" aspectratio="f"/>
                  </v:shape>
                  <v:shape id="Image 357" o:spid="_x0000_s1480" type="#_x0000_t75" style="position:absolute;left:18998;top:4921;width:3787;height:3812" o:gfxdata="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LH4L4A&#10;AADcAAAADwAAAAAAAAABACAAAAAiAAAAZHJzL2Rvd25yZXYueG1sUEsBAhQAFAAAAAgAh07iQDMv&#10;BZ47AAAAOQAAABAAAAAAAAAAAQAgAAAADQEAAGRycy9zaGFwZXhtbC54bWxQSwUGAAAAAAYABgBb&#10;AQAAtwMAAAAA&#10;">
                    <v:imagedata r:id="rId561" o:title=""/>
                    <o:lock v:ext="edit" aspectratio="f"/>
                  </v:shape>
                  <v:shape id="Image 358" o:spid="_x0000_s1481" type="#_x0000_t75" style="position:absolute;left:20996;top:2770;width:4342;height:4479" o:gfxdata="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nDI74A&#10;AADcAAAADwAAAAAAAAABACAAAAAiAAAAZHJzL2Rvd25yZXYueG1sUEsBAhQAFAAAAAgAh07iQDMv&#10;BZ47AAAAOQAAABAAAAAAAAAAAQAgAAAADQEAAGRycy9zaGFwZXhtbC54bWxQSwUGAAAAAAYABgBb&#10;AQAAtwMAAAAA&#10;">
                    <v:imagedata r:id="rId562" o:title=""/>
                    <o:lock v:ext="edit" aspectratio="f"/>
                  </v:shape>
                  <v:shape id="Image 359" o:spid="_x0000_s1482" type="#_x0000_t75" style="position:absolute;left:23756;width:3431;height:4436" o:gfxdata="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odLy/&#10;AAAA3AAAAA8AAAAAAAAAAQAgAAAAIgAAAGRycy9kb3ducmV2LnhtbFBLAQIUABQAAAAIAIdO4kAz&#10;LwWeOwAAADkAAAAQAAAAAAAAAAEAIAAAAA4BAABkcnMvc2hhcGV4bWwueG1sUEsFBgAAAAAGAAYA&#10;WwEAALgDAAAAAA==&#10;">
                    <v:imagedata r:id="rId563" o:title=""/>
                    <o:lock v:ext="edit" aspectratio="f"/>
                  </v:shape>
                </v:group>
              </w:pict>
            </w:r>
            <w:r>
              <w:rPr>
                <w:b/>
                <w:sz w:val="18"/>
              </w:rPr>
              <w:t>Раздел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3.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Задания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грамматике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лексике</w:t>
            </w:r>
          </w:p>
        </w:tc>
      </w:tr>
      <w:tr w:rsidR="00322E81">
        <w:trPr>
          <w:trHeight w:val="213"/>
        </w:trPr>
        <w:tc>
          <w:tcPr>
            <w:tcW w:w="867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62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Грамматические</w:t>
            </w:r>
          </w:p>
        </w:tc>
        <w:tc>
          <w:tcPr>
            <w:tcW w:w="139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2.4.5;</w:t>
            </w:r>
          </w:p>
        </w:tc>
        <w:tc>
          <w:tcPr>
            <w:tcW w:w="880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67" w:right="68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322E81">
        <w:trPr>
          <w:trHeight w:val="1769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95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  <w:p w:rsidR="00322E81" w:rsidRDefault="00542C12">
            <w:pPr>
              <w:pStyle w:val="TableParagraph"/>
              <w:spacing w:line="20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  <w:p w:rsidR="00322E81" w:rsidRDefault="00542C12"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  <w:p w:rsidR="00322E81" w:rsidRDefault="00542C12"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  <w:p w:rsidR="00322E81" w:rsidRDefault="00542C12">
            <w:pPr>
              <w:pStyle w:val="TableParagraph"/>
              <w:spacing w:line="20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  <w:p w:rsidR="00322E81" w:rsidRDefault="00542C12">
            <w:pPr>
              <w:pStyle w:val="TableParagraph"/>
              <w:spacing w:line="20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  <w:p w:rsidR="00322E81" w:rsidRDefault="00542C12">
            <w:pPr>
              <w:pStyle w:val="TableParagraph"/>
              <w:spacing w:line="20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  <w:p w:rsidR="00322E81" w:rsidRDefault="00542C12"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95" w:lineRule="exact"/>
              <w:ind w:left="71"/>
              <w:rPr>
                <w:sz w:val="18"/>
              </w:rPr>
            </w:pPr>
            <w:r>
              <w:rPr>
                <w:sz w:val="18"/>
              </w:rPr>
              <w:t>навыки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употребле-</w:t>
            </w:r>
          </w:p>
          <w:p w:rsidR="00322E81" w:rsidRDefault="00542C12">
            <w:pPr>
              <w:pStyle w:val="TableParagraph"/>
              <w:tabs>
                <w:tab w:val="left" w:pos="931"/>
              </w:tabs>
              <w:ind w:left="71" w:right="64"/>
              <w:rPr>
                <w:sz w:val="18"/>
              </w:rPr>
            </w:pPr>
            <w:r>
              <w:rPr>
                <w:sz w:val="18"/>
              </w:rPr>
              <w:t>ния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нужной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мор- </w:t>
            </w:r>
            <w:r>
              <w:rPr>
                <w:spacing w:val="-2"/>
                <w:sz w:val="18"/>
              </w:rPr>
              <w:t>фологической формы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данного </w:t>
            </w:r>
            <w:r>
              <w:rPr>
                <w:sz w:val="18"/>
              </w:rPr>
              <w:t>слова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коммуни- </w:t>
            </w:r>
            <w:r>
              <w:rPr>
                <w:spacing w:val="-2"/>
                <w:sz w:val="18"/>
              </w:rPr>
              <w:t>кативно-значимом контексте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7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2.4.10–2.4.13;</w:t>
            </w:r>
          </w:p>
          <w:p w:rsidR="00322E81" w:rsidRDefault="00542C12">
            <w:pPr>
              <w:pStyle w:val="TableParagraph"/>
              <w:spacing w:before="4"/>
              <w:ind w:left="15" w:right="13"/>
              <w:rPr>
                <w:sz w:val="19"/>
              </w:rPr>
            </w:pPr>
            <w:r>
              <w:rPr>
                <w:sz w:val="19"/>
              </w:rPr>
              <w:t>2.4.15;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2.4.19;</w:t>
            </w:r>
          </w:p>
          <w:p w:rsidR="00322E81" w:rsidRDefault="00542C12">
            <w:pPr>
              <w:pStyle w:val="TableParagraph"/>
              <w:spacing w:before="3"/>
              <w:ind w:left="15" w:right="11"/>
              <w:rPr>
                <w:sz w:val="19"/>
              </w:rPr>
            </w:pPr>
            <w:r>
              <w:rPr>
                <w:spacing w:val="-2"/>
                <w:sz w:val="19"/>
              </w:rPr>
              <w:t>2.4.27;</w:t>
            </w:r>
          </w:p>
          <w:p w:rsidR="00322E81" w:rsidRDefault="00542C12">
            <w:pPr>
              <w:pStyle w:val="TableParagraph"/>
              <w:spacing w:before="4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2.4.30–2.4.35;</w:t>
            </w:r>
          </w:p>
          <w:p w:rsidR="00322E81" w:rsidRDefault="00542C12">
            <w:pPr>
              <w:pStyle w:val="TableParagraph"/>
              <w:spacing w:before="3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2.4.37–2.4.40;</w:t>
            </w:r>
          </w:p>
          <w:p w:rsidR="00322E81" w:rsidRDefault="00542C12">
            <w:pPr>
              <w:pStyle w:val="TableParagraph"/>
              <w:spacing w:before="4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2.4.42–2.4.46;</w:t>
            </w:r>
          </w:p>
          <w:p w:rsidR="00322E81" w:rsidRDefault="00542C12">
            <w:pPr>
              <w:pStyle w:val="TableParagraph"/>
              <w:spacing w:before="3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2.4.50</w:t>
            </w:r>
          </w:p>
          <w:p w:rsidR="00322E81" w:rsidRDefault="00542C12">
            <w:pPr>
              <w:pStyle w:val="TableParagraph"/>
              <w:spacing w:before="1" w:line="191" w:lineRule="exact"/>
              <w:ind w:left="15" w:right="13"/>
              <w:rPr>
                <w:sz w:val="18"/>
              </w:rPr>
            </w:pPr>
            <w:r>
              <w:rPr>
                <w:sz w:val="18"/>
              </w:rPr>
              <w:t>(англ.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яз.);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95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  <w:p w:rsidR="00322E81" w:rsidRDefault="00542C12">
            <w:pPr>
              <w:pStyle w:val="TableParagraph"/>
              <w:ind w:left="384" w:right="380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Б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Б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Б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Б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Б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95" w:lineRule="exact"/>
              <w:ind w:left="212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  <w:p w:rsidR="00322E81" w:rsidRDefault="00542C12">
            <w:pPr>
              <w:pStyle w:val="TableParagraph"/>
              <w:ind w:left="212" w:right="212"/>
              <w:jc w:val="both"/>
              <w:rPr>
                <w:sz w:val="18"/>
              </w:rPr>
            </w:pPr>
            <w:r>
              <w:rPr>
                <w:spacing w:val="-6"/>
                <w:sz w:val="18"/>
              </w:rPr>
              <w:t>КО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КО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</w:tr>
      <w:tr w:rsidR="00322E81">
        <w:trPr>
          <w:trHeight w:val="222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2.4.14–2.4.24;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21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2.4.26–2.4.27;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21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2.4.29–2.4.37;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21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2.4.42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7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7" w:lineRule="exact"/>
              <w:ind w:left="15" w:right="13"/>
              <w:rPr>
                <w:sz w:val="18"/>
              </w:rPr>
            </w:pPr>
            <w:r>
              <w:rPr>
                <w:sz w:val="18"/>
              </w:rPr>
              <w:t>(нем.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яз.);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21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2.4.10–2.4.24;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22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2.4.26–2.4.35;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22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202" w:lineRule="exact"/>
              <w:ind w:left="15" w:right="11"/>
              <w:rPr>
                <w:sz w:val="19"/>
              </w:rPr>
            </w:pPr>
            <w:r>
              <w:rPr>
                <w:spacing w:val="-2"/>
                <w:sz w:val="19"/>
              </w:rPr>
              <w:t>2.4.39–2.4.42;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1519"/>
        </w:trPr>
        <w:tc>
          <w:tcPr>
            <w:tcW w:w="867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99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217" w:lineRule="exact"/>
              <w:ind w:left="15" w:right="12"/>
              <w:rPr>
                <w:sz w:val="19"/>
              </w:rPr>
            </w:pPr>
            <w:r>
              <w:rPr>
                <w:sz w:val="19"/>
              </w:rPr>
              <w:t>2.4.45-</w:t>
            </w:r>
            <w:r>
              <w:rPr>
                <w:spacing w:val="-2"/>
                <w:sz w:val="19"/>
              </w:rPr>
              <w:t>2.4.46;</w:t>
            </w:r>
          </w:p>
          <w:p w:rsidR="00322E81" w:rsidRDefault="00542C12">
            <w:pPr>
              <w:pStyle w:val="TableParagraph"/>
              <w:ind w:left="15" w:right="13"/>
              <w:rPr>
                <w:sz w:val="18"/>
              </w:rPr>
            </w:pPr>
            <w:r>
              <w:rPr>
                <w:sz w:val="18"/>
              </w:rPr>
              <w:t>(фр.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яз.);</w:t>
            </w:r>
          </w:p>
          <w:p w:rsidR="00322E81" w:rsidRDefault="00542C12">
            <w:pPr>
              <w:pStyle w:val="TableParagraph"/>
              <w:spacing w:before="2"/>
              <w:ind w:left="15" w:right="12"/>
              <w:rPr>
                <w:sz w:val="19"/>
              </w:rPr>
            </w:pPr>
            <w:r>
              <w:rPr>
                <w:spacing w:val="-2"/>
                <w:sz w:val="19"/>
              </w:rPr>
              <w:t>2.4.8–2.4.19;</w:t>
            </w:r>
          </w:p>
          <w:p w:rsidR="00322E81" w:rsidRDefault="00542C12">
            <w:pPr>
              <w:pStyle w:val="TableParagraph"/>
              <w:spacing w:before="4"/>
              <w:ind w:left="15" w:right="11"/>
              <w:rPr>
                <w:sz w:val="19"/>
              </w:rPr>
            </w:pPr>
            <w:r>
              <w:rPr>
                <w:sz w:val="19"/>
              </w:rPr>
              <w:t>2.3.21;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2.4.23;</w:t>
            </w:r>
          </w:p>
          <w:p w:rsidR="00322E81" w:rsidRDefault="00542C12">
            <w:pPr>
              <w:pStyle w:val="TableParagraph"/>
              <w:spacing w:before="4"/>
              <w:ind w:left="15" w:right="12"/>
              <w:rPr>
                <w:sz w:val="19"/>
              </w:rPr>
            </w:pPr>
            <w:r>
              <w:rPr>
                <w:sz w:val="19"/>
              </w:rPr>
              <w:t>2.4.28;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2.4.29;</w:t>
            </w:r>
          </w:p>
          <w:p w:rsidR="00322E81" w:rsidRDefault="00542C12">
            <w:pPr>
              <w:pStyle w:val="TableParagraph"/>
              <w:spacing w:before="3"/>
              <w:ind w:left="15" w:right="13"/>
              <w:rPr>
                <w:sz w:val="19"/>
              </w:rPr>
            </w:pPr>
            <w:r>
              <w:rPr>
                <w:sz w:val="19"/>
              </w:rPr>
              <w:t>2.4.31–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2.4.33</w:t>
            </w:r>
          </w:p>
          <w:p w:rsidR="00322E81" w:rsidRDefault="00542C12">
            <w:pPr>
              <w:pStyle w:val="TableParagraph"/>
              <w:spacing w:before="1" w:line="187" w:lineRule="exact"/>
              <w:ind w:left="15" w:right="12"/>
              <w:rPr>
                <w:sz w:val="18"/>
              </w:rPr>
            </w:pPr>
            <w:r>
              <w:rPr>
                <w:sz w:val="18"/>
              </w:rPr>
              <w:t>(исп.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яз.)</w:t>
            </w:r>
          </w:p>
        </w:tc>
        <w:tc>
          <w:tcPr>
            <w:tcW w:w="880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</w:tr>
      <w:tr w:rsidR="00322E81">
        <w:trPr>
          <w:trHeight w:val="213"/>
        </w:trPr>
        <w:tc>
          <w:tcPr>
            <w:tcW w:w="867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6"/>
              <w:rPr>
                <w:sz w:val="18"/>
              </w:rPr>
            </w:pPr>
            <w:r>
              <w:rPr>
                <w:sz w:val="18"/>
              </w:rPr>
              <w:pict>
                <v:group id="_x0000_s1486" style="position:absolute;left:0;text-align:left;margin-left:9.35pt;margin-top:-19.1pt;width:59.2pt;height:62.65pt;z-index:-251618816;mso-position-horizontal-relative:text;mso-position-vertical-relative:text" coordsize="7518,7956" o:gfxdata="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">
                  <v:shape id="Image 361" o:spid="_x0000_s1484" type="#_x0000_t75" style="position:absolute;top:1806;width:6140;height:6145" o:gfxdata="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6E52/&#10;AAAA3AAAAA8AAAAAAAAAAQAgAAAAIgAAAGRycy9kb3ducmV2LnhtbFBLAQIUABQAAAAIAIdO4kAz&#10;LwWeOwAAADkAAAAQAAAAAAAAAAEAIAAAAA4BAABkcnMvc2hhcGV4bWwueG1sUEsFBgAAAAAGAAYA&#10;WwEAALgDAAAAAA==&#10;">
                    <v:imagedata r:id="rId552" o:title=""/>
                    <o:lock v:ext="edit" aspectratio="f"/>
                  </v:shape>
                  <v:shape id="Image 362" o:spid="_x0000_s1485" type="#_x0000_t75" style="position:absolute;left:3112;width:4405;height:4839" o:gfxdata="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iXo74A&#10;AADcAAAADwAAAAAAAAABACAAAAAiAAAAZHJzL2Rvd25yZXYueG1sUEsBAhQAFAAAAAgAh07iQDMv&#10;BZ47AAAAOQAAABAAAAAAAAAAAQAgAAAADQEAAGRycy9zaGFwZXhtbC54bWxQSwUGAAAAAAYABgBb&#10;AQAAtwMAAAAA&#10;">
                    <v:imagedata r:id="rId553" o:title=""/>
                    <o:lock v:ext="edit" aspectratio="f"/>
                  </v:shape>
                </v:group>
              </w:pict>
            </w: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62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71"/>
              <w:rPr>
                <w:sz w:val="18"/>
              </w:rPr>
            </w:pPr>
            <w:r>
              <w:rPr>
                <w:sz w:val="18"/>
              </w:rPr>
              <w:pict>
                <v:group id="Group 363" o:spid="_x0000_s1784" style="position:absolute;left:0;text-align:left;margin-left:16.4pt;margin-top:-66.95pt;width:60.15pt;height:60.15pt;z-index:-251617792;mso-position-horizontal-relative:text;mso-position-vertical-relative:text" coordsize="7639,7639" o:gfxdata="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">
                  <v:shape id="Image 364" o:spid="_x0000_s1782" type="#_x0000_t75" style="position:absolute;top:3259;width:4358;height:4379" o:gfxdata="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osvYK5AAAA3AAA&#10;AA8AAAAAAAAAAQAgAAAAIgAAAGRycy9kb3ducmV2LnhtbFBLAQIUABQAAAAIAIdO4kAzLwWeOwAA&#10;ADkAAAAQAAAAAAAAAAEAIAAAAAgBAABkcnMvc2hhcGV4bWwueG1sUEsFBgAAAAAGAAYAWwEAALID&#10;AAAAAA==&#10;">
                    <v:imagedata r:id="rId541" o:title=""/>
                    <o:lock v:ext="edit" aspectratio="f"/>
                  </v:shape>
                  <v:shape id="Image 365" o:spid="_x0000_s1783" type="#_x0000_t75" style="position:absolute;left:2250;width:5383;height:5383" o:gfxdata="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aqoL4A&#10;AADcAAAADwAAAAAAAAABACAAAAAiAAAAZHJzL2Rvd25yZXYueG1sUEsBAhQAFAAAAAgAh07iQDMv&#10;BZ47AAAAOQAAABAAAAAAAAAAAQAgAAAADQEAAGRycy9zaGFwZXhtbC54bWxQSwUGAAAAAAYABgBb&#10;AQAAtwMAAAAA&#10;">
                    <v:imagedata r:id="rId542" o:title=""/>
                    <o:lock v:ext="edit" aspectratio="f"/>
                  </v:shape>
                </v:group>
              </w:pict>
            </w:r>
            <w:r>
              <w:rPr>
                <w:spacing w:val="-2"/>
                <w:sz w:val="18"/>
              </w:rPr>
              <w:t>Лексико-грамма-</w:t>
            </w:r>
          </w:p>
        </w:tc>
        <w:tc>
          <w:tcPr>
            <w:tcW w:w="139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15" w:right="13"/>
              <w:rPr>
                <w:sz w:val="19"/>
              </w:rPr>
            </w:pPr>
            <w:r>
              <w:rPr>
                <w:spacing w:val="-2"/>
                <w:sz w:val="19"/>
              </w:rPr>
              <w:t>2.3.7</w:t>
            </w:r>
          </w:p>
        </w:tc>
        <w:tc>
          <w:tcPr>
            <w:tcW w:w="880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194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817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95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  <w:p w:rsidR="00322E81" w:rsidRDefault="00542C12">
            <w:pPr>
              <w:pStyle w:val="TableParagraph"/>
              <w:spacing w:line="20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  <w:p w:rsidR="00322E81" w:rsidRDefault="00542C12"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  <w:p w:rsidR="00322E81" w:rsidRDefault="00542C12">
            <w:pPr>
              <w:pStyle w:val="TableParagraph"/>
              <w:spacing w:line="191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tabs>
                <w:tab w:val="left" w:pos="983"/>
              </w:tabs>
              <w:spacing w:line="195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тические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навыки</w:t>
            </w:r>
          </w:p>
          <w:p w:rsidR="00322E81" w:rsidRDefault="00542C12">
            <w:pPr>
              <w:pStyle w:val="TableParagraph"/>
              <w:tabs>
                <w:tab w:val="left" w:pos="1059"/>
              </w:tabs>
              <w:ind w:left="71" w:right="64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упо- </w:t>
            </w:r>
            <w:r>
              <w:rPr>
                <w:spacing w:val="-2"/>
                <w:sz w:val="18"/>
              </w:rPr>
              <w:t>требления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родст-</w:t>
            </w:r>
          </w:p>
          <w:p w:rsidR="00322E81" w:rsidRDefault="00542C12">
            <w:pPr>
              <w:pStyle w:val="TableParagraph"/>
              <w:tabs>
                <w:tab w:val="left" w:pos="1123"/>
              </w:tabs>
              <w:spacing w:line="190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венного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слова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7" w:line="244" w:lineRule="auto"/>
              <w:ind w:left="502" w:hanging="410"/>
              <w:rPr>
                <w:sz w:val="19"/>
              </w:rPr>
            </w:pPr>
            <w:r>
              <w:rPr>
                <w:sz w:val="18"/>
              </w:rPr>
              <w:t>(англ.,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исп.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яз.)</w:t>
            </w:r>
            <w:r>
              <w:rPr>
                <w:sz w:val="19"/>
              </w:rPr>
              <w:t xml:space="preserve">; </w:t>
            </w:r>
            <w:r>
              <w:rPr>
                <w:spacing w:val="-2"/>
                <w:sz w:val="19"/>
              </w:rPr>
              <w:t>2.3.6</w:t>
            </w:r>
          </w:p>
          <w:p w:rsidR="00322E81" w:rsidRDefault="00542C12"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(нем.,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яз.)</w:t>
            </w: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95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  <w:p w:rsidR="00322E81" w:rsidRDefault="00542C12">
            <w:pPr>
              <w:pStyle w:val="TableParagraph"/>
              <w:ind w:left="363" w:right="359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Б</w:t>
            </w:r>
          </w:p>
          <w:p w:rsidR="00322E81" w:rsidRDefault="00542C12">
            <w:pPr>
              <w:pStyle w:val="TableParagraph"/>
              <w:spacing w:line="190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95" w:lineRule="exact"/>
              <w:ind w:left="212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  <w:p w:rsidR="00322E81" w:rsidRDefault="00542C12">
            <w:pPr>
              <w:pStyle w:val="TableParagraph"/>
              <w:ind w:left="212" w:right="203"/>
              <w:rPr>
                <w:sz w:val="18"/>
              </w:rPr>
            </w:pPr>
            <w:r>
              <w:rPr>
                <w:spacing w:val="-6"/>
                <w:sz w:val="18"/>
              </w:rPr>
              <w:t>КО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КО</w:t>
            </w:r>
          </w:p>
          <w:p w:rsidR="00322E81" w:rsidRDefault="00542C12">
            <w:pPr>
              <w:pStyle w:val="TableParagraph"/>
              <w:spacing w:line="190" w:lineRule="exact"/>
              <w:ind w:left="212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нужной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части </w:t>
            </w:r>
            <w:r>
              <w:rPr>
                <w:spacing w:val="-4"/>
                <w:sz w:val="18"/>
              </w:rPr>
              <w:t>речи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pacing w:val="-10"/>
                <w:sz w:val="18"/>
              </w:rPr>
              <w:t>Б</w:t>
            </w: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0" w:right="1"/>
              <w:rPr>
                <w:sz w:val="18"/>
              </w:rPr>
            </w:pPr>
            <w:r>
              <w:rPr>
                <w:spacing w:val="-5"/>
                <w:sz w:val="18"/>
              </w:rPr>
              <w:t>КО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31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использованием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аффиксации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ком-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206"/>
        </w:trPr>
        <w:tc>
          <w:tcPr>
            <w:tcW w:w="867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625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pacing w:val="-2"/>
                <w:sz w:val="18"/>
              </w:rPr>
              <w:t>муникативно-</w:t>
            </w:r>
            <w:r>
              <w:rPr>
                <w:spacing w:val="-4"/>
                <w:sz w:val="18"/>
              </w:rPr>
              <w:t>зна-</w:t>
            </w:r>
          </w:p>
        </w:tc>
        <w:tc>
          <w:tcPr>
            <w:tcW w:w="139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0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6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4"/>
              </w:rPr>
            </w:pPr>
          </w:p>
        </w:tc>
      </w:tr>
      <w:tr w:rsidR="00322E81">
        <w:trPr>
          <w:trHeight w:val="358"/>
        </w:trPr>
        <w:tc>
          <w:tcPr>
            <w:tcW w:w="867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25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203" w:lineRule="exact"/>
              <w:ind w:left="71"/>
              <w:rPr>
                <w:sz w:val="18"/>
              </w:rPr>
            </w:pPr>
            <w:r>
              <w:rPr>
                <w:sz w:val="18"/>
              </w:rPr>
              <w:t>чимом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контексте</w:t>
            </w:r>
          </w:p>
        </w:tc>
        <w:tc>
          <w:tcPr>
            <w:tcW w:w="139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86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spacing w:before="144"/>
        <w:rPr>
          <w:sz w:val="16"/>
        </w:rPr>
      </w:pPr>
    </w:p>
    <w:p w:rsidR="00322E81" w:rsidRDefault="00542C12">
      <w:pPr>
        <w:ind w:right="134"/>
        <w:jc w:val="center"/>
        <w:rPr>
          <w:sz w:val="15"/>
        </w:rPr>
      </w:pPr>
      <w:r>
        <w:rPr>
          <w:sz w:val="15"/>
        </w:rPr>
        <w:t>©</w:t>
      </w:r>
      <w:r>
        <w:rPr>
          <w:spacing w:val="3"/>
          <w:sz w:val="15"/>
        </w:rPr>
        <w:t xml:space="preserve"> </w:t>
      </w:r>
      <w:r>
        <w:rPr>
          <w:sz w:val="15"/>
        </w:rPr>
        <w:t>2026</w:t>
      </w:r>
      <w:r>
        <w:rPr>
          <w:spacing w:val="2"/>
          <w:sz w:val="15"/>
        </w:rPr>
        <w:t xml:space="preserve"> </w:t>
      </w:r>
      <w:r>
        <w:rPr>
          <w:sz w:val="15"/>
        </w:rPr>
        <w:t>Федеральная</w:t>
      </w:r>
      <w:r>
        <w:rPr>
          <w:spacing w:val="4"/>
          <w:sz w:val="15"/>
        </w:rPr>
        <w:t xml:space="preserve"> </w:t>
      </w:r>
      <w:r>
        <w:rPr>
          <w:sz w:val="15"/>
        </w:rPr>
        <w:t>служба</w:t>
      </w:r>
      <w:r>
        <w:rPr>
          <w:spacing w:val="3"/>
          <w:sz w:val="15"/>
        </w:rPr>
        <w:t xml:space="preserve"> </w:t>
      </w:r>
      <w:r>
        <w:rPr>
          <w:sz w:val="15"/>
        </w:rPr>
        <w:t>по</w:t>
      </w:r>
      <w:r>
        <w:rPr>
          <w:spacing w:val="3"/>
          <w:sz w:val="15"/>
        </w:rPr>
        <w:t xml:space="preserve"> </w:t>
      </w:r>
      <w:r>
        <w:rPr>
          <w:sz w:val="15"/>
        </w:rPr>
        <w:t>надзору</w:t>
      </w:r>
      <w:r>
        <w:rPr>
          <w:spacing w:val="5"/>
          <w:sz w:val="15"/>
        </w:rPr>
        <w:t xml:space="preserve"> </w:t>
      </w:r>
      <w:r>
        <w:rPr>
          <w:sz w:val="15"/>
        </w:rPr>
        <w:t>в</w:t>
      </w:r>
      <w:r>
        <w:rPr>
          <w:spacing w:val="3"/>
          <w:sz w:val="15"/>
        </w:rPr>
        <w:t xml:space="preserve"> </w:t>
      </w:r>
      <w:r>
        <w:rPr>
          <w:sz w:val="15"/>
        </w:rPr>
        <w:t>сфере</w:t>
      </w:r>
      <w:r>
        <w:rPr>
          <w:spacing w:val="4"/>
          <w:sz w:val="15"/>
        </w:rPr>
        <w:t xml:space="preserve"> </w:t>
      </w:r>
      <w:r>
        <w:rPr>
          <w:sz w:val="15"/>
        </w:rPr>
        <w:t>образования</w:t>
      </w:r>
      <w:r>
        <w:rPr>
          <w:spacing w:val="3"/>
          <w:sz w:val="15"/>
        </w:rPr>
        <w:t xml:space="preserve"> </w:t>
      </w:r>
      <w:r>
        <w:rPr>
          <w:sz w:val="15"/>
        </w:rPr>
        <w:t>и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науки</w:t>
      </w:r>
    </w:p>
    <w:p w:rsidR="00322E81" w:rsidRDefault="00542C12">
      <w:pPr>
        <w:tabs>
          <w:tab w:val="left" w:pos="3530"/>
          <w:tab w:val="left" w:pos="6143"/>
        </w:tabs>
        <w:spacing w:before="82"/>
        <w:ind w:left="151"/>
        <w:rPr>
          <w:sz w:val="16"/>
        </w:rPr>
      </w:pPr>
      <w:r>
        <w:br w:type="column"/>
      </w:r>
      <w:r>
        <w:rPr>
          <w:sz w:val="15"/>
        </w:rPr>
        <w:t>Спецификация</w:t>
      </w:r>
      <w:r>
        <w:rPr>
          <w:spacing w:val="13"/>
          <w:sz w:val="15"/>
        </w:rPr>
        <w:t xml:space="preserve"> </w:t>
      </w:r>
      <w:r>
        <w:rPr>
          <w:sz w:val="16"/>
        </w:rPr>
        <w:t>КИМ</w:t>
      </w:r>
      <w:r>
        <w:rPr>
          <w:spacing w:val="11"/>
          <w:sz w:val="16"/>
        </w:rPr>
        <w:t xml:space="preserve"> </w:t>
      </w:r>
      <w:r>
        <w:rPr>
          <w:sz w:val="16"/>
        </w:rPr>
        <w:t>ОГЭ</w:t>
      </w:r>
      <w:r>
        <w:rPr>
          <w:spacing w:val="11"/>
          <w:sz w:val="16"/>
        </w:rPr>
        <w:t xml:space="preserve"> </w:t>
      </w:r>
      <w:r>
        <w:rPr>
          <w:sz w:val="16"/>
        </w:rPr>
        <w:t>2026</w:t>
      </w:r>
      <w:r>
        <w:rPr>
          <w:spacing w:val="11"/>
          <w:sz w:val="16"/>
        </w:rPr>
        <w:t xml:space="preserve"> </w:t>
      </w:r>
      <w:r>
        <w:rPr>
          <w:spacing w:val="-5"/>
          <w:sz w:val="16"/>
        </w:rPr>
        <w:t>г.</w:t>
      </w:r>
      <w:r>
        <w:rPr>
          <w:sz w:val="16"/>
        </w:rPr>
        <w:tab/>
        <w:t>ИНОСТРАННЫЙ</w:t>
      </w:r>
      <w:r>
        <w:rPr>
          <w:spacing w:val="14"/>
          <w:sz w:val="16"/>
        </w:rPr>
        <w:t xml:space="preserve"> </w:t>
      </w:r>
      <w:r>
        <w:rPr>
          <w:sz w:val="16"/>
        </w:rPr>
        <w:t>ЯЗЫК,</w:t>
      </w:r>
      <w:r>
        <w:rPr>
          <w:spacing w:val="14"/>
          <w:sz w:val="16"/>
        </w:rPr>
        <w:t xml:space="preserve"> </w:t>
      </w:r>
      <w:r>
        <w:rPr>
          <w:sz w:val="16"/>
        </w:rPr>
        <w:t>9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класс.</w:t>
      </w:r>
      <w:r>
        <w:rPr>
          <w:sz w:val="16"/>
        </w:rPr>
        <w:tab/>
        <w:t>24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pacing w:val="-5"/>
          <w:sz w:val="16"/>
        </w:rPr>
        <w:t>24</w:t>
      </w:r>
    </w:p>
    <w:p w:rsidR="00322E81" w:rsidRDefault="00322E81">
      <w:pPr>
        <w:pStyle w:val="a9"/>
        <w:spacing w:before="10"/>
        <w:rPr>
          <w:sz w:val="20"/>
        </w:rPr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1624"/>
        <w:gridCol w:w="1385"/>
        <w:gridCol w:w="879"/>
        <w:gridCol w:w="685"/>
        <w:gridCol w:w="1148"/>
      </w:tblGrid>
      <w:tr w:rsidR="00322E81">
        <w:trPr>
          <w:trHeight w:val="1440"/>
        </w:trPr>
        <w:tc>
          <w:tcPr>
            <w:tcW w:w="879" w:type="dxa"/>
          </w:tcPr>
          <w:p w:rsidR="00322E81" w:rsidRDefault="00542C12">
            <w:pPr>
              <w:pStyle w:val="TableParagraph"/>
              <w:ind w:left="133" w:right="132" w:firstLine="212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задания</w:t>
            </w:r>
          </w:p>
        </w:tc>
        <w:tc>
          <w:tcPr>
            <w:tcW w:w="1624" w:type="dxa"/>
          </w:tcPr>
          <w:p w:rsidR="00322E81" w:rsidRDefault="00542C12">
            <w:pPr>
              <w:pStyle w:val="TableParagraph"/>
              <w:ind w:left="11" w:right="2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Проверяемые </w:t>
            </w:r>
            <w:r>
              <w:rPr>
                <w:sz w:val="18"/>
              </w:rPr>
              <w:t xml:space="preserve">требования к </w:t>
            </w:r>
            <w:r>
              <w:rPr>
                <w:spacing w:val="-2"/>
                <w:sz w:val="18"/>
              </w:rPr>
              <w:t xml:space="preserve">предметным результатам </w:t>
            </w:r>
            <w:r>
              <w:rPr>
                <w:sz w:val="18"/>
              </w:rPr>
              <w:t>освоения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основной </w:t>
            </w:r>
            <w:r>
              <w:rPr>
                <w:spacing w:val="-2"/>
                <w:sz w:val="18"/>
              </w:rPr>
              <w:t>образовательной</w:t>
            </w:r>
          </w:p>
          <w:p w:rsidR="00322E81" w:rsidRDefault="00542C12">
            <w:pPr>
              <w:pStyle w:val="TableParagraph"/>
              <w:spacing w:line="183" w:lineRule="exact"/>
              <w:ind w:left="13" w:right="29"/>
              <w:rPr>
                <w:sz w:val="18"/>
              </w:rPr>
            </w:pPr>
            <w:r>
              <w:rPr>
                <w:spacing w:val="-2"/>
                <w:sz w:val="18"/>
              </w:rPr>
              <w:t>программы</w:t>
            </w:r>
          </w:p>
        </w:tc>
        <w:tc>
          <w:tcPr>
            <w:tcW w:w="1385" w:type="dxa"/>
          </w:tcPr>
          <w:p w:rsidR="00322E81" w:rsidRDefault="00542C12">
            <w:pPr>
              <w:pStyle w:val="TableParagraph"/>
              <w:ind w:left="32" w:right="36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Коды </w:t>
            </w:r>
            <w:r>
              <w:rPr>
                <w:spacing w:val="-2"/>
                <w:sz w:val="18"/>
              </w:rPr>
              <w:t>проверяемых элементов содержания</w:t>
            </w:r>
          </w:p>
        </w:tc>
        <w:tc>
          <w:tcPr>
            <w:tcW w:w="879" w:type="dxa"/>
          </w:tcPr>
          <w:p w:rsidR="00322E81" w:rsidRDefault="00542C12">
            <w:pPr>
              <w:pStyle w:val="TableParagraph"/>
              <w:ind w:left="113" w:right="104"/>
              <w:rPr>
                <w:sz w:val="18"/>
              </w:rPr>
            </w:pPr>
            <w:r>
              <w:rPr>
                <w:spacing w:val="-2"/>
                <w:sz w:val="18"/>
              </w:rPr>
              <w:t>Уровень слож- ности задания</w:t>
            </w:r>
          </w:p>
        </w:tc>
        <w:tc>
          <w:tcPr>
            <w:tcW w:w="685" w:type="dxa"/>
          </w:tcPr>
          <w:p w:rsidR="00322E81" w:rsidRDefault="00542C12">
            <w:pPr>
              <w:pStyle w:val="TableParagraph"/>
              <w:ind w:left="151" w:right="140" w:firstLine="38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Тип </w:t>
            </w:r>
            <w:r>
              <w:rPr>
                <w:spacing w:val="-2"/>
                <w:sz w:val="18"/>
              </w:rPr>
              <w:t xml:space="preserve">зада- </w:t>
            </w:r>
            <w:r>
              <w:rPr>
                <w:spacing w:val="-4"/>
                <w:sz w:val="18"/>
              </w:rPr>
              <w:t>ния</w:t>
            </w:r>
          </w:p>
        </w:tc>
        <w:tc>
          <w:tcPr>
            <w:tcW w:w="1148" w:type="dxa"/>
          </w:tcPr>
          <w:p w:rsidR="00322E81" w:rsidRDefault="00542C12">
            <w:pPr>
              <w:pStyle w:val="TableParagraph"/>
              <w:ind w:right="62"/>
              <w:rPr>
                <w:sz w:val="18"/>
              </w:rPr>
            </w:pPr>
            <w:r>
              <w:rPr>
                <w:spacing w:val="-2"/>
                <w:sz w:val="18"/>
              </w:rPr>
              <w:t>Примерное время выполнения задания (мин.)</w:t>
            </w:r>
          </w:p>
        </w:tc>
      </w:tr>
      <w:tr w:rsidR="00322E81">
        <w:trPr>
          <w:trHeight w:val="387"/>
        </w:trPr>
        <w:tc>
          <w:tcPr>
            <w:tcW w:w="6600" w:type="dxa"/>
            <w:gridSpan w:val="6"/>
          </w:tcPr>
          <w:p w:rsidR="00322E81" w:rsidRDefault="00542C12">
            <w:pPr>
              <w:pStyle w:val="TableParagraph"/>
              <w:spacing w:before="80"/>
              <w:ind w:left="1743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4.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Задание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письменной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речи</w:t>
            </w:r>
          </w:p>
        </w:tc>
      </w:tr>
      <w:tr w:rsidR="00322E81">
        <w:trPr>
          <w:trHeight w:val="822"/>
        </w:trPr>
        <w:tc>
          <w:tcPr>
            <w:tcW w:w="879" w:type="dxa"/>
          </w:tcPr>
          <w:p w:rsidR="00322E81" w:rsidRDefault="00542C12">
            <w:pPr>
              <w:pStyle w:val="TableParagraph"/>
              <w:spacing w:line="203" w:lineRule="exact"/>
              <w:ind w:left="0" w:right="3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624" w:type="dxa"/>
          </w:tcPr>
          <w:p w:rsidR="00322E81" w:rsidRDefault="00542C12">
            <w:pPr>
              <w:pStyle w:val="TableParagraph"/>
              <w:tabs>
                <w:tab w:val="left" w:pos="910"/>
              </w:tabs>
              <w:ind w:left="59" w:right="76" w:hanging="1"/>
              <w:rPr>
                <w:sz w:val="18"/>
              </w:rPr>
            </w:pPr>
            <w:r>
              <w:rPr>
                <w:spacing w:val="-2"/>
                <w:sz w:val="18"/>
              </w:rPr>
              <w:t>Электронное письмо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личного</w:t>
            </w:r>
          </w:p>
          <w:p w:rsidR="00322E81" w:rsidRDefault="00542C12">
            <w:pPr>
              <w:pStyle w:val="TableParagraph"/>
              <w:spacing w:line="206" w:lineRule="exact"/>
              <w:ind w:left="59" w:right="76"/>
              <w:rPr>
                <w:sz w:val="18"/>
              </w:rPr>
            </w:pPr>
            <w:r>
              <w:rPr>
                <w:sz w:val="18"/>
              </w:rPr>
              <w:t>характера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ответ на письмо-стимул</w:t>
            </w:r>
          </w:p>
        </w:tc>
        <w:tc>
          <w:tcPr>
            <w:tcW w:w="1385" w:type="dxa"/>
          </w:tcPr>
          <w:p w:rsidR="00322E81" w:rsidRDefault="00542C12">
            <w:pPr>
              <w:pStyle w:val="TableParagraph"/>
              <w:spacing w:line="217" w:lineRule="exact"/>
              <w:ind w:left="32" w:right="35"/>
              <w:rPr>
                <w:sz w:val="19"/>
              </w:rPr>
            </w:pPr>
            <w:r>
              <w:rPr>
                <w:spacing w:val="-2"/>
                <w:sz w:val="19"/>
              </w:rPr>
              <w:t>1.4.3</w:t>
            </w:r>
          </w:p>
        </w:tc>
        <w:tc>
          <w:tcPr>
            <w:tcW w:w="879" w:type="dxa"/>
          </w:tcPr>
          <w:p w:rsidR="00322E81" w:rsidRDefault="00542C12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685" w:type="dxa"/>
          </w:tcPr>
          <w:p w:rsidR="00322E81" w:rsidRDefault="00542C12">
            <w:pPr>
              <w:pStyle w:val="TableParagraph"/>
              <w:spacing w:line="203" w:lineRule="exact"/>
              <w:ind w:left="8" w:right="1"/>
              <w:rPr>
                <w:sz w:val="18"/>
              </w:rPr>
            </w:pPr>
            <w:r>
              <w:rPr>
                <w:spacing w:val="-5"/>
                <w:sz w:val="18"/>
              </w:rPr>
              <w:t>РО</w:t>
            </w:r>
          </w:p>
        </w:tc>
        <w:tc>
          <w:tcPr>
            <w:tcW w:w="1148" w:type="dxa"/>
          </w:tcPr>
          <w:p w:rsidR="00322E81" w:rsidRDefault="00542C12">
            <w:pPr>
              <w:pStyle w:val="TableParagraph"/>
              <w:spacing w:line="203" w:lineRule="exact"/>
              <w:ind w:right="6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</w:tr>
      <w:tr w:rsidR="00322E81">
        <w:trPr>
          <w:trHeight w:val="215"/>
        </w:trPr>
        <w:tc>
          <w:tcPr>
            <w:tcW w:w="6600" w:type="dxa"/>
            <w:gridSpan w:val="6"/>
          </w:tcPr>
          <w:p w:rsidR="00322E81" w:rsidRDefault="00542C12">
            <w:pPr>
              <w:pStyle w:val="TableParagraph"/>
              <w:spacing w:line="195" w:lineRule="exact"/>
              <w:ind w:left="8" w:right="1"/>
              <w:rPr>
                <w:sz w:val="19"/>
              </w:rPr>
            </w:pPr>
            <w:r>
              <w:rPr>
                <w:sz w:val="19"/>
              </w:rPr>
              <w:t>УСТНАЯ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ЧАСТЬ</w:t>
            </w:r>
          </w:p>
        </w:tc>
      </w:tr>
      <w:tr w:rsidR="00322E81">
        <w:trPr>
          <w:trHeight w:val="352"/>
        </w:trPr>
        <w:tc>
          <w:tcPr>
            <w:tcW w:w="6600" w:type="dxa"/>
            <w:gridSpan w:val="6"/>
          </w:tcPr>
          <w:p w:rsidR="00322E81" w:rsidRDefault="00542C12">
            <w:pPr>
              <w:pStyle w:val="TableParagraph"/>
              <w:spacing w:before="86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Раздел</w:t>
            </w:r>
            <w:r>
              <w:rPr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spacing w:val="-2"/>
                <w:w w:val="105"/>
                <w:sz w:val="16"/>
              </w:rPr>
              <w:t>5.</w:t>
            </w:r>
            <w:r>
              <w:rPr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spacing w:val="-2"/>
                <w:w w:val="105"/>
                <w:sz w:val="16"/>
              </w:rPr>
              <w:t>Задания по</w:t>
            </w:r>
            <w:r>
              <w:rPr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spacing w:val="-2"/>
                <w:w w:val="105"/>
                <w:sz w:val="16"/>
              </w:rPr>
              <w:t>говорению</w:t>
            </w:r>
          </w:p>
        </w:tc>
      </w:tr>
      <w:tr w:rsidR="00322E81">
        <w:trPr>
          <w:trHeight w:val="885"/>
        </w:trPr>
        <w:tc>
          <w:tcPr>
            <w:tcW w:w="879" w:type="dxa"/>
          </w:tcPr>
          <w:p w:rsidR="00322E81" w:rsidRDefault="00542C12">
            <w:pPr>
              <w:pStyle w:val="TableParagraph"/>
              <w:spacing w:before="2"/>
              <w:ind w:left="3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1</w:t>
            </w:r>
          </w:p>
        </w:tc>
        <w:tc>
          <w:tcPr>
            <w:tcW w:w="1624" w:type="dxa"/>
          </w:tcPr>
          <w:p w:rsidR="00322E81" w:rsidRDefault="00542C12">
            <w:pPr>
              <w:pStyle w:val="TableParagraph"/>
              <w:spacing w:before="2" w:line="247" w:lineRule="auto"/>
              <w:ind w:left="97" w:right="76"/>
              <w:rPr>
                <w:sz w:val="16"/>
              </w:rPr>
            </w:pPr>
            <w:r>
              <w:rPr>
                <w:w w:val="105"/>
                <w:sz w:val="16"/>
              </w:rPr>
              <w:t>Чтение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вслух</w:t>
            </w:r>
            <w:r>
              <w:rPr>
                <w:spacing w:val="8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не- большого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текста</w:t>
            </w:r>
          </w:p>
        </w:tc>
        <w:tc>
          <w:tcPr>
            <w:tcW w:w="1385" w:type="dxa"/>
          </w:tcPr>
          <w:p w:rsidR="00322E81" w:rsidRDefault="00542C12">
            <w:pPr>
              <w:pStyle w:val="TableParagraph"/>
              <w:spacing w:line="217" w:lineRule="exact"/>
              <w:ind w:left="39" w:right="7"/>
              <w:rPr>
                <w:sz w:val="19"/>
              </w:rPr>
            </w:pPr>
            <w:r>
              <w:rPr>
                <w:spacing w:val="-2"/>
                <w:sz w:val="19"/>
              </w:rPr>
              <w:t>2.1.4</w:t>
            </w:r>
          </w:p>
          <w:p w:rsidR="00322E81" w:rsidRDefault="00542C12">
            <w:pPr>
              <w:pStyle w:val="TableParagraph"/>
              <w:spacing w:before="4"/>
              <w:ind w:left="39" w:right="7"/>
              <w:rPr>
                <w:sz w:val="19"/>
              </w:rPr>
            </w:pPr>
            <w:r>
              <w:rPr>
                <w:sz w:val="18"/>
              </w:rPr>
              <w:t>(англ.,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исп.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яз.)</w:t>
            </w:r>
            <w:r>
              <w:rPr>
                <w:spacing w:val="-2"/>
                <w:sz w:val="19"/>
              </w:rPr>
              <w:t>;</w:t>
            </w:r>
          </w:p>
          <w:p w:rsidR="00322E81" w:rsidRDefault="00542C12">
            <w:pPr>
              <w:pStyle w:val="TableParagraph"/>
              <w:numPr>
                <w:ilvl w:val="2"/>
                <w:numId w:val="29"/>
              </w:numPr>
              <w:tabs>
                <w:tab w:val="left" w:pos="543"/>
              </w:tabs>
              <w:spacing w:before="3" w:after="0" w:line="240" w:lineRule="auto"/>
              <w:ind w:left="543" w:hanging="430"/>
              <w:jc w:val="left"/>
              <w:rPr>
                <w:sz w:val="19"/>
              </w:rPr>
            </w:pPr>
            <w:r>
              <w:rPr>
                <w:sz w:val="18"/>
              </w:rPr>
              <w:t>(нем.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яз.)</w:t>
            </w:r>
            <w:r>
              <w:rPr>
                <w:spacing w:val="-2"/>
                <w:sz w:val="19"/>
              </w:rPr>
              <w:t>;</w:t>
            </w:r>
          </w:p>
          <w:p w:rsidR="00322E81" w:rsidRDefault="00542C12">
            <w:pPr>
              <w:pStyle w:val="TableParagraph"/>
              <w:numPr>
                <w:ilvl w:val="2"/>
                <w:numId w:val="29"/>
              </w:numPr>
              <w:tabs>
                <w:tab w:val="left" w:pos="610"/>
              </w:tabs>
              <w:spacing w:before="4" w:after="0" w:line="200" w:lineRule="exact"/>
              <w:ind w:left="610" w:hanging="430"/>
              <w:jc w:val="left"/>
              <w:rPr>
                <w:sz w:val="18"/>
              </w:rPr>
            </w:pPr>
            <w:r>
              <w:rPr>
                <w:sz w:val="18"/>
              </w:rPr>
              <w:t>(фр.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яз.)</w:t>
            </w:r>
          </w:p>
        </w:tc>
        <w:tc>
          <w:tcPr>
            <w:tcW w:w="879" w:type="dxa"/>
          </w:tcPr>
          <w:p w:rsidR="00322E81" w:rsidRDefault="00542C12">
            <w:pPr>
              <w:pStyle w:val="TableParagraph"/>
              <w:spacing w:before="2"/>
              <w:ind w:left="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Б</w:t>
            </w:r>
          </w:p>
          <w:p w:rsidR="00322E81" w:rsidRDefault="00322E81">
            <w:pPr>
              <w:pStyle w:val="TableParagraph"/>
              <w:spacing w:before="2"/>
              <w:ind w:left="0"/>
              <w:rPr>
                <w:sz w:val="3"/>
              </w:rPr>
            </w:pPr>
          </w:p>
          <w:p w:rsidR="00322E81" w:rsidRDefault="00542C12">
            <w:pPr>
              <w:pStyle w:val="TableParagraph"/>
              <w:ind w:left="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78790" cy="415925"/>
                  <wp:effectExtent l="0" t="0" r="16510" b="3175"/>
                  <wp:docPr id="370" name="Image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66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15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</w:tcPr>
          <w:p w:rsidR="00322E81" w:rsidRDefault="00542C12">
            <w:pPr>
              <w:pStyle w:val="TableParagraph"/>
              <w:spacing w:before="2"/>
              <w:ind w:left="8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РО</w:t>
            </w:r>
          </w:p>
        </w:tc>
        <w:tc>
          <w:tcPr>
            <w:tcW w:w="1148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/>
              <w:ind w:right="6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15</w:t>
            </w:r>
          </w:p>
          <w:p w:rsidR="00322E81" w:rsidRDefault="00542C12">
            <w:pPr>
              <w:pStyle w:val="TableParagraph"/>
              <w:spacing w:before="6" w:line="247" w:lineRule="auto"/>
              <w:ind w:left="199" w:right="18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(на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одного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экзаме-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нуемого)</w:t>
            </w:r>
          </w:p>
        </w:tc>
      </w:tr>
      <w:tr w:rsidR="00322E81">
        <w:trPr>
          <w:trHeight w:val="185"/>
        </w:trPr>
        <w:tc>
          <w:tcPr>
            <w:tcW w:w="87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4" w:lineRule="exact"/>
              <w:ind w:left="3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2</w:t>
            </w:r>
          </w:p>
        </w:tc>
        <w:tc>
          <w:tcPr>
            <w:tcW w:w="1624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4" w:lineRule="exact"/>
              <w:ind w:left="9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Условный</w:t>
            </w:r>
          </w:p>
        </w:tc>
        <w:tc>
          <w:tcPr>
            <w:tcW w:w="1385" w:type="dxa"/>
            <w:vMerge w:val="restart"/>
          </w:tcPr>
          <w:p w:rsidR="00322E81" w:rsidRDefault="00542C12">
            <w:pPr>
              <w:pStyle w:val="TableParagraph"/>
              <w:spacing w:line="217" w:lineRule="exact"/>
              <w:ind w:left="437"/>
              <w:rPr>
                <w:sz w:val="19"/>
              </w:rPr>
            </w:pPr>
            <w:r>
              <w:rPr>
                <w:spacing w:val="-2"/>
                <w:sz w:val="19"/>
              </w:rPr>
              <w:t>1.1.1.3</w:t>
            </w:r>
          </w:p>
        </w:tc>
        <w:tc>
          <w:tcPr>
            <w:tcW w:w="87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4" w:lineRule="exact"/>
              <w:ind w:left="8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П</w:t>
            </w:r>
          </w:p>
        </w:tc>
        <w:tc>
          <w:tcPr>
            <w:tcW w:w="68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 w:line="164" w:lineRule="exact"/>
              <w:ind w:left="8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РО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</w:tr>
      <w:tr w:rsidR="00322E81">
        <w:trPr>
          <w:trHeight w:val="181"/>
        </w:trPr>
        <w:tc>
          <w:tcPr>
            <w:tcW w:w="87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sz w:val="16"/>
              </w:rPr>
              <w:t>диалог-</w:t>
            </w:r>
            <w:r>
              <w:rPr>
                <w:spacing w:val="-2"/>
                <w:sz w:val="16"/>
              </w:rPr>
              <w:t>расспрос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322E81" w:rsidRDefault="00322E81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8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</w:tr>
      <w:tr w:rsidR="00322E81">
        <w:trPr>
          <w:trHeight w:val="381"/>
        </w:trPr>
        <w:tc>
          <w:tcPr>
            <w:tcW w:w="87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/>
              <w:ind w:left="3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1624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Тематическое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моно-</w:t>
            </w:r>
          </w:p>
          <w:p w:rsidR="00322E81" w:rsidRDefault="00542C12">
            <w:pPr>
              <w:pStyle w:val="TableParagraph"/>
              <w:tabs>
                <w:tab w:val="left" w:pos="1100"/>
              </w:tabs>
              <w:spacing w:before="6" w:line="169" w:lineRule="exact"/>
              <w:ind w:left="9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логическое</w:t>
            </w:r>
            <w:r>
              <w:rPr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выска-</w:t>
            </w:r>
          </w:p>
        </w:tc>
        <w:tc>
          <w:tcPr>
            <w:tcW w:w="138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line="217" w:lineRule="exact"/>
              <w:ind w:left="38" w:right="7"/>
              <w:rPr>
                <w:sz w:val="19"/>
              </w:rPr>
            </w:pPr>
            <w:r>
              <w:rPr>
                <w:spacing w:val="-2"/>
                <w:sz w:val="19"/>
              </w:rPr>
              <w:t>1.1.2.2</w:t>
            </w:r>
          </w:p>
        </w:tc>
        <w:tc>
          <w:tcPr>
            <w:tcW w:w="879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/>
              <w:ind w:left="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Б</w:t>
            </w:r>
          </w:p>
        </w:tc>
        <w:tc>
          <w:tcPr>
            <w:tcW w:w="685" w:type="dxa"/>
            <w:tcBorders>
              <w:bottom w:val="nil"/>
            </w:tcBorders>
          </w:tcPr>
          <w:p w:rsidR="00322E81" w:rsidRDefault="00542C12">
            <w:pPr>
              <w:pStyle w:val="TableParagraph"/>
              <w:spacing w:before="2"/>
              <w:ind w:left="8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РО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6"/>
              </w:rPr>
            </w:pPr>
          </w:p>
        </w:tc>
      </w:tr>
      <w:tr w:rsidR="00322E81">
        <w:trPr>
          <w:trHeight w:val="190"/>
        </w:trPr>
        <w:tc>
          <w:tcPr>
            <w:tcW w:w="87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зывание</w:t>
            </w:r>
            <w:r>
              <w:rPr>
                <w:spacing w:val="40"/>
                <w:w w:val="105"/>
                <w:sz w:val="16"/>
              </w:rPr>
              <w:t xml:space="preserve"> 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2"/>
                <w:w w:val="105"/>
                <w:sz w:val="16"/>
              </w:rPr>
              <w:t xml:space="preserve"> вербаль-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8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</w:tr>
      <w:tr w:rsidR="00322E81">
        <w:trPr>
          <w:trHeight w:val="190"/>
        </w:trPr>
        <w:tc>
          <w:tcPr>
            <w:tcW w:w="87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322E81" w:rsidRDefault="00542C12">
            <w:pPr>
              <w:pStyle w:val="TableParagraph"/>
              <w:spacing w:before="1" w:line="169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ной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опорой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1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тексте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85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8" w:type="dxa"/>
            <w:tcBorders>
              <w:top w:val="nil"/>
              <w:bottom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</w:tr>
      <w:tr w:rsidR="00322E81">
        <w:trPr>
          <w:trHeight w:val="186"/>
        </w:trPr>
        <w:tc>
          <w:tcPr>
            <w:tcW w:w="87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:rsidR="00322E81" w:rsidRDefault="00542C12">
            <w:pPr>
              <w:pStyle w:val="TableParagraph"/>
              <w:spacing w:before="1" w:line="165" w:lineRule="exact"/>
              <w:ind w:left="9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задания</w:t>
            </w:r>
          </w:p>
        </w:tc>
        <w:tc>
          <w:tcPr>
            <w:tcW w:w="138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79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85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322E81" w:rsidRDefault="00322E81">
            <w:pPr>
              <w:pStyle w:val="TableParagraph"/>
              <w:ind w:left="0"/>
              <w:rPr>
                <w:sz w:val="12"/>
              </w:rPr>
            </w:pPr>
          </w:p>
        </w:tc>
      </w:tr>
      <w:tr w:rsidR="00322E81">
        <w:trPr>
          <w:trHeight w:val="1330"/>
        </w:trPr>
        <w:tc>
          <w:tcPr>
            <w:tcW w:w="6600" w:type="dxa"/>
            <w:gridSpan w:val="6"/>
          </w:tcPr>
          <w:p w:rsidR="00322E81" w:rsidRDefault="00542C12">
            <w:pPr>
              <w:pStyle w:val="TableParagraph"/>
              <w:spacing w:before="2" w:line="247" w:lineRule="auto"/>
              <w:ind w:right="1662"/>
              <w:rPr>
                <w:sz w:val="16"/>
              </w:rPr>
            </w:pPr>
            <w:r>
              <w:rPr>
                <w:w w:val="105"/>
                <w:sz w:val="16"/>
              </w:rPr>
              <w:t>Всего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заданий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38</w:t>
            </w:r>
            <w:r>
              <w:rPr>
                <w:w w:val="105"/>
                <w:sz w:val="16"/>
              </w:rPr>
              <w:t>;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из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них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типу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заданий: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кратким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ответом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34</w:t>
            </w:r>
            <w:r>
              <w:rPr>
                <w:w w:val="105"/>
                <w:sz w:val="16"/>
              </w:rPr>
              <w:t xml:space="preserve">; с развёрнутым ответом – </w:t>
            </w:r>
            <w:r>
              <w:rPr>
                <w:b/>
                <w:w w:val="105"/>
                <w:sz w:val="16"/>
              </w:rPr>
              <w:t>4</w:t>
            </w:r>
            <w:r>
              <w:rPr>
                <w:w w:val="105"/>
                <w:sz w:val="16"/>
              </w:rPr>
              <w:t>;</w:t>
            </w:r>
          </w:p>
          <w:p w:rsidR="00322E81" w:rsidRDefault="00542C12">
            <w:pPr>
              <w:pStyle w:val="TableParagraph"/>
              <w:spacing w:before="2" w:line="247" w:lineRule="auto"/>
              <w:rPr>
                <w:sz w:val="16"/>
              </w:rPr>
            </w:pPr>
            <w:r>
              <w:rPr>
                <w:w w:val="105"/>
                <w:sz w:val="16"/>
              </w:rPr>
              <w:t>по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уровню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сложности: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заданий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базового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уровня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23</w:t>
            </w:r>
            <w:r>
              <w:rPr>
                <w:w w:val="105"/>
                <w:sz w:val="16"/>
              </w:rPr>
              <w:t>;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заданий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повышенного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уровня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15</w:t>
            </w:r>
            <w:r>
              <w:rPr>
                <w:w w:val="105"/>
                <w:sz w:val="16"/>
              </w:rPr>
              <w:t xml:space="preserve">. Максимальный первичный балл за работу – </w:t>
            </w:r>
            <w:r>
              <w:rPr>
                <w:b/>
                <w:w w:val="105"/>
                <w:sz w:val="16"/>
              </w:rPr>
              <w:t>68</w:t>
            </w:r>
            <w:r>
              <w:rPr>
                <w:w w:val="105"/>
                <w:sz w:val="16"/>
              </w:rPr>
              <w:t>.</w:t>
            </w:r>
          </w:p>
          <w:p w:rsidR="00322E81" w:rsidRDefault="00542C12">
            <w:pPr>
              <w:pStyle w:val="TableParagraph"/>
              <w:spacing w:before="1" w:line="247" w:lineRule="auto"/>
              <w:ind w:right="1662"/>
              <w:rPr>
                <w:sz w:val="16"/>
              </w:rPr>
            </w:pPr>
            <w:r>
              <w:rPr>
                <w:w w:val="105"/>
                <w:sz w:val="16"/>
              </w:rPr>
              <w:t>Время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выполнения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письменной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части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работы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</w:t>
            </w:r>
            <w:r>
              <w:rPr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часа</w:t>
            </w:r>
            <w:r>
              <w:rPr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(120</w:t>
            </w:r>
            <w:r>
              <w:rPr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минут)</w:t>
            </w:r>
            <w:r>
              <w:rPr>
                <w:w w:val="105"/>
                <w:sz w:val="16"/>
              </w:rPr>
              <w:t xml:space="preserve">. Время выполнения устной части работы – </w:t>
            </w:r>
            <w:r>
              <w:rPr>
                <w:b/>
                <w:w w:val="105"/>
                <w:sz w:val="16"/>
              </w:rPr>
              <w:t>15 минут</w:t>
            </w:r>
            <w:r>
              <w:rPr>
                <w:w w:val="105"/>
                <w:sz w:val="16"/>
              </w:rPr>
              <w:t>.</w:t>
            </w:r>
          </w:p>
          <w:p w:rsidR="00322E81" w:rsidRDefault="00542C12">
            <w:pPr>
              <w:pStyle w:val="TableParagraph"/>
              <w:spacing w:before="2" w:line="166" w:lineRule="exact"/>
              <w:rPr>
                <w:sz w:val="16"/>
              </w:rPr>
            </w:pPr>
            <w:r>
              <w:rPr>
                <w:w w:val="105"/>
                <w:sz w:val="16"/>
              </w:rPr>
              <w:t>Общее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время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выполнения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работы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</w:t>
            </w:r>
            <w:r>
              <w:rPr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часа</w:t>
            </w:r>
            <w:r>
              <w:rPr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15</w:t>
            </w:r>
            <w:r>
              <w:rPr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spacing w:val="-2"/>
                <w:w w:val="105"/>
                <w:sz w:val="16"/>
              </w:rPr>
              <w:t>минут</w:t>
            </w:r>
            <w:r>
              <w:rPr>
                <w:spacing w:val="-2"/>
                <w:w w:val="105"/>
                <w:sz w:val="16"/>
              </w:rPr>
              <w:t>.</w:t>
            </w:r>
          </w:p>
        </w:tc>
      </w:tr>
    </w:tbl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pStyle w:val="a9"/>
        <w:rPr>
          <w:sz w:val="16"/>
        </w:rPr>
      </w:pPr>
    </w:p>
    <w:p w:rsidR="00322E81" w:rsidRDefault="00322E81">
      <w:pPr>
        <w:rPr>
          <w:lang w:val="ru-RU"/>
        </w:rPr>
      </w:pPr>
    </w:p>
    <w:sectPr w:rsidR="00322E81">
      <w:type w:val="continuous"/>
      <w:pgSz w:w="16840" w:h="11910" w:orient="landscape"/>
      <w:pgMar w:top="580" w:right="566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2C12" w:rsidRDefault="00542C12">
      <w:pPr>
        <w:spacing w:line="240" w:lineRule="auto"/>
      </w:pPr>
      <w:r>
        <w:separator/>
      </w:r>
    </w:p>
  </w:endnote>
  <w:endnote w:type="continuationSeparator" w:id="0">
    <w:p w:rsidR="00542C12" w:rsidRDefault="00542C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E81" w:rsidRDefault="00542C12">
    <w:pPr>
      <w:pStyle w:val="a9"/>
      <w:spacing w:line="14" w:lineRule="auto"/>
      <w:rPr>
        <w:sz w:val="17"/>
      </w:rPr>
    </w:pPr>
    <w:r>
      <w:rPr>
        <w:sz w:val="17"/>
      </w:rPr>
      <w:pict w14:anchorId="3B31AFA9">
        <v:shapetype id="_x0000_t202" coordsize="21600,21600" o:spt="202" path="m,l,21600r21600,l21600,xe">
          <v:stroke joinstyle="miter"/>
          <v:path gradientshapeok="t" o:connecttype="rect"/>
        </v:shapetype>
        <v:shape id="Textbox 34" o:spid="_x0000_s2052" type="#_x0000_t202" style="position:absolute;margin-left:248.35pt;margin-top:534.7pt;width:327.35pt;height:14.2pt;z-index:-251657216;mso-position-horizontal-relative:page;mso-position-vertical-relative:page;mso-width-relative:page;mso-height-relative:page" o:gfxdata="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wT6bT2wAAAA4BAAAPAAAAAAAAAAEAIAAAACIAAABkcnMvZG93bnJldi54bWxQSwECFAAU&#10;AAAACACHTuJARHCqlrUBAAB2AwAADgAAAAAAAAABACAAAAAqAQAAZHJzL2Uyb0RvYy54bWxQSwUG&#10;AAAAAAYABgBZAQAAUQUAAAAA&#10;" filled="f" stroked="f">
          <v:textbox inset="0,0,0,0">
            <w:txbxContent>
              <w:p w:rsidR="00322E81" w:rsidRDefault="00542C12">
                <w:pPr>
                  <w:spacing w:before="10"/>
                  <w:ind w:left="20"/>
                </w:pPr>
                <w:r>
                  <w:t>©</w:t>
                </w:r>
                <w:r>
                  <w:rPr>
                    <w:spacing w:val="-6"/>
                  </w:rPr>
                  <w:t xml:space="preserve"> </w:t>
                </w:r>
                <w:r>
                  <w:t>2026</w:t>
                </w:r>
                <w:r>
                  <w:rPr>
                    <w:spacing w:val="-7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5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6"/>
                  </w:rPr>
                  <w:t xml:space="preserve"> </w:t>
                </w:r>
                <w:r>
                  <w:t>по</w:t>
                </w:r>
                <w:r>
                  <w:rPr>
                    <w:spacing w:val="-6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-4"/>
                  </w:rPr>
                  <w:t xml:space="preserve"> </w:t>
                </w:r>
                <w:r>
                  <w:t>в</w:t>
                </w:r>
                <w:r>
                  <w:rPr>
                    <w:spacing w:val="-5"/>
                  </w:rPr>
                  <w:t xml:space="preserve"> </w:t>
                </w:r>
                <w:r>
                  <w:t>сфере</w:t>
                </w:r>
                <w:r>
                  <w:rPr>
                    <w:spacing w:val="-6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2"/>
                  </w:rPr>
                  <w:t>науки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E81" w:rsidRDefault="00322E81">
    <w:pPr>
      <w:pStyle w:val="a9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E81" w:rsidRDefault="00322E81">
    <w:pPr>
      <w:pStyle w:val="a9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2C12" w:rsidRDefault="00542C12">
      <w:pPr>
        <w:spacing w:after="0"/>
      </w:pPr>
      <w:r>
        <w:separator/>
      </w:r>
    </w:p>
  </w:footnote>
  <w:footnote w:type="continuationSeparator" w:id="0">
    <w:p w:rsidR="00542C12" w:rsidRDefault="00542C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E81" w:rsidRDefault="00542C12">
    <w:pPr>
      <w:pStyle w:val="a9"/>
      <w:spacing w:line="14" w:lineRule="auto"/>
      <w:rPr>
        <w:sz w:val="20"/>
      </w:rPr>
    </w:pPr>
    <w:r>
      <w:rPr>
        <w:sz w:val="20"/>
      </w:rPr>
      <w:pict w14:anchorId="7AEEBB2A">
        <v:shapetype id="_x0000_t202" coordsize="21600,21600" o:spt="202" path="m,l,21600r21600,l21600,xe">
          <v:stroke joinstyle="miter"/>
          <v:path gradientshapeok="t" o:connecttype="rect"/>
        </v:shapetype>
        <v:shape id="Textbox 31" o:spid="_x0000_s2049" type="#_x0000_t202" style="position:absolute;margin-left:55.65pt;margin-top:37pt;width:135.6pt;height:15.3pt;z-index:-251660288;mso-position-horizontal-relative:page;mso-position-vertical-relative:page;mso-width-relative:page;mso-height-relative:page" o:gfxdata="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FBGhtgAAAAKAQAADwAAAAAAAAABACAAAAAiAAAAZHJzL2Rvd25yZXYueG1sUEsBAhQAFAAAAAgA&#10;h07iQF5IPyizAQAAdgMAAA4AAAAAAAAAAQAgAAAAJwEAAGRycy9lMm9Eb2MueG1sUEsFBgAAAAAG&#10;AAYAWQEAAEwFAAAAAA==&#10;" filled="f" stroked="f">
          <v:textbox inset="0,0,0,0">
            <w:txbxContent>
              <w:p w:rsidR="00322E81" w:rsidRDefault="00542C1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Кодификатор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ОГЭ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 xml:space="preserve">2026 </w:t>
                </w:r>
                <w:r>
                  <w:rPr>
                    <w:spacing w:val="-5"/>
                    <w:sz w:val="24"/>
                  </w:rPr>
                  <w:t>г.</w:t>
                </w:r>
              </w:p>
            </w:txbxContent>
          </v:textbox>
          <w10:wrap anchorx="page" anchory="page"/>
        </v:shape>
      </w:pict>
    </w:r>
    <w:r>
      <w:rPr>
        <w:sz w:val="20"/>
      </w:rPr>
      <w:pict w14:anchorId="71C6785D">
        <v:shape id="Textbox 32" o:spid="_x0000_s2050" type="#_x0000_t202" style="position:absolute;margin-left:574.45pt;margin-top:37pt;width:166.35pt;height:15.3pt;z-index:-251659264;mso-position-horizontal-relative:page;mso-position-vertical-relative:page;mso-width-relative:page;mso-height-relative:page" o:gfxdata="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mdgTbYAAAADAEAAA8AAAAAAAAAAQAgAAAAIgAAAGRycy9kb3ducmV2LnhtbFBLAQIUABQAAAAI&#10;AIdO4kBhcBLZtAEAAHYDAAAOAAAAAAAAAAEAIAAAACcBAABkcnMvZTJvRG9jLnhtbFBLBQYAAAAA&#10;BgAGAFkBAABNBQAAAAA=&#10;" filled="f" stroked="f">
          <v:textbox inset="0,0,0,0">
            <w:txbxContent>
              <w:p w:rsidR="00322E81" w:rsidRDefault="00542C1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АНГЛИЙСКИЙ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ЯЗЫК,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9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pacing w:val="-2"/>
                    <w:sz w:val="24"/>
                  </w:rPr>
                  <w:t>класс.</w:t>
                </w:r>
              </w:p>
            </w:txbxContent>
          </v:textbox>
          <w10:wrap anchorx="page" anchory="page"/>
        </v:shape>
      </w:pict>
    </w:r>
    <w:r>
      <w:rPr>
        <w:sz w:val="20"/>
      </w:rPr>
      <w:pict w14:anchorId="2D5C652D">
        <v:shape id="Textbox 33" o:spid="_x0000_s2051" type="#_x0000_t202" style="position:absolute;margin-left:750.8pt;margin-top:37pt;width:35.35pt;height:15.3pt;z-index:-251658240;mso-position-horizontal-relative:page;mso-position-vertical-relative:page;mso-width-relative:page;mso-height-relative:page" o:gfxdata="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m7ZzJ2QAAAAwBAAAPAAAAAAAAAAEAIAAAACIAAABkcnMvZG93bnJldi54bWxQSwECFAAUAAAA&#10;CACHTuJAzOzYUbQBAAB1AwAADgAAAAAAAAABACAAAAAoAQAAZHJzL2Uyb0RvYy54bWxQSwUGAAAA&#10;AAYABgBZAQAATgUAAAAA&#10;" filled="f" stroked="f">
          <v:textbox inset="0,0,0,0">
            <w:txbxContent>
              <w:p w:rsidR="00322E81" w:rsidRDefault="00542C1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rPr>
                    <w:sz w:val="24"/>
                  </w:rPr>
                  <w:fldChar w:fldCharType="separate"/>
                </w:r>
                <w:r>
                  <w:rPr>
                    <w:sz w:val="24"/>
                  </w:rPr>
                  <w:t>1</w:t>
                </w:r>
                <w:r>
                  <w:rPr>
                    <w:sz w:val="24"/>
                  </w:rPr>
                  <w:t>0</w:t>
                </w:r>
                <w:r>
                  <w:rPr>
                    <w:sz w:val="24"/>
                  </w:rPr>
                  <w:fldChar w:fldCharType="end"/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/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5"/>
                    <w:sz w:val="24"/>
                  </w:rPr>
                  <w:t>29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E81" w:rsidRDefault="00322E81">
    <w:pPr>
      <w:pStyle w:val="a9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E81" w:rsidRDefault="00322E81">
    <w:pPr>
      <w:pStyle w:val="a9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151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817" w:hanging="1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74" w:hanging="1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31" w:hanging="1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8" w:hanging="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5" w:hanging="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2" w:hanging="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59" w:hanging="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16" w:hanging="193"/>
      </w:pPr>
      <w:rPr>
        <w:rFonts w:hint="default"/>
        <w:lang w:val="ru-RU" w:eastAsia="en-US" w:bidi="ar-SA"/>
      </w:r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decimal"/>
      <w:lvlText w:val="%1."/>
      <w:lvlJc w:val="left"/>
      <w:pPr>
        <w:ind w:left="637" w:hanging="1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392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640" w:hanging="2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" w:hanging="2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9" w:hanging="2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-171" w:hanging="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-441" w:hanging="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711" w:hanging="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981" w:hanging="210"/>
      </w:pPr>
      <w:rPr>
        <w:rFonts w:hint="default"/>
        <w:lang w:val="ru-RU" w:eastAsia="en-US" w:bidi="ar-SA"/>
      </w:rPr>
    </w:lvl>
  </w:abstractNum>
  <w:abstractNum w:abstractNumId="2" w15:restartNumberingAfterBreak="0">
    <w:nsid w:val="BF205925"/>
    <w:multiLevelType w:val="multilevel"/>
    <w:tmpl w:val="BF205925"/>
    <w:lvl w:ilvl="0">
      <w:start w:val="8"/>
      <w:numFmt w:val="decimal"/>
      <w:lvlText w:val="%1)"/>
      <w:lvlJc w:val="left"/>
      <w:pPr>
        <w:ind w:left="1128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1709" w:hanging="20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8" w:hanging="2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88" w:hanging="2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77" w:hanging="2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2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6" w:hanging="2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45" w:hanging="2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35" w:hanging="206"/>
      </w:pPr>
      <w:rPr>
        <w:rFonts w:hint="default"/>
        <w:lang w:val="ru-RU" w:eastAsia="en-US" w:bidi="ar-SA"/>
      </w:rPr>
    </w:lvl>
  </w:abstractNum>
  <w:abstractNum w:abstractNumId="3" w15:restartNumberingAfterBreak="0">
    <w:nsid w:val="CF092B84"/>
    <w:multiLevelType w:val="multilevel"/>
    <w:tmpl w:val="CF092B84"/>
    <w:lvl w:ilvl="0">
      <w:numFmt w:val="bullet"/>
      <w:lvlText w:val="–"/>
      <w:lvlJc w:val="left"/>
      <w:pPr>
        <w:ind w:left="93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1538" w:hanging="2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37" w:hanging="2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36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5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4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3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2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31" w:hanging="241"/>
      </w:pPr>
      <w:rPr>
        <w:rFonts w:hint="default"/>
        <w:lang w:val="ru-RU" w:eastAsia="en-US" w:bidi="ar-SA"/>
      </w:rPr>
    </w:lvl>
  </w:abstractNum>
  <w:abstractNum w:abstractNumId="4" w15:restartNumberingAfterBreak="0">
    <w:nsid w:val="0053208E"/>
    <w:multiLevelType w:val="multilevel"/>
    <w:tmpl w:val="0053208E"/>
    <w:lvl w:ilvl="0">
      <w:numFmt w:val="bullet"/>
      <w:lvlText w:val=""/>
      <w:lvlJc w:val="left"/>
      <w:pPr>
        <w:ind w:left="768" w:hanging="2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1389" w:hanging="2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18" w:hanging="2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48" w:hanging="2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7" w:hanging="2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7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6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6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95" w:hanging="248"/>
      </w:pPr>
      <w:rPr>
        <w:rFonts w:hint="default"/>
        <w:lang w:val="ru-RU" w:eastAsia="en-US" w:bidi="ar-SA"/>
      </w:rPr>
    </w:lvl>
  </w:abstractNum>
  <w:abstractNum w:abstractNumId="5" w15:restartNumberingAfterBreak="0">
    <w:nsid w:val="006E23D8"/>
    <w:multiLevelType w:val="multilevel"/>
    <w:tmpl w:val="006E23D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151" w:hanging="1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817" w:hanging="19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74" w:hanging="1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31" w:hanging="1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8" w:hanging="1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5" w:hanging="1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2" w:hanging="1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59" w:hanging="1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16" w:hanging="194"/>
      </w:pPr>
      <w:rPr>
        <w:rFonts w:hint="default"/>
        <w:lang w:val="ru-RU" w:eastAsia="en-US" w:bidi="ar-SA"/>
      </w:rPr>
    </w:lvl>
  </w:abstractNum>
  <w:abstractNum w:abstractNumId="7" w15:restartNumberingAfterBreak="0">
    <w:nsid w:val="03CF55C5"/>
    <w:multiLevelType w:val="multilevel"/>
    <w:tmpl w:val="03CF55C5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3D62ECE"/>
    <w:multiLevelType w:val="multilevel"/>
    <w:tmpl w:val="03D62ECE"/>
    <w:lvl w:ilvl="0">
      <w:numFmt w:val="bullet"/>
      <w:lvlText w:val=""/>
      <w:lvlJc w:val="left"/>
      <w:pPr>
        <w:ind w:left="648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1240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4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1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2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2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43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43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44" w:hanging="293"/>
      </w:pPr>
      <w:rPr>
        <w:rFonts w:hint="default"/>
        <w:lang w:val="ru-RU" w:eastAsia="en-US" w:bidi="ar-SA"/>
      </w:rPr>
    </w:lvl>
  </w:abstractNum>
  <w:abstractNum w:abstractNumId="9" w15:restartNumberingAfterBreak="0">
    <w:nsid w:val="056779E6"/>
    <w:multiLevelType w:val="multilevel"/>
    <w:tmpl w:val="056779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772576C"/>
    <w:multiLevelType w:val="multilevel"/>
    <w:tmpl w:val="0772576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87B0664"/>
    <w:multiLevelType w:val="multilevel"/>
    <w:tmpl w:val="087B066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2270D2A"/>
    <w:multiLevelType w:val="multilevel"/>
    <w:tmpl w:val="12270D2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3346649"/>
    <w:multiLevelType w:val="multilevel"/>
    <w:tmpl w:val="13346649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882666F"/>
    <w:multiLevelType w:val="multilevel"/>
    <w:tmpl w:val="1882666F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CCE2F6A"/>
    <w:multiLevelType w:val="multilevel"/>
    <w:tmpl w:val="1CCE2F6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5B654F3"/>
    <w:multiLevelType w:val="multilevel"/>
    <w:tmpl w:val="25B654F3"/>
    <w:lvl w:ilvl="0">
      <w:numFmt w:val="bullet"/>
      <w:lvlText w:val="–"/>
      <w:lvlJc w:val="left"/>
      <w:pPr>
        <w:ind w:left="640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1240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4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1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2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2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43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43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44" w:hanging="293"/>
      </w:pPr>
      <w:rPr>
        <w:rFonts w:hint="default"/>
        <w:lang w:val="ru-RU" w:eastAsia="en-US" w:bidi="ar-SA"/>
      </w:rPr>
    </w:lvl>
  </w:abstractNum>
  <w:abstractNum w:abstractNumId="17" w15:restartNumberingAfterBreak="0">
    <w:nsid w:val="27E377FB"/>
    <w:multiLevelType w:val="multilevel"/>
    <w:tmpl w:val="27E377FB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A8F537B"/>
    <w:multiLevelType w:val="multilevel"/>
    <w:tmpl w:val="2A8F537B"/>
    <w:lvl w:ilvl="0">
      <w:start w:val="2"/>
      <w:numFmt w:val="decimal"/>
      <w:lvlText w:val="%1"/>
      <w:lvlJc w:val="left"/>
      <w:pPr>
        <w:ind w:left="544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4" w:hanging="4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44" w:hanging="4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790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74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57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1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8" w:hanging="432"/>
      </w:pPr>
      <w:rPr>
        <w:rFonts w:hint="default"/>
        <w:lang w:val="ru-RU" w:eastAsia="en-US" w:bidi="ar-SA"/>
      </w:rPr>
    </w:lvl>
  </w:abstractNum>
  <w:abstractNum w:abstractNumId="19" w15:restartNumberingAfterBreak="0">
    <w:nsid w:val="42B0291A"/>
    <w:multiLevelType w:val="multilevel"/>
    <w:tmpl w:val="42B0291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DDE0156"/>
    <w:multiLevelType w:val="multilevel"/>
    <w:tmpl w:val="4DDE015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F472B18"/>
    <w:multiLevelType w:val="multilevel"/>
    <w:tmpl w:val="4F472B1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66A7003"/>
    <w:multiLevelType w:val="multilevel"/>
    <w:tmpl w:val="566A7003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7AC178B"/>
    <w:multiLevelType w:val="multilevel"/>
    <w:tmpl w:val="57AC178B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9ADCABA"/>
    <w:multiLevelType w:val="multilevel"/>
    <w:tmpl w:val="59ADCABA"/>
    <w:lvl w:ilvl="0">
      <w:start w:val="2"/>
      <w:numFmt w:val="decimal"/>
      <w:lvlText w:val="%1)"/>
      <w:lvlJc w:val="left"/>
      <w:pPr>
        <w:ind w:left="434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1088" w:hanging="21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37" w:hanging="2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86" w:hanging="2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35" w:hanging="2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4" w:hanging="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3" w:hanging="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82" w:hanging="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31" w:hanging="210"/>
      </w:pPr>
      <w:rPr>
        <w:rFonts w:hint="default"/>
        <w:lang w:val="ru-RU" w:eastAsia="en-US" w:bidi="ar-SA"/>
      </w:rPr>
    </w:lvl>
  </w:abstractNum>
  <w:abstractNum w:abstractNumId="25" w15:restartNumberingAfterBreak="0">
    <w:nsid w:val="61C624D5"/>
    <w:multiLevelType w:val="multilevel"/>
    <w:tmpl w:val="61C624D5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417164B"/>
    <w:multiLevelType w:val="multilevel"/>
    <w:tmpl w:val="6417164B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B3F2118"/>
    <w:multiLevelType w:val="multilevel"/>
    <w:tmpl w:val="6B3F211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2183CF9"/>
    <w:multiLevelType w:val="multilevel"/>
    <w:tmpl w:val="72183CF9"/>
    <w:lvl w:ilvl="0">
      <w:numFmt w:val="bullet"/>
      <w:lvlText w:val=""/>
      <w:lvlJc w:val="left"/>
      <w:pPr>
        <w:ind w:left="647" w:hanging="24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19"/>
        <w:szCs w:val="19"/>
        <w:lang w:val="ru-RU" w:eastAsia="en-US" w:bidi="ar-SA"/>
      </w:rPr>
    </w:lvl>
    <w:lvl w:ilvl="1">
      <w:numFmt w:val="bullet"/>
      <w:lvlText w:val="•"/>
      <w:lvlJc w:val="left"/>
      <w:pPr>
        <w:ind w:left="1249" w:hanging="2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58" w:hanging="2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67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6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5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03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12" w:hanging="24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3"/>
  </w:num>
  <w:num w:numId="3">
    <w:abstractNumId w:val="20"/>
  </w:num>
  <w:num w:numId="4">
    <w:abstractNumId w:val="12"/>
  </w:num>
  <w:num w:numId="5">
    <w:abstractNumId w:val="14"/>
  </w:num>
  <w:num w:numId="6">
    <w:abstractNumId w:val="13"/>
  </w:num>
  <w:num w:numId="7">
    <w:abstractNumId w:val="5"/>
  </w:num>
  <w:num w:numId="8">
    <w:abstractNumId w:val="26"/>
  </w:num>
  <w:num w:numId="9">
    <w:abstractNumId w:val="9"/>
  </w:num>
  <w:num w:numId="10">
    <w:abstractNumId w:val="27"/>
  </w:num>
  <w:num w:numId="11">
    <w:abstractNumId w:val="17"/>
  </w:num>
  <w:num w:numId="12">
    <w:abstractNumId w:val="19"/>
  </w:num>
  <w:num w:numId="13">
    <w:abstractNumId w:val="22"/>
  </w:num>
  <w:num w:numId="14">
    <w:abstractNumId w:val="25"/>
  </w:num>
  <w:num w:numId="15">
    <w:abstractNumId w:val="7"/>
  </w:num>
  <w:num w:numId="16">
    <w:abstractNumId w:val="21"/>
  </w:num>
  <w:num w:numId="17">
    <w:abstractNumId w:val="11"/>
  </w:num>
  <w:num w:numId="18">
    <w:abstractNumId w:val="10"/>
  </w:num>
  <w:num w:numId="19">
    <w:abstractNumId w:val="4"/>
  </w:num>
  <w:num w:numId="20">
    <w:abstractNumId w:val="3"/>
  </w:num>
  <w:num w:numId="21">
    <w:abstractNumId w:val="24"/>
  </w:num>
  <w:num w:numId="22">
    <w:abstractNumId w:val="2"/>
  </w:num>
  <w:num w:numId="23">
    <w:abstractNumId w:val="1"/>
  </w:num>
  <w:num w:numId="24">
    <w:abstractNumId w:val="8"/>
  </w:num>
  <w:num w:numId="25">
    <w:abstractNumId w:val="16"/>
  </w:num>
  <w:num w:numId="26">
    <w:abstractNumId w:val="28"/>
  </w:num>
  <w:num w:numId="27">
    <w:abstractNumId w:val="6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08"/>
  <w:characterSpacingControl w:val="doNotCompress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4D2515"/>
    <w:rsid w:val="00266A12"/>
    <w:rsid w:val="00322E81"/>
    <w:rsid w:val="004D2515"/>
    <w:rsid w:val="00542C12"/>
    <w:rsid w:val="00994624"/>
    <w:rsid w:val="009D03AD"/>
    <w:rsid w:val="00D07D6D"/>
    <w:rsid w:val="1622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1"/>
    </o:shapelayout>
  </w:shapeDefaults>
  <w:decimalSymbol w:val=","/>
  <w:listSeparator w:val=";"/>
  <w14:docId w14:val="263F6012"/>
  <w15:docId w15:val="{88466E7F-0404-4A6C-A19D-382EFB37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5">
    <w:name w:val="Normal Indent"/>
    <w:basedOn w:val="a"/>
    <w:uiPriority w:val="99"/>
    <w:unhideWhenUsed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</w:pPr>
  </w:style>
  <w:style w:type="paragraph" w:styleId="a9">
    <w:name w:val="Body Text"/>
    <w:basedOn w:val="a"/>
    <w:uiPriority w:val="1"/>
    <w:qFormat/>
    <w:rPr>
      <w:rFonts w:ascii="Times New Roman" w:eastAsia="Times New Roman" w:hAnsi="Times New Roman" w:cs="Times New Roman"/>
      <w:sz w:val="19"/>
      <w:szCs w:val="19"/>
      <w:lang w:val="ru-RU"/>
    </w:rPr>
  </w:style>
  <w:style w:type="paragraph" w:styleId="aa">
    <w:name w:val="Title"/>
    <w:basedOn w:val="a"/>
    <w:link w:val="ab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styleId="ae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ad">
    <w:name w:val="Подзаголовок Знак"/>
    <w:basedOn w:val="a0"/>
    <w:link w:val="ac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b">
    <w:name w:val="Заголовок Знак"/>
    <w:basedOn w:val="a0"/>
    <w:link w:val="aa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">
    <w:name w:val="List Paragraph"/>
    <w:basedOn w:val="a"/>
    <w:uiPriority w:val="1"/>
    <w:qFormat/>
    <w:pPr>
      <w:ind w:left="931" w:hanging="249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pPr>
      <w:ind w:left="107"/>
      <w:jc w:val="center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e308" TargetMode="External"/><Relationship Id="rId299" Type="http://schemas.openxmlformats.org/officeDocument/2006/relationships/hyperlink" Target="https://m.edsoo.ru/8352c0ca" TargetMode="External"/><Relationship Id="rId21" Type="http://schemas.openxmlformats.org/officeDocument/2006/relationships/hyperlink" Target="https://m.edsoo.ru/7f415104" TargetMode="External"/><Relationship Id="rId63" Type="http://schemas.openxmlformats.org/officeDocument/2006/relationships/hyperlink" Target="https://m.edsoo.ru/7f41b2a2" TargetMode="External"/><Relationship Id="rId159" Type="http://schemas.openxmlformats.org/officeDocument/2006/relationships/hyperlink" Target="https://m.edsoo.ru/8352f73e" TargetMode="External"/><Relationship Id="rId324" Type="http://schemas.openxmlformats.org/officeDocument/2006/relationships/hyperlink" Target="https://m.edsoo.ru/83539040" TargetMode="External"/><Relationship Id="rId366" Type="http://schemas.openxmlformats.org/officeDocument/2006/relationships/hyperlink" Target="https://m.edsoo.ru/8353e662" TargetMode="External"/><Relationship Id="rId531" Type="http://schemas.openxmlformats.org/officeDocument/2006/relationships/image" Target="media/image87.png"/><Relationship Id="rId573" Type="http://schemas.openxmlformats.org/officeDocument/2006/relationships/image" Target="media/image129.png"/><Relationship Id="rId170" Type="http://schemas.openxmlformats.org/officeDocument/2006/relationships/hyperlink" Target="https://m.edsoo.ru/835266ca" TargetMode="External"/><Relationship Id="rId226" Type="http://schemas.openxmlformats.org/officeDocument/2006/relationships/hyperlink" Target="https://m.edsoo.ru/8352d77c" TargetMode="External"/><Relationship Id="rId433" Type="http://schemas.openxmlformats.org/officeDocument/2006/relationships/hyperlink" Target="https://m.edsoo.ru/863cbcf0" TargetMode="External"/><Relationship Id="rId268" Type="http://schemas.openxmlformats.org/officeDocument/2006/relationships/hyperlink" Target="https://m.edsoo.ru/8353599a" TargetMode="External"/><Relationship Id="rId475" Type="http://schemas.openxmlformats.org/officeDocument/2006/relationships/image" Target="media/image37.png"/><Relationship Id="rId32" Type="http://schemas.openxmlformats.org/officeDocument/2006/relationships/hyperlink" Target="https://m.edsoo.ru/7f416f2c" TargetMode="External"/><Relationship Id="rId74" Type="http://schemas.openxmlformats.org/officeDocument/2006/relationships/hyperlink" Target="https://m.edsoo.ru/83515ea6" TargetMode="External"/><Relationship Id="rId128" Type="http://schemas.openxmlformats.org/officeDocument/2006/relationships/hyperlink" Target="https://m.edsoo.ru/8351fcb2" TargetMode="External"/><Relationship Id="rId335" Type="http://schemas.openxmlformats.org/officeDocument/2006/relationships/hyperlink" Target="https://m.edsoo.ru/8353a3aa" TargetMode="External"/><Relationship Id="rId377" Type="http://schemas.openxmlformats.org/officeDocument/2006/relationships/hyperlink" Target="https://m.edsoo.ru/83523786" TargetMode="External"/><Relationship Id="rId500" Type="http://schemas.openxmlformats.org/officeDocument/2006/relationships/image" Target="media/image60.png"/><Relationship Id="rId542" Type="http://schemas.openxmlformats.org/officeDocument/2006/relationships/image" Target="media/image98.png"/><Relationship Id="rId5" Type="http://schemas.openxmlformats.org/officeDocument/2006/relationships/webSettings" Target="webSettings.xml"/><Relationship Id="rId181" Type="http://schemas.openxmlformats.org/officeDocument/2006/relationships/hyperlink" Target="https://m.edsoo.ru/8352ab80" TargetMode="External"/><Relationship Id="rId237" Type="http://schemas.openxmlformats.org/officeDocument/2006/relationships/hyperlink" Target="https://m.edsoo.ru/8352f86a" TargetMode="External"/><Relationship Id="rId402" Type="http://schemas.openxmlformats.org/officeDocument/2006/relationships/hyperlink" Target="https://m.edsoo.ru/8352f4dc" TargetMode="External"/><Relationship Id="rId279" Type="http://schemas.openxmlformats.org/officeDocument/2006/relationships/hyperlink" Target="https://m.edsoo.ru/8352a202" TargetMode="External"/><Relationship Id="rId444" Type="http://schemas.openxmlformats.org/officeDocument/2006/relationships/image" Target="media/image6.png"/><Relationship Id="rId486" Type="http://schemas.openxmlformats.org/officeDocument/2006/relationships/image" Target="media/image46.png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m.edsoo.ru/83521d78" TargetMode="External"/><Relationship Id="rId290" Type="http://schemas.openxmlformats.org/officeDocument/2006/relationships/hyperlink" Target="https://m.edsoo.ru/83535d8c" TargetMode="External"/><Relationship Id="rId304" Type="http://schemas.openxmlformats.org/officeDocument/2006/relationships/hyperlink" Target="https://m.edsoo.ru/83536cfa" TargetMode="External"/><Relationship Id="rId346" Type="http://schemas.openxmlformats.org/officeDocument/2006/relationships/hyperlink" Target="https://m.edsoo.ru/8353ae68" TargetMode="External"/><Relationship Id="rId388" Type="http://schemas.openxmlformats.org/officeDocument/2006/relationships/hyperlink" Target="https://m.edsoo.ru/83541254" TargetMode="External"/><Relationship Id="rId511" Type="http://schemas.openxmlformats.org/officeDocument/2006/relationships/image" Target="media/image71.png"/><Relationship Id="rId553" Type="http://schemas.openxmlformats.org/officeDocument/2006/relationships/image" Target="media/image109.png"/><Relationship Id="rId85" Type="http://schemas.openxmlformats.org/officeDocument/2006/relationships/hyperlink" Target="https://m.edsoo.ru/8351a618" TargetMode="External"/><Relationship Id="rId150" Type="http://schemas.openxmlformats.org/officeDocument/2006/relationships/hyperlink" Target="https://m.edsoo.ru/835220de" TargetMode="External"/><Relationship Id="rId192" Type="http://schemas.openxmlformats.org/officeDocument/2006/relationships/hyperlink" Target="https://m.edsoo.ru/8352ab80" TargetMode="External"/><Relationship Id="rId206" Type="http://schemas.openxmlformats.org/officeDocument/2006/relationships/hyperlink" Target="https://m.edsoo.ru/8352b68e" TargetMode="External"/><Relationship Id="rId413" Type="http://schemas.openxmlformats.org/officeDocument/2006/relationships/hyperlink" Target="https://m.edsoo.ru/83530698" TargetMode="External"/><Relationship Id="rId248" Type="http://schemas.openxmlformats.org/officeDocument/2006/relationships/hyperlink" Target="https://m.edsoo.ru/83533564" TargetMode="External"/><Relationship Id="rId455" Type="http://schemas.openxmlformats.org/officeDocument/2006/relationships/image" Target="media/image17.png"/><Relationship Id="rId497" Type="http://schemas.openxmlformats.org/officeDocument/2006/relationships/image" Target="media/image57.png"/><Relationship Id="rId12" Type="http://schemas.openxmlformats.org/officeDocument/2006/relationships/hyperlink" Target="https://m.edsoo.ru/7f413cd2" TargetMode="External"/><Relationship Id="rId108" Type="http://schemas.openxmlformats.org/officeDocument/2006/relationships/hyperlink" Target="https://m.edsoo.ru/8351d6e2" TargetMode="External"/><Relationship Id="rId315" Type="http://schemas.openxmlformats.org/officeDocument/2006/relationships/hyperlink" Target="https://m.edsoo.ru/83537fe2" TargetMode="External"/><Relationship Id="rId357" Type="http://schemas.openxmlformats.org/officeDocument/2006/relationships/hyperlink" Target="https://m.edsoo.ru/8353d6e0" TargetMode="External"/><Relationship Id="rId522" Type="http://schemas.openxmlformats.org/officeDocument/2006/relationships/image" Target="media/image80.png"/><Relationship Id="rId54" Type="http://schemas.openxmlformats.org/officeDocument/2006/relationships/hyperlink" Target="https://m.edsoo.ru/7f41b2a2" TargetMode="External"/><Relationship Id="rId96" Type="http://schemas.openxmlformats.org/officeDocument/2006/relationships/hyperlink" Target="https://m.edsoo.ru/83519ab0" TargetMode="External"/><Relationship Id="rId161" Type="http://schemas.openxmlformats.org/officeDocument/2006/relationships/hyperlink" Target="https://m.edsoo.ru/83522481" TargetMode="External"/><Relationship Id="rId217" Type="http://schemas.openxmlformats.org/officeDocument/2006/relationships/hyperlink" Target="https://m.edsoo.ru/835385dc" TargetMode="External"/><Relationship Id="rId399" Type="http://schemas.openxmlformats.org/officeDocument/2006/relationships/hyperlink" Target="https://m.edsoo.ru/83542c80" TargetMode="External"/><Relationship Id="rId564" Type="http://schemas.openxmlformats.org/officeDocument/2006/relationships/image" Target="media/image120.png"/><Relationship Id="rId259" Type="http://schemas.openxmlformats.org/officeDocument/2006/relationships/hyperlink" Target="https://m.edsoo.ru/83529884" TargetMode="External"/><Relationship Id="rId424" Type="http://schemas.openxmlformats.org/officeDocument/2006/relationships/hyperlink" Target="https://m.edsoo.ru/863ca5a8" TargetMode="External"/><Relationship Id="rId466" Type="http://schemas.openxmlformats.org/officeDocument/2006/relationships/image" Target="media/image28.png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eaec" TargetMode="External"/><Relationship Id="rId270" Type="http://schemas.openxmlformats.org/officeDocument/2006/relationships/hyperlink" Target="https://m.edsoo.ru/8353536e" TargetMode="External"/><Relationship Id="rId326" Type="http://schemas.openxmlformats.org/officeDocument/2006/relationships/hyperlink" Target="https://m.edsoo.ru/83539522" TargetMode="External"/><Relationship Id="rId533" Type="http://schemas.openxmlformats.org/officeDocument/2006/relationships/image" Target="media/image89.png"/><Relationship Id="rId65" Type="http://schemas.openxmlformats.org/officeDocument/2006/relationships/hyperlink" Target="https://m.edsoo.ru/83514d30" TargetMode="External"/><Relationship Id="rId130" Type="http://schemas.openxmlformats.org/officeDocument/2006/relationships/hyperlink" Target="https://m.edsoo.ru/8352000e" TargetMode="External"/><Relationship Id="rId368" Type="http://schemas.openxmlformats.org/officeDocument/2006/relationships/hyperlink" Target="https://m.edsoo.ru/8353ece8" TargetMode="External"/><Relationship Id="rId575" Type="http://schemas.openxmlformats.org/officeDocument/2006/relationships/image" Target="media/image131.png"/><Relationship Id="rId172" Type="http://schemas.openxmlformats.org/officeDocument/2006/relationships/hyperlink" Target="https://m.edsoo.ru/83528b3c" TargetMode="External"/><Relationship Id="rId228" Type="http://schemas.openxmlformats.org/officeDocument/2006/relationships/hyperlink" Target="https://m.edsoo.ru/8352e6cc" TargetMode="External"/><Relationship Id="rId435" Type="http://schemas.openxmlformats.org/officeDocument/2006/relationships/hyperlink" Target="https://m.edsoo.ru/863cbed0" TargetMode="External"/><Relationship Id="rId477" Type="http://schemas.openxmlformats.org/officeDocument/2006/relationships/image" Target="media/image39.png"/><Relationship Id="rId281" Type="http://schemas.openxmlformats.org/officeDocument/2006/relationships/hyperlink" Target="https://m.edsoo.ru/83535b16" TargetMode="External"/><Relationship Id="rId337" Type="http://schemas.openxmlformats.org/officeDocument/2006/relationships/hyperlink" Target="https://m.edsoo.ru/8353ac92" TargetMode="External"/><Relationship Id="rId502" Type="http://schemas.openxmlformats.org/officeDocument/2006/relationships/image" Target="media/image62.png"/><Relationship Id="rId34" Type="http://schemas.openxmlformats.org/officeDocument/2006/relationships/hyperlink" Target="https://m.edsoo.ru/7f416f2c" TargetMode="External"/><Relationship Id="rId76" Type="http://schemas.openxmlformats.org/officeDocument/2006/relationships/hyperlink" Target="https://m.edsoo.ru/8351655e" TargetMode="External"/><Relationship Id="rId141" Type="http://schemas.openxmlformats.org/officeDocument/2006/relationships/hyperlink" Target="https://m.edsoo.ru/83521fc6" TargetMode="External"/><Relationship Id="rId379" Type="http://schemas.openxmlformats.org/officeDocument/2006/relationships/hyperlink" Target="https://m.edsoo.ru/8353fa26" TargetMode="External"/><Relationship Id="rId544" Type="http://schemas.openxmlformats.org/officeDocument/2006/relationships/image" Target="media/image100.png"/><Relationship Id="rId7" Type="http://schemas.openxmlformats.org/officeDocument/2006/relationships/endnotes" Target="endnotes.xml"/><Relationship Id="rId183" Type="http://schemas.openxmlformats.org/officeDocument/2006/relationships/hyperlink" Target="https://m.edsoo.ru/8352a824" TargetMode="External"/><Relationship Id="rId239" Type="http://schemas.openxmlformats.org/officeDocument/2006/relationships/hyperlink" Target="https://m.edsoo.ru/83530a30" TargetMode="External"/><Relationship Id="rId390" Type="http://schemas.openxmlformats.org/officeDocument/2006/relationships/hyperlink" Target="https://m.edsoo.ru/8354138a" TargetMode="External"/><Relationship Id="rId404" Type="http://schemas.openxmlformats.org/officeDocument/2006/relationships/hyperlink" Target="https://m.edsoo.ru/83542ff0" TargetMode="External"/><Relationship Id="rId446" Type="http://schemas.openxmlformats.org/officeDocument/2006/relationships/image" Target="media/image8.png"/><Relationship Id="rId250" Type="http://schemas.openxmlformats.org/officeDocument/2006/relationships/hyperlink" Target="https://m.edsoo.ru/83533b4a" TargetMode="External"/><Relationship Id="rId292" Type="http://schemas.openxmlformats.org/officeDocument/2006/relationships/hyperlink" Target="https://m.edsoo.ru/8353658e" TargetMode="External"/><Relationship Id="rId306" Type="http://schemas.openxmlformats.org/officeDocument/2006/relationships/hyperlink" Target="https://m.edsoo.ru/8352c30e" TargetMode="External"/><Relationship Id="rId488" Type="http://schemas.openxmlformats.org/officeDocument/2006/relationships/image" Target="media/image48.png"/><Relationship Id="rId45" Type="http://schemas.openxmlformats.org/officeDocument/2006/relationships/hyperlink" Target="https://m.edsoo.ru/7f418fe8" TargetMode="External"/><Relationship Id="rId87" Type="http://schemas.openxmlformats.org/officeDocument/2006/relationships/hyperlink" Target="https://m.edsoo.ru/83518e12" TargetMode="External"/><Relationship Id="rId110" Type="http://schemas.openxmlformats.org/officeDocument/2006/relationships/hyperlink" Target="https://m.edsoo.ru/8351d6e2" TargetMode="External"/><Relationship Id="rId348" Type="http://schemas.openxmlformats.org/officeDocument/2006/relationships/hyperlink" Target="https://m.edsoo.ru/8353204c" TargetMode="External"/><Relationship Id="rId513" Type="http://schemas.openxmlformats.org/officeDocument/2006/relationships/image" Target="media/image73.png"/><Relationship Id="rId555" Type="http://schemas.openxmlformats.org/officeDocument/2006/relationships/image" Target="media/image111.png"/><Relationship Id="rId152" Type="http://schemas.openxmlformats.org/officeDocument/2006/relationships/hyperlink" Target="https://m.edsoo.ru/83523d4e" TargetMode="External"/><Relationship Id="rId194" Type="http://schemas.openxmlformats.org/officeDocument/2006/relationships/hyperlink" Target="https://m.edsoo.ru/8352a824" TargetMode="External"/><Relationship Id="rId208" Type="http://schemas.openxmlformats.org/officeDocument/2006/relationships/hyperlink" Target="https://m.edsoo.ru/8352b0a8" TargetMode="External"/><Relationship Id="rId415" Type="http://schemas.openxmlformats.org/officeDocument/2006/relationships/hyperlink" Target="https://m.edsoo.ru/83545430" TargetMode="External"/><Relationship Id="rId457" Type="http://schemas.openxmlformats.org/officeDocument/2006/relationships/image" Target="media/image19.png"/><Relationship Id="rId261" Type="http://schemas.openxmlformats.org/officeDocument/2006/relationships/hyperlink" Target="https://m.edsoo.ru/83529582" TargetMode="External"/><Relationship Id="rId499" Type="http://schemas.openxmlformats.org/officeDocument/2006/relationships/image" Target="media/image59.png"/><Relationship Id="rId14" Type="http://schemas.openxmlformats.org/officeDocument/2006/relationships/hyperlink" Target="https://m.edsoo.ru/7f413cd2" TargetMode="External"/><Relationship Id="rId56" Type="http://schemas.openxmlformats.org/officeDocument/2006/relationships/hyperlink" Target="https://m.edsoo.ru/7f41b2a2" TargetMode="External"/><Relationship Id="rId317" Type="http://schemas.openxmlformats.org/officeDocument/2006/relationships/hyperlink" Target="https://m.edsoo.ru/83537bc8" TargetMode="External"/><Relationship Id="rId359" Type="http://schemas.openxmlformats.org/officeDocument/2006/relationships/hyperlink" Target="https://m.edsoo.ru/8353d92e" TargetMode="External"/><Relationship Id="rId524" Type="http://schemas.openxmlformats.org/officeDocument/2006/relationships/header" Target="header3.xml"/><Relationship Id="rId566" Type="http://schemas.openxmlformats.org/officeDocument/2006/relationships/image" Target="media/image122.png"/><Relationship Id="rId98" Type="http://schemas.openxmlformats.org/officeDocument/2006/relationships/hyperlink" Target="https://m.edsoo.ru/8351b540" TargetMode="External"/><Relationship Id="rId121" Type="http://schemas.openxmlformats.org/officeDocument/2006/relationships/hyperlink" Target="https://m.edsoo.ru/8351fdd4" TargetMode="External"/><Relationship Id="rId163" Type="http://schemas.openxmlformats.org/officeDocument/2006/relationships/hyperlink" Target="https://m.edsoo.ru/83524960" TargetMode="External"/><Relationship Id="rId219" Type="http://schemas.openxmlformats.org/officeDocument/2006/relationships/hyperlink" Target="https://m.edsoo.ru/8352c782" TargetMode="External"/><Relationship Id="rId370" Type="http://schemas.openxmlformats.org/officeDocument/2006/relationships/hyperlink" Target="https://m.edsoo.ru/8353ee0a" TargetMode="External"/><Relationship Id="rId426" Type="http://schemas.openxmlformats.org/officeDocument/2006/relationships/hyperlink" Target="https://m.edsoo.ru/863ca8fa" TargetMode="External"/><Relationship Id="rId230" Type="http://schemas.openxmlformats.org/officeDocument/2006/relationships/hyperlink" Target="https://m.edsoo.ru/8352de34" TargetMode="External"/><Relationship Id="rId468" Type="http://schemas.openxmlformats.org/officeDocument/2006/relationships/image" Target="media/image30.png"/><Relationship Id="rId25" Type="http://schemas.openxmlformats.org/officeDocument/2006/relationships/hyperlink" Target="https://m.edsoo.ru/7f415104" TargetMode="External"/><Relationship Id="rId67" Type="http://schemas.openxmlformats.org/officeDocument/2006/relationships/hyperlink" Target="https://m.edsoo.ru/835159e2" TargetMode="External"/><Relationship Id="rId272" Type="http://schemas.openxmlformats.org/officeDocument/2006/relationships/hyperlink" Target="https://m.edsoo.ru/8353599a" TargetMode="External"/><Relationship Id="rId328" Type="http://schemas.openxmlformats.org/officeDocument/2006/relationships/hyperlink" Target="https://m.edsoo.ru/835392d4" TargetMode="External"/><Relationship Id="rId535" Type="http://schemas.openxmlformats.org/officeDocument/2006/relationships/image" Target="media/image91.png"/><Relationship Id="rId577" Type="http://schemas.openxmlformats.org/officeDocument/2006/relationships/theme" Target="theme/theme1.xml"/><Relationship Id="rId132" Type="http://schemas.openxmlformats.org/officeDocument/2006/relationships/hyperlink" Target="https://m.edsoo.ru/8351c5bc" TargetMode="External"/><Relationship Id="rId174" Type="http://schemas.openxmlformats.org/officeDocument/2006/relationships/hyperlink" Target="https://m.edsoo.ru/8352905a" TargetMode="External"/><Relationship Id="rId381" Type="http://schemas.openxmlformats.org/officeDocument/2006/relationships/hyperlink" Target="https://m.edsoo.ru/83526a1c" TargetMode="External"/><Relationship Id="rId241" Type="http://schemas.openxmlformats.org/officeDocument/2006/relationships/hyperlink" Target="https://m.edsoo.ru/83531c3c" TargetMode="External"/><Relationship Id="rId437" Type="http://schemas.openxmlformats.org/officeDocument/2006/relationships/hyperlink" Target="https://m.edsoo.ru/863cc8f8" TargetMode="External"/><Relationship Id="rId479" Type="http://schemas.openxmlformats.org/officeDocument/2006/relationships/footer" Target="footer1.xml"/><Relationship Id="rId36" Type="http://schemas.openxmlformats.org/officeDocument/2006/relationships/hyperlink" Target="https://m.edsoo.ru/7f416f2c" TargetMode="External"/><Relationship Id="rId283" Type="http://schemas.openxmlformats.org/officeDocument/2006/relationships/hyperlink" Target="https://m.edsoo.ru/83535f1c" TargetMode="External"/><Relationship Id="rId339" Type="http://schemas.openxmlformats.org/officeDocument/2006/relationships/hyperlink" Target="https://m.edsoo.ru/8352cde0" TargetMode="External"/><Relationship Id="rId490" Type="http://schemas.openxmlformats.org/officeDocument/2006/relationships/image" Target="media/image50.png"/><Relationship Id="rId504" Type="http://schemas.openxmlformats.org/officeDocument/2006/relationships/image" Target="media/image64.png"/><Relationship Id="rId546" Type="http://schemas.openxmlformats.org/officeDocument/2006/relationships/image" Target="media/image102.png"/><Relationship Id="rId78" Type="http://schemas.openxmlformats.org/officeDocument/2006/relationships/hyperlink" Target="https://m.edsoo.ru/83516c0c" TargetMode="External"/><Relationship Id="rId101" Type="http://schemas.openxmlformats.org/officeDocument/2006/relationships/hyperlink" Target="https://m.edsoo.ru/8351c2b0" TargetMode="External"/><Relationship Id="rId143" Type="http://schemas.openxmlformats.org/officeDocument/2006/relationships/hyperlink" Target="https://m.edsoo.ru/83521472" TargetMode="External"/><Relationship Id="rId185" Type="http://schemas.openxmlformats.org/officeDocument/2006/relationships/hyperlink" Target="https://m.edsoo.ru/8352af04" TargetMode="External"/><Relationship Id="rId350" Type="http://schemas.openxmlformats.org/officeDocument/2006/relationships/hyperlink" Target="https://m.edsoo.ru/8353e086" TargetMode="External"/><Relationship Id="rId406" Type="http://schemas.openxmlformats.org/officeDocument/2006/relationships/hyperlink" Target="https://m.edsoo.ru/83542eb0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m.edsoo.ru/8352b9ea" TargetMode="External"/><Relationship Id="rId392" Type="http://schemas.openxmlformats.org/officeDocument/2006/relationships/hyperlink" Target="https://m.edsoo.ru/835419f2" TargetMode="External"/><Relationship Id="rId448" Type="http://schemas.openxmlformats.org/officeDocument/2006/relationships/image" Target="media/image10.png"/><Relationship Id="rId252" Type="http://schemas.openxmlformats.org/officeDocument/2006/relationships/hyperlink" Target="https://m.edsoo.ru/835340a4" TargetMode="External"/><Relationship Id="rId294" Type="http://schemas.openxmlformats.org/officeDocument/2006/relationships/hyperlink" Target="https://m.edsoo.ru/8353731c" TargetMode="External"/><Relationship Id="rId308" Type="http://schemas.openxmlformats.org/officeDocument/2006/relationships/hyperlink" Target="https://m.edsoo.ru/83537466" TargetMode="External"/><Relationship Id="rId515" Type="http://schemas.openxmlformats.org/officeDocument/2006/relationships/image" Target="media/image75.png"/><Relationship Id="rId47" Type="http://schemas.openxmlformats.org/officeDocument/2006/relationships/hyperlink" Target="https://m.edsoo.ru/7f418fe8" TargetMode="External"/><Relationship Id="rId68" Type="http://schemas.openxmlformats.org/officeDocument/2006/relationships/hyperlink" Target="https://m.edsoo.ru/83515bcc" TargetMode="External"/><Relationship Id="rId89" Type="http://schemas.openxmlformats.org/officeDocument/2006/relationships/hyperlink" Target="https://m.edsoo.ru/83518cbe" TargetMode="External"/><Relationship Id="rId112" Type="http://schemas.openxmlformats.org/officeDocument/2006/relationships/hyperlink" Target="https://m.edsoo.ru/83520130" TargetMode="External"/><Relationship Id="rId133" Type="http://schemas.openxmlformats.org/officeDocument/2006/relationships/hyperlink" Target="https://m.edsoo.ru/8352075c" TargetMode="External"/><Relationship Id="rId154" Type="http://schemas.openxmlformats.org/officeDocument/2006/relationships/hyperlink" Target="https://m.edsoo.ru/835230ce" TargetMode="External"/><Relationship Id="rId175" Type="http://schemas.openxmlformats.org/officeDocument/2006/relationships/hyperlink" Target="https://m.edsoo.ru/83528eac" TargetMode="External"/><Relationship Id="rId340" Type="http://schemas.openxmlformats.org/officeDocument/2006/relationships/hyperlink" Target="https://m.edsoo.ru/83530c06" TargetMode="External"/><Relationship Id="rId361" Type="http://schemas.openxmlformats.org/officeDocument/2006/relationships/hyperlink" Target="https://m.edsoo.ru/8353d3b6" TargetMode="External"/><Relationship Id="rId557" Type="http://schemas.openxmlformats.org/officeDocument/2006/relationships/image" Target="media/image113.png"/><Relationship Id="rId196" Type="http://schemas.openxmlformats.org/officeDocument/2006/relationships/hyperlink" Target="https://m.edsoo.ru/8352ad42" TargetMode="External"/><Relationship Id="rId200" Type="http://schemas.openxmlformats.org/officeDocument/2006/relationships/hyperlink" Target="https://m.edsoo.ru/8352af04" TargetMode="External"/><Relationship Id="rId382" Type="http://schemas.openxmlformats.org/officeDocument/2006/relationships/hyperlink" Target="https://m.edsoo.ru/83526f08" TargetMode="External"/><Relationship Id="rId417" Type="http://schemas.openxmlformats.org/officeDocument/2006/relationships/hyperlink" Target="https://m.edsoo.ru/863c9478" TargetMode="External"/><Relationship Id="rId438" Type="http://schemas.openxmlformats.org/officeDocument/2006/relationships/hyperlink" Target="https://m.edsoo.ru/863cc8f8" TargetMode="External"/><Relationship Id="rId459" Type="http://schemas.openxmlformats.org/officeDocument/2006/relationships/image" Target="media/image21.png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d218" TargetMode="External"/><Relationship Id="rId242" Type="http://schemas.openxmlformats.org/officeDocument/2006/relationships/hyperlink" Target="https://m.edsoo.ru/83531c3c" TargetMode="External"/><Relationship Id="rId263" Type="http://schemas.openxmlformats.org/officeDocument/2006/relationships/hyperlink" Target="https://m.edsoo.ru/83534838" TargetMode="External"/><Relationship Id="rId284" Type="http://schemas.openxmlformats.org/officeDocument/2006/relationships/hyperlink" Target="https://m.edsoo.ru/83535d8c" TargetMode="External"/><Relationship Id="rId319" Type="http://schemas.openxmlformats.org/officeDocument/2006/relationships/hyperlink" Target="https://m.edsoo.ru/83538d3e" TargetMode="External"/><Relationship Id="rId470" Type="http://schemas.openxmlformats.org/officeDocument/2006/relationships/image" Target="media/image32.png"/><Relationship Id="rId491" Type="http://schemas.openxmlformats.org/officeDocument/2006/relationships/image" Target="media/image51.png"/><Relationship Id="rId505" Type="http://schemas.openxmlformats.org/officeDocument/2006/relationships/image" Target="media/image65.png"/><Relationship Id="rId526" Type="http://schemas.openxmlformats.org/officeDocument/2006/relationships/image" Target="media/image82.png"/><Relationship Id="rId37" Type="http://schemas.openxmlformats.org/officeDocument/2006/relationships/hyperlink" Target="https://m.edsoo.ru/7f416f2c" TargetMode="External"/><Relationship Id="rId58" Type="http://schemas.openxmlformats.org/officeDocument/2006/relationships/hyperlink" Target="https://m.edsoo.ru/7f41b2a2" TargetMode="External"/><Relationship Id="rId79" Type="http://schemas.openxmlformats.org/officeDocument/2006/relationships/hyperlink" Target="https://m.edsoo.ru/83516dba" TargetMode="External"/><Relationship Id="rId102" Type="http://schemas.openxmlformats.org/officeDocument/2006/relationships/hyperlink" Target="https://m.edsoo.ru/8351d552" TargetMode="External"/><Relationship Id="rId123" Type="http://schemas.openxmlformats.org/officeDocument/2006/relationships/hyperlink" Target="https://m.edsoo.ru/83520266" TargetMode="External"/><Relationship Id="rId144" Type="http://schemas.openxmlformats.org/officeDocument/2006/relationships/hyperlink" Target="https://m.edsoo.ru/83521030" TargetMode="External"/><Relationship Id="rId330" Type="http://schemas.openxmlformats.org/officeDocument/2006/relationships/hyperlink" Target="https://m.edsoo.ru/83539f18" TargetMode="External"/><Relationship Id="rId547" Type="http://schemas.openxmlformats.org/officeDocument/2006/relationships/image" Target="media/image103.png"/><Relationship Id="rId568" Type="http://schemas.openxmlformats.org/officeDocument/2006/relationships/image" Target="media/image124.png"/><Relationship Id="rId90" Type="http://schemas.openxmlformats.org/officeDocument/2006/relationships/hyperlink" Target="https://m.edsoo.ru/8351c5bc" TargetMode="External"/><Relationship Id="rId165" Type="http://schemas.openxmlformats.org/officeDocument/2006/relationships/hyperlink" Target="https://m.edsoo.ru/83525f18" TargetMode="External"/><Relationship Id="rId186" Type="http://schemas.openxmlformats.org/officeDocument/2006/relationships/hyperlink" Target="https://m.edsoo.ru/8352ad42" TargetMode="External"/><Relationship Id="rId351" Type="http://schemas.openxmlformats.org/officeDocument/2006/relationships/hyperlink" Target="https://m.edsoo.ru/8353e1c6" TargetMode="External"/><Relationship Id="rId372" Type="http://schemas.openxmlformats.org/officeDocument/2006/relationships/hyperlink" Target="https://m.edsoo.ru/8353f044" TargetMode="External"/><Relationship Id="rId393" Type="http://schemas.openxmlformats.org/officeDocument/2006/relationships/hyperlink" Target="https://m.edsoo.ru/83541b82" TargetMode="External"/><Relationship Id="rId407" Type="http://schemas.openxmlformats.org/officeDocument/2006/relationships/hyperlink" Target="https://m.edsoo.ru/8354366c" TargetMode="External"/><Relationship Id="rId428" Type="http://schemas.openxmlformats.org/officeDocument/2006/relationships/hyperlink" Target="https://m.edsoo.ru/863cba34" TargetMode="External"/><Relationship Id="rId449" Type="http://schemas.openxmlformats.org/officeDocument/2006/relationships/image" Target="media/image11.png"/><Relationship Id="rId211" Type="http://schemas.openxmlformats.org/officeDocument/2006/relationships/hyperlink" Target="https://m.edsoo.ru/8352b508" TargetMode="External"/><Relationship Id="rId232" Type="http://schemas.openxmlformats.org/officeDocument/2006/relationships/hyperlink" Target="https://m.edsoo.ru/8352ee10" TargetMode="External"/><Relationship Id="rId253" Type="http://schemas.openxmlformats.org/officeDocument/2006/relationships/hyperlink" Target="https://m.edsoo.ru/83533e42" TargetMode="External"/><Relationship Id="rId274" Type="http://schemas.openxmlformats.org/officeDocument/2006/relationships/hyperlink" Target="https://m.edsoo.ru/83535558" TargetMode="External"/><Relationship Id="rId295" Type="http://schemas.openxmlformats.org/officeDocument/2006/relationships/hyperlink" Target="https://m.edsoo.ru/83537074" TargetMode="External"/><Relationship Id="rId309" Type="http://schemas.openxmlformats.org/officeDocument/2006/relationships/hyperlink" Target="https://m.edsoo.ru/8353759c" TargetMode="External"/><Relationship Id="rId460" Type="http://schemas.openxmlformats.org/officeDocument/2006/relationships/image" Target="media/image22.png"/><Relationship Id="rId481" Type="http://schemas.openxmlformats.org/officeDocument/2006/relationships/image" Target="media/image41.png"/><Relationship Id="rId516" Type="http://schemas.openxmlformats.org/officeDocument/2006/relationships/image" Target="media/image76.png"/><Relationship Id="rId27" Type="http://schemas.openxmlformats.org/officeDocument/2006/relationships/hyperlink" Target="https://m.edsoo.ru/7f415104" TargetMode="External"/><Relationship Id="rId48" Type="http://schemas.openxmlformats.org/officeDocument/2006/relationships/hyperlink" Target="https://m.edsoo.ru/7f418fe8" TargetMode="External"/><Relationship Id="rId69" Type="http://schemas.openxmlformats.org/officeDocument/2006/relationships/hyperlink" Target="https://m.edsoo.ru/83514efc" TargetMode="External"/><Relationship Id="rId113" Type="http://schemas.openxmlformats.org/officeDocument/2006/relationships/hyperlink" Target="https://m.edsoo.ru/835182d2" TargetMode="External"/><Relationship Id="rId134" Type="http://schemas.openxmlformats.org/officeDocument/2006/relationships/hyperlink" Target="https://m.edsoo.ru/8352089c" TargetMode="External"/><Relationship Id="rId320" Type="http://schemas.openxmlformats.org/officeDocument/2006/relationships/hyperlink" Target="https://m.edsoo.ru/83538d3e" TargetMode="External"/><Relationship Id="rId537" Type="http://schemas.openxmlformats.org/officeDocument/2006/relationships/image" Target="media/image93.png"/><Relationship Id="rId558" Type="http://schemas.openxmlformats.org/officeDocument/2006/relationships/image" Target="media/image114.png"/><Relationship Id="rId80" Type="http://schemas.openxmlformats.org/officeDocument/2006/relationships/hyperlink" Target="https://m.edsoo.ru/8351997a" TargetMode="External"/><Relationship Id="rId155" Type="http://schemas.openxmlformats.org/officeDocument/2006/relationships/hyperlink" Target="https://m.edsoo.ru/835230ce" TargetMode="External"/><Relationship Id="rId176" Type="http://schemas.openxmlformats.org/officeDocument/2006/relationships/hyperlink" Target="https://m.edsoo.ru/83529208" TargetMode="External"/><Relationship Id="rId197" Type="http://schemas.openxmlformats.org/officeDocument/2006/relationships/hyperlink" Target="https://m.edsoo.ru/8352ab80" TargetMode="External"/><Relationship Id="rId341" Type="http://schemas.openxmlformats.org/officeDocument/2006/relationships/hyperlink" Target="https://m.edsoo.ru/83530d78" TargetMode="External"/><Relationship Id="rId362" Type="http://schemas.openxmlformats.org/officeDocument/2006/relationships/hyperlink" Target="https://m.edsoo.ru/8353d0a0" TargetMode="External"/><Relationship Id="rId383" Type="http://schemas.openxmlformats.org/officeDocument/2006/relationships/hyperlink" Target="https://m.edsoo.ru/835270c0" TargetMode="External"/><Relationship Id="rId418" Type="http://schemas.openxmlformats.org/officeDocument/2006/relationships/hyperlink" Target="https://m.edsoo.ru/863c7e8e" TargetMode="External"/><Relationship Id="rId439" Type="http://schemas.openxmlformats.org/officeDocument/2006/relationships/image" Target="media/image1.png"/><Relationship Id="rId201" Type="http://schemas.openxmlformats.org/officeDocument/2006/relationships/hyperlink" Target="https://m.edsoo.ru/8352ad42" TargetMode="External"/><Relationship Id="rId222" Type="http://schemas.openxmlformats.org/officeDocument/2006/relationships/hyperlink" Target="https://m.edsoo.ru/8352d3da" TargetMode="External"/><Relationship Id="rId243" Type="http://schemas.openxmlformats.org/officeDocument/2006/relationships/hyperlink" Target="https://m.edsoo.ru/83531d5e" TargetMode="External"/><Relationship Id="rId264" Type="http://schemas.openxmlformats.org/officeDocument/2006/relationships/hyperlink" Target="https://m.edsoo.ru/83534b08" TargetMode="External"/><Relationship Id="rId285" Type="http://schemas.openxmlformats.org/officeDocument/2006/relationships/hyperlink" Target="https://m.edsoo.ru/83536296" TargetMode="External"/><Relationship Id="rId450" Type="http://schemas.openxmlformats.org/officeDocument/2006/relationships/image" Target="media/image12.png"/><Relationship Id="rId471" Type="http://schemas.openxmlformats.org/officeDocument/2006/relationships/image" Target="media/image33.png"/><Relationship Id="rId506" Type="http://schemas.openxmlformats.org/officeDocument/2006/relationships/image" Target="media/image66.png"/><Relationship Id="rId17" Type="http://schemas.openxmlformats.org/officeDocument/2006/relationships/hyperlink" Target="https://m.edsoo.ru/7f413cd2" TargetMode="External"/><Relationship Id="rId38" Type="http://schemas.openxmlformats.org/officeDocument/2006/relationships/hyperlink" Target="https://m.edsoo.ru/7f416f2c" TargetMode="External"/><Relationship Id="rId59" Type="http://schemas.openxmlformats.org/officeDocument/2006/relationships/hyperlink" Target="https://m.edsoo.ru/7f41b2a2" TargetMode="External"/><Relationship Id="rId103" Type="http://schemas.openxmlformats.org/officeDocument/2006/relationships/hyperlink" Target="https://m.edsoo.ru/8351d552" TargetMode="External"/><Relationship Id="rId124" Type="http://schemas.openxmlformats.org/officeDocument/2006/relationships/hyperlink" Target="https://m.edsoo.ru/8351f3c0" TargetMode="External"/><Relationship Id="rId310" Type="http://schemas.openxmlformats.org/officeDocument/2006/relationships/hyperlink" Target="https://m.edsoo.ru/83537754" TargetMode="External"/><Relationship Id="rId492" Type="http://schemas.openxmlformats.org/officeDocument/2006/relationships/image" Target="media/image52.png"/><Relationship Id="rId527" Type="http://schemas.openxmlformats.org/officeDocument/2006/relationships/image" Target="media/image83.png"/><Relationship Id="rId548" Type="http://schemas.openxmlformats.org/officeDocument/2006/relationships/image" Target="media/image104.png"/><Relationship Id="rId569" Type="http://schemas.openxmlformats.org/officeDocument/2006/relationships/image" Target="media/image125.png"/><Relationship Id="rId70" Type="http://schemas.openxmlformats.org/officeDocument/2006/relationships/hyperlink" Target="https://m.edsoo.ru/83516f40" TargetMode="External"/><Relationship Id="rId91" Type="http://schemas.openxmlformats.org/officeDocument/2006/relationships/hyperlink" Target="https://m.edsoo.ru/83519f10" TargetMode="External"/><Relationship Id="rId145" Type="http://schemas.openxmlformats.org/officeDocument/2006/relationships/hyperlink" Target="https://m.edsoo.ru/83521922" TargetMode="External"/><Relationship Id="rId166" Type="http://schemas.openxmlformats.org/officeDocument/2006/relationships/hyperlink" Target="https://m.edsoo.ru/83525f18" TargetMode="External"/><Relationship Id="rId187" Type="http://schemas.openxmlformats.org/officeDocument/2006/relationships/hyperlink" Target="https://m.edsoo.ru/8352ab80" TargetMode="External"/><Relationship Id="rId331" Type="http://schemas.openxmlformats.org/officeDocument/2006/relationships/hyperlink" Target="https://m.edsoo.ru/8353a7b0" TargetMode="External"/><Relationship Id="rId352" Type="http://schemas.openxmlformats.org/officeDocument/2006/relationships/hyperlink" Target="https://m.edsoo.ru/8353e54a" TargetMode="External"/><Relationship Id="rId373" Type="http://schemas.openxmlformats.org/officeDocument/2006/relationships/hyperlink" Target="https://m.edsoo.ru/8353f698" TargetMode="External"/><Relationship Id="rId394" Type="http://schemas.openxmlformats.org/officeDocument/2006/relationships/hyperlink" Target="https://m.edsoo.ru/83541b82" TargetMode="External"/><Relationship Id="rId408" Type="http://schemas.openxmlformats.org/officeDocument/2006/relationships/hyperlink" Target="https://m.edsoo.ru/8354366c" TargetMode="External"/><Relationship Id="rId429" Type="http://schemas.openxmlformats.org/officeDocument/2006/relationships/hyperlink" Target="https://m.edsoo.ru/863cb70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352b68e" TargetMode="External"/><Relationship Id="rId233" Type="http://schemas.openxmlformats.org/officeDocument/2006/relationships/hyperlink" Target="https://m.edsoo.ru/8352f144" TargetMode="External"/><Relationship Id="rId254" Type="http://schemas.openxmlformats.org/officeDocument/2006/relationships/hyperlink" Target="https://m.edsoo.ru/83533f78" TargetMode="External"/><Relationship Id="rId440" Type="http://schemas.openxmlformats.org/officeDocument/2006/relationships/image" Target="media/image2.png"/><Relationship Id="rId28" Type="http://schemas.openxmlformats.org/officeDocument/2006/relationships/hyperlink" Target="https://m.edsoo.ru/7f415104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m.edsoo.ru/83518444" TargetMode="External"/><Relationship Id="rId275" Type="http://schemas.openxmlformats.org/officeDocument/2006/relationships/hyperlink" Target="https://m.edsoo.ru/83535008" TargetMode="External"/><Relationship Id="rId296" Type="http://schemas.openxmlformats.org/officeDocument/2006/relationships/hyperlink" Target="https://m.edsoo.ru/83536930" TargetMode="External"/><Relationship Id="rId300" Type="http://schemas.openxmlformats.org/officeDocument/2006/relationships/hyperlink" Target="https://m.edsoo.ru/8352bd3c" TargetMode="External"/><Relationship Id="rId461" Type="http://schemas.openxmlformats.org/officeDocument/2006/relationships/image" Target="media/image23.png"/><Relationship Id="rId482" Type="http://schemas.openxmlformats.org/officeDocument/2006/relationships/image" Target="media/image42.png"/><Relationship Id="rId517" Type="http://schemas.openxmlformats.org/officeDocument/2006/relationships/image" Target="media/image77.png"/><Relationship Id="rId538" Type="http://schemas.openxmlformats.org/officeDocument/2006/relationships/image" Target="media/image94.png"/><Relationship Id="rId559" Type="http://schemas.openxmlformats.org/officeDocument/2006/relationships/image" Target="media/image115.png"/><Relationship Id="rId60" Type="http://schemas.openxmlformats.org/officeDocument/2006/relationships/hyperlink" Target="https://m.edsoo.ru/7f41b2a2" TargetMode="External"/><Relationship Id="rId81" Type="http://schemas.openxmlformats.org/officeDocument/2006/relationships/hyperlink" Target="https://m.edsoo.ru/8351760c" TargetMode="External"/><Relationship Id="rId135" Type="http://schemas.openxmlformats.org/officeDocument/2006/relationships/hyperlink" Target="https://m.edsoo.ru/8351745e" TargetMode="External"/><Relationship Id="rId156" Type="http://schemas.openxmlformats.org/officeDocument/2006/relationships/hyperlink" Target="https://m.edsoo.ru/8352320e" TargetMode="External"/><Relationship Id="rId177" Type="http://schemas.openxmlformats.org/officeDocument/2006/relationships/hyperlink" Target="https://m.edsoo.ru/83528cea" TargetMode="External"/><Relationship Id="rId198" Type="http://schemas.openxmlformats.org/officeDocument/2006/relationships/hyperlink" Target="https://m.edsoo.ru/8352a9d2" TargetMode="External"/><Relationship Id="rId321" Type="http://schemas.openxmlformats.org/officeDocument/2006/relationships/hyperlink" Target="https://m.edsoo.ru/83538eec" TargetMode="External"/><Relationship Id="rId342" Type="http://schemas.openxmlformats.org/officeDocument/2006/relationships/hyperlink" Target="https://m.edsoo.ru/83530e9a" TargetMode="External"/><Relationship Id="rId363" Type="http://schemas.openxmlformats.org/officeDocument/2006/relationships/hyperlink" Target="https://m.edsoo.ru/8353ded8" TargetMode="External"/><Relationship Id="rId384" Type="http://schemas.openxmlformats.org/officeDocument/2006/relationships/hyperlink" Target="https://m.edsoo.ru/83540494" TargetMode="External"/><Relationship Id="rId419" Type="http://schemas.openxmlformats.org/officeDocument/2006/relationships/hyperlink" Target="https://m.edsoo.ru/863c9054" TargetMode="External"/><Relationship Id="rId570" Type="http://schemas.openxmlformats.org/officeDocument/2006/relationships/image" Target="media/image126.png"/><Relationship Id="rId202" Type="http://schemas.openxmlformats.org/officeDocument/2006/relationships/hyperlink" Target="https://m.edsoo.ru/8352ab80" TargetMode="External"/><Relationship Id="rId223" Type="http://schemas.openxmlformats.org/officeDocument/2006/relationships/hyperlink" Target="https://m.edsoo.ru/8352d57e" TargetMode="External"/><Relationship Id="rId244" Type="http://schemas.openxmlformats.org/officeDocument/2006/relationships/hyperlink" Target="https://m.edsoo.ru/83532d08" TargetMode="External"/><Relationship Id="rId430" Type="http://schemas.openxmlformats.org/officeDocument/2006/relationships/hyperlink" Target="https://m.edsoo.ru/863cb598" TargetMode="External"/><Relationship Id="rId18" Type="http://schemas.openxmlformats.org/officeDocument/2006/relationships/hyperlink" Target="https://m.edsoo.ru/7f413cd2" TargetMode="External"/><Relationship Id="rId39" Type="http://schemas.openxmlformats.org/officeDocument/2006/relationships/hyperlink" Target="https://m.edsoo.ru/7f416f2c" TargetMode="External"/><Relationship Id="rId265" Type="http://schemas.openxmlformats.org/officeDocument/2006/relationships/hyperlink" Target="https://m.edsoo.ru/83529d8e" TargetMode="External"/><Relationship Id="rId286" Type="http://schemas.openxmlformats.org/officeDocument/2006/relationships/hyperlink" Target="https://m.edsoo.ru/8353616a" TargetMode="External"/><Relationship Id="rId451" Type="http://schemas.openxmlformats.org/officeDocument/2006/relationships/image" Target="media/image13.png"/><Relationship Id="rId472" Type="http://schemas.openxmlformats.org/officeDocument/2006/relationships/image" Target="media/image34.png"/><Relationship Id="rId493" Type="http://schemas.openxmlformats.org/officeDocument/2006/relationships/image" Target="media/image53.png"/><Relationship Id="rId507" Type="http://schemas.openxmlformats.org/officeDocument/2006/relationships/image" Target="media/image67.png"/><Relationship Id="rId528" Type="http://schemas.openxmlformats.org/officeDocument/2006/relationships/image" Target="media/image84.png"/><Relationship Id="rId549" Type="http://schemas.openxmlformats.org/officeDocument/2006/relationships/image" Target="media/image105.png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m.edsoo.ru/8351c896" TargetMode="External"/><Relationship Id="rId125" Type="http://schemas.openxmlformats.org/officeDocument/2006/relationships/hyperlink" Target="https://m.edsoo.ru/8351f4f6" TargetMode="External"/><Relationship Id="rId146" Type="http://schemas.openxmlformats.org/officeDocument/2006/relationships/hyperlink" Target="https://m.edsoo.ru/835216d4" TargetMode="External"/><Relationship Id="rId167" Type="http://schemas.openxmlformats.org/officeDocument/2006/relationships/hyperlink" Target="https://m.edsoo.ru/83526d5a" TargetMode="External"/><Relationship Id="rId188" Type="http://schemas.openxmlformats.org/officeDocument/2006/relationships/hyperlink" Target="https://m.edsoo.ru/8352a9d2" TargetMode="External"/><Relationship Id="rId311" Type="http://schemas.openxmlformats.org/officeDocument/2006/relationships/hyperlink" Target="https://m.edsoo.ru/83537aa6" TargetMode="External"/><Relationship Id="rId332" Type="http://schemas.openxmlformats.org/officeDocument/2006/relationships/hyperlink" Target="https://m.edsoo.ru/8353a9e0" TargetMode="External"/><Relationship Id="rId353" Type="http://schemas.openxmlformats.org/officeDocument/2006/relationships/hyperlink" Target="https://m.edsoo.ru/8353e54a" TargetMode="External"/><Relationship Id="rId374" Type="http://schemas.openxmlformats.org/officeDocument/2006/relationships/hyperlink" Target="https://m.edsoo.ru/8353f558" TargetMode="External"/><Relationship Id="rId395" Type="http://schemas.openxmlformats.org/officeDocument/2006/relationships/hyperlink" Target="https://m.edsoo.ru/83542866" TargetMode="External"/><Relationship Id="rId409" Type="http://schemas.openxmlformats.org/officeDocument/2006/relationships/hyperlink" Target="https://m.edsoo.ru/83544346" TargetMode="External"/><Relationship Id="rId560" Type="http://schemas.openxmlformats.org/officeDocument/2006/relationships/image" Target="media/image116.png"/><Relationship Id="rId71" Type="http://schemas.openxmlformats.org/officeDocument/2006/relationships/hyperlink" Target="https://m.edsoo.ru/8351712a" TargetMode="External"/><Relationship Id="rId92" Type="http://schemas.openxmlformats.org/officeDocument/2006/relationships/hyperlink" Target="https://m.edsoo.ru/83519f10" TargetMode="External"/><Relationship Id="rId213" Type="http://schemas.openxmlformats.org/officeDocument/2006/relationships/hyperlink" Target="https://m.edsoo.ru/8352bb8e" TargetMode="External"/><Relationship Id="rId234" Type="http://schemas.openxmlformats.org/officeDocument/2006/relationships/hyperlink" Target="https://m.edsoo.ru/8352eb86" TargetMode="External"/><Relationship Id="rId420" Type="http://schemas.openxmlformats.org/officeDocument/2006/relationships/hyperlink" Target="https://m.edsoo.ru/863c961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5104" TargetMode="External"/><Relationship Id="rId255" Type="http://schemas.openxmlformats.org/officeDocument/2006/relationships/hyperlink" Target="https://m.edsoo.ru/8353422a" TargetMode="External"/><Relationship Id="rId276" Type="http://schemas.openxmlformats.org/officeDocument/2006/relationships/hyperlink" Target="https://m.edsoo.ru/83534d42" TargetMode="External"/><Relationship Id="rId297" Type="http://schemas.openxmlformats.org/officeDocument/2006/relationships/hyperlink" Target="https://m.edsoo.ru/83537196" TargetMode="External"/><Relationship Id="rId441" Type="http://schemas.openxmlformats.org/officeDocument/2006/relationships/image" Target="media/image3.png"/><Relationship Id="rId462" Type="http://schemas.openxmlformats.org/officeDocument/2006/relationships/image" Target="media/image24.png"/><Relationship Id="rId483" Type="http://schemas.openxmlformats.org/officeDocument/2006/relationships/image" Target="media/image43.png"/><Relationship Id="rId518" Type="http://schemas.openxmlformats.org/officeDocument/2006/relationships/image" Target="media/image78.png"/><Relationship Id="rId539" Type="http://schemas.openxmlformats.org/officeDocument/2006/relationships/image" Target="media/image95.png"/><Relationship Id="rId40" Type="http://schemas.openxmlformats.org/officeDocument/2006/relationships/hyperlink" Target="https://m.edsoo.ru/7f416f2c" TargetMode="External"/><Relationship Id="rId115" Type="http://schemas.openxmlformats.org/officeDocument/2006/relationships/hyperlink" Target="https://m.edsoo.ru/8351e01a" TargetMode="External"/><Relationship Id="rId136" Type="http://schemas.openxmlformats.org/officeDocument/2006/relationships/hyperlink" Target="https://m.edsoo.ru/835209d2" TargetMode="External"/><Relationship Id="rId157" Type="http://schemas.openxmlformats.org/officeDocument/2006/relationships/hyperlink" Target="https://m.edsoo.ru/8352414a" TargetMode="External"/><Relationship Id="rId178" Type="http://schemas.openxmlformats.org/officeDocument/2006/relationships/hyperlink" Target="https://m.edsoo.ru/8352a05e" TargetMode="External"/><Relationship Id="rId301" Type="http://schemas.openxmlformats.org/officeDocument/2006/relationships/hyperlink" Target="https://m.edsoo.ru/8352c49e" TargetMode="External"/><Relationship Id="rId322" Type="http://schemas.openxmlformats.org/officeDocument/2006/relationships/hyperlink" Target="https://m.edsoo.ru/8353a5b2" TargetMode="External"/><Relationship Id="rId343" Type="http://schemas.openxmlformats.org/officeDocument/2006/relationships/hyperlink" Target="https://m.edsoo.ru/83530166" TargetMode="External"/><Relationship Id="rId364" Type="http://schemas.openxmlformats.org/officeDocument/2006/relationships/hyperlink" Target="https://m.edsoo.ru/8353ded8" TargetMode="External"/><Relationship Id="rId550" Type="http://schemas.openxmlformats.org/officeDocument/2006/relationships/image" Target="media/image106.png"/><Relationship Id="rId61" Type="http://schemas.openxmlformats.org/officeDocument/2006/relationships/hyperlink" Target="https://m.edsoo.ru/7f41b2a2" TargetMode="External"/><Relationship Id="rId82" Type="http://schemas.openxmlformats.org/officeDocument/2006/relationships/hyperlink" Target="https://m.edsoo.ru/835196d2" TargetMode="External"/><Relationship Id="rId199" Type="http://schemas.openxmlformats.org/officeDocument/2006/relationships/hyperlink" Target="https://m.edsoo.ru/8352a824" TargetMode="External"/><Relationship Id="rId203" Type="http://schemas.openxmlformats.org/officeDocument/2006/relationships/hyperlink" Target="https://m.edsoo.ru/8352a9d2" TargetMode="External"/><Relationship Id="rId385" Type="http://schemas.openxmlformats.org/officeDocument/2006/relationships/hyperlink" Target="https://m.edsoo.ru/83540494" TargetMode="External"/><Relationship Id="rId571" Type="http://schemas.openxmlformats.org/officeDocument/2006/relationships/image" Target="media/image127.png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m.edsoo.ru/8352d57e" TargetMode="External"/><Relationship Id="rId245" Type="http://schemas.openxmlformats.org/officeDocument/2006/relationships/hyperlink" Target="https://m.edsoo.ru/83532d08" TargetMode="External"/><Relationship Id="rId266" Type="http://schemas.openxmlformats.org/officeDocument/2006/relationships/hyperlink" Target="https://m.edsoo.ru/835349d2" TargetMode="External"/><Relationship Id="rId287" Type="http://schemas.openxmlformats.org/officeDocument/2006/relationships/hyperlink" Target="https://m.edsoo.ru/8353616a" TargetMode="External"/><Relationship Id="rId410" Type="http://schemas.openxmlformats.org/officeDocument/2006/relationships/hyperlink" Target="https://m.edsoo.ru/83544346" TargetMode="External"/><Relationship Id="rId431" Type="http://schemas.openxmlformats.org/officeDocument/2006/relationships/hyperlink" Target="https://m.edsoo.ru/863cb8d6" TargetMode="External"/><Relationship Id="rId452" Type="http://schemas.openxmlformats.org/officeDocument/2006/relationships/image" Target="media/image14.png"/><Relationship Id="rId473" Type="http://schemas.openxmlformats.org/officeDocument/2006/relationships/image" Target="media/image35.png"/><Relationship Id="rId494" Type="http://schemas.openxmlformats.org/officeDocument/2006/relationships/image" Target="media/image54.png"/><Relationship Id="rId508" Type="http://schemas.openxmlformats.org/officeDocument/2006/relationships/image" Target="media/image68.png"/><Relationship Id="rId529" Type="http://schemas.openxmlformats.org/officeDocument/2006/relationships/image" Target="media/image85.png"/><Relationship Id="rId30" Type="http://schemas.openxmlformats.org/officeDocument/2006/relationships/hyperlink" Target="https://m.edsoo.ru/7f416f2c" TargetMode="External"/><Relationship Id="rId105" Type="http://schemas.openxmlformats.org/officeDocument/2006/relationships/hyperlink" Target="https://m.edsoo.ru/8351dc1e" TargetMode="External"/><Relationship Id="rId126" Type="http://schemas.openxmlformats.org/officeDocument/2006/relationships/hyperlink" Target="https://m.edsoo.ru/8351fa14" TargetMode="External"/><Relationship Id="rId147" Type="http://schemas.openxmlformats.org/officeDocument/2006/relationships/hyperlink" Target="https://m.edsoo.ru/83521b7a" TargetMode="External"/><Relationship Id="rId168" Type="http://schemas.openxmlformats.org/officeDocument/2006/relationships/hyperlink" Target="https://m.edsoo.ru/83526094" TargetMode="External"/><Relationship Id="rId312" Type="http://schemas.openxmlformats.org/officeDocument/2006/relationships/hyperlink" Target="https://m.edsoo.ru/83537aa6" TargetMode="External"/><Relationship Id="rId333" Type="http://schemas.openxmlformats.org/officeDocument/2006/relationships/hyperlink" Target="https://m.edsoo.ru/835396d0" TargetMode="External"/><Relationship Id="rId354" Type="http://schemas.openxmlformats.org/officeDocument/2006/relationships/hyperlink" Target="https://m.edsoo.ru/8353d500" TargetMode="External"/><Relationship Id="rId540" Type="http://schemas.openxmlformats.org/officeDocument/2006/relationships/image" Target="media/image96.png"/><Relationship Id="rId51" Type="http://schemas.openxmlformats.org/officeDocument/2006/relationships/hyperlink" Target="https://m.edsoo.ru/7f418fe8" TargetMode="External"/><Relationship Id="rId72" Type="http://schemas.openxmlformats.org/officeDocument/2006/relationships/hyperlink" Target="https://m.edsoo.ru/8351609a" TargetMode="External"/><Relationship Id="rId93" Type="http://schemas.openxmlformats.org/officeDocument/2006/relationships/hyperlink" Target="https://m.edsoo.ru/83519df8" TargetMode="External"/><Relationship Id="rId189" Type="http://schemas.openxmlformats.org/officeDocument/2006/relationships/hyperlink" Target="https://m.edsoo.ru/8352a824" TargetMode="External"/><Relationship Id="rId375" Type="http://schemas.openxmlformats.org/officeDocument/2006/relationships/hyperlink" Target="https://m.edsoo.ru/8352f004" TargetMode="External"/><Relationship Id="rId396" Type="http://schemas.openxmlformats.org/officeDocument/2006/relationships/hyperlink" Target="https://m.edsoo.ru/83542262" TargetMode="External"/><Relationship Id="rId561" Type="http://schemas.openxmlformats.org/officeDocument/2006/relationships/image" Target="media/image117.png"/><Relationship Id="rId3" Type="http://schemas.openxmlformats.org/officeDocument/2006/relationships/styles" Target="styles.xml"/><Relationship Id="rId214" Type="http://schemas.openxmlformats.org/officeDocument/2006/relationships/hyperlink" Target="https://m.edsoo.ru/8352bb8e" TargetMode="External"/><Relationship Id="rId235" Type="http://schemas.openxmlformats.org/officeDocument/2006/relationships/hyperlink" Target="https://m.edsoo.ru/8352eb86" TargetMode="External"/><Relationship Id="rId256" Type="http://schemas.openxmlformats.org/officeDocument/2006/relationships/hyperlink" Target="https://m.edsoo.ru/83534360" TargetMode="External"/><Relationship Id="rId277" Type="http://schemas.openxmlformats.org/officeDocument/2006/relationships/hyperlink" Target="https://m.edsoo.ru/8352af04" TargetMode="External"/><Relationship Id="rId298" Type="http://schemas.openxmlformats.org/officeDocument/2006/relationships/hyperlink" Target="https://m.edsoo.ru/83536aa2" TargetMode="External"/><Relationship Id="rId400" Type="http://schemas.openxmlformats.org/officeDocument/2006/relationships/hyperlink" Target="https://m.edsoo.ru/83542c80" TargetMode="External"/><Relationship Id="rId421" Type="http://schemas.openxmlformats.org/officeDocument/2006/relationships/hyperlink" Target="https://m.edsoo.ru/863c8ec4" TargetMode="External"/><Relationship Id="rId442" Type="http://schemas.openxmlformats.org/officeDocument/2006/relationships/image" Target="media/image4.png"/><Relationship Id="rId463" Type="http://schemas.openxmlformats.org/officeDocument/2006/relationships/image" Target="media/image25.png"/><Relationship Id="rId484" Type="http://schemas.openxmlformats.org/officeDocument/2006/relationships/image" Target="media/image44.png"/><Relationship Id="rId519" Type="http://schemas.openxmlformats.org/officeDocument/2006/relationships/header" Target="header2.xml"/><Relationship Id="rId116" Type="http://schemas.openxmlformats.org/officeDocument/2006/relationships/hyperlink" Target="https://m.edsoo.ru/83518cbe" TargetMode="External"/><Relationship Id="rId137" Type="http://schemas.openxmlformats.org/officeDocument/2006/relationships/hyperlink" Target="https://m.edsoo.ru/83520dce" TargetMode="External"/><Relationship Id="rId158" Type="http://schemas.openxmlformats.org/officeDocument/2006/relationships/hyperlink" Target="https://m.edsoo.ru/8352414a" TargetMode="External"/><Relationship Id="rId302" Type="http://schemas.openxmlformats.org/officeDocument/2006/relationships/hyperlink" Target="https://m.edsoo.ru/8352ca5c" TargetMode="External"/><Relationship Id="rId323" Type="http://schemas.openxmlformats.org/officeDocument/2006/relationships/hyperlink" Target="https://m.edsoo.ru/8353986a" TargetMode="External"/><Relationship Id="rId344" Type="http://schemas.openxmlformats.org/officeDocument/2006/relationships/hyperlink" Target="https://m.edsoo.ru/8353b660" TargetMode="External"/><Relationship Id="rId530" Type="http://schemas.openxmlformats.org/officeDocument/2006/relationships/image" Target="media/image86.png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6f2c" TargetMode="External"/><Relationship Id="rId62" Type="http://schemas.openxmlformats.org/officeDocument/2006/relationships/hyperlink" Target="https://m.edsoo.ru/7f41b2a2" TargetMode="External"/><Relationship Id="rId83" Type="http://schemas.openxmlformats.org/officeDocument/2006/relationships/hyperlink" Target="https://m.edsoo.ru/83518174" TargetMode="External"/><Relationship Id="rId179" Type="http://schemas.openxmlformats.org/officeDocument/2006/relationships/hyperlink" Target="https://m.edsoo.ru/8352af04" TargetMode="External"/><Relationship Id="rId365" Type="http://schemas.openxmlformats.org/officeDocument/2006/relationships/hyperlink" Target="https://m.edsoo.ru/8353e77a" TargetMode="External"/><Relationship Id="rId386" Type="http://schemas.openxmlformats.org/officeDocument/2006/relationships/hyperlink" Target="https://m.edsoo.ru/835407f0" TargetMode="External"/><Relationship Id="rId551" Type="http://schemas.openxmlformats.org/officeDocument/2006/relationships/image" Target="media/image107.png"/><Relationship Id="rId572" Type="http://schemas.openxmlformats.org/officeDocument/2006/relationships/image" Target="media/image128.png"/><Relationship Id="rId190" Type="http://schemas.openxmlformats.org/officeDocument/2006/relationships/hyperlink" Target="https://m.edsoo.ru/8352af04" TargetMode="External"/><Relationship Id="rId204" Type="http://schemas.openxmlformats.org/officeDocument/2006/relationships/hyperlink" Target="https://m.edsoo.ru/8352a824" TargetMode="External"/><Relationship Id="rId225" Type="http://schemas.openxmlformats.org/officeDocument/2006/relationships/hyperlink" Target="https://m.edsoo.ru/8352e2bc" TargetMode="External"/><Relationship Id="rId246" Type="http://schemas.openxmlformats.org/officeDocument/2006/relationships/hyperlink" Target="https://m.edsoo.ru/835338a2" TargetMode="External"/><Relationship Id="rId267" Type="http://schemas.openxmlformats.org/officeDocument/2006/relationships/hyperlink" Target="https://m.edsoo.ru/83534c16" TargetMode="External"/><Relationship Id="rId288" Type="http://schemas.openxmlformats.org/officeDocument/2006/relationships/hyperlink" Target="https://m.edsoo.ru/835363b8" TargetMode="External"/><Relationship Id="rId411" Type="http://schemas.openxmlformats.org/officeDocument/2006/relationships/hyperlink" Target="https://m.edsoo.ru/83541542" TargetMode="External"/><Relationship Id="rId432" Type="http://schemas.openxmlformats.org/officeDocument/2006/relationships/hyperlink" Target="https://m.edsoo.ru/863cc0ec" TargetMode="External"/><Relationship Id="rId453" Type="http://schemas.openxmlformats.org/officeDocument/2006/relationships/image" Target="media/image15.png"/><Relationship Id="rId474" Type="http://schemas.openxmlformats.org/officeDocument/2006/relationships/image" Target="media/image36.png"/><Relationship Id="rId509" Type="http://schemas.openxmlformats.org/officeDocument/2006/relationships/image" Target="media/image69.png"/><Relationship Id="rId106" Type="http://schemas.openxmlformats.org/officeDocument/2006/relationships/hyperlink" Target="https://m.edsoo.ru/8351bf4a" TargetMode="External"/><Relationship Id="rId127" Type="http://schemas.openxmlformats.org/officeDocument/2006/relationships/hyperlink" Target="https://m.edsoo.ru/8351fb7c" TargetMode="External"/><Relationship Id="rId313" Type="http://schemas.openxmlformats.org/officeDocument/2006/relationships/hyperlink" Target="https://m.edsoo.ru/835388a2" TargetMode="External"/><Relationship Id="rId495" Type="http://schemas.openxmlformats.org/officeDocument/2006/relationships/image" Target="media/image55.png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52" Type="http://schemas.openxmlformats.org/officeDocument/2006/relationships/hyperlink" Target="https://m.edsoo.ru/7f418fe8" TargetMode="External"/><Relationship Id="rId73" Type="http://schemas.openxmlformats.org/officeDocument/2006/relationships/hyperlink" Target="https://m.edsoo.ru/83518002" TargetMode="External"/><Relationship Id="rId94" Type="http://schemas.openxmlformats.org/officeDocument/2006/relationships/hyperlink" Target="https://m.edsoo.ru/8351a780" TargetMode="External"/><Relationship Id="rId148" Type="http://schemas.openxmlformats.org/officeDocument/2006/relationships/hyperlink" Target="https://m.edsoo.ru/83521b7a" TargetMode="External"/><Relationship Id="rId169" Type="http://schemas.openxmlformats.org/officeDocument/2006/relationships/hyperlink" Target="https://m.edsoo.ru/8351c436" TargetMode="External"/><Relationship Id="rId334" Type="http://schemas.openxmlformats.org/officeDocument/2006/relationships/hyperlink" Target="https://m.edsoo.ru/8353a10c" TargetMode="External"/><Relationship Id="rId355" Type="http://schemas.openxmlformats.org/officeDocument/2006/relationships/hyperlink" Target="https://m.edsoo.ru/8353d258" TargetMode="External"/><Relationship Id="rId376" Type="http://schemas.openxmlformats.org/officeDocument/2006/relationships/hyperlink" Target="https://m.edsoo.ru/8352366e" TargetMode="External"/><Relationship Id="rId397" Type="http://schemas.openxmlformats.org/officeDocument/2006/relationships/hyperlink" Target="https://m.edsoo.ru/8354253c" TargetMode="External"/><Relationship Id="rId520" Type="http://schemas.openxmlformats.org/officeDocument/2006/relationships/footer" Target="footer2.xml"/><Relationship Id="rId541" Type="http://schemas.openxmlformats.org/officeDocument/2006/relationships/image" Target="media/image97.png"/><Relationship Id="rId562" Type="http://schemas.openxmlformats.org/officeDocument/2006/relationships/image" Target="media/image118.png"/><Relationship Id="rId4" Type="http://schemas.openxmlformats.org/officeDocument/2006/relationships/settings" Target="settings.xml"/><Relationship Id="rId180" Type="http://schemas.openxmlformats.org/officeDocument/2006/relationships/hyperlink" Target="https://m.edsoo.ru/8352ad42" TargetMode="External"/><Relationship Id="rId215" Type="http://schemas.openxmlformats.org/officeDocument/2006/relationships/hyperlink" Target="https://m.edsoo.ru/83538ab4" TargetMode="External"/><Relationship Id="rId236" Type="http://schemas.openxmlformats.org/officeDocument/2006/relationships/hyperlink" Target="https://m.edsoo.ru/8352f3b0" TargetMode="External"/><Relationship Id="rId257" Type="http://schemas.openxmlformats.org/officeDocument/2006/relationships/hyperlink" Target="https://m.edsoo.ru/83529a78" TargetMode="External"/><Relationship Id="rId278" Type="http://schemas.openxmlformats.org/officeDocument/2006/relationships/hyperlink" Target="https://m.edsoo.ru/83535c4c" TargetMode="External"/><Relationship Id="rId401" Type="http://schemas.openxmlformats.org/officeDocument/2006/relationships/hyperlink" Target="https://m.edsoo.ru/8354336a" TargetMode="External"/><Relationship Id="rId422" Type="http://schemas.openxmlformats.org/officeDocument/2006/relationships/hyperlink" Target="https://m.edsoo.ru/863c8668" TargetMode="External"/><Relationship Id="rId443" Type="http://schemas.openxmlformats.org/officeDocument/2006/relationships/image" Target="media/image5.png"/><Relationship Id="rId464" Type="http://schemas.openxmlformats.org/officeDocument/2006/relationships/image" Target="media/image26.png"/><Relationship Id="rId303" Type="http://schemas.openxmlformats.org/officeDocument/2006/relationships/hyperlink" Target="https://m.edsoo.ru/8353680e" TargetMode="External"/><Relationship Id="rId485" Type="http://schemas.openxmlformats.org/officeDocument/2006/relationships/image" Target="media/image45.png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m.edsoo.ru/83518174" TargetMode="External"/><Relationship Id="rId138" Type="http://schemas.openxmlformats.org/officeDocument/2006/relationships/hyperlink" Target="https://m.edsoo.ru/83520dce" TargetMode="External"/><Relationship Id="rId345" Type="http://schemas.openxmlformats.org/officeDocument/2006/relationships/hyperlink" Target="https://m.edsoo.ru/835304e0" TargetMode="External"/><Relationship Id="rId387" Type="http://schemas.openxmlformats.org/officeDocument/2006/relationships/hyperlink" Target="https://m.edsoo.ru/835407f0" TargetMode="External"/><Relationship Id="rId510" Type="http://schemas.openxmlformats.org/officeDocument/2006/relationships/image" Target="media/image70.png"/><Relationship Id="rId552" Type="http://schemas.openxmlformats.org/officeDocument/2006/relationships/image" Target="media/image108.png"/><Relationship Id="rId191" Type="http://schemas.openxmlformats.org/officeDocument/2006/relationships/hyperlink" Target="https://m.edsoo.ru/8352ad42" TargetMode="External"/><Relationship Id="rId205" Type="http://schemas.openxmlformats.org/officeDocument/2006/relationships/hyperlink" Target="https://m.edsoo.ru/8352b508" TargetMode="External"/><Relationship Id="rId247" Type="http://schemas.openxmlformats.org/officeDocument/2006/relationships/hyperlink" Target="https://m.edsoo.ru/83533d2a" TargetMode="External"/><Relationship Id="rId412" Type="http://schemas.openxmlformats.org/officeDocument/2006/relationships/hyperlink" Target="https://m.edsoo.ru/83544832" TargetMode="External"/><Relationship Id="rId107" Type="http://schemas.openxmlformats.org/officeDocument/2006/relationships/hyperlink" Target="https://m.edsoo.ru/8351c74c" TargetMode="External"/><Relationship Id="rId289" Type="http://schemas.openxmlformats.org/officeDocument/2006/relationships/hyperlink" Target="https://m.edsoo.ru/83535f1c" TargetMode="External"/><Relationship Id="rId454" Type="http://schemas.openxmlformats.org/officeDocument/2006/relationships/image" Target="media/image16.png"/><Relationship Id="rId496" Type="http://schemas.openxmlformats.org/officeDocument/2006/relationships/image" Target="media/image56.png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8fe8" TargetMode="External"/><Relationship Id="rId149" Type="http://schemas.openxmlformats.org/officeDocument/2006/relationships/hyperlink" Target="https://m.edsoo.ru/8352220a" TargetMode="External"/><Relationship Id="rId314" Type="http://schemas.openxmlformats.org/officeDocument/2006/relationships/hyperlink" Target="https://m.edsoo.ru/8353798e" TargetMode="External"/><Relationship Id="rId356" Type="http://schemas.openxmlformats.org/officeDocument/2006/relationships/hyperlink" Target="https://m.edsoo.ru/8353ced4" TargetMode="External"/><Relationship Id="rId398" Type="http://schemas.openxmlformats.org/officeDocument/2006/relationships/hyperlink" Target="https://m.edsoo.ru/83541ee8" TargetMode="External"/><Relationship Id="rId521" Type="http://schemas.openxmlformats.org/officeDocument/2006/relationships/image" Target="media/image79.png"/><Relationship Id="rId563" Type="http://schemas.openxmlformats.org/officeDocument/2006/relationships/image" Target="media/image119.png"/><Relationship Id="rId95" Type="http://schemas.openxmlformats.org/officeDocument/2006/relationships/hyperlink" Target="https://m.edsoo.ru/8351b414" TargetMode="External"/><Relationship Id="rId160" Type="http://schemas.openxmlformats.org/officeDocument/2006/relationships/hyperlink" Target="https://m.edsoo.ru/83522480" TargetMode="External"/><Relationship Id="rId216" Type="http://schemas.openxmlformats.org/officeDocument/2006/relationships/hyperlink" Target="https://m.edsoo.ru/8353832a" TargetMode="External"/><Relationship Id="rId423" Type="http://schemas.openxmlformats.org/officeDocument/2006/relationships/hyperlink" Target="https://m.edsoo.ru/863c87ee" TargetMode="External"/><Relationship Id="rId258" Type="http://schemas.openxmlformats.org/officeDocument/2006/relationships/hyperlink" Target="https://m.edsoo.ru/83529a79" TargetMode="External"/><Relationship Id="rId465" Type="http://schemas.openxmlformats.org/officeDocument/2006/relationships/image" Target="media/image27.png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7f41b2a2" TargetMode="External"/><Relationship Id="rId118" Type="http://schemas.openxmlformats.org/officeDocument/2006/relationships/hyperlink" Target="https://m.edsoo.ru/8351e6e6" TargetMode="External"/><Relationship Id="rId325" Type="http://schemas.openxmlformats.org/officeDocument/2006/relationships/hyperlink" Target="https://m.edsoo.ru/83539180" TargetMode="External"/><Relationship Id="rId367" Type="http://schemas.openxmlformats.org/officeDocument/2006/relationships/hyperlink" Target="https://m.edsoo.ru/8353ea7c" TargetMode="External"/><Relationship Id="rId532" Type="http://schemas.openxmlformats.org/officeDocument/2006/relationships/image" Target="media/image88.png"/><Relationship Id="rId574" Type="http://schemas.openxmlformats.org/officeDocument/2006/relationships/image" Target="media/image130.png"/><Relationship Id="rId171" Type="http://schemas.openxmlformats.org/officeDocument/2006/relationships/hyperlink" Target="https://m.edsoo.ru/835288da" TargetMode="External"/><Relationship Id="rId227" Type="http://schemas.openxmlformats.org/officeDocument/2006/relationships/hyperlink" Target="https://m.edsoo.ru/8352e438" TargetMode="External"/><Relationship Id="rId269" Type="http://schemas.openxmlformats.org/officeDocument/2006/relationships/hyperlink" Target="https://m.edsoo.ru/83534edc" TargetMode="External"/><Relationship Id="rId434" Type="http://schemas.openxmlformats.org/officeDocument/2006/relationships/hyperlink" Target="https://m.edsoo.ru/863cbba6" TargetMode="External"/><Relationship Id="rId476" Type="http://schemas.openxmlformats.org/officeDocument/2006/relationships/image" Target="media/image38.png"/><Relationship Id="rId33" Type="http://schemas.openxmlformats.org/officeDocument/2006/relationships/hyperlink" Target="https://m.edsoo.ru/7f416f2c" TargetMode="External"/><Relationship Id="rId129" Type="http://schemas.openxmlformats.org/officeDocument/2006/relationships/hyperlink" Target="https://m.edsoo.ru/8351feec" TargetMode="External"/><Relationship Id="rId280" Type="http://schemas.openxmlformats.org/officeDocument/2006/relationships/hyperlink" Target="https://m.edsoo.ru/83535b16" TargetMode="External"/><Relationship Id="rId336" Type="http://schemas.openxmlformats.org/officeDocument/2006/relationships/hyperlink" Target="https://m.edsoo.ru/8353ac92" TargetMode="External"/><Relationship Id="rId501" Type="http://schemas.openxmlformats.org/officeDocument/2006/relationships/image" Target="media/image61.png"/><Relationship Id="rId543" Type="http://schemas.openxmlformats.org/officeDocument/2006/relationships/image" Target="media/image99.png"/><Relationship Id="rId75" Type="http://schemas.openxmlformats.org/officeDocument/2006/relationships/hyperlink" Target="https://m.edsoo.ru/83516252" TargetMode="External"/><Relationship Id="rId140" Type="http://schemas.openxmlformats.org/officeDocument/2006/relationships/hyperlink" Target="https://m.edsoo.ru/83521ea4" TargetMode="External"/><Relationship Id="rId182" Type="http://schemas.openxmlformats.org/officeDocument/2006/relationships/hyperlink" Target="https://m.edsoo.ru/8352a9d2" TargetMode="External"/><Relationship Id="rId378" Type="http://schemas.openxmlformats.org/officeDocument/2006/relationships/hyperlink" Target="https://m.edsoo.ru/8353f558" TargetMode="External"/><Relationship Id="rId403" Type="http://schemas.openxmlformats.org/officeDocument/2006/relationships/hyperlink" Target="https://m.edsoo.ru/835439c8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835312aa" TargetMode="External"/><Relationship Id="rId445" Type="http://schemas.openxmlformats.org/officeDocument/2006/relationships/image" Target="media/image7.png"/><Relationship Id="rId487" Type="http://schemas.openxmlformats.org/officeDocument/2006/relationships/image" Target="media/image47.png"/><Relationship Id="rId291" Type="http://schemas.openxmlformats.org/officeDocument/2006/relationships/hyperlink" Target="https://m.edsoo.ru/8353658e" TargetMode="External"/><Relationship Id="rId305" Type="http://schemas.openxmlformats.org/officeDocument/2006/relationships/hyperlink" Target="https://m.edsoo.ru/8352bef4" TargetMode="External"/><Relationship Id="rId347" Type="http://schemas.openxmlformats.org/officeDocument/2006/relationships/hyperlink" Target="https://m.edsoo.ru/8353ebc6" TargetMode="External"/><Relationship Id="rId512" Type="http://schemas.openxmlformats.org/officeDocument/2006/relationships/image" Target="media/image72.png"/><Relationship Id="rId44" Type="http://schemas.openxmlformats.org/officeDocument/2006/relationships/hyperlink" Target="https://m.edsoo.ru/7f418fe8" TargetMode="External"/><Relationship Id="rId86" Type="http://schemas.openxmlformats.org/officeDocument/2006/relationships/hyperlink" Target="https://m.edsoo.ru/835197fe" TargetMode="External"/><Relationship Id="rId151" Type="http://schemas.openxmlformats.org/officeDocument/2006/relationships/hyperlink" Target="https://m.edsoo.ru/83522cdc" TargetMode="External"/><Relationship Id="rId389" Type="http://schemas.openxmlformats.org/officeDocument/2006/relationships/hyperlink" Target="https://m.edsoo.ru/8354107e" TargetMode="External"/><Relationship Id="rId554" Type="http://schemas.openxmlformats.org/officeDocument/2006/relationships/image" Target="media/image110.png"/><Relationship Id="rId193" Type="http://schemas.openxmlformats.org/officeDocument/2006/relationships/hyperlink" Target="https://m.edsoo.ru/8352a9d2" TargetMode="External"/><Relationship Id="rId207" Type="http://schemas.openxmlformats.org/officeDocument/2006/relationships/hyperlink" Target="https://m.edsoo.ru/8352b26a" TargetMode="External"/><Relationship Id="rId249" Type="http://schemas.openxmlformats.org/officeDocument/2006/relationships/hyperlink" Target="https://m.edsoo.ru/8352827c" TargetMode="External"/><Relationship Id="rId414" Type="http://schemas.openxmlformats.org/officeDocument/2006/relationships/hyperlink" Target="https://m.edsoo.ru/83545430" TargetMode="External"/><Relationship Id="rId456" Type="http://schemas.openxmlformats.org/officeDocument/2006/relationships/image" Target="media/image18.png"/><Relationship Id="rId498" Type="http://schemas.openxmlformats.org/officeDocument/2006/relationships/image" Target="media/image58.png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m.edsoo.ru/8351e452" TargetMode="External"/><Relationship Id="rId260" Type="http://schemas.openxmlformats.org/officeDocument/2006/relationships/hyperlink" Target="https://m.edsoo.ru/83529bfe" TargetMode="External"/><Relationship Id="rId316" Type="http://schemas.openxmlformats.org/officeDocument/2006/relationships/hyperlink" Target="https://m.edsoo.ru/8352e00a" TargetMode="External"/><Relationship Id="rId523" Type="http://schemas.openxmlformats.org/officeDocument/2006/relationships/image" Target="media/image81.png"/><Relationship Id="rId55" Type="http://schemas.openxmlformats.org/officeDocument/2006/relationships/hyperlink" Target="https://m.edsoo.ru/7f41b2a2" TargetMode="External"/><Relationship Id="rId97" Type="http://schemas.openxmlformats.org/officeDocument/2006/relationships/hyperlink" Target="https://m.edsoo.ru/8351b19e" TargetMode="External"/><Relationship Id="rId120" Type="http://schemas.openxmlformats.org/officeDocument/2006/relationships/hyperlink" Target="https://m.edsoo.ru/8351e59c" TargetMode="External"/><Relationship Id="rId358" Type="http://schemas.openxmlformats.org/officeDocument/2006/relationships/hyperlink" Target="https://m.edsoo.ru/8353d80c" TargetMode="External"/><Relationship Id="rId565" Type="http://schemas.openxmlformats.org/officeDocument/2006/relationships/image" Target="media/image121.png"/><Relationship Id="rId162" Type="http://schemas.openxmlformats.org/officeDocument/2006/relationships/hyperlink" Target="https://m.edsoo.ru/8352511c" TargetMode="External"/><Relationship Id="rId218" Type="http://schemas.openxmlformats.org/officeDocument/2006/relationships/hyperlink" Target="https://m.edsoo.ru/8352c5fc" TargetMode="External"/><Relationship Id="rId425" Type="http://schemas.openxmlformats.org/officeDocument/2006/relationships/hyperlink" Target="https://m.edsoo.ru/863ca436" TargetMode="External"/><Relationship Id="rId467" Type="http://schemas.openxmlformats.org/officeDocument/2006/relationships/image" Target="media/image29.png"/><Relationship Id="rId271" Type="http://schemas.openxmlformats.org/officeDocument/2006/relationships/hyperlink" Target="https://m.edsoo.ru/8353579c" TargetMode="External"/><Relationship Id="rId24" Type="http://schemas.openxmlformats.org/officeDocument/2006/relationships/hyperlink" Target="https://m.edsoo.ru/7f415104" TargetMode="External"/><Relationship Id="rId66" Type="http://schemas.openxmlformats.org/officeDocument/2006/relationships/hyperlink" Target="https://m.edsoo.ru/83514d30" TargetMode="External"/><Relationship Id="rId131" Type="http://schemas.openxmlformats.org/officeDocument/2006/relationships/hyperlink" Target="https://m.edsoo.ru/83520266" TargetMode="External"/><Relationship Id="rId327" Type="http://schemas.openxmlformats.org/officeDocument/2006/relationships/hyperlink" Target="https://m.edsoo.ru/83539d42" TargetMode="External"/><Relationship Id="rId369" Type="http://schemas.openxmlformats.org/officeDocument/2006/relationships/hyperlink" Target="https://m.edsoo.ru/8353ee0a" TargetMode="External"/><Relationship Id="rId534" Type="http://schemas.openxmlformats.org/officeDocument/2006/relationships/image" Target="media/image90.png"/><Relationship Id="rId576" Type="http://schemas.openxmlformats.org/officeDocument/2006/relationships/fontTable" Target="fontTable.xml"/><Relationship Id="rId173" Type="http://schemas.openxmlformats.org/officeDocument/2006/relationships/hyperlink" Target="https://m.edsoo.ru/835293b6" TargetMode="External"/><Relationship Id="rId229" Type="http://schemas.openxmlformats.org/officeDocument/2006/relationships/hyperlink" Target="https://m.edsoo.ru/8352dc40" TargetMode="External"/><Relationship Id="rId380" Type="http://schemas.openxmlformats.org/officeDocument/2006/relationships/hyperlink" Target="https://m.edsoo.ru/8353fa26" TargetMode="External"/><Relationship Id="rId436" Type="http://schemas.openxmlformats.org/officeDocument/2006/relationships/hyperlink" Target="https://m.edsoo.ru/863cc43e" TargetMode="External"/><Relationship Id="rId240" Type="http://schemas.openxmlformats.org/officeDocument/2006/relationships/hyperlink" Target="https://m.edsoo.ru/8353117e" TargetMode="External"/><Relationship Id="rId478" Type="http://schemas.openxmlformats.org/officeDocument/2006/relationships/header" Target="header1.xml"/><Relationship Id="rId35" Type="http://schemas.openxmlformats.org/officeDocument/2006/relationships/hyperlink" Target="https://m.edsoo.ru/7f416f2c" TargetMode="External"/><Relationship Id="rId77" Type="http://schemas.openxmlformats.org/officeDocument/2006/relationships/hyperlink" Target="https://m.edsoo.ru/835163f6" TargetMode="External"/><Relationship Id="rId100" Type="http://schemas.openxmlformats.org/officeDocument/2006/relationships/hyperlink" Target="https://m.edsoo.ru/8351d818" TargetMode="External"/><Relationship Id="rId282" Type="http://schemas.openxmlformats.org/officeDocument/2006/relationships/hyperlink" Target="https://m.edsoo.ru/83535f1c" TargetMode="External"/><Relationship Id="rId338" Type="http://schemas.openxmlformats.org/officeDocument/2006/relationships/hyperlink" Target="https://m.edsoo.ru/83531ab6" TargetMode="External"/><Relationship Id="rId503" Type="http://schemas.openxmlformats.org/officeDocument/2006/relationships/image" Target="media/image63.png"/><Relationship Id="rId545" Type="http://schemas.openxmlformats.org/officeDocument/2006/relationships/image" Target="media/image101.png"/><Relationship Id="rId8" Type="http://schemas.openxmlformats.org/officeDocument/2006/relationships/hyperlink" Target="https://m.edsoo.ru/7f413cd2" TargetMode="External"/><Relationship Id="rId142" Type="http://schemas.openxmlformats.org/officeDocument/2006/relationships/hyperlink" Target="https://m.edsoo.ru/83520ef0" TargetMode="External"/><Relationship Id="rId184" Type="http://schemas.openxmlformats.org/officeDocument/2006/relationships/hyperlink" Target="https://m.edsoo.ru/83529f00" TargetMode="External"/><Relationship Id="rId391" Type="http://schemas.openxmlformats.org/officeDocument/2006/relationships/hyperlink" Target="https://m.edsoo.ru/8354138a" TargetMode="External"/><Relationship Id="rId405" Type="http://schemas.openxmlformats.org/officeDocument/2006/relationships/hyperlink" Target="https://m.edsoo.ru/835434fa" TargetMode="External"/><Relationship Id="rId447" Type="http://schemas.openxmlformats.org/officeDocument/2006/relationships/image" Target="media/image9.png"/><Relationship Id="rId251" Type="http://schemas.openxmlformats.org/officeDocument/2006/relationships/hyperlink" Target="https://m.edsoo.ru/83533a14" TargetMode="External"/><Relationship Id="rId489" Type="http://schemas.openxmlformats.org/officeDocument/2006/relationships/image" Target="media/image49.png"/><Relationship Id="rId46" Type="http://schemas.openxmlformats.org/officeDocument/2006/relationships/hyperlink" Target="https://m.edsoo.ru/7f418fe8" TargetMode="External"/><Relationship Id="rId293" Type="http://schemas.openxmlformats.org/officeDocument/2006/relationships/hyperlink" Target="https://m.edsoo.ru/835366ec" TargetMode="External"/><Relationship Id="rId307" Type="http://schemas.openxmlformats.org/officeDocument/2006/relationships/hyperlink" Target="https://m.edsoo.ru/83537466" TargetMode="External"/><Relationship Id="rId349" Type="http://schemas.openxmlformats.org/officeDocument/2006/relationships/hyperlink" Target="https://m.edsoo.ru/8353e2fc" TargetMode="External"/><Relationship Id="rId514" Type="http://schemas.openxmlformats.org/officeDocument/2006/relationships/image" Target="media/image74.png"/><Relationship Id="rId556" Type="http://schemas.openxmlformats.org/officeDocument/2006/relationships/image" Target="media/image112.png"/><Relationship Id="rId88" Type="http://schemas.openxmlformats.org/officeDocument/2006/relationships/hyperlink" Target="https://m.edsoo.ru/835193e4" TargetMode="External"/><Relationship Id="rId111" Type="http://schemas.openxmlformats.org/officeDocument/2006/relationships/hyperlink" Target="https://m.edsoo.ru/83520130" TargetMode="External"/><Relationship Id="rId153" Type="http://schemas.openxmlformats.org/officeDocument/2006/relationships/hyperlink" Target="https://m.edsoo.ru/83522336" TargetMode="External"/><Relationship Id="rId195" Type="http://schemas.openxmlformats.org/officeDocument/2006/relationships/hyperlink" Target="https://m.edsoo.ru/8352af04" TargetMode="External"/><Relationship Id="rId209" Type="http://schemas.openxmlformats.org/officeDocument/2006/relationships/hyperlink" Target="https://m.edsoo.ru/8352b800" TargetMode="External"/><Relationship Id="rId360" Type="http://schemas.openxmlformats.org/officeDocument/2006/relationships/hyperlink" Target="https://m.edsoo.ru/8353cd1c" TargetMode="External"/><Relationship Id="rId416" Type="http://schemas.openxmlformats.org/officeDocument/2006/relationships/hyperlink" Target="https://m.edsoo.ru/863c9c16" TargetMode="External"/><Relationship Id="rId220" Type="http://schemas.openxmlformats.org/officeDocument/2006/relationships/hyperlink" Target="https://m.edsoo.ru/8352d06a" TargetMode="External"/><Relationship Id="rId458" Type="http://schemas.openxmlformats.org/officeDocument/2006/relationships/image" Target="media/image20.png"/><Relationship Id="rId15" Type="http://schemas.openxmlformats.org/officeDocument/2006/relationships/hyperlink" Target="https://m.edsoo.ru/7f413cd2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m.edsoo.ru/83534496" TargetMode="External"/><Relationship Id="rId318" Type="http://schemas.openxmlformats.org/officeDocument/2006/relationships/hyperlink" Target="https://m.edsoo.ru/83538140" TargetMode="External"/><Relationship Id="rId525" Type="http://schemas.openxmlformats.org/officeDocument/2006/relationships/footer" Target="footer3.xml"/><Relationship Id="rId567" Type="http://schemas.openxmlformats.org/officeDocument/2006/relationships/image" Target="media/image123.png"/><Relationship Id="rId99" Type="http://schemas.openxmlformats.org/officeDocument/2006/relationships/hyperlink" Target="https://m.edsoo.ru/8351b78e" TargetMode="External"/><Relationship Id="rId122" Type="http://schemas.openxmlformats.org/officeDocument/2006/relationships/hyperlink" Target="https://m.edsoo.ru/8351c134" TargetMode="External"/><Relationship Id="rId164" Type="http://schemas.openxmlformats.org/officeDocument/2006/relationships/hyperlink" Target="https://m.edsoo.ru/8352593c" TargetMode="External"/><Relationship Id="rId371" Type="http://schemas.openxmlformats.org/officeDocument/2006/relationships/hyperlink" Target="https://m.edsoo.ru/8353ef22" TargetMode="External"/><Relationship Id="rId427" Type="http://schemas.openxmlformats.org/officeDocument/2006/relationships/hyperlink" Target="https://m.edsoo.ru/863ca706" TargetMode="External"/><Relationship Id="rId469" Type="http://schemas.openxmlformats.org/officeDocument/2006/relationships/image" Target="media/image31.png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e582" TargetMode="External"/><Relationship Id="rId273" Type="http://schemas.openxmlformats.org/officeDocument/2006/relationships/hyperlink" Target="https://m.edsoo.ru/83535120" TargetMode="External"/><Relationship Id="rId329" Type="http://schemas.openxmlformats.org/officeDocument/2006/relationships/hyperlink" Target="https://m.edsoo.ru/83539b4e" TargetMode="External"/><Relationship Id="rId480" Type="http://schemas.openxmlformats.org/officeDocument/2006/relationships/image" Target="media/image40.png"/><Relationship Id="rId536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39"/>
    <customShpInfo spid="_x0000_s1140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70"/>
    <customShpInfo spid="_x0000_s1071"/>
    <customShpInfo spid="_x0000_s1180"/>
    <customShpInfo spid="_x0000_s1181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287"/>
    <customShpInfo spid="_x0000_s1288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67"/>
    <customShpInfo spid="_x0000_s1256"/>
    <customShpInfo spid="_x0000_s1257"/>
    <customShpInfo spid="_x0000_s1258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165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368"/>
    <customShpInfo spid="_x0000_s1369"/>
    <customShpInfo spid="_x0000_s1370"/>
    <customShpInfo spid="_x0000_s1324"/>
    <customShpInfo spid="_x0000_s1325"/>
    <customShpInfo spid="_x0000_s1166"/>
    <customShpInfo spid="_x0000_s1411"/>
    <customShpInfo spid="_x0000_s1412"/>
    <customShpInfo spid="_x0000_s1413"/>
    <customShpInfo spid="_x0000_s1414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72"/>
    <customShpInfo spid="_x0000_s1273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61"/>
    <customShpInfo spid="_x0000_s1244"/>
    <customShpInfo spid="_x0000_s1245"/>
    <customShpInfo spid="_x0000_s1246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163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162"/>
    <customShpInfo spid="_x0000_s1219"/>
    <customShpInfo spid="_x0000_s1220"/>
    <customShpInfo spid="_x0000_s1221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336"/>
    <customShpInfo spid="_x0000_s1337"/>
    <customShpInfo spid="_x0000_s1338"/>
    <customShpInfo spid="_x0000_s1339"/>
    <customShpInfo spid="_x0000_s1340"/>
    <customShpInfo spid="_x0000_s1429"/>
    <customShpInfo spid="_x0000_s1430"/>
    <customShpInfo spid="_x0000_s1164"/>
    <customShpInfo spid="_x0000_s1303"/>
    <customShpInfo spid="_x0000_s1304"/>
    <customShpInfo spid="_x0000_s1305"/>
    <customShpInfo spid="_x0000_s1306"/>
    <customShpInfo spid="_x0000_s1307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824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782"/>
    <customShpInfo spid="_x0000_s1783"/>
    <customShpInfo spid="_x0000_s178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65659</Words>
  <Characters>374260</Characters>
  <Application>Microsoft Office Word</Application>
  <DocSecurity>0</DocSecurity>
  <Lines>3118</Lines>
  <Paragraphs>878</Paragraphs>
  <ScaleCrop>false</ScaleCrop>
  <Company/>
  <LinksUpToDate>false</LinksUpToDate>
  <CharactersWithSpaces>439041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2025-08-29T16:11:00Z</dcterms:created>
  <dcterms:modified xsi:type="dcterms:W3CDTF">2025-09-23T18:09:00Z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DEFE31674A634AA288E8BACD864A5563_12</vt:lpwstr>
  </property>
</Properties>
</file>