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459" w:rsidRDefault="003E52CC">
      <w:pPr>
        <w:spacing w:after="0" w:line="408" w:lineRule="auto"/>
        <w:ind w:left="120"/>
        <w:jc w:val="center"/>
        <w:rPr>
          <w:lang w:val="ru-RU"/>
        </w:rPr>
      </w:pPr>
      <w:bookmarkStart w:id="0" w:name="block-60296790"/>
      <w:r>
        <w:rPr>
          <w:rFonts w:ascii="Times New Roman" w:hAnsi="Times New Roman"/>
          <w:b/>
          <w:color w:val="000000"/>
          <w:sz w:val="28"/>
          <w:lang w:val="ru-RU"/>
        </w:rPr>
        <w:t>МИНИСТЕРСТВО ПРОСВЕЩЕНИЯ РОССИЙСКОЙ ФЕДЕРАЦИИ</w:t>
      </w:r>
    </w:p>
    <w:p w:rsidR="00A01459" w:rsidRDefault="003E52CC">
      <w:pPr>
        <w:spacing w:after="0" w:line="408" w:lineRule="auto"/>
        <w:ind w:left="120"/>
        <w:jc w:val="center"/>
        <w:rPr>
          <w:lang w:val="ru-RU"/>
        </w:rPr>
      </w:pPr>
      <w:bookmarkStart w:id="1" w:name="395004ac-0325-4a6a-a8e5-2c93d6415ed4"/>
      <w:r>
        <w:rPr>
          <w:rFonts w:ascii="Times New Roman" w:hAnsi="Times New Roman"/>
          <w:b/>
          <w:color w:val="000000"/>
          <w:sz w:val="28"/>
          <w:lang w:val="ru-RU"/>
        </w:rPr>
        <w:t>Муниципальное общеобразовательное учреждение</w:t>
      </w:r>
      <w:bookmarkEnd w:id="1"/>
      <w:r>
        <w:rPr>
          <w:rFonts w:ascii="Times New Roman" w:hAnsi="Times New Roman"/>
          <w:b/>
          <w:color w:val="000000"/>
          <w:sz w:val="28"/>
          <w:lang w:val="ru-RU"/>
        </w:rPr>
        <w:t xml:space="preserve"> </w:t>
      </w:r>
    </w:p>
    <w:p w:rsidR="00A01459" w:rsidRDefault="00A01459">
      <w:pPr>
        <w:spacing w:after="0" w:line="408" w:lineRule="auto"/>
        <w:ind w:left="120"/>
        <w:jc w:val="center"/>
        <w:rPr>
          <w:lang w:val="ru-RU"/>
        </w:rPr>
      </w:pPr>
    </w:p>
    <w:p w:rsidR="00A01459" w:rsidRDefault="003E52CC">
      <w:pPr>
        <w:spacing w:after="0" w:line="408" w:lineRule="auto"/>
        <w:ind w:left="120"/>
        <w:jc w:val="center"/>
      </w:pPr>
      <w:r>
        <w:rPr>
          <w:rFonts w:ascii="Times New Roman" w:hAnsi="Times New Roman"/>
          <w:b/>
          <w:color w:val="000000"/>
          <w:sz w:val="28"/>
        </w:rPr>
        <w:t>Средняя школа № 51</w:t>
      </w:r>
    </w:p>
    <w:p w:rsidR="00A01459" w:rsidRDefault="00A01459">
      <w:pPr>
        <w:spacing w:after="0"/>
        <w:ind w:left="120"/>
      </w:pPr>
    </w:p>
    <w:p w:rsidR="00A01459" w:rsidRDefault="00A01459">
      <w:pPr>
        <w:spacing w:after="0"/>
        <w:ind w:left="120"/>
      </w:pPr>
    </w:p>
    <w:p w:rsidR="00A01459" w:rsidRDefault="00A01459">
      <w:pPr>
        <w:spacing w:after="0"/>
        <w:ind w:left="120"/>
      </w:pPr>
    </w:p>
    <w:p w:rsidR="00A01459" w:rsidRDefault="00A01459">
      <w:pPr>
        <w:spacing w:after="0"/>
        <w:ind w:left="120"/>
      </w:pPr>
    </w:p>
    <w:tbl>
      <w:tblPr>
        <w:tblW w:w="0" w:type="auto"/>
        <w:tblLook w:val="04A0" w:firstRow="1" w:lastRow="0" w:firstColumn="1" w:lastColumn="0" w:noHBand="0" w:noVBand="1"/>
      </w:tblPr>
      <w:tblGrid>
        <w:gridCol w:w="3114"/>
        <w:gridCol w:w="3115"/>
        <w:gridCol w:w="3115"/>
      </w:tblGrid>
      <w:tr w:rsidR="00A01459">
        <w:tc>
          <w:tcPr>
            <w:tcW w:w="3114" w:type="dxa"/>
          </w:tcPr>
          <w:p w:rsidR="00A01459" w:rsidRDefault="003E52C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p w:rsidR="00A01459" w:rsidRDefault="00A01459">
            <w:pPr>
              <w:autoSpaceDE w:val="0"/>
              <w:autoSpaceDN w:val="0"/>
              <w:spacing w:after="0" w:line="240" w:lineRule="auto"/>
              <w:jc w:val="center"/>
              <w:rPr>
                <w:rFonts w:ascii="Times New Roman" w:eastAsia="Times New Roman" w:hAnsi="Times New Roman"/>
                <w:color w:val="000000"/>
                <w:sz w:val="24"/>
                <w:szCs w:val="24"/>
                <w:lang w:val="ru-RU"/>
              </w:rPr>
            </w:pPr>
          </w:p>
          <w:p w:rsidR="00A01459" w:rsidRDefault="00A01459">
            <w:pPr>
              <w:autoSpaceDE w:val="0"/>
              <w:autoSpaceDN w:val="0"/>
              <w:spacing w:after="0" w:line="240" w:lineRule="auto"/>
              <w:rPr>
                <w:rFonts w:ascii="Times New Roman" w:eastAsia="Times New Roman" w:hAnsi="Times New Roman"/>
                <w:color w:val="000000"/>
                <w:sz w:val="24"/>
                <w:szCs w:val="24"/>
                <w:lang w:val="ru-RU"/>
              </w:rPr>
            </w:pPr>
          </w:p>
          <w:p w:rsidR="00A01459" w:rsidRDefault="00A0145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01459" w:rsidRDefault="003E52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A01459" w:rsidRDefault="003E52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A01459" w:rsidRDefault="003E52C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01459" w:rsidRDefault="003E52CC">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Полетаева О.В.</w:t>
            </w:r>
          </w:p>
          <w:p w:rsidR="00A01459" w:rsidRDefault="003E52C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от    </w:t>
            </w:r>
            <w:r>
              <w:rPr>
                <w:rFonts w:ascii="Times New Roman" w:eastAsia="Times New Roman" w:hAnsi="Times New Roman"/>
                <w:color w:val="000000"/>
                <w:sz w:val="24"/>
                <w:szCs w:val="24"/>
                <w:lang w:val="ru-RU"/>
              </w:rPr>
              <w:t>г.</w:t>
            </w:r>
          </w:p>
          <w:p w:rsidR="00A01459" w:rsidRDefault="00A0145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01459" w:rsidRDefault="003E52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A01459" w:rsidRDefault="003E52C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 школы</w:t>
            </w:r>
          </w:p>
          <w:p w:rsidR="00A01459" w:rsidRDefault="003E52C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01459" w:rsidRDefault="003E52CC">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Андронов Д.А.</w:t>
            </w:r>
          </w:p>
          <w:p w:rsidR="00A01459" w:rsidRDefault="003E52CC">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от   </w:t>
            </w:r>
            <w:r>
              <w:rPr>
                <w:rFonts w:ascii="Times New Roman" w:eastAsia="Times New Roman" w:hAnsi="Times New Roman"/>
                <w:color w:val="000000"/>
                <w:sz w:val="24"/>
                <w:szCs w:val="24"/>
                <w:lang w:val="ru-RU"/>
              </w:rPr>
              <w:t>г.</w:t>
            </w:r>
          </w:p>
          <w:p w:rsidR="00A01459" w:rsidRDefault="00A01459">
            <w:pPr>
              <w:autoSpaceDE w:val="0"/>
              <w:autoSpaceDN w:val="0"/>
              <w:spacing w:after="120" w:line="240" w:lineRule="auto"/>
              <w:jc w:val="both"/>
              <w:rPr>
                <w:rFonts w:ascii="Times New Roman" w:eastAsia="Times New Roman" w:hAnsi="Times New Roman"/>
                <w:color w:val="000000"/>
                <w:sz w:val="24"/>
                <w:szCs w:val="24"/>
                <w:lang w:val="ru-RU"/>
              </w:rPr>
            </w:pPr>
          </w:p>
        </w:tc>
      </w:tr>
    </w:tbl>
    <w:p w:rsidR="00A01459" w:rsidRDefault="00A01459">
      <w:pPr>
        <w:spacing w:after="0"/>
        <w:ind w:left="120"/>
        <w:rPr>
          <w:lang w:val="ru-RU"/>
        </w:rPr>
      </w:pPr>
    </w:p>
    <w:p w:rsidR="00A01459" w:rsidRDefault="00A01459">
      <w:pPr>
        <w:spacing w:after="0"/>
        <w:ind w:left="120"/>
        <w:rPr>
          <w:lang w:val="ru-RU"/>
        </w:rPr>
      </w:pPr>
    </w:p>
    <w:p w:rsidR="00A01459" w:rsidRDefault="00A01459">
      <w:pPr>
        <w:spacing w:after="0"/>
        <w:ind w:left="120"/>
        <w:rPr>
          <w:lang w:val="ru-RU"/>
        </w:rPr>
      </w:pPr>
    </w:p>
    <w:p w:rsidR="00A01459" w:rsidRDefault="00A01459">
      <w:pPr>
        <w:spacing w:after="0"/>
        <w:ind w:left="120"/>
        <w:rPr>
          <w:lang w:val="ru-RU"/>
        </w:rPr>
      </w:pPr>
    </w:p>
    <w:p w:rsidR="00A01459" w:rsidRDefault="00A01459">
      <w:pPr>
        <w:spacing w:after="0"/>
        <w:ind w:left="120"/>
        <w:rPr>
          <w:lang w:val="ru-RU"/>
        </w:rPr>
      </w:pPr>
    </w:p>
    <w:p w:rsidR="00A01459" w:rsidRDefault="003E52CC">
      <w:pPr>
        <w:spacing w:after="0" w:line="408" w:lineRule="auto"/>
        <w:ind w:left="120"/>
        <w:jc w:val="center"/>
        <w:rPr>
          <w:lang w:val="ru-RU"/>
        </w:rPr>
      </w:pPr>
      <w:r>
        <w:rPr>
          <w:rFonts w:ascii="Times New Roman" w:hAnsi="Times New Roman"/>
          <w:b/>
          <w:color w:val="000000"/>
          <w:sz w:val="28"/>
          <w:lang w:val="ru-RU"/>
        </w:rPr>
        <w:t>РАБОЧАЯ ПРОГРАММА</w:t>
      </w:r>
    </w:p>
    <w:p w:rsidR="00A01459" w:rsidRDefault="00A01459">
      <w:pPr>
        <w:spacing w:after="0"/>
        <w:ind w:left="120"/>
        <w:jc w:val="center"/>
        <w:rPr>
          <w:lang w:val="ru-RU"/>
        </w:rPr>
      </w:pPr>
    </w:p>
    <w:p w:rsidR="00A01459" w:rsidRDefault="003E52CC">
      <w:pPr>
        <w:spacing w:after="0" w:line="408" w:lineRule="auto"/>
        <w:ind w:left="120"/>
        <w:jc w:val="center"/>
        <w:rPr>
          <w:lang w:val="ru-RU"/>
        </w:rPr>
      </w:pPr>
      <w:r>
        <w:rPr>
          <w:rFonts w:ascii="Times New Roman" w:hAnsi="Times New Roman"/>
          <w:b/>
          <w:color w:val="000000"/>
          <w:sz w:val="28"/>
          <w:lang w:val="ru-RU"/>
        </w:rPr>
        <w:t>учебного предмета «Иностранный (английский) язык»</w:t>
      </w:r>
    </w:p>
    <w:p w:rsidR="00A01459" w:rsidRDefault="003E52CC">
      <w:pPr>
        <w:spacing w:after="0" w:line="408" w:lineRule="auto"/>
        <w:ind w:left="120"/>
        <w:jc w:val="center"/>
        <w:rPr>
          <w:lang w:val="ru-RU"/>
        </w:rPr>
      </w:pPr>
      <w:r>
        <w:rPr>
          <w:rFonts w:ascii="Times New Roman" w:hAnsi="Times New Roman"/>
          <w:color w:val="000000"/>
          <w:sz w:val="28"/>
          <w:lang w:val="ru-RU"/>
        </w:rPr>
        <w:t xml:space="preserve">для обучающихся 10 – 11 классов </w:t>
      </w: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A01459">
      <w:pPr>
        <w:spacing w:after="0"/>
        <w:ind w:left="120"/>
        <w:jc w:val="center"/>
        <w:rPr>
          <w:lang w:val="ru-RU"/>
        </w:rPr>
      </w:pPr>
    </w:p>
    <w:p w:rsidR="00A01459" w:rsidRDefault="003E52CC">
      <w:pPr>
        <w:spacing w:after="0"/>
        <w:ind w:left="120"/>
        <w:jc w:val="center"/>
        <w:rPr>
          <w:lang w:val="ru-RU"/>
        </w:rPr>
      </w:pPr>
      <w:bookmarkStart w:id="2" w:name="09d4a8bd-a740-4b68-9a91-e6e2a21f2842"/>
      <w:r>
        <w:rPr>
          <w:rFonts w:ascii="Times New Roman" w:hAnsi="Times New Roman"/>
          <w:b/>
          <w:color w:val="000000"/>
          <w:sz w:val="28"/>
          <w:lang w:val="ru-RU"/>
        </w:rPr>
        <w:t xml:space="preserve">Ярославль </w:t>
      </w:r>
      <w:bookmarkStart w:id="3" w:name="_GoBack"/>
      <w:bookmarkEnd w:id="2"/>
      <w:bookmarkEnd w:id="3"/>
    </w:p>
    <w:p w:rsidR="00A01459" w:rsidRDefault="00A01459">
      <w:pPr>
        <w:rPr>
          <w:lang w:val="ru-RU"/>
        </w:rPr>
        <w:sectPr w:rsidR="00A01459">
          <w:pgSz w:w="11906" w:h="16383"/>
          <w:pgMar w:top="1134" w:right="850" w:bottom="1134" w:left="1701" w:header="720" w:footer="720" w:gutter="0"/>
          <w:cols w:space="720"/>
        </w:sectPr>
      </w:pPr>
    </w:p>
    <w:p w:rsidR="00A01459" w:rsidRDefault="003E52CC">
      <w:pPr>
        <w:spacing w:after="0" w:line="264" w:lineRule="auto"/>
        <w:ind w:left="120"/>
        <w:jc w:val="both"/>
        <w:rPr>
          <w:lang w:val="ru-RU"/>
        </w:rPr>
      </w:pPr>
      <w:bookmarkStart w:id="4" w:name="block-60296789"/>
      <w:bookmarkEnd w:id="0"/>
      <w:r>
        <w:rPr>
          <w:rFonts w:ascii="Times New Roman" w:hAnsi="Times New Roman"/>
          <w:b/>
          <w:color w:val="000000"/>
          <w:sz w:val="28"/>
          <w:lang w:val="ru-RU"/>
        </w:rPr>
        <w:lastRenderedPageBreak/>
        <w:t>ПОЯСНИТЕЛЬНАЯ ЗАПИСКА</w:t>
      </w:r>
    </w:p>
    <w:p w:rsidR="00A01459" w:rsidRDefault="00A01459">
      <w:pPr>
        <w:spacing w:after="0" w:line="264" w:lineRule="auto"/>
        <w:ind w:left="120"/>
        <w:jc w:val="both"/>
        <w:rPr>
          <w:lang w:val="ru-RU"/>
        </w:rPr>
      </w:pPr>
    </w:p>
    <w:p w:rsidR="00A01459" w:rsidRDefault="003E52CC">
      <w:pPr>
        <w:spacing w:after="0" w:line="264" w:lineRule="auto"/>
        <w:ind w:firstLine="600"/>
        <w:jc w:val="both"/>
        <w:rPr>
          <w:lang w:val="ru-RU"/>
        </w:rPr>
      </w:pPr>
      <w:r>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A01459" w:rsidRDefault="003E52CC">
      <w:pPr>
        <w:spacing w:after="0" w:line="264" w:lineRule="auto"/>
        <w:ind w:firstLine="600"/>
        <w:jc w:val="both"/>
        <w:rPr>
          <w:lang w:val="ru-RU"/>
        </w:rPr>
      </w:pPr>
      <w:r>
        <w:rPr>
          <w:rFonts w:ascii="Times New Roman" w:hAnsi="Times New Roman"/>
          <w:color w:val="000000"/>
          <w:sz w:val="28"/>
          <w:lang w:val="ru-RU"/>
        </w:rPr>
        <w:t>Программа по английскому языку является ориентиром для составления рабочих программ по предмету</w:t>
      </w:r>
      <w:r>
        <w:rPr>
          <w:rFonts w:ascii="Times New Roman" w:hAnsi="Times New Roman"/>
          <w:color w:val="000000"/>
          <w:sz w:val="28"/>
          <w:lang w:val="ru-RU"/>
        </w:rPr>
        <w:t xml:space="preserve">: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w:t>
      </w:r>
      <w:r>
        <w:rPr>
          <w:rFonts w:ascii="Times New Roman" w:hAnsi="Times New Roman"/>
          <w:color w:val="000000"/>
          <w:sz w:val="28"/>
          <w:lang w:val="ru-RU"/>
        </w:rPr>
        <w:t>«Иностранный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w:t>
      </w:r>
      <w:r>
        <w:rPr>
          <w:rFonts w:ascii="Times New Roman" w:hAnsi="Times New Roman"/>
          <w:color w:val="000000"/>
          <w:sz w:val="28"/>
          <w:lang w:val="ru-RU"/>
        </w:rPr>
        <w:t xml:space="preserve">ядка изучения тем, некоторого расширения объёма содержания и его детализации. </w:t>
      </w:r>
    </w:p>
    <w:p w:rsidR="00A01459" w:rsidRDefault="003E52CC">
      <w:pPr>
        <w:spacing w:after="0" w:line="264" w:lineRule="auto"/>
        <w:ind w:firstLine="600"/>
        <w:jc w:val="both"/>
        <w:rPr>
          <w:lang w:val="ru-RU"/>
        </w:rPr>
      </w:pPr>
      <w:r>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w:t>
      </w:r>
      <w:r>
        <w:rPr>
          <w:rFonts w:ascii="Times New Roman" w:hAnsi="Times New Roman"/>
          <w:color w:val="000000"/>
          <w:sz w:val="28"/>
          <w:lang w:val="ru-RU"/>
        </w:rPr>
        <w:t xml:space="preserve">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w:t>
      </w:r>
      <w:r>
        <w:rPr>
          <w:rFonts w:ascii="Times New Roman" w:hAnsi="Times New Roman"/>
          <w:color w:val="000000"/>
          <w:sz w:val="28"/>
          <w:lang w:val="ru-RU"/>
        </w:rPr>
        <w:t>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w:t>
      </w:r>
      <w:r>
        <w:rPr>
          <w:rFonts w:ascii="Times New Roman" w:hAnsi="Times New Roman"/>
          <w:color w:val="000000"/>
          <w:sz w:val="28"/>
          <w:lang w:val="ru-RU"/>
        </w:rPr>
        <w:t>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A01459" w:rsidRDefault="003E52CC">
      <w:pPr>
        <w:spacing w:after="0" w:line="264" w:lineRule="auto"/>
        <w:ind w:firstLine="600"/>
        <w:jc w:val="both"/>
        <w:rPr>
          <w:lang w:val="ru-RU"/>
        </w:rPr>
      </w:pPr>
      <w:r>
        <w:rPr>
          <w:rFonts w:ascii="Times New Roman" w:hAnsi="Times New Roman"/>
          <w:color w:val="000000"/>
          <w:sz w:val="28"/>
          <w:lang w:val="ru-RU"/>
        </w:rPr>
        <w:t>Личностные, метапредм</w:t>
      </w:r>
      <w:r>
        <w:rPr>
          <w:rFonts w:ascii="Times New Roman" w:hAnsi="Times New Roman"/>
          <w:color w:val="000000"/>
          <w:sz w:val="28"/>
          <w:lang w:val="ru-RU"/>
        </w:rPr>
        <w:t>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w:t>
      </w:r>
      <w:r>
        <w:rPr>
          <w:rFonts w:ascii="Times New Roman" w:hAnsi="Times New Roman"/>
          <w:color w:val="000000"/>
          <w:sz w:val="28"/>
          <w:lang w:val="ru-RU"/>
        </w:rPr>
        <w:t>а английского языка и в соответствии с новыми реалиями и тенденциями развития общего образования.</w:t>
      </w:r>
    </w:p>
    <w:p w:rsidR="00A01459" w:rsidRDefault="003E52CC">
      <w:pPr>
        <w:spacing w:after="0" w:line="264" w:lineRule="auto"/>
        <w:ind w:firstLine="600"/>
        <w:jc w:val="both"/>
        <w:rPr>
          <w:lang w:val="ru-RU"/>
        </w:rPr>
      </w:pPr>
      <w:r>
        <w:rPr>
          <w:rFonts w:ascii="Times New Roman" w:hAnsi="Times New Roman"/>
          <w:color w:val="000000"/>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w:t>
      </w:r>
      <w:r>
        <w:rPr>
          <w:rFonts w:ascii="Times New Roman" w:hAnsi="Times New Roman"/>
          <w:color w:val="000000"/>
          <w:sz w:val="28"/>
          <w:lang w:val="ru-RU"/>
        </w:rPr>
        <w:t xml:space="preserve">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w:t>
      </w:r>
      <w:r>
        <w:rPr>
          <w:rFonts w:ascii="Times New Roman" w:hAnsi="Times New Roman"/>
          <w:color w:val="000000"/>
          <w:sz w:val="28"/>
          <w:lang w:val="ru-RU"/>
        </w:rPr>
        <w:t>витию, воспитанию гражданской идентичности, расширению кругозора, воспитанию чувств и эмоций.</w:t>
      </w:r>
    </w:p>
    <w:p w:rsidR="00A01459" w:rsidRDefault="003E52CC">
      <w:pPr>
        <w:spacing w:after="0" w:line="264" w:lineRule="auto"/>
        <w:ind w:firstLine="600"/>
        <w:jc w:val="both"/>
        <w:rPr>
          <w:lang w:val="ru-RU"/>
        </w:rPr>
      </w:pPr>
      <w:r>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w:t>
      </w:r>
      <w:r>
        <w:rPr>
          <w:rFonts w:ascii="Times New Roman" w:hAnsi="Times New Roman"/>
          <w:color w:val="000000"/>
          <w:sz w:val="28"/>
          <w:lang w:val="ru-RU"/>
        </w:rPr>
        <w:t>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01459" w:rsidRDefault="003E52CC">
      <w:pPr>
        <w:spacing w:after="0" w:line="264" w:lineRule="auto"/>
        <w:ind w:firstLine="600"/>
        <w:jc w:val="both"/>
        <w:rPr>
          <w:lang w:val="ru-RU"/>
        </w:rPr>
      </w:pPr>
      <w:r>
        <w:rPr>
          <w:rFonts w:ascii="Times New Roman" w:hAnsi="Times New Roman"/>
          <w:color w:val="000000"/>
          <w:sz w:val="28"/>
          <w:lang w:val="ru-RU"/>
        </w:rPr>
        <w:t>Трансформация взглядов на владение иностранным языком</w:t>
      </w:r>
      <w:r>
        <w:rPr>
          <w:rFonts w:ascii="Times New Roman" w:hAnsi="Times New Roman"/>
          <w:color w:val="000000"/>
          <w:sz w:val="28"/>
          <w:lang w:val="ru-RU"/>
        </w:rPr>
        <w:t>,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w:t>
      </w:r>
      <w:r>
        <w:rPr>
          <w:rFonts w:ascii="Times New Roman" w:hAnsi="Times New Roman"/>
          <w:color w:val="000000"/>
          <w:sz w:val="28"/>
          <w:lang w:val="ru-RU"/>
        </w:rPr>
        <w:t xml:space="preserve">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01459" w:rsidRDefault="003E52CC">
      <w:pPr>
        <w:spacing w:after="0" w:line="264" w:lineRule="auto"/>
        <w:ind w:firstLine="600"/>
        <w:jc w:val="both"/>
        <w:rPr>
          <w:lang w:val="ru-RU"/>
        </w:rPr>
      </w:pPr>
      <w:r>
        <w:rPr>
          <w:rFonts w:ascii="Times New Roman" w:hAnsi="Times New Roman"/>
          <w:color w:val="000000"/>
          <w:spacing w:val="2"/>
          <w:sz w:val="28"/>
          <w:lang w:val="ru-RU"/>
        </w:rPr>
        <w:t>Значимость владения иностранными</w:t>
      </w:r>
      <w:r>
        <w:rPr>
          <w:rFonts w:ascii="Times New Roman" w:hAnsi="Times New Roman"/>
          <w:color w:val="000000"/>
          <w:spacing w:val="2"/>
          <w:sz w:val="28"/>
          <w:lang w:val="ru-RU"/>
        </w:rPr>
        <w:t xml:space="preserve">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w:t>
      </w:r>
      <w:r>
        <w:rPr>
          <w:rFonts w:ascii="Times New Roman" w:hAnsi="Times New Roman"/>
          <w:color w:val="000000"/>
          <w:spacing w:val="2"/>
          <w:sz w:val="28"/>
          <w:lang w:val="ru-RU"/>
        </w:rPr>
        <w:t>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01459" w:rsidRDefault="003E52CC">
      <w:pPr>
        <w:spacing w:after="0" w:line="264" w:lineRule="auto"/>
        <w:ind w:firstLine="600"/>
        <w:jc w:val="both"/>
        <w:rPr>
          <w:lang w:val="ru-RU"/>
        </w:rPr>
      </w:pPr>
      <w:r>
        <w:rPr>
          <w:rFonts w:ascii="Times New Roman" w:hAnsi="Times New Roman"/>
          <w:color w:val="000000"/>
          <w:sz w:val="28"/>
          <w:lang w:val="ru-RU"/>
        </w:rPr>
        <w:t>Возрастание значимости владения иностранными яз</w:t>
      </w:r>
      <w:r>
        <w:rPr>
          <w:rFonts w:ascii="Times New Roman" w:hAnsi="Times New Roman"/>
          <w:color w:val="000000"/>
          <w:sz w:val="28"/>
          <w:lang w:val="ru-RU"/>
        </w:rPr>
        <w:t>ыками приводит к переосмыслению целей и содержания обучения предмету.</w:t>
      </w:r>
    </w:p>
    <w:p w:rsidR="00A01459" w:rsidRDefault="003E52CC">
      <w:pPr>
        <w:spacing w:after="0" w:line="264" w:lineRule="auto"/>
        <w:ind w:firstLine="600"/>
        <w:jc w:val="both"/>
        <w:rPr>
          <w:lang w:val="ru-RU"/>
        </w:rPr>
      </w:pPr>
      <w:r>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w:t>
      </w:r>
      <w:r>
        <w:rPr>
          <w:rFonts w:ascii="Times New Roman" w:hAnsi="Times New Roman"/>
          <w:color w:val="000000"/>
          <w:sz w:val="28"/>
          <w:lang w:val="ru-RU"/>
        </w:rPr>
        <w:t>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w:t>
      </w:r>
      <w:r>
        <w:rPr>
          <w:rFonts w:ascii="Times New Roman" w:hAnsi="Times New Roman"/>
          <w:color w:val="000000"/>
          <w:sz w:val="28"/>
          <w:lang w:val="ru-RU"/>
        </w:rPr>
        <w:t>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01459" w:rsidRDefault="003E52CC">
      <w:pPr>
        <w:spacing w:after="0" w:line="264" w:lineRule="auto"/>
        <w:ind w:firstLine="600"/>
        <w:jc w:val="both"/>
        <w:rPr>
          <w:lang w:val="ru-RU"/>
        </w:rPr>
      </w:pPr>
      <w:r>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w:t>
      </w:r>
      <w:r>
        <w:rPr>
          <w:rFonts w:ascii="Times New Roman" w:hAnsi="Times New Roman"/>
          <w:color w:val="000000"/>
          <w:sz w:val="28"/>
          <w:lang w:val="ru-RU"/>
        </w:rPr>
        <w:t xml:space="preserve"> на уровне среднего общего </w:t>
      </w:r>
      <w:r>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w:t>
      </w:r>
      <w:r>
        <w:rPr>
          <w:rFonts w:ascii="Times New Roman" w:hAnsi="Times New Roman"/>
          <w:color w:val="000000"/>
          <w:sz w:val="28"/>
          <w:lang w:val="ru-RU"/>
        </w:rPr>
        <w:t>мпенсаторная и метапредметная компетенции: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языковая компетенция – овладение новыми языковыми средствами </w:t>
      </w:r>
      <w:r>
        <w:rPr>
          <w:rFonts w:ascii="Times New Roman" w:hAnsi="Times New Roman"/>
          <w:color w:val="000000"/>
          <w:sz w:val="28"/>
          <w:lang w:val="ru-RU"/>
        </w:rPr>
        <w:t>(фонетическими,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01459" w:rsidRDefault="003E52CC">
      <w:pPr>
        <w:spacing w:after="0" w:line="264" w:lineRule="auto"/>
        <w:ind w:firstLine="600"/>
        <w:jc w:val="both"/>
        <w:rPr>
          <w:lang w:val="ru-RU"/>
        </w:rPr>
      </w:pPr>
      <w:r>
        <w:rPr>
          <w:rFonts w:ascii="Times New Roman" w:hAnsi="Times New Roman"/>
          <w:color w:val="000000"/>
          <w:sz w:val="28"/>
          <w:lang w:val="ru-RU"/>
        </w:rPr>
        <w:t>социокультур</w:t>
      </w:r>
      <w:r>
        <w:rPr>
          <w:rFonts w:ascii="Times New Roman" w:hAnsi="Times New Roman"/>
          <w:color w:val="000000"/>
          <w:sz w:val="28"/>
          <w:lang w:val="ru-RU"/>
        </w:rPr>
        <w:t>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w:t>
      </w:r>
      <w:r>
        <w:rPr>
          <w:rFonts w:ascii="Times New Roman" w:hAnsi="Times New Roman"/>
          <w:color w:val="000000"/>
          <w:sz w:val="28"/>
          <w:lang w:val="ru-RU"/>
        </w:rPr>
        <w:t>ь свою страну, её культуру в условиях межкультурного общения;</w:t>
      </w:r>
    </w:p>
    <w:p w:rsidR="00A01459" w:rsidRDefault="003E52CC">
      <w:pPr>
        <w:spacing w:after="0" w:line="264" w:lineRule="auto"/>
        <w:ind w:firstLine="600"/>
        <w:jc w:val="both"/>
        <w:rPr>
          <w:lang w:val="ru-RU"/>
        </w:rPr>
      </w:pPr>
      <w:r>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01459" w:rsidRDefault="003E52CC">
      <w:pPr>
        <w:spacing w:after="0" w:line="264" w:lineRule="auto"/>
        <w:ind w:firstLine="600"/>
        <w:jc w:val="both"/>
        <w:rPr>
          <w:lang w:val="ru-RU"/>
        </w:rPr>
      </w:pPr>
      <w:r>
        <w:rPr>
          <w:rFonts w:ascii="Times New Roman" w:hAnsi="Times New Roman"/>
          <w:color w:val="000000"/>
          <w:sz w:val="28"/>
          <w:lang w:val="ru-RU"/>
        </w:rPr>
        <w:t>метапредметная/учебно-познавательна</w:t>
      </w:r>
      <w:r>
        <w:rPr>
          <w:rFonts w:ascii="Times New Roman" w:hAnsi="Times New Roman"/>
          <w:color w:val="000000"/>
          <w:sz w:val="28"/>
          <w:lang w:val="ru-RU"/>
        </w:rPr>
        <w:t>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01459" w:rsidRDefault="003E52CC">
      <w:pPr>
        <w:spacing w:after="0" w:line="264" w:lineRule="auto"/>
        <w:ind w:firstLine="600"/>
        <w:jc w:val="both"/>
        <w:rPr>
          <w:lang w:val="ru-RU"/>
        </w:rPr>
      </w:pPr>
      <w:r>
        <w:rPr>
          <w:rFonts w:ascii="Times New Roman" w:hAnsi="Times New Roman"/>
          <w:color w:val="000000"/>
          <w:sz w:val="28"/>
          <w:lang w:val="ru-RU"/>
        </w:rPr>
        <w:t>Наряду с иноязычной коммуникативно</w:t>
      </w:r>
      <w:r>
        <w:rPr>
          <w:rFonts w:ascii="Times New Roman" w:hAnsi="Times New Roman"/>
          <w:color w:val="000000"/>
          <w:sz w:val="28"/>
          <w:lang w:val="ru-RU"/>
        </w:rPr>
        <w:t>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w:t>
      </w:r>
      <w:r>
        <w:rPr>
          <w:rFonts w:ascii="Times New Roman" w:hAnsi="Times New Roman"/>
          <w:color w:val="000000"/>
          <w:sz w:val="28"/>
          <w:lang w:val="ru-RU"/>
        </w:rPr>
        <w:t xml:space="preserve">ностного самосовершенствования. </w:t>
      </w:r>
    </w:p>
    <w:p w:rsidR="00A01459" w:rsidRDefault="003E52CC">
      <w:pPr>
        <w:spacing w:after="0" w:line="264" w:lineRule="auto"/>
        <w:ind w:firstLine="600"/>
        <w:jc w:val="both"/>
        <w:rPr>
          <w:lang w:val="ru-RU"/>
        </w:rPr>
      </w:pPr>
      <w:r>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w:t>
      </w:r>
      <w:r>
        <w:rPr>
          <w:rFonts w:ascii="Times New Roman" w:hAnsi="Times New Roman"/>
          <w:color w:val="000000"/>
          <w:sz w:val="28"/>
          <w:lang w:val="ru-RU"/>
        </w:rPr>
        <w:t xml:space="preserve">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Pr>
          <w:rFonts w:ascii="Times New Roman" w:hAnsi="Times New Roman"/>
          <w:color w:val="000000"/>
          <w:sz w:val="28"/>
          <w:lang w:val="ru-RU"/>
        </w:rPr>
        <w:lastRenderedPageBreak/>
        <w:t>педагогических технологий и в</w:t>
      </w:r>
      <w:r>
        <w:rPr>
          <w:rFonts w:ascii="Times New Roman" w:hAnsi="Times New Roman"/>
          <w:color w:val="000000"/>
          <w:sz w:val="28"/>
          <w:lang w:val="ru-RU"/>
        </w:rPr>
        <w:t>озможностей цифровой образовательной среды.</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w:t>
      </w:r>
      <w:r>
        <w:rPr>
          <w:rFonts w:ascii="Times New Roman" w:hAnsi="Times New Roman"/>
          <w:color w:val="000000"/>
          <w:sz w:val="28"/>
          <w:lang w:val="ru-RU"/>
        </w:rPr>
        <w:t>ая, техническая и материальная обеспеченность, позволяющая достигнуть предметных результатов, заявленных в ФГОС СОО.</w:t>
      </w:r>
    </w:p>
    <w:p w:rsidR="00A01459" w:rsidRDefault="003E52CC">
      <w:pPr>
        <w:spacing w:after="0" w:line="264" w:lineRule="auto"/>
        <w:ind w:firstLine="600"/>
        <w:jc w:val="both"/>
        <w:rPr>
          <w:lang w:val="ru-RU"/>
        </w:rPr>
      </w:pPr>
      <w:bookmarkStart w:id="5" w:name="b1cb9ba3-8936-440c-ac0f-95944fbe2f65"/>
      <w:r>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w:t>
      </w:r>
      <w:r>
        <w:rPr>
          <w:rFonts w:ascii="Times New Roman" w:hAnsi="Times New Roman"/>
          <w:color w:val="000000"/>
          <w:sz w:val="28"/>
          <w:lang w:val="ru-RU"/>
        </w:rPr>
        <w:t xml:space="preserve"> классе – 102 часа (3 часа в неделю).</w:t>
      </w:r>
      <w:bookmarkEnd w:id="5"/>
    </w:p>
    <w:p w:rsidR="00A01459" w:rsidRDefault="00A01459">
      <w:pPr>
        <w:rPr>
          <w:lang w:val="ru-RU"/>
        </w:rPr>
        <w:sectPr w:rsidR="00A01459">
          <w:pgSz w:w="11906" w:h="16383"/>
          <w:pgMar w:top="1134" w:right="850" w:bottom="1134" w:left="1701" w:header="720" w:footer="720" w:gutter="0"/>
          <w:cols w:space="720"/>
        </w:sectPr>
      </w:pPr>
    </w:p>
    <w:p w:rsidR="00A01459" w:rsidRDefault="003E52CC">
      <w:pPr>
        <w:spacing w:after="0" w:line="264" w:lineRule="auto"/>
        <w:ind w:left="120"/>
        <w:jc w:val="both"/>
        <w:rPr>
          <w:lang w:val="ru-RU"/>
        </w:rPr>
      </w:pPr>
      <w:bookmarkStart w:id="6" w:name="block-60296791"/>
      <w:bookmarkEnd w:id="4"/>
      <w:r>
        <w:rPr>
          <w:rFonts w:ascii="Times New Roman" w:hAnsi="Times New Roman"/>
          <w:b/>
          <w:color w:val="000000"/>
          <w:sz w:val="28"/>
          <w:lang w:val="ru-RU"/>
        </w:rPr>
        <w:lastRenderedPageBreak/>
        <w:t>СОДЕРЖАНИЕ ОБУЧЕНИЯ</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10 КЛАСС</w:t>
      </w:r>
    </w:p>
    <w:p w:rsidR="00A01459" w:rsidRDefault="00A01459">
      <w:pPr>
        <w:spacing w:after="0" w:line="264" w:lineRule="auto"/>
        <w:ind w:left="120"/>
        <w:jc w:val="both"/>
        <w:rPr>
          <w:lang w:val="ru-RU"/>
        </w:rPr>
      </w:pPr>
    </w:p>
    <w:p w:rsidR="00A01459" w:rsidRDefault="003E52CC">
      <w:pPr>
        <w:spacing w:after="0" w:line="264" w:lineRule="auto"/>
        <w:ind w:firstLine="600"/>
        <w:jc w:val="both"/>
        <w:rPr>
          <w:lang w:val="ru-RU"/>
        </w:rPr>
      </w:pPr>
      <w:r>
        <w:rPr>
          <w:rFonts w:ascii="Times New Roman" w:hAnsi="Times New Roman"/>
          <w:b/>
          <w:color w:val="000000"/>
          <w:sz w:val="28"/>
          <w:lang w:val="ru-RU"/>
        </w:rPr>
        <w:t>Коммуникативные умения</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1459" w:rsidRDefault="003E52CC">
      <w:pPr>
        <w:spacing w:after="0" w:line="264" w:lineRule="auto"/>
        <w:ind w:firstLine="600"/>
        <w:jc w:val="both"/>
        <w:rPr>
          <w:lang w:val="ru-RU"/>
        </w:rPr>
      </w:pPr>
      <w:r>
        <w:rPr>
          <w:rFonts w:ascii="Times New Roman" w:hAnsi="Times New Roman"/>
          <w:color w:val="000000"/>
          <w:sz w:val="28"/>
          <w:lang w:val="ru-RU"/>
        </w:rPr>
        <w:t>П</w:t>
      </w:r>
      <w:r>
        <w:rPr>
          <w:rFonts w:ascii="Times New Roman" w:hAnsi="Times New Roman"/>
          <w:color w:val="000000"/>
          <w:sz w:val="28"/>
          <w:lang w:val="ru-RU"/>
        </w:rPr>
        <w:t>овседневная жизнь семьи. Межличностные отношения в семье, с друзьями и знакомыми. Конфликтные ситуации, их предупреждение и разрешение.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Внешность и характеристика человека, литературного персонажа. </w:t>
      </w:r>
    </w:p>
    <w:p w:rsidR="00A01459" w:rsidRDefault="003E52CC">
      <w:pPr>
        <w:spacing w:after="0" w:line="264" w:lineRule="auto"/>
        <w:ind w:firstLine="600"/>
        <w:jc w:val="both"/>
        <w:rPr>
          <w:lang w:val="ru-RU"/>
        </w:rPr>
      </w:pPr>
      <w:r>
        <w:rPr>
          <w:rFonts w:ascii="Times New Roman" w:hAnsi="Times New Roman"/>
          <w:color w:val="000000"/>
          <w:sz w:val="28"/>
          <w:lang w:val="ru-RU"/>
        </w:rPr>
        <w:t>Здоровый образ жизни и забота о здоровье: режим труда и о</w:t>
      </w:r>
      <w:r>
        <w:rPr>
          <w:rFonts w:ascii="Times New Roman" w:hAnsi="Times New Roman"/>
          <w:color w:val="000000"/>
          <w:sz w:val="28"/>
          <w:lang w:val="ru-RU"/>
        </w:rPr>
        <w:t>тдыха, спорт, сбалансированное питание, посещение врача. Отказ от вредных привычек.</w:t>
      </w:r>
    </w:p>
    <w:p w:rsidR="00A01459" w:rsidRDefault="003E52CC">
      <w:pPr>
        <w:spacing w:after="0" w:line="264" w:lineRule="auto"/>
        <w:ind w:firstLine="600"/>
        <w:jc w:val="both"/>
        <w:rPr>
          <w:lang w:val="ru-RU"/>
        </w:rPr>
      </w:pPr>
      <w:r>
        <w:rPr>
          <w:rFonts w:ascii="Times New Roman" w:hAnsi="Times New Roman"/>
          <w:color w:val="000000"/>
          <w:sz w:val="28"/>
          <w:lang w:val="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w:t>
      </w:r>
      <w:r>
        <w:rPr>
          <w:rFonts w:ascii="Times New Roman" w:hAnsi="Times New Roman"/>
          <w:color w:val="000000"/>
          <w:sz w:val="28"/>
          <w:lang w:val="ru-RU"/>
        </w:rPr>
        <w:t xml:space="preserve">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A01459" w:rsidRDefault="003E52CC">
      <w:pPr>
        <w:spacing w:after="0" w:line="264" w:lineRule="auto"/>
        <w:ind w:firstLine="600"/>
        <w:jc w:val="both"/>
        <w:rPr>
          <w:lang w:val="ru-RU"/>
        </w:rPr>
      </w:pPr>
      <w:r>
        <w:rPr>
          <w:rFonts w:ascii="Times New Roman" w:hAnsi="Times New Roman"/>
          <w:color w:val="000000"/>
          <w:sz w:val="28"/>
          <w:lang w:val="ru-RU"/>
        </w:rPr>
        <w:t>Молодёжь в с</w:t>
      </w:r>
      <w:r>
        <w:rPr>
          <w:rFonts w:ascii="Times New Roman" w:hAnsi="Times New Roman"/>
          <w:color w:val="000000"/>
          <w:sz w:val="28"/>
          <w:lang w:val="ru-RU"/>
        </w:rPr>
        <w:t>овременном обществе. Досуг молодёжи: чтение, кино, театр, музыка, музеи, Интернет, компьютерные игры. Любовь и дружба.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A01459" w:rsidRDefault="003E52CC">
      <w:pPr>
        <w:spacing w:after="0" w:line="264" w:lineRule="auto"/>
        <w:ind w:firstLine="600"/>
        <w:jc w:val="both"/>
        <w:rPr>
          <w:lang w:val="ru-RU"/>
        </w:rPr>
      </w:pPr>
      <w:r>
        <w:rPr>
          <w:rFonts w:ascii="Times New Roman" w:hAnsi="Times New Roman"/>
          <w:color w:val="000000"/>
          <w:sz w:val="28"/>
          <w:lang w:val="ru-RU"/>
        </w:rPr>
        <w:t>Туризм. Виды отдыха. Путешествия по России и зарубежным ст</w:t>
      </w:r>
      <w:r>
        <w:rPr>
          <w:rFonts w:ascii="Times New Roman" w:hAnsi="Times New Roman"/>
          <w:color w:val="000000"/>
          <w:sz w:val="28"/>
          <w:lang w:val="ru-RU"/>
        </w:rPr>
        <w:t>ранам.</w:t>
      </w:r>
    </w:p>
    <w:p w:rsidR="00A01459" w:rsidRDefault="003E52CC">
      <w:pPr>
        <w:spacing w:after="0" w:line="264" w:lineRule="auto"/>
        <w:ind w:firstLine="600"/>
        <w:jc w:val="both"/>
        <w:rPr>
          <w:lang w:val="ru-RU"/>
        </w:rPr>
      </w:pPr>
      <w:r>
        <w:rPr>
          <w:rFonts w:ascii="Times New Roman" w:hAnsi="Times New Roman"/>
          <w:color w:val="000000"/>
          <w:sz w:val="28"/>
          <w:lang w:val="ru-RU"/>
        </w:rPr>
        <w:t>Проблемы экологии. Защита окружающей среды. Стихийные бедствия.</w:t>
      </w:r>
    </w:p>
    <w:p w:rsidR="00A01459" w:rsidRDefault="003E52CC">
      <w:pPr>
        <w:spacing w:after="0" w:line="264" w:lineRule="auto"/>
        <w:ind w:firstLine="600"/>
        <w:jc w:val="both"/>
        <w:rPr>
          <w:lang w:val="ru-RU"/>
        </w:rPr>
      </w:pPr>
      <w:r>
        <w:rPr>
          <w:rFonts w:ascii="Times New Roman" w:hAnsi="Times New Roman"/>
          <w:color w:val="000000"/>
          <w:sz w:val="28"/>
          <w:lang w:val="ru-RU"/>
        </w:rPr>
        <w:t>Условия проживания в городской/сельской местности.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Технический прогресс: перспективы и последствия. Современные средства связи (мобильные телефоны, смартфоны, планшеты, </w:t>
      </w:r>
      <w:r>
        <w:rPr>
          <w:rFonts w:ascii="Times New Roman" w:hAnsi="Times New Roman"/>
          <w:color w:val="000000"/>
          <w:sz w:val="28"/>
          <w:lang w:val="ru-RU"/>
        </w:rPr>
        <w:t>компьютеры).</w:t>
      </w:r>
    </w:p>
    <w:p w:rsidR="00A01459" w:rsidRDefault="003E52CC">
      <w:pPr>
        <w:spacing w:after="0" w:line="264" w:lineRule="auto"/>
        <w:ind w:firstLine="600"/>
        <w:jc w:val="both"/>
        <w:rPr>
          <w:lang w:val="ru-RU"/>
        </w:rPr>
      </w:pPr>
      <w:r>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w:t>
      </w:r>
      <w:r>
        <w:rPr>
          <w:rFonts w:ascii="Times New Roman" w:hAnsi="Times New Roman"/>
          <w:color w:val="000000"/>
          <w:sz w:val="28"/>
          <w:lang w:val="ru-RU"/>
        </w:rPr>
        <w:t xml:space="preserve"> обычаи), страницы истории.</w:t>
      </w:r>
    </w:p>
    <w:p w:rsidR="00A01459" w:rsidRDefault="003E52CC">
      <w:pPr>
        <w:spacing w:after="0" w:line="264" w:lineRule="auto"/>
        <w:ind w:firstLine="600"/>
        <w:jc w:val="both"/>
        <w:rPr>
          <w:lang w:val="ru-RU"/>
        </w:rPr>
      </w:pPr>
      <w:r>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A01459" w:rsidRDefault="003E52CC">
      <w:pPr>
        <w:spacing w:after="0" w:line="264" w:lineRule="auto"/>
        <w:ind w:firstLine="600"/>
        <w:jc w:val="both"/>
        <w:rPr>
          <w:lang w:val="ru-RU"/>
        </w:rPr>
      </w:pPr>
      <w:r>
        <w:rPr>
          <w:rFonts w:ascii="Times New Roman" w:hAnsi="Times New Roman"/>
          <w:i/>
          <w:color w:val="000000"/>
          <w:sz w:val="28"/>
          <w:lang w:val="ru-RU"/>
        </w:rPr>
        <w:lastRenderedPageBreak/>
        <w:t>Говорени</w:t>
      </w:r>
      <w:r>
        <w:rPr>
          <w:rFonts w:ascii="Times New Roman" w:hAnsi="Times New Roman"/>
          <w:i/>
          <w:color w:val="000000"/>
          <w:sz w:val="28"/>
          <w:lang w:val="ru-RU"/>
        </w:rPr>
        <w:t>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диалогической речи</w:t>
      </w:r>
      <w:r>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w:t>
      </w:r>
      <w:r>
        <w:rPr>
          <w:rFonts w:ascii="Times New Roman" w:hAnsi="Times New Roman"/>
          <w:color w:val="000000"/>
          <w:sz w:val="28"/>
          <w:lang w:val="ru-RU"/>
        </w:rPr>
        <w:t xml:space="preserve">мнениями, комбинированный диалог, включающий разные виды диалогов): </w:t>
      </w:r>
    </w:p>
    <w:p w:rsidR="00A01459" w:rsidRDefault="003E52CC">
      <w:pPr>
        <w:spacing w:after="0" w:line="264" w:lineRule="auto"/>
        <w:ind w:firstLine="600"/>
        <w:jc w:val="both"/>
        <w:rPr>
          <w:lang w:val="ru-RU"/>
        </w:rPr>
      </w:pPr>
      <w:r>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w:t>
      </w:r>
      <w:r>
        <w:rPr>
          <w:rFonts w:ascii="Times New Roman" w:hAnsi="Times New Roman"/>
          <w:color w:val="000000"/>
          <w:sz w:val="28"/>
          <w:lang w:val="ru-RU"/>
        </w:rPr>
        <w:t xml:space="preserve">елания и вежливо реагировать на поздравление; </w:t>
      </w:r>
    </w:p>
    <w:p w:rsidR="00A01459" w:rsidRDefault="003E52CC">
      <w:pPr>
        <w:spacing w:after="0" w:line="264" w:lineRule="auto"/>
        <w:ind w:firstLine="600"/>
        <w:jc w:val="both"/>
        <w:rPr>
          <w:lang w:val="ru-RU"/>
        </w:rPr>
      </w:pPr>
      <w:r>
        <w:rPr>
          <w:rFonts w:ascii="Times New Roman" w:hAnsi="Times New Roman"/>
          <w:color w:val="000000"/>
          <w:sz w:val="28"/>
          <w:lang w:val="ru-RU"/>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w:t>
      </w:r>
      <w:r>
        <w:rPr>
          <w:rFonts w:ascii="Times New Roman" w:hAnsi="Times New Roman"/>
          <w:color w:val="000000"/>
          <w:sz w:val="28"/>
          <w:lang w:val="ru-RU"/>
        </w:rPr>
        <w:t xml:space="preserve">о соглашаться/не соглашаться на предложение собеседника, объясняя причину своего решения;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Pr>
          <w:rFonts w:ascii="Times New Roman" w:hAnsi="Times New Roman"/>
          <w:color w:val="000000"/>
          <w:sz w:val="28"/>
          <w:lang w:val="ru-RU"/>
        </w:rPr>
        <w:t>интересующую информацию, переходить с позиции спрашивающего на позицию отвечающего и наоборот;</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w:t>
      </w:r>
      <w:r>
        <w:rPr>
          <w:rFonts w:ascii="Times New Roman" w:hAnsi="Times New Roman"/>
          <w:color w:val="000000"/>
          <w:sz w:val="28"/>
          <w:lang w:val="ru-RU"/>
        </w:rPr>
        <w:t xml:space="preserve">эмоциональную оценку обсуждаемым событиям (восхищение, удивление, радость, огорчение и другие). </w:t>
      </w:r>
    </w:p>
    <w:p w:rsidR="00A01459" w:rsidRDefault="003E52CC">
      <w:pPr>
        <w:spacing w:after="0" w:line="264" w:lineRule="auto"/>
        <w:ind w:firstLine="600"/>
        <w:jc w:val="both"/>
        <w:rPr>
          <w:lang w:val="ru-RU"/>
        </w:rPr>
      </w:pPr>
      <w:r>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w:t>
      </w:r>
      <w:r>
        <w:rPr>
          <w:rFonts w:ascii="Times New Roman" w:hAnsi="Times New Roman"/>
          <w:color w:val="000000"/>
          <w:sz w:val="28"/>
          <w:lang w:val="ru-RU"/>
        </w:rPr>
        <w:t xml:space="preserve">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A01459" w:rsidRDefault="003E52CC">
      <w:pPr>
        <w:spacing w:after="0" w:line="264" w:lineRule="auto"/>
        <w:ind w:firstLine="600"/>
        <w:jc w:val="both"/>
        <w:rPr>
          <w:lang w:val="ru-RU"/>
        </w:rPr>
      </w:pPr>
      <w:r>
        <w:rPr>
          <w:rFonts w:ascii="Times New Roman" w:hAnsi="Times New Roman"/>
          <w:color w:val="000000"/>
          <w:sz w:val="28"/>
          <w:lang w:val="ru-RU"/>
        </w:rPr>
        <w:t>Объём диалога – 8 реплик со стор</w:t>
      </w:r>
      <w:r>
        <w:rPr>
          <w:rFonts w:ascii="Times New Roman" w:hAnsi="Times New Roman"/>
          <w:color w:val="000000"/>
          <w:sz w:val="28"/>
          <w:lang w:val="ru-RU"/>
        </w:rPr>
        <w:t xml:space="preserve">оны каждого собеседника.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монологической речи</w:t>
      </w:r>
      <w:r>
        <w:rPr>
          <w:rFonts w:ascii="Times New Roman" w:hAnsi="Times New Roman"/>
          <w:color w:val="000000"/>
          <w:sz w:val="28"/>
          <w:lang w:val="ru-RU"/>
        </w:rPr>
        <w:t xml:space="preserve"> на базе умений, сформированных на уровне основного общего образования: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повествование/сообщение; </w:t>
      </w:r>
    </w:p>
    <w:p w:rsidR="00A01459" w:rsidRDefault="003E52CC">
      <w:pPr>
        <w:spacing w:after="0" w:line="264" w:lineRule="auto"/>
        <w:ind w:firstLine="600"/>
        <w:jc w:val="both"/>
        <w:rPr>
          <w:lang w:val="ru-RU"/>
        </w:rPr>
      </w:pPr>
      <w:r>
        <w:rPr>
          <w:rFonts w:ascii="Times New Roman" w:hAnsi="Times New Roman"/>
          <w:color w:val="000000"/>
          <w:sz w:val="28"/>
          <w:lang w:val="ru-RU"/>
        </w:rPr>
        <w:t>рассуждение;</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пересказ основного содержания, прочитанного/прослушанного текста с выраже</w:t>
      </w:r>
      <w:r>
        <w:rPr>
          <w:rFonts w:ascii="Times New Roman" w:hAnsi="Times New Roman"/>
          <w:color w:val="000000"/>
          <w:sz w:val="28"/>
          <w:lang w:val="ru-RU"/>
        </w:rPr>
        <w:t>нием своего отношения к событиям и фактам, изложенным в тексте;</w:t>
      </w:r>
    </w:p>
    <w:p w:rsidR="00A01459" w:rsidRDefault="003E52CC">
      <w:pPr>
        <w:spacing w:after="0" w:line="264" w:lineRule="auto"/>
        <w:ind w:firstLine="600"/>
        <w:jc w:val="both"/>
        <w:rPr>
          <w:lang w:val="ru-RU"/>
        </w:rPr>
      </w:pPr>
      <w:r>
        <w:rPr>
          <w:rFonts w:ascii="Times New Roman" w:hAnsi="Times New Roman"/>
          <w:color w:val="000000"/>
          <w:sz w:val="28"/>
          <w:lang w:val="ru-RU"/>
        </w:rPr>
        <w:t>устное представление (презентация) результатов выполненной проектной работы.</w:t>
      </w:r>
    </w:p>
    <w:p w:rsidR="00A01459" w:rsidRDefault="003E52CC">
      <w:pPr>
        <w:spacing w:after="0" w:line="264" w:lineRule="auto"/>
        <w:ind w:firstLine="600"/>
        <w:jc w:val="both"/>
        <w:rPr>
          <w:lang w:val="ru-RU"/>
        </w:rPr>
      </w:pPr>
      <w:r>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w:t>
      </w:r>
      <w:r>
        <w:rPr>
          <w:rFonts w:ascii="Times New Roman" w:hAnsi="Times New Roman"/>
          <w:color w:val="000000"/>
          <w:sz w:val="28"/>
          <w:lang w:val="ru-RU"/>
        </w:rPr>
        <w:t>чевых слов, плана и/или иллюстраций, фотографий, таблиц, диаграмм или без их использования.</w:t>
      </w:r>
    </w:p>
    <w:p w:rsidR="00A01459" w:rsidRDefault="003E52CC">
      <w:pPr>
        <w:spacing w:after="0" w:line="264" w:lineRule="auto"/>
        <w:ind w:firstLine="600"/>
        <w:jc w:val="both"/>
        <w:rPr>
          <w:lang w:val="ru-RU"/>
        </w:rPr>
      </w:pPr>
      <w:r>
        <w:rPr>
          <w:rFonts w:ascii="Times New Roman" w:hAnsi="Times New Roman"/>
          <w:color w:val="000000"/>
          <w:sz w:val="28"/>
          <w:lang w:val="ru-RU"/>
        </w:rPr>
        <w:t>Объём монологического высказывания – до 14 фраз.</w:t>
      </w:r>
    </w:p>
    <w:p w:rsidR="00A01459" w:rsidRDefault="003E52CC">
      <w:pPr>
        <w:spacing w:after="0" w:line="264" w:lineRule="auto"/>
        <w:ind w:firstLine="600"/>
        <w:jc w:val="both"/>
        <w:rPr>
          <w:lang w:val="ru-RU"/>
        </w:rPr>
      </w:pPr>
      <w:r>
        <w:rPr>
          <w:rFonts w:ascii="Times New Roman" w:hAnsi="Times New Roman"/>
          <w:i/>
          <w:color w:val="000000"/>
          <w:sz w:val="28"/>
          <w:lang w:val="ru-RU"/>
        </w:rPr>
        <w:t>Аудирование</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коммуникативных умений аудирования на базе умений, сформированных на уровне основного общего о</w:t>
      </w:r>
      <w:r>
        <w:rPr>
          <w:rFonts w:ascii="Times New Roman" w:hAnsi="Times New Roman"/>
          <w:color w:val="000000"/>
          <w:sz w:val="28"/>
          <w:lang w:val="ru-RU"/>
        </w:rPr>
        <w:t>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rFonts w:ascii="Times New Roman" w:hAnsi="Times New Roman"/>
          <w:color w:val="000000"/>
          <w:sz w:val="28"/>
          <w:lang w:val="ru-RU"/>
        </w:rPr>
        <w:t xml:space="preserve"> с пониманием основного содержания, с пониманием нужной /интересующей/запрашиваемой информации. </w:t>
      </w:r>
    </w:p>
    <w:p w:rsidR="00A01459" w:rsidRDefault="003E52CC">
      <w:pPr>
        <w:spacing w:after="0" w:line="264" w:lineRule="auto"/>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w:t>
      </w:r>
      <w:r>
        <w:rPr>
          <w:rFonts w:ascii="Times New Roman" w:hAnsi="Times New Roman"/>
          <w:color w:val="000000"/>
          <w:sz w:val="28"/>
          <w:lang w:val="ru-RU"/>
        </w:rPr>
        <w:t xml:space="preserve">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01459" w:rsidRDefault="003E52CC">
      <w:pPr>
        <w:spacing w:after="0" w:line="264" w:lineRule="auto"/>
        <w:ind w:firstLine="600"/>
        <w:jc w:val="both"/>
        <w:rPr>
          <w:lang w:val="ru-RU"/>
        </w:rPr>
      </w:pPr>
      <w:r>
        <w:rPr>
          <w:rFonts w:ascii="Times New Roman" w:hAnsi="Times New Roman"/>
          <w:color w:val="000000"/>
          <w:sz w:val="28"/>
          <w:lang w:val="ru-RU"/>
        </w:rPr>
        <w:t>Аудирование с пониманием нужной/интересующей/запрашиваемой информации пр</w:t>
      </w:r>
      <w:r>
        <w:rPr>
          <w:rFonts w:ascii="Times New Roman" w:hAnsi="Times New Roman"/>
          <w:color w:val="000000"/>
          <w:sz w:val="28"/>
          <w:lang w:val="ru-RU"/>
        </w:rPr>
        <w:t>едполагает умение выделять данную информацию, представленную в эксплицитной (явной) форме, в воспринимаемом на слух тексте.</w:t>
      </w:r>
    </w:p>
    <w:p w:rsidR="00A01459" w:rsidRDefault="003E52CC">
      <w:pPr>
        <w:spacing w:after="0" w:line="264" w:lineRule="auto"/>
        <w:ind w:firstLine="600"/>
        <w:jc w:val="both"/>
        <w:rPr>
          <w:lang w:val="ru-RU"/>
        </w:rPr>
      </w:pPr>
      <w:r>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w:t>
      </w:r>
      <w:r>
        <w:rPr>
          <w:rFonts w:ascii="Times New Roman" w:hAnsi="Times New Roman"/>
          <w:color w:val="000000"/>
          <w:sz w:val="28"/>
          <w:lang w:val="ru-RU"/>
        </w:rPr>
        <w:t>нформационного характера, объявление.</w:t>
      </w:r>
    </w:p>
    <w:p w:rsidR="00A01459" w:rsidRDefault="003E52CC">
      <w:pPr>
        <w:spacing w:after="0" w:line="264" w:lineRule="auto"/>
        <w:ind w:firstLine="600"/>
        <w:jc w:val="both"/>
        <w:rPr>
          <w:lang w:val="ru-RU"/>
        </w:rPr>
      </w:pPr>
      <w:r>
        <w:rPr>
          <w:rFonts w:ascii="Times New Roman" w:hAnsi="Times New Roman"/>
          <w:color w:val="000000"/>
          <w:sz w:val="28"/>
          <w:lang w:val="ru-RU"/>
        </w:rPr>
        <w:t>Время звучания текста/текстов для аудирования – до 2,5 минуты.</w:t>
      </w:r>
    </w:p>
    <w:p w:rsidR="00A01459" w:rsidRDefault="003E52CC">
      <w:pPr>
        <w:spacing w:after="0" w:line="264" w:lineRule="auto"/>
        <w:ind w:firstLine="600"/>
        <w:jc w:val="both"/>
        <w:rPr>
          <w:lang w:val="ru-RU"/>
        </w:rPr>
      </w:pPr>
      <w:r>
        <w:rPr>
          <w:rFonts w:ascii="Times New Roman" w:hAnsi="Times New Roman"/>
          <w:i/>
          <w:color w:val="000000"/>
          <w:sz w:val="28"/>
          <w:lang w:val="ru-RU"/>
        </w:rPr>
        <w:t>Смысловое чтение</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сформированных на уровне основного общего образования умений читать про себя и понимать с использованием языковой и контекстуальн</w:t>
      </w:r>
      <w:r>
        <w:rPr>
          <w:rFonts w:ascii="Times New Roman" w:hAnsi="Times New Roman"/>
          <w:color w:val="000000"/>
          <w:sz w:val="28"/>
          <w:lang w:val="ru-RU"/>
        </w:rPr>
        <w:t xml:space="preserve">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Pr>
          <w:rFonts w:ascii="Times New Roman" w:hAnsi="Times New Roman"/>
          <w:color w:val="000000"/>
          <w:sz w:val="28"/>
          <w:lang w:val="ru-RU"/>
        </w:rPr>
        <w:lastRenderedPageBreak/>
        <w:t>пониманием н</w:t>
      </w:r>
      <w:r>
        <w:rPr>
          <w:rFonts w:ascii="Times New Roman" w:hAnsi="Times New Roman"/>
          <w:color w:val="000000"/>
          <w:sz w:val="28"/>
          <w:lang w:val="ru-RU"/>
        </w:rPr>
        <w:t xml:space="preserve">ужной/интересующей/запрашиваемой информации, с полным пониманием содержания текста. </w:t>
      </w:r>
    </w:p>
    <w:p w:rsidR="00A01459" w:rsidRDefault="003E52CC">
      <w:pPr>
        <w:spacing w:after="0" w:line="264" w:lineRule="auto"/>
        <w:ind w:firstLine="600"/>
        <w:jc w:val="both"/>
        <w:rPr>
          <w:lang w:val="ru-RU"/>
        </w:rPr>
      </w:pPr>
      <w:r>
        <w:rPr>
          <w:rFonts w:ascii="Times New Roman" w:hAnsi="Times New Roman"/>
          <w:color w:val="000000"/>
          <w:sz w:val="28"/>
          <w:lang w:val="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w:t>
      </w:r>
      <w:r>
        <w:rPr>
          <w:rFonts w:ascii="Times New Roman" w:hAnsi="Times New Roman"/>
          <w:color w:val="000000"/>
          <w:sz w:val="28"/>
          <w:lang w:val="ru-RU"/>
        </w:rPr>
        <w:t xml:space="preserve">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01459" w:rsidRDefault="003E52CC">
      <w:pPr>
        <w:spacing w:after="0" w:line="264" w:lineRule="auto"/>
        <w:ind w:firstLine="600"/>
        <w:jc w:val="both"/>
        <w:rPr>
          <w:lang w:val="ru-RU"/>
        </w:rPr>
      </w:pPr>
      <w:r>
        <w:rPr>
          <w:rFonts w:ascii="Times New Roman" w:hAnsi="Times New Roman"/>
          <w:color w:val="000000"/>
          <w:sz w:val="28"/>
          <w:lang w:val="ru-RU"/>
        </w:rPr>
        <w:t>Чтение с пони</w:t>
      </w:r>
      <w:r>
        <w:rPr>
          <w:rFonts w:ascii="Times New Roman" w:hAnsi="Times New Roman"/>
          <w:color w:val="000000"/>
          <w:sz w:val="28"/>
          <w:lang w:val="ru-RU"/>
        </w:rPr>
        <w:t>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w:t>
      </w:r>
      <w:r>
        <w:rPr>
          <w:rFonts w:ascii="Times New Roman" w:hAnsi="Times New Roman"/>
          <w:color w:val="000000"/>
          <w:sz w:val="28"/>
          <w:lang w:val="ru-RU"/>
        </w:rPr>
        <w:t xml:space="preserve">ости для решения коммуникативной задачи. </w:t>
      </w:r>
    </w:p>
    <w:p w:rsidR="00A01459" w:rsidRDefault="003E52CC">
      <w:pPr>
        <w:spacing w:after="0" w:line="264" w:lineRule="auto"/>
        <w:ind w:firstLine="600"/>
        <w:jc w:val="both"/>
        <w:rPr>
          <w:lang w:val="ru-RU"/>
        </w:rPr>
      </w:pPr>
      <w:r>
        <w:rPr>
          <w:rFonts w:ascii="Times New Roman" w:hAnsi="Times New Roman"/>
          <w:color w:val="000000"/>
          <w:sz w:val="28"/>
          <w:lang w:val="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w:t>
      </w:r>
      <w:r>
        <w:rPr>
          <w:rFonts w:ascii="Times New Roman" w:hAnsi="Times New Roman"/>
          <w:color w:val="000000"/>
          <w:sz w:val="28"/>
          <w:lang w:val="ru-RU"/>
        </w:rPr>
        <w:t xml:space="preserve">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w:t>
      </w:r>
      <w:r>
        <w:rPr>
          <w:rFonts w:ascii="Times New Roman" w:hAnsi="Times New Roman"/>
          <w:color w:val="000000"/>
          <w:sz w:val="28"/>
          <w:lang w:val="ru-RU"/>
        </w:rPr>
        <w:t xml:space="preserve">в них информации. </w:t>
      </w:r>
    </w:p>
    <w:p w:rsidR="00A01459" w:rsidRDefault="003E52CC">
      <w:pPr>
        <w:spacing w:after="0" w:line="264" w:lineRule="auto"/>
        <w:ind w:firstLine="600"/>
        <w:jc w:val="both"/>
        <w:rPr>
          <w:lang w:val="ru-RU"/>
        </w:rPr>
      </w:pPr>
      <w:r>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w:t>
      </w:r>
      <w:r>
        <w:rPr>
          <w:rFonts w:ascii="Times New Roman" w:hAnsi="Times New Roman"/>
          <w:color w:val="000000"/>
          <w:sz w:val="28"/>
          <w:lang w:val="ru-RU"/>
        </w:rPr>
        <w:t>творение.</w:t>
      </w:r>
    </w:p>
    <w:p w:rsidR="00A01459" w:rsidRDefault="003E52CC">
      <w:pPr>
        <w:spacing w:after="0" w:line="264" w:lineRule="auto"/>
        <w:ind w:firstLine="600"/>
        <w:jc w:val="both"/>
        <w:rPr>
          <w:lang w:val="ru-RU"/>
        </w:rPr>
      </w:pPr>
      <w:r>
        <w:rPr>
          <w:rFonts w:ascii="Times New Roman" w:hAnsi="Times New Roman"/>
          <w:color w:val="000000"/>
          <w:sz w:val="28"/>
          <w:lang w:val="ru-RU"/>
        </w:rPr>
        <w:t>Объём текста/текстов для чтения – 500–700 слов.</w:t>
      </w:r>
    </w:p>
    <w:p w:rsidR="00A01459" w:rsidRDefault="003E52CC">
      <w:pPr>
        <w:spacing w:after="0" w:line="264" w:lineRule="auto"/>
        <w:ind w:firstLine="600"/>
        <w:jc w:val="both"/>
        <w:rPr>
          <w:lang w:val="ru-RU"/>
        </w:rPr>
      </w:pPr>
      <w:r>
        <w:rPr>
          <w:rFonts w:ascii="Times New Roman" w:hAnsi="Times New Roman"/>
          <w:i/>
          <w:color w:val="000000"/>
          <w:sz w:val="28"/>
          <w:lang w:val="ru-RU"/>
        </w:rPr>
        <w:t>Письменная речь</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написание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w:t>
      </w:r>
      <w:r>
        <w:rPr>
          <w:rFonts w:ascii="Times New Roman" w:hAnsi="Times New Roman"/>
          <w:color w:val="000000"/>
          <w:sz w:val="28"/>
          <w:lang w:val="ru-RU"/>
        </w:rPr>
        <w:t xml:space="preserve"> объём сообщения – до 130 слов;</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Pr>
          <w:rFonts w:ascii="Times New Roman" w:hAnsi="Times New Roman"/>
          <w:color w:val="000000"/>
          <w:sz w:val="28"/>
          <w:lang w:val="ru-RU"/>
        </w:rPr>
        <w:lastRenderedPageBreak/>
        <w:t xml:space="preserve">прочитанного/прослушанного текста с использованием образца, объём письменного высказывания – </w:t>
      </w:r>
      <w:r>
        <w:rPr>
          <w:rFonts w:ascii="Times New Roman" w:hAnsi="Times New Roman"/>
          <w:color w:val="000000"/>
          <w:sz w:val="28"/>
          <w:lang w:val="ru-RU"/>
        </w:rPr>
        <w:t>до 150 слов;</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01459" w:rsidRDefault="003E52CC">
      <w:pPr>
        <w:spacing w:after="0" w:line="264" w:lineRule="auto"/>
        <w:ind w:firstLine="600"/>
        <w:jc w:val="both"/>
        <w:rPr>
          <w:lang w:val="ru-RU"/>
        </w:rPr>
      </w:pPr>
      <w:r>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A01459" w:rsidRDefault="003E52CC">
      <w:pPr>
        <w:spacing w:after="0" w:line="264" w:lineRule="auto"/>
        <w:ind w:firstLine="600"/>
        <w:jc w:val="both"/>
        <w:rPr>
          <w:lang w:val="ru-RU"/>
        </w:rPr>
      </w:pPr>
      <w:r>
        <w:rPr>
          <w:rFonts w:ascii="Times New Roman" w:hAnsi="Times New Roman"/>
          <w:b/>
          <w:color w:val="000000"/>
          <w:sz w:val="28"/>
          <w:lang w:val="ru-RU"/>
        </w:rPr>
        <w:t>Языковые знания и навыки</w:t>
      </w:r>
    </w:p>
    <w:p w:rsidR="00A01459" w:rsidRDefault="003E52CC">
      <w:pPr>
        <w:spacing w:after="0" w:line="264" w:lineRule="auto"/>
        <w:ind w:firstLine="600"/>
        <w:jc w:val="both"/>
        <w:rPr>
          <w:lang w:val="ru-RU"/>
        </w:rPr>
      </w:pPr>
      <w:r>
        <w:rPr>
          <w:rFonts w:ascii="Times New Roman" w:hAnsi="Times New Roman"/>
          <w:i/>
          <w:color w:val="000000"/>
          <w:sz w:val="28"/>
          <w:lang w:val="ru-RU"/>
        </w:rPr>
        <w:t>Фонетическая сторона речи</w:t>
      </w:r>
    </w:p>
    <w:p w:rsidR="00A01459" w:rsidRDefault="003E52CC">
      <w:pPr>
        <w:spacing w:after="0" w:line="264" w:lineRule="auto"/>
        <w:ind w:firstLine="600"/>
        <w:jc w:val="both"/>
        <w:rPr>
          <w:lang w:val="ru-RU"/>
        </w:rPr>
      </w:pPr>
      <w:r>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w:t>
      </w:r>
      <w:r>
        <w:rPr>
          <w:rFonts w:ascii="Times New Roman" w:hAnsi="Times New Roman"/>
          <w:color w:val="000000"/>
          <w:sz w:val="28"/>
          <w:lang w:val="ru-RU"/>
        </w:rPr>
        <w:t>е правила отсутствия фразового ударения на служебных словах.</w:t>
      </w:r>
    </w:p>
    <w:p w:rsidR="00A01459" w:rsidRDefault="003E52CC">
      <w:pPr>
        <w:spacing w:after="0" w:line="264" w:lineRule="auto"/>
        <w:ind w:firstLine="600"/>
        <w:jc w:val="both"/>
        <w:rPr>
          <w:lang w:val="ru-RU"/>
        </w:rPr>
      </w:pPr>
      <w:r>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01459" w:rsidRDefault="003E52CC">
      <w:pPr>
        <w:spacing w:after="0" w:line="264" w:lineRule="auto"/>
        <w:ind w:firstLine="600"/>
        <w:jc w:val="both"/>
        <w:rPr>
          <w:lang w:val="ru-RU"/>
        </w:rPr>
      </w:pPr>
      <w:r>
        <w:rPr>
          <w:rFonts w:ascii="Times New Roman" w:hAnsi="Times New Roman"/>
          <w:color w:val="000000"/>
          <w:sz w:val="28"/>
          <w:lang w:val="ru-RU"/>
        </w:rPr>
        <w:t>Тексты для чт</w:t>
      </w:r>
      <w:r>
        <w:rPr>
          <w:rFonts w:ascii="Times New Roman" w:hAnsi="Times New Roman"/>
          <w:color w:val="000000"/>
          <w:sz w:val="28"/>
          <w:lang w:val="ru-RU"/>
        </w:rPr>
        <w:t>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A01459" w:rsidRDefault="003E52CC">
      <w:pPr>
        <w:spacing w:after="0" w:line="264" w:lineRule="auto"/>
        <w:ind w:firstLine="600"/>
        <w:jc w:val="both"/>
        <w:rPr>
          <w:lang w:val="ru-RU"/>
        </w:rPr>
      </w:pPr>
      <w:r>
        <w:rPr>
          <w:rFonts w:ascii="Times New Roman" w:hAnsi="Times New Roman"/>
          <w:i/>
          <w:color w:val="000000"/>
          <w:sz w:val="28"/>
          <w:lang w:val="ru-RU"/>
        </w:rPr>
        <w:t>Орфография и пунктуация</w:t>
      </w:r>
    </w:p>
    <w:p w:rsidR="00A01459" w:rsidRDefault="003E52CC">
      <w:pPr>
        <w:spacing w:after="0" w:line="264" w:lineRule="auto"/>
        <w:ind w:firstLine="600"/>
        <w:jc w:val="both"/>
        <w:rPr>
          <w:lang w:val="ru-RU"/>
        </w:rPr>
      </w:pPr>
      <w:r>
        <w:rPr>
          <w:rFonts w:ascii="Times New Roman" w:hAnsi="Times New Roman"/>
          <w:color w:val="000000"/>
          <w:sz w:val="28"/>
          <w:lang w:val="ru-RU"/>
        </w:rPr>
        <w:t>Правильное написание изученных слов.</w:t>
      </w:r>
    </w:p>
    <w:p w:rsidR="00A01459" w:rsidRDefault="003E52CC">
      <w:pPr>
        <w:spacing w:after="0" w:line="264" w:lineRule="auto"/>
        <w:ind w:firstLine="600"/>
        <w:jc w:val="both"/>
        <w:rPr>
          <w:lang w:val="ru-RU"/>
        </w:rPr>
      </w:pPr>
      <w:r>
        <w:rPr>
          <w:rFonts w:ascii="Times New Roman" w:hAnsi="Times New Roman"/>
          <w:color w:val="000000"/>
          <w:sz w:val="28"/>
          <w:lang w:val="ru-RU"/>
        </w:rPr>
        <w:t>Правильная расста</w:t>
      </w:r>
      <w:r>
        <w:rPr>
          <w:rFonts w:ascii="Times New Roman" w:hAnsi="Times New Roman"/>
          <w:color w:val="000000"/>
          <w:sz w:val="28"/>
          <w:lang w:val="ru-RU"/>
        </w:rPr>
        <w:t xml:space="preserve">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01459" w:rsidRDefault="003E52CC">
      <w:pPr>
        <w:spacing w:after="0" w:line="264" w:lineRule="auto"/>
        <w:ind w:firstLine="600"/>
        <w:jc w:val="both"/>
        <w:rPr>
          <w:lang w:val="ru-RU"/>
        </w:rPr>
      </w:pPr>
      <w:r>
        <w:rPr>
          <w:rFonts w:ascii="Times New Roman" w:hAnsi="Times New Roman"/>
          <w:color w:val="000000"/>
          <w:sz w:val="28"/>
          <w:lang w:val="ru-RU"/>
        </w:rPr>
        <w:t>Пунктуационно правильное</w:t>
      </w:r>
      <w:r>
        <w:rPr>
          <w:rFonts w:ascii="Times New Roman" w:hAnsi="Times New Roman"/>
          <w:color w:val="000000"/>
          <w:sz w:val="28"/>
          <w:lang w:val="ru-RU"/>
        </w:rPr>
        <w:t xml:space="preserve">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01459" w:rsidRDefault="003E52CC">
      <w:pPr>
        <w:spacing w:after="0" w:line="264" w:lineRule="auto"/>
        <w:ind w:firstLine="600"/>
        <w:jc w:val="both"/>
        <w:rPr>
          <w:lang w:val="ru-RU"/>
        </w:rPr>
      </w:pPr>
      <w:r>
        <w:rPr>
          <w:rFonts w:ascii="Times New Roman" w:hAnsi="Times New Roman"/>
          <w:color w:val="000000"/>
          <w:sz w:val="28"/>
          <w:lang w:val="ru-RU"/>
        </w:rPr>
        <w:t>Пунктуационно правильное оформление электронного сообщения личного характера в соотве</w:t>
      </w:r>
      <w:r>
        <w:rPr>
          <w:rFonts w:ascii="Times New Roman" w:hAnsi="Times New Roman"/>
          <w:color w:val="000000"/>
          <w:sz w:val="28"/>
          <w:lang w:val="ru-RU"/>
        </w:rPr>
        <w:t>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01459" w:rsidRDefault="003E52CC">
      <w:pPr>
        <w:spacing w:after="0" w:line="264" w:lineRule="auto"/>
        <w:ind w:firstLine="600"/>
        <w:jc w:val="both"/>
        <w:rPr>
          <w:lang w:val="ru-RU"/>
        </w:rPr>
      </w:pPr>
      <w:r>
        <w:rPr>
          <w:rFonts w:ascii="Times New Roman" w:hAnsi="Times New Roman"/>
          <w:i/>
          <w:color w:val="000000"/>
          <w:sz w:val="28"/>
          <w:lang w:val="ru-RU"/>
        </w:rPr>
        <w:t>Лексическая сторона речи</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w:t>
      </w:r>
      <w:r>
        <w:rPr>
          <w:rFonts w:ascii="Times New Roman" w:hAnsi="Times New Roman"/>
          <w:color w:val="000000"/>
          <w:sz w:val="28"/>
          <w:lang w:val="ru-RU"/>
        </w:rPr>
        <w:t xml:space="preserve">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w:t>
      </w:r>
      <w:r>
        <w:rPr>
          <w:rFonts w:ascii="Times New Roman" w:hAnsi="Times New Roman"/>
          <w:color w:val="000000"/>
          <w:sz w:val="28"/>
          <w:lang w:val="ru-RU"/>
        </w:rPr>
        <w:t xml:space="preserve">с </w:t>
      </w:r>
      <w:r>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A01459" w:rsidRDefault="003E52CC">
      <w:pPr>
        <w:spacing w:after="0" w:line="264" w:lineRule="auto"/>
        <w:ind w:firstLine="600"/>
        <w:jc w:val="both"/>
        <w:rPr>
          <w:lang w:val="ru-RU"/>
        </w:rPr>
      </w:pPr>
      <w:r>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w:t>
      </w:r>
      <w:r>
        <w:rPr>
          <w:rFonts w:ascii="Times New Roman" w:hAnsi="Times New Roman"/>
          <w:color w:val="000000"/>
          <w:sz w:val="28"/>
          <w:lang w:val="ru-RU"/>
        </w:rPr>
        <w:t>00 лексических единиц продуктивного минимума).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Основные способы словообразования: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аффиксация: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суффикса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w:t>
      </w:r>
      <w:r>
        <w:rPr>
          <w:rFonts w:ascii="Times New Roman" w:hAnsi="Times New Roman"/>
          <w:color w:val="000000"/>
          <w:sz w:val="28"/>
        </w:rPr>
        <w:t>m</w:t>
      </w:r>
      <w:r>
        <w:rPr>
          <w:rFonts w:ascii="Times New Roman" w:hAnsi="Times New Roman"/>
          <w:color w:val="000000"/>
          <w:sz w:val="28"/>
          <w:lang w:val="ru-RU"/>
        </w:rPr>
        <w:t>- и суффиксов -</w:t>
      </w:r>
      <w:r>
        <w:rPr>
          <w:rFonts w:ascii="Times New Roman" w:hAnsi="Times New Roman"/>
          <w:color w:val="000000"/>
          <w:sz w:val="28"/>
        </w:rPr>
        <w:t>ance</w:t>
      </w:r>
      <w:r>
        <w:rPr>
          <w:rFonts w:ascii="Times New Roman" w:hAnsi="Times New Roman"/>
          <w:color w:val="000000"/>
          <w:sz w:val="28"/>
          <w:lang w:val="ru-RU"/>
        </w:rPr>
        <w:t>/-</w:t>
      </w:r>
      <w:r>
        <w:rPr>
          <w:rFonts w:ascii="Times New Roman" w:hAnsi="Times New Roman"/>
          <w:color w:val="000000"/>
          <w:sz w:val="28"/>
        </w:rPr>
        <w:t>ence</w:t>
      </w:r>
      <w:r>
        <w:rPr>
          <w:rFonts w:ascii="Times New Roman" w:hAnsi="Times New Roman"/>
          <w:color w:val="000000"/>
          <w:sz w:val="28"/>
          <w:lang w:val="ru-RU"/>
        </w:rPr>
        <w:t>, -</w:t>
      </w:r>
      <w:r>
        <w:rPr>
          <w:rFonts w:ascii="Times New Roman" w:hAnsi="Times New Roman"/>
          <w:color w:val="000000"/>
          <w:sz w:val="28"/>
        </w:rPr>
        <w:t>er</w:t>
      </w:r>
      <w:r>
        <w:rPr>
          <w:rFonts w:ascii="Times New Roman" w:hAnsi="Times New Roman"/>
          <w:color w:val="000000"/>
          <w:sz w:val="28"/>
          <w:lang w:val="ru-RU"/>
        </w:rPr>
        <w:t>/-</w:t>
      </w:r>
      <w:r>
        <w:rPr>
          <w:rFonts w:ascii="Times New Roman" w:hAnsi="Times New Roman"/>
          <w:color w:val="000000"/>
          <w:sz w:val="28"/>
        </w:rPr>
        <w:t>or</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ist</w:t>
      </w:r>
      <w:r>
        <w:rPr>
          <w:rFonts w:ascii="Times New Roman" w:hAnsi="Times New Roman"/>
          <w:color w:val="000000"/>
          <w:sz w:val="28"/>
          <w:lang w:val="ru-RU"/>
        </w:rPr>
        <w:t>, -</w:t>
      </w:r>
      <w:r>
        <w:rPr>
          <w:rFonts w:ascii="Times New Roman" w:hAnsi="Times New Roman"/>
          <w:color w:val="000000"/>
          <w:sz w:val="28"/>
        </w:rPr>
        <w:t>ity</w:t>
      </w:r>
      <w:r>
        <w:rPr>
          <w:rFonts w:ascii="Times New Roman" w:hAnsi="Times New Roman"/>
          <w:color w:val="000000"/>
          <w:sz w:val="28"/>
          <w:lang w:val="ru-RU"/>
        </w:rPr>
        <w:t>, -</w:t>
      </w:r>
      <w:r>
        <w:rPr>
          <w:rFonts w:ascii="Times New Roman" w:hAnsi="Times New Roman"/>
          <w:color w:val="000000"/>
          <w:sz w:val="28"/>
        </w:rPr>
        <w:t>ment</w:t>
      </w:r>
      <w:r>
        <w:rPr>
          <w:rFonts w:ascii="Times New Roman" w:hAnsi="Times New Roman"/>
          <w:color w:val="000000"/>
          <w:sz w:val="28"/>
          <w:lang w:val="ru-RU"/>
        </w:rPr>
        <w:t>, -</w:t>
      </w:r>
      <w:r>
        <w:rPr>
          <w:rFonts w:ascii="Times New Roman" w:hAnsi="Times New Roman"/>
          <w:color w:val="000000"/>
          <w:sz w:val="28"/>
        </w:rPr>
        <w:t>ness</w:t>
      </w:r>
      <w:r>
        <w:rPr>
          <w:rFonts w:ascii="Times New Roman" w:hAnsi="Times New Roman"/>
          <w:color w:val="000000"/>
          <w:sz w:val="28"/>
          <w:lang w:val="ru-RU"/>
        </w:rPr>
        <w:t>, -</w:t>
      </w:r>
      <w:r>
        <w:rPr>
          <w:rFonts w:ascii="Times New Roman" w:hAnsi="Times New Roman"/>
          <w:color w:val="000000"/>
          <w:sz w:val="28"/>
        </w:rPr>
        <w:t>sion</w:t>
      </w:r>
      <w:r>
        <w:rPr>
          <w:rFonts w:ascii="Times New Roman" w:hAnsi="Times New Roman"/>
          <w:color w:val="000000"/>
          <w:sz w:val="28"/>
          <w:lang w:val="ru-RU"/>
        </w:rPr>
        <w:t>/-</w:t>
      </w:r>
      <w:r>
        <w:rPr>
          <w:rFonts w:ascii="Times New Roman" w:hAnsi="Times New Roman"/>
          <w:color w:val="000000"/>
          <w:sz w:val="28"/>
        </w:rPr>
        <w:t>tion</w:t>
      </w:r>
      <w:r>
        <w:rPr>
          <w:rFonts w:ascii="Times New Roman" w:hAnsi="Times New Roman"/>
          <w:color w:val="000000"/>
          <w:sz w:val="28"/>
          <w:lang w:val="ru-RU"/>
        </w:rPr>
        <w:t>, -</w:t>
      </w:r>
      <w:r>
        <w:rPr>
          <w:rFonts w:ascii="Times New Roman" w:hAnsi="Times New Roman"/>
          <w:color w:val="000000"/>
          <w:sz w:val="28"/>
        </w:rPr>
        <w:t>ship</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inter</w:t>
      </w:r>
      <w:r>
        <w:rPr>
          <w:rFonts w:ascii="Times New Roman" w:hAnsi="Times New Roman"/>
          <w:color w:val="000000"/>
          <w:sz w:val="28"/>
          <w:lang w:val="ru-RU"/>
        </w:rPr>
        <w:t xml:space="preserve">-, </w:t>
      </w:r>
      <w:r>
        <w:rPr>
          <w:rFonts w:ascii="Times New Roman" w:hAnsi="Times New Roman"/>
          <w:color w:val="000000"/>
          <w:sz w:val="28"/>
        </w:rPr>
        <w:t>non</w:t>
      </w:r>
      <w:r>
        <w:rPr>
          <w:rFonts w:ascii="Times New Roman" w:hAnsi="Times New Roman"/>
          <w:color w:val="000000"/>
          <w:sz w:val="28"/>
          <w:lang w:val="ru-RU"/>
        </w:rPr>
        <w:t>- и суффиксов -</w:t>
      </w:r>
      <w:r>
        <w:rPr>
          <w:rFonts w:ascii="Times New Roman" w:hAnsi="Times New Roman"/>
          <w:color w:val="000000"/>
          <w:sz w:val="28"/>
        </w:rPr>
        <w:t>able</w:t>
      </w:r>
      <w:r>
        <w:rPr>
          <w:rFonts w:ascii="Times New Roman" w:hAnsi="Times New Roman"/>
          <w:color w:val="000000"/>
          <w:sz w:val="28"/>
          <w:lang w:val="ru-RU"/>
        </w:rPr>
        <w:t>/-</w:t>
      </w:r>
      <w:r>
        <w:rPr>
          <w:rFonts w:ascii="Times New Roman" w:hAnsi="Times New Roman"/>
          <w:color w:val="000000"/>
          <w:sz w:val="28"/>
        </w:rPr>
        <w:t>ible</w:t>
      </w:r>
      <w:r>
        <w:rPr>
          <w:rFonts w:ascii="Times New Roman" w:hAnsi="Times New Roman"/>
          <w:color w:val="000000"/>
          <w:sz w:val="28"/>
          <w:lang w:val="ru-RU"/>
        </w:rPr>
        <w:t>, -</w:t>
      </w:r>
      <w:r>
        <w:rPr>
          <w:rFonts w:ascii="Times New Roman" w:hAnsi="Times New Roman"/>
          <w:color w:val="000000"/>
          <w:sz w:val="28"/>
        </w:rPr>
        <w:t>al</w:t>
      </w:r>
      <w:r>
        <w:rPr>
          <w:rFonts w:ascii="Times New Roman" w:hAnsi="Times New Roman"/>
          <w:color w:val="000000"/>
          <w:sz w:val="28"/>
          <w:lang w:val="ru-RU"/>
        </w:rPr>
        <w:t>, -</w:t>
      </w:r>
      <w:r>
        <w:rPr>
          <w:rFonts w:ascii="Times New Roman" w:hAnsi="Times New Roman"/>
          <w:color w:val="000000"/>
          <w:sz w:val="28"/>
        </w:rPr>
        <w:t>ed</w:t>
      </w:r>
      <w:r>
        <w:rPr>
          <w:rFonts w:ascii="Times New Roman" w:hAnsi="Times New Roman"/>
          <w:color w:val="000000"/>
          <w:sz w:val="28"/>
          <w:lang w:val="ru-RU"/>
        </w:rPr>
        <w:t>, -</w:t>
      </w:r>
      <w:r>
        <w:rPr>
          <w:rFonts w:ascii="Times New Roman" w:hAnsi="Times New Roman"/>
          <w:color w:val="000000"/>
          <w:sz w:val="28"/>
        </w:rPr>
        <w:t>ese</w:t>
      </w:r>
      <w:r>
        <w:rPr>
          <w:rFonts w:ascii="Times New Roman" w:hAnsi="Times New Roman"/>
          <w:color w:val="000000"/>
          <w:sz w:val="28"/>
          <w:lang w:val="ru-RU"/>
        </w:rPr>
        <w:t>, -</w:t>
      </w:r>
      <w:r>
        <w:rPr>
          <w:rFonts w:ascii="Times New Roman" w:hAnsi="Times New Roman"/>
          <w:color w:val="000000"/>
          <w:sz w:val="28"/>
        </w:rPr>
        <w:t>ful</w:t>
      </w:r>
      <w:r>
        <w:rPr>
          <w:rFonts w:ascii="Times New Roman" w:hAnsi="Times New Roman"/>
          <w:color w:val="000000"/>
          <w:sz w:val="28"/>
          <w:lang w:val="ru-RU"/>
        </w:rPr>
        <w:t>, -</w:t>
      </w:r>
      <w:r>
        <w:rPr>
          <w:rFonts w:ascii="Times New Roman" w:hAnsi="Times New Roman"/>
          <w:color w:val="000000"/>
          <w:sz w:val="28"/>
        </w:rPr>
        <w:t>ian</w:t>
      </w:r>
      <w:r>
        <w:rPr>
          <w:rFonts w:ascii="Times New Roman" w:hAnsi="Times New Roman"/>
          <w:color w:val="000000"/>
          <w:sz w:val="28"/>
          <w:lang w:val="ru-RU"/>
        </w:rPr>
        <w:t>/-</w:t>
      </w:r>
      <w:r>
        <w:rPr>
          <w:rFonts w:ascii="Times New Roman" w:hAnsi="Times New Roman"/>
          <w:color w:val="000000"/>
          <w:sz w:val="28"/>
        </w:rPr>
        <w:t>an</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ish</w:t>
      </w:r>
      <w:r>
        <w:rPr>
          <w:rFonts w:ascii="Times New Roman" w:hAnsi="Times New Roman"/>
          <w:color w:val="000000"/>
          <w:sz w:val="28"/>
          <w:lang w:val="ru-RU"/>
        </w:rPr>
        <w:t>, -</w:t>
      </w:r>
      <w:r>
        <w:rPr>
          <w:rFonts w:ascii="Times New Roman" w:hAnsi="Times New Roman"/>
          <w:color w:val="000000"/>
          <w:sz w:val="28"/>
        </w:rPr>
        <w:t>ive</w:t>
      </w:r>
      <w:r>
        <w:rPr>
          <w:rFonts w:ascii="Times New Roman" w:hAnsi="Times New Roman"/>
          <w:color w:val="000000"/>
          <w:sz w:val="28"/>
          <w:lang w:val="ru-RU"/>
        </w:rPr>
        <w:t>, -</w:t>
      </w:r>
      <w:r>
        <w:rPr>
          <w:rFonts w:ascii="Times New Roman" w:hAnsi="Times New Roman"/>
          <w:color w:val="000000"/>
          <w:sz w:val="28"/>
        </w:rPr>
        <w:t>less</w:t>
      </w:r>
      <w:r>
        <w:rPr>
          <w:rFonts w:ascii="Times New Roman" w:hAnsi="Times New Roman"/>
          <w:color w:val="000000"/>
          <w:sz w:val="28"/>
          <w:lang w:val="ru-RU"/>
        </w:rPr>
        <w:t>, -</w:t>
      </w:r>
      <w:r>
        <w:rPr>
          <w:rFonts w:ascii="Times New Roman" w:hAnsi="Times New Roman"/>
          <w:color w:val="000000"/>
          <w:sz w:val="28"/>
        </w:rPr>
        <w:t>ly</w:t>
      </w:r>
      <w:r>
        <w:rPr>
          <w:rFonts w:ascii="Times New Roman" w:hAnsi="Times New Roman"/>
          <w:color w:val="000000"/>
          <w:sz w:val="28"/>
          <w:lang w:val="ru-RU"/>
        </w:rPr>
        <w:t>, -</w:t>
      </w:r>
      <w:r>
        <w:rPr>
          <w:rFonts w:ascii="Times New Roman" w:hAnsi="Times New Roman"/>
          <w:color w:val="000000"/>
          <w:sz w:val="28"/>
        </w:rPr>
        <w:t>ous</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словосложение: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сложных </w:t>
      </w:r>
      <w:r>
        <w:rPr>
          <w:rFonts w:ascii="Times New Roman" w:hAnsi="Times New Roman"/>
          <w:color w:val="000000"/>
          <w:sz w:val="28"/>
          <w:lang w:val="ru-RU"/>
        </w:rPr>
        <w:t>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прилагательных путём соединения наречия с основой причасти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образ</w:t>
      </w:r>
      <w:r>
        <w:rPr>
          <w:rFonts w:ascii="Times New Roman" w:hAnsi="Times New Roman"/>
          <w:color w:val="000000"/>
          <w:sz w:val="28"/>
          <w:lang w:val="ru-RU"/>
        </w:rPr>
        <w:t xml:space="preserve">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конверсия: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имён существительных от имён прилагател</w:t>
      </w:r>
      <w:r>
        <w:rPr>
          <w:rFonts w:ascii="Times New Roman" w:hAnsi="Times New Roman"/>
          <w:color w:val="000000"/>
          <w:sz w:val="28"/>
          <w:lang w:val="ru-RU"/>
        </w:rPr>
        <w:t>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Многозначные лексические единицы. Синон</w:t>
      </w:r>
      <w:r>
        <w:rPr>
          <w:rFonts w:ascii="Times New Roman" w:hAnsi="Times New Roman"/>
          <w:color w:val="000000"/>
          <w:sz w:val="28"/>
          <w:lang w:val="ru-RU"/>
        </w:rPr>
        <w:t xml:space="preserve">имы. Антонимы. Интернациональные слова. Наиболее частотные фразовые глаголы. Сокращения и аббревиатуры.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A01459" w:rsidRDefault="003E52CC">
      <w:pPr>
        <w:spacing w:after="0" w:line="264" w:lineRule="auto"/>
        <w:ind w:firstLine="600"/>
        <w:jc w:val="both"/>
        <w:rPr>
          <w:lang w:val="ru-RU"/>
        </w:rPr>
      </w:pPr>
      <w:r>
        <w:rPr>
          <w:rFonts w:ascii="Times New Roman" w:hAnsi="Times New Roman"/>
          <w:i/>
          <w:color w:val="000000"/>
          <w:sz w:val="28"/>
          <w:lang w:val="ru-RU"/>
        </w:rPr>
        <w:t>Грамматическая сторона речи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w:t>
      </w:r>
      <w:r>
        <w:rPr>
          <w:rFonts w:ascii="Times New Roman" w:hAnsi="Times New Roman"/>
          <w:color w:val="000000"/>
          <w:sz w:val="28"/>
          <w:lang w:val="ru-RU"/>
        </w:rPr>
        <w:t xml:space="preserve">ециальный, альтернативный, разделительный вопросы), побудительные (в утвердительной и отрицательной форме). </w:t>
      </w:r>
    </w:p>
    <w:p w:rsidR="00A01459" w:rsidRDefault="003E52CC">
      <w:pPr>
        <w:spacing w:after="0" w:line="264" w:lineRule="auto"/>
        <w:ind w:firstLine="600"/>
        <w:jc w:val="both"/>
        <w:rPr>
          <w:lang w:val="ru-RU"/>
        </w:rPr>
      </w:pPr>
      <w:r>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Pr>
          <w:rFonts w:ascii="Times New Roman" w:hAnsi="Times New Roman"/>
          <w:color w:val="000000"/>
          <w:sz w:val="28"/>
          <w:lang w:val="ru-RU"/>
        </w:rPr>
        <w:t xml:space="preserve"> </w:t>
      </w:r>
      <w:r>
        <w:rPr>
          <w:rFonts w:ascii="Times New Roman" w:hAnsi="Times New Roman"/>
          <w:color w:val="000000"/>
          <w:sz w:val="28"/>
        </w:rPr>
        <w:t>moved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new</w:t>
      </w:r>
      <w:r>
        <w:rPr>
          <w:rFonts w:ascii="Times New Roman" w:hAnsi="Times New Roman"/>
          <w:color w:val="000000"/>
          <w:sz w:val="28"/>
          <w:lang w:val="ru-RU"/>
        </w:rPr>
        <w:t xml:space="preserve"> </w:t>
      </w:r>
      <w:r>
        <w:rPr>
          <w:rFonts w:ascii="Times New Roman" w:hAnsi="Times New Roman"/>
          <w:color w:val="000000"/>
          <w:sz w:val="28"/>
        </w:rPr>
        <w:t>house</w:t>
      </w:r>
      <w:r>
        <w:rPr>
          <w:rFonts w:ascii="Times New Roman" w:hAnsi="Times New Roman"/>
          <w:color w:val="000000"/>
          <w:sz w:val="28"/>
          <w:lang w:val="ru-RU"/>
        </w:rPr>
        <w:t xml:space="preserve"> </w:t>
      </w:r>
      <w:r>
        <w:rPr>
          <w:rFonts w:ascii="Times New Roman" w:hAnsi="Times New Roman"/>
          <w:color w:val="000000"/>
          <w:sz w:val="28"/>
        </w:rPr>
        <w:t>last</w:t>
      </w:r>
      <w:r>
        <w:rPr>
          <w:rFonts w:ascii="Times New Roman" w:hAnsi="Times New Roman"/>
          <w:color w:val="000000"/>
          <w:sz w:val="28"/>
          <w:lang w:val="ru-RU"/>
        </w:rPr>
        <w:t xml:space="preserve"> </w:t>
      </w:r>
      <w:r>
        <w:rPr>
          <w:rFonts w:ascii="Times New Roman" w:hAnsi="Times New Roman"/>
          <w:color w:val="000000"/>
          <w:sz w:val="28"/>
        </w:rPr>
        <w:t>year</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A01459" w:rsidRDefault="003E52CC">
      <w:pPr>
        <w:spacing w:after="0" w:line="264" w:lineRule="auto"/>
        <w:ind w:firstLine="600"/>
        <w:jc w:val="both"/>
      </w:pPr>
      <w:r>
        <w:rPr>
          <w:rFonts w:ascii="Times New Roman" w:hAnsi="Times New Roman"/>
          <w:color w:val="000000"/>
          <w:sz w:val="28"/>
        </w:rPr>
        <w:t>Предложения cо сложным до</w:t>
      </w:r>
      <w:r>
        <w:rPr>
          <w:rFonts w:ascii="Times New Roman" w:hAnsi="Times New Roman"/>
          <w:color w:val="000000"/>
          <w:sz w:val="28"/>
        </w:rPr>
        <w:t xml:space="preserve">полнением – Complex Object (I want you to help me. I saw her cross/crossing the road. I want to have my hair cut.).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Условные предложения с </w:t>
      </w:r>
      <w:r>
        <w:rPr>
          <w:rFonts w:ascii="Times New Roman" w:hAnsi="Times New Roman"/>
          <w:color w:val="000000"/>
          <w:sz w:val="28"/>
          <w:lang w:val="ru-RU"/>
        </w:rPr>
        <w:t>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Повествовательные, вопросител</w:t>
      </w:r>
      <w:r>
        <w:rPr>
          <w:rFonts w:ascii="Times New Roman" w:hAnsi="Times New Roman"/>
          <w:color w:val="000000"/>
          <w:sz w:val="28"/>
          <w:lang w:val="ru-RU"/>
        </w:rPr>
        <w:t xml:space="preserve">ьные и побудительные предложения в косвенной речи в настоящем и прошедшем времени, согласование времён в рамках сложного предложения.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rsidR="00A01459" w:rsidRDefault="003E52CC">
      <w:pPr>
        <w:spacing w:after="0" w:line="264" w:lineRule="auto"/>
        <w:ind w:firstLine="600"/>
        <w:jc w:val="both"/>
      </w:pPr>
      <w:r>
        <w:rPr>
          <w:rFonts w:ascii="Times New Roman" w:hAnsi="Times New Roman"/>
          <w:color w:val="000000"/>
          <w:sz w:val="28"/>
        </w:rPr>
        <w:t>Предложения с конструкциями as … as, not so … as, bo</w:t>
      </w:r>
      <w:r>
        <w:rPr>
          <w:rFonts w:ascii="Times New Roman" w:hAnsi="Times New Roman"/>
          <w:color w:val="000000"/>
          <w:sz w:val="28"/>
        </w:rPr>
        <w:t xml:space="preserve">th … and …, either … or, neither … nor.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A01459" w:rsidRDefault="003E52CC">
      <w:pPr>
        <w:spacing w:after="0" w:line="264" w:lineRule="auto"/>
        <w:ind w:firstLine="600"/>
        <w:jc w:val="both"/>
      </w:pPr>
      <w:r>
        <w:rPr>
          <w:rFonts w:ascii="Times New Roman" w:hAnsi="Times New Roman"/>
          <w:color w:val="000000"/>
          <w:sz w:val="28"/>
        </w:rPr>
        <w:t xml:space="preserve">Конструкция It </w:t>
      </w:r>
      <w:r>
        <w:rPr>
          <w:rFonts w:ascii="Times New Roman" w:hAnsi="Times New Roman"/>
          <w:color w:val="000000"/>
          <w:sz w:val="28"/>
        </w:rPr>
        <w:t xml:space="preserve">takes me … to do smth.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 </w:t>
      </w:r>
    </w:p>
    <w:p w:rsidR="00A01459" w:rsidRDefault="003E52C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01459" w:rsidRDefault="003E52C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A01459" w:rsidRDefault="003E52CC">
      <w:pPr>
        <w:spacing w:after="0" w:line="264" w:lineRule="auto"/>
        <w:ind w:firstLine="600"/>
        <w:jc w:val="both"/>
        <w:rPr>
          <w:lang w:val="ru-RU"/>
        </w:rPr>
      </w:pPr>
      <w:r>
        <w:rPr>
          <w:rFonts w:ascii="Times New Roman" w:hAnsi="Times New Roman"/>
          <w:color w:val="000000"/>
          <w:sz w:val="28"/>
          <w:lang w:val="ru-RU"/>
        </w:rPr>
        <w:t>Подл</w:t>
      </w:r>
      <w:r>
        <w:rPr>
          <w:rFonts w:ascii="Times New Roman" w:hAnsi="Times New Roman"/>
          <w:color w:val="000000"/>
          <w:sz w:val="28"/>
          <w:lang w:val="ru-RU"/>
        </w:rPr>
        <w:t>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rsidR="00A01459" w:rsidRDefault="003E52CC">
      <w:pPr>
        <w:spacing w:after="0" w:line="264" w:lineRule="auto"/>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w:t>
      </w:r>
      <w:r>
        <w:rPr>
          <w:rFonts w:ascii="Times New Roman" w:hAnsi="Times New Roman"/>
          <w:color w:val="000000"/>
          <w:sz w:val="28"/>
        </w:rPr>
        <w:t>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01459" w:rsidRDefault="003E52C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A01459" w:rsidRDefault="003E52CC">
      <w:pPr>
        <w:spacing w:after="0" w:line="264" w:lineRule="auto"/>
        <w:ind w:firstLine="600"/>
        <w:jc w:val="both"/>
      </w:pPr>
      <w:r>
        <w:rPr>
          <w:rFonts w:ascii="Times New Roman" w:hAnsi="Times New Roman"/>
          <w:color w:val="000000"/>
          <w:sz w:val="28"/>
        </w:rPr>
        <w:t>Неличные формы глаго</w:t>
      </w:r>
      <w:r>
        <w:rPr>
          <w:rFonts w:ascii="Times New Roman" w:hAnsi="Times New Roman"/>
          <w:color w:val="000000"/>
          <w:sz w:val="28"/>
        </w:rPr>
        <w:t>ла – инфинитив, герундий, причастие (Participle I и Participle II), причастия в функции определения (Participle I – a playing child, Participle II – a written text).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rsidR="00A01459" w:rsidRDefault="003E52CC">
      <w:pPr>
        <w:spacing w:after="0" w:line="264" w:lineRule="auto"/>
        <w:ind w:firstLine="600"/>
        <w:jc w:val="both"/>
        <w:rPr>
          <w:lang w:val="ru-RU"/>
        </w:rPr>
      </w:pPr>
      <w:r>
        <w:rPr>
          <w:rFonts w:ascii="Times New Roman" w:hAnsi="Times New Roman"/>
          <w:color w:val="000000"/>
          <w:sz w:val="28"/>
          <w:lang w:val="ru-RU"/>
        </w:rPr>
        <w:t>Имена существительные во множественном чи</w:t>
      </w:r>
      <w:r>
        <w:rPr>
          <w:rFonts w:ascii="Times New Roman" w:hAnsi="Times New Roman"/>
          <w:color w:val="000000"/>
          <w:sz w:val="28"/>
          <w:lang w:val="ru-RU"/>
        </w:rPr>
        <w:t xml:space="preserve">сле, образованных по правилу, и исключения.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01459" w:rsidRDefault="003E52CC">
      <w:pPr>
        <w:spacing w:after="0" w:line="264" w:lineRule="auto"/>
        <w:ind w:firstLine="600"/>
        <w:jc w:val="both"/>
        <w:rPr>
          <w:lang w:val="ru-RU"/>
        </w:rPr>
      </w:pPr>
      <w:r>
        <w:rPr>
          <w:rFonts w:ascii="Times New Roman" w:hAnsi="Times New Roman"/>
          <w:color w:val="000000"/>
          <w:sz w:val="28"/>
          <w:lang w:val="ru-RU"/>
        </w:rPr>
        <w:t>Притяжательный падеж имён существительных.</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w:t>
      </w:r>
      <w:r>
        <w:rPr>
          <w:rFonts w:ascii="Times New Roman" w:hAnsi="Times New Roman"/>
          <w:color w:val="000000"/>
          <w:sz w:val="28"/>
          <w:lang w:val="ru-RU"/>
        </w:rPr>
        <w:t xml:space="preserve">образованные по правилу, и исключения.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A01459" w:rsidRDefault="003E52C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A01459" w:rsidRDefault="003E52CC">
      <w:pPr>
        <w:spacing w:after="0" w:line="264" w:lineRule="auto"/>
        <w:ind w:firstLine="600"/>
        <w:jc w:val="both"/>
        <w:rPr>
          <w:lang w:val="ru-RU"/>
        </w:rPr>
      </w:pPr>
      <w:r>
        <w:rPr>
          <w:rFonts w:ascii="Times New Roman" w:hAnsi="Times New Roman"/>
          <w:color w:val="000000"/>
          <w:sz w:val="28"/>
          <w:lang w:val="ru-RU"/>
        </w:rPr>
        <w:t>Личные местоимения в именительном и об</w:t>
      </w:r>
      <w:r>
        <w:rPr>
          <w:rFonts w:ascii="Times New Roman" w:hAnsi="Times New Roman"/>
          <w:color w:val="000000"/>
          <w:sz w:val="28"/>
          <w:lang w:val="ru-RU"/>
        </w:rPr>
        <w:t xml:space="preserve">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xml:space="preserve"> и </w:t>
      </w:r>
      <w:r>
        <w:rPr>
          <w:rFonts w:ascii="Times New Roman" w:hAnsi="Times New Roman"/>
          <w:color w:val="000000"/>
          <w:sz w:val="28"/>
          <w:lang w:val="ru-RU"/>
        </w:rPr>
        <w:t xml:space="preserve">другие).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A01459" w:rsidRDefault="003E52CC">
      <w:pPr>
        <w:spacing w:after="0" w:line="264" w:lineRule="auto"/>
        <w:ind w:firstLine="600"/>
        <w:jc w:val="both"/>
        <w:rPr>
          <w:lang w:val="ru-RU"/>
        </w:rPr>
      </w:pPr>
      <w:r>
        <w:rPr>
          <w:rFonts w:ascii="Times New Roman" w:hAnsi="Times New Roman"/>
          <w:b/>
          <w:color w:val="000000"/>
          <w:sz w:val="28"/>
          <w:lang w:val="ru-RU"/>
        </w:rPr>
        <w:t>Социокультурные знания и умения</w:t>
      </w:r>
    </w:p>
    <w:p w:rsidR="00A01459" w:rsidRDefault="003E52CC">
      <w:pPr>
        <w:spacing w:after="0" w:line="264" w:lineRule="auto"/>
        <w:ind w:firstLine="600"/>
        <w:jc w:val="both"/>
        <w:rPr>
          <w:lang w:val="ru-RU"/>
        </w:rPr>
      </w:pPr>
      <w:r>
        <w:rPr>
          <w:rFonts w:ascii="Times New Roman" w:hAnsi="Times New Roman"/>
          <w:color w:val="000000"/>
          <w:sz w:val="28"/>
          <w:lang w:val="ru-RU"/>
        </w:rPr>
        <w:t>Осуществление межличностного и межкультурного общения с использованием з</w:t>
      </w:r>
      <w:r>
        <w:rPr>
          <w:rFonts w:ascii="Times New Roman" w:hAnsi="Times New Roman"/>
          <w:color w:val="000000"/>
          <w:sz w:val="28"/>
          <w:lang w:val="ru-RU"/>
        </w:rPr>
        <w:t>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Знание и </w:t>
      </w:r>
      <w:r>
        <w:rPr>
          <w:rFonts w:ascii="Times New Roman" w:hAnsi="Times New Roman"/>
          <w:color w:val="000000"/>
          <w:sz w:val="28"/>
          <w:lang w:val="ru-RU"/>
        </w:rPr>
        <w:t>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w:t>
      </w:r>
      <w:r>
        <w:rPr>
          <w:rFonts w:ascii="Times New Roman" w:hAnsi="Times New Roman"/>
          <w:color w:val="000000"/>
          <w:sz w:val="28"/>
          <w:lang w:val="ru-RU"/>
        </w:rPr>
        <w:t>рные праздники, проведение досуга, этикетные особенности общения, традиции в кулинарии и другие.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A01459" w:rsidRDefault="003E52CC">
      <w:pPr>
        <w:spacing w:after="0" w:line="264" w:lineRule="auto"/>
        <w:ind w:firstLine="600"/>
        <w:jc w:val="both"/>
        <w:rPr>
          <w:lang w:val="ru-RU"/>
        </w:rPr>
      </w:pPr>
      <w:r>
        <w:rPr>
          <w:rFonts w:ascii="Times New Roman" w:hAnsi="Times New Roman"/>
          <w:color w:val="000000"/>
          <w:sz w:val="28"/>
          <w:lang w:val="ru-RU"/>
        </w:rPr>
        <w:t>Понимание речевых различий в ситуа</w:t>
      </w:r>
      <w:r>
        <w:rPr>
          <w:rFonts w:ascii="Times New Roman" w:hAnsi="Times New Roman"/>
          <w:color w:val="000000"/>
          <w:sz w:val="28"/>
          <w:lang w:val="ru-RU"/>
        </w:rPr>
        <w:t>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Развитие умения представлять родную страну/малую родину и страну/страны изучаемого языка (культурные </w:t>
      </w:r>
      <w:r>
        <w:rPr>
          <w:rFonts w:ascii="Times New Roman" w:hAnsi="Times New Roman"/>
          <w:color w:val="000000"/>
          <w:sz w:val="28"/>
          <w:lang w:val="ru-RU"/>
        </w:rPr>
        <w:t>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A01459" w:rsidRDefault="003E52CC">
      <w:pPr>
        <w:spacing w:after="0" w:line="264" w:lineRule="auto"/>
        <w:ind w:firstLine="600"/>
        <w:jc w:val="both"/>
        <w:rPr>
          <w:lang w:val="ru-RU"/>
        </w:rPr>
      </w:pPr>
      <w:r>
        <w:rPr>
          <w:rFonts w:ascii="Times New Roman" w:hAnsi="Times New Roman"/>
          <w:b/>
          <w:color w:val="000000"/>
          <w:sz w:val="28"/>
          <w:lang w:val="ru-RU"/>
        </w:rPr>
        <w:t>Компенсаторные умения</w:t>
      </w:r>
    </w:p>
    <w:p w:rsidR="00A01459" w:rsidRDefault="003E52CC">
      <w:pPr>
        <w:spacing w:after="0" w:line="264" w:lineRule="auto"/>
        <w:ind w:firstLine="600"/>
        <w:jc w:val="both"/>
        <w:rPr>
          <w:lang w:val="ru-RU"/>
        </w:rPr>
      </w:pPr>
      <w:r>
        <w:rPr>
          <w:rFonts w:ascii="Times New Roman" w:hAnsi="Times New Roman"/>
          <w:color w:val="000000"/>
          <w:sz w:val="28"/>
          <w:lang w:val="ru-RU"/>
        </w:rPr>
        <w:t>Овладение компенсаторными умениями, позволяющими в случае сб</w:t>
      </w:r>
      <w:r>
        <w:rPr>
          <w:rFonts w:ascii="Times New Roman" w:hAnsi="Times New Roman"/>
          <w:color w:val="000000"/>
          <w:sz w:val="28"/>
          <w:lang w:val="ru-RU"/>
        </w:rPr>
        <w:t xml:space="preserve">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8"/>
          <w:lang w:val="ru-RU"/>
        </w:rPr>
        <w:lastRenderedPageBreak/>
        <w:t>при говорении и письме – описание/перифраз/толкование, при чтении и аудировании – языковую и контекстуальную дога</w:t>
      </w:r>
      <w:r>
        <w:rPr>
          <w:rFonts w:ascii="Times New Roman" w:hAnsi="Times New Roman"/>
          <w:color w:val="000000"/>
          <w:sz w:val="28"/>
          <w:lang w:val="ru-RU"/>
        </w:rPr>
        <w:t xml:space="preserve">дку. </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11 КЛАСС</w:t>
      </w:r>
    </w:p>
    <w:p w:rsidR="00A01459" w:rsidRDefault="00A01459">
      <w:pPr>
        <w:spacing w:after="0" w:line="264" w:lineRule="auto"/>
        <w:ind w:left="120"/>
        <w:jc w:val="both"/>
        <w:rPr>
          <w:lang w:val="ru-RU"/>
        </w:rPr>
      </w:pPr>
    </w:p>
    <w:p w:rsidR="00A01459" w:rsidRDefault="003E52CC">
      <w:pPr>
        <w:spacing w:after="0" w:line="264" w:lineRule="auto"/>
        <w:ind w:firstLine="600"/>
        <w:jc w:val="both"/>
        <w:rPr>
          <w:lang w:val="ru-RU"/>
        </w:rPr>
      </w:pPr>
      <w:r>
        <w:rPr>
          <w:rFonts w:ascii="Times New Roman" w:hAnsi="Times New Roman"/>
          <w:b/>
          <w:color w:val="000000"/>
          <w:sz w:val="28"/>
          <w:lang w:val="ru-RU"/>
        </w:rPr>
        <w:t>Коммуникативные умения</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Совершенствование умения </w:t>
      </w:r>
      <w:r>
        <w:rPr>
          <w:rFonts w:ascii="Times New Roman" w:hAnsi="Times New Roman"/>
          <w:color w:val="000000"/>
          <w:sz w:val="28"/>
          <w:lang w:val="ru-RU"/>
        </w:rPr>
        <w:t>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01459" w:rsidRDefault="003E52CC">
      <w:pPr>
        <w:spacing w:after="0" w:line="264" w:lineRule="auto"/>
        <w:ind w:firstLine="600"/>
        <w:jc w:val="both"/>
        <w:rPr>
          <w:lang w:val="ru-RU"/>
        </w:rPr>
      </w:pPr>
      <w:r>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w:t>
      </w:r>
      <w:r>
        <w:rPr>
          <w:rFonts w:ascii="Times New Roman" w:hAnsi="Times New Roman"/>
          <w:color w:val="000000"/>
          <w:sz w:val="28"/>
          <w:lang w:val="ru-RU"/>
        </w:rPr>
        <w:t>еждение и разрешение.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Внешность и характеристика человека, литературного персонажа. </w:t>
      </w:r>
    </w:p>
    <w:p w:rsidR="00A01459" w:rsidRDefault="003E52CC">
      <w:pPr>
        <w:spacing w:after="0" w:line="264" w:lineRule="auto"/>
        <w:ind w:firstLine="600"/>
        <w:jc w:val="both"/>
        <w:rPr>
          <w:lang w:val="ru-RU"/>
        </w:rPr>
      </w:pPr>
      <w:r>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A01459" w:rsidRDefault="003E52CC">
      <w:pPr>
        <w:spacing w:after="0" w:line="264" w:lineRule="auto"/>
        <w:ind w:firstLine="600"/>
        <w:jc w:val="both"/>
        <w:rPr>
          <w:lang w:val="ru-RU"/>
        </w:rPr>
      </w:pPr>
      <w:r>
        <w:rPr>
          <w:rFonts w:ascii="Times New Roman" w:hAnsi="Times New Roman"/>
          <w:color w:val="000000"/>
          <w:sz w:val="28"/>
          <w:lang w:val="ru-RU"/>
        </w:rPr>
        <w:t>Школьное образование, школьная</w:t>
      </w:r>
      <w:r>
        <w:rPr>
          <w:rFonts w:ascii="Times New Roman" w:hAnsi="Times New Roman"/>
          <w:color w:val="000000"/>
          <w:sz w:val="28"/>
          <w:lang w:val="ru-RU"/>
        </w:rPr>
        <w:t xml:space="preserve">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01459" w:rsidRDefault="003E52CC">
      <w:pPr>
        <w:spacing w:after="0" w:line="264" w:lineRule="auto"/>
        <w:ind w:firstLine="600"/>
        <w:jc w:val="both"/>
        <w:rPr>
          <w:lang w:val="ru-RU"/>
        </w:rPr>
      </w:pPr>
      <w:r>
        <w:rPr>
          <w:rFonts w:ascii="Times New Roman" w:hAnsi="Times New Roman"/>
          <w:color w:val="000000"/>
          <w:sz w:val="28"/>
          <w:lang w:val="ru-RU"/>
        </w:rPr>
        <w:t>Место иностранного языка в повседневной жизни и профессиональной деятельно</w:t>
      </w:r>
      <w:r>
        <w:rPr>
          <w:rFonts w:ascii="Times New Roman" w:hAnsi="Times New Roman"/>
          <w:color w:val="000000"/>
          <w:sz w:val="28"/>
          <w:lang w:val="ru-RU"/>
        </w:rPr>
        <w:t>сти в современном мире.</w:t>
      </w:r>
    </w:p>
    <w:p w:rsidR="00A01459" w:rsidRDefault="003E52CC">
      <w:pPr>
        <w:spacing w:after="0" w:line="264" w:lineRule="auto"/>
        <w:ind w:firstLine="600"/>
        <w:jc w:val="both"/>
        <w:rPr>
          <w:lang w:val="ru-RU"/>
        </w:rPr>
      </w:pPr>
      <w:r>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01459" w:rsidRDefault="003E52CC">
      <w:pPr>
        <w:spacing w:after="0" w:line="264" w:lineRule="auto"/>
        <w:ind w:firstLine="600"/>
        <w:jc w:val="both"/>
        <w:rPr>
          <w:lang w:val="ru-RU"/>
        </w:rPr>
      </w:pPr>
      <w:r>
        <w:rPr>
          <w:rFonts w:ascii="Times New Roman" w:hAnsi="Times New Roman"/>
          <w:color w:val="000000"/>
          <w:sz w:val="28"/>
          <w:lang w:val="ru-RU"/>
        </w:rPr>
        <w:t>Роль спорта в современной жизни: виды спорта, экстремальный спорт, спортивные соревнова</w:t>
      </w:r>
      <w:r>
        <w:rPr>
          <w:rFonts w:ascii="Times New Roman" w:hAnsi="Times New Roman"/>
          <w:color w:val="000000"/>
          <w:sz w:val="28"/>
          <w:lang w:val="ru-RU"/>
        </w:rPr>
        <w:t>ния, Олимпийские игры.</w:t>
      </w:r>
    </w:p>
    <w:p w:rsidR="00A01459" w:rsidRDefault="003E52CC">
      <w:pPr>
        <w:spacing w:after="0" w:line="264" w:lineRule="auto"/>
        <w:ind w:firstLine="600"/>
        <w:jc w:val="both"/>
        <w:rPr>
          <w:lang w:val="ru-RU"/>
        </w:rPr>
      </w:pPr>
      <w:r>
        <w:rPr>
          <w:rFonts w:ascii="Times New Roman" w:hAnsi="Times New Roman"/>
          <w:color w:val="000000"/>
          <w:sz w:val="28"/>
          <w:lang w:val="ru-RU"/>
        </w:rPr>
        <w:t>Туризм. Виды отдыха. Экотуризм. Путешествия по России и зарубежным странам.</w:t>
      </w:r>
    </w:p>
    <w:p w:rsidR="00A01459" w:rsidRDefault="003E52CC">
      <w:pPr>
        <w:spacing w:after="0" w:line="264" w:lineRule="auto"/>
        <w:ind w:firstLine="600"/>
        <w:jc w:val="both"/>
        <w:rPr>
          <w:lang w:val="ru-RU"/>
        </w:rPr>
      </w:pPr>
      <w:r>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A01459" w:rsidRDefault="003E52CC">
      <w:pPr>
        <w:spacing w:after="0" w:line="264" w:lineRule="auto"/>
        <w:ind w:firstLine="600"/>
        <w:jc w:val="both"/>
        <w:rPr>
          <w:lang w:val="ru-RU"/>
        </w:rPr>
      </w:pPr>
      <w:r>
        <w:rPr>
          <w:rFonts w:ascii="Times New Roman" w:hAnsi="Times New Roman"/>
          <w:color w:val="000000"/>
          <w:sz w:val="28"/>
          <w:lang w:val="ru-RU"/>
        </w:rPr>
        <w:t>Технический прогресс: перспективы и посл</w:t>
      </w:r>
      <w:r>
        <w:rPr>
          <w:rFonts w:ascii="Times New Roman" w:hAnsi="Times New Roman"/>
          <w:color w:val="000000"/>
          <w:sz w:val="28"/>
          <w:lang w:val="ru-RU"/>
        </w:rPr>
        <w:t>едствия. Современные средства информации и коммуникации (пресса, телевидение, Интернет, социальные сети и другие). Интернет-безопасность.</w:t>
      </w:r>
    </w:p>
    <w:p w:rsidR="00A01459" w:rsidRDefault="003E52CC">
      <w:pPr>
        <w:spacing w:after="0" w:line="264" w:lineRule="auto"/>
        <w:ind w:firstLine="600"/>
        <w:jc w:val="both"/>
        <w:rPr>
          <w:lang w:val="ru-RU"/>
        </w:rPr>
      </w:pPr>
      <w:r>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w:t>
      </w:r>
      <w:r>
        <w:rPr>
          <w:rFonts w:ascii="Times New Roman" w:hAnsi="Times New Roman"/>
          <w:color w:val="000000"/>
          <w:sz w:val="28"/>
          <w:lang w:val="ru-RU"/>
        </w:rPr>
        <w:t xml:space="preserve">разования, </w:t>
      </w:r>
      <w:r>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A01459" w:rsidRDefault="003E52CC">
      <w:pPr>
        <w:spacing w:after="0" w:line="264" w:lineRule="auto"/>
        <w:ind w:firstLine="600"/>
        <w:jc w:val="both"/>
        <w:rPr>
          <w:lang w:val="ru-RU"/>
        </w:rPr>
      </w:pPr>
      <w:r>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w:t>
      </w:r>
      <w:r>
        <w:rPr>
          <w:rFonts w:ascii="Times New Roman" w:hAnsi="Times New Roman"/>
          <w:color w:val="000000"/>
          <w:sz w:val="28"/>
          <w:lang w:val="ru-RU"/>
        </w:rPr>
        <w:t>и, поэты, художники, композиторы, путешественники, спортсмены, актёры и другие.</w:t>
      </w:r>
    </w:p>
    <w:p w:rsidR="00A01459" w:rsidRDefault="003E52CC">
      <w:pPr>
        <w:spacing w:after="0" w:line="264" w:lineRule="auto"/>
        <w:ind w:firstLine="600"/>
        <w:jc w:val="both"/>
        <w:rPr>
          <w:lang w:val="ru-RU"/>
        </w:rPr>
      </w:pPr>
      <w:r>
        <w:rPr>
          <w:rFonts w:ascii="Times New Roman" w:hAnsi="Times New Roman"/>
          <w:i/>
          <w:color w:val="000000"/>
          <w:sz w:val="28"/>
          <w:lang w:val="ru-RU"/>
        </w:rPr>
        <w:t>Говорение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диалогической речи</w:t>
      </w:r>
      <w:r>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w:t>
      </w:r>
      <w:r>
        <w:rPr>
          <w:rFonts w:ascii="Times New Roman" w:hAnsi="Times New Roman"/>
          <w:color w:val="000000"/>
          <w:sz w:val="28"/>
          <w:lang w:val="ru-RU"/>
        </w:rPr>
        <w:t>спрос, диалог-обмен мнениями, комбинированный диалог, включающий разные виды диалогов):</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01459" w:rsidRDefault="003E52CC">
      <w:pPr>
        <w:spacing w:after="0" w:line="264" w:lineRule="auto"/>
        <w:ind w:firstLine="600"/>
        <w:jc w:val="both"/>
        <w:rPr>
          <w:lang w:val="ru-RU"/>
        </w:rPr>
      </w:pPr>
      <w:r>
        <w:rPr>
          <w:rFonts w:ascii="Times New Roman" w:hAnsi="Times New Roman"/>
          <w:color w:val="000000"/>
          <w:sz w:val="28"/>
          <w:lang w:val="ru-RU"/>
        </w:rPr>
        <w:t>диалог-побужде</w:t>
      </w:r>
      <w:r>
        <w:rPr>
          <w:rFonts w:ascii="Times New Roman" w:hAnsi="Times New Roman"/>
          <w:color w:val="000000"/>
          <w:sz w:val="28"/>
          <w:lang w:val="ru-RU"/>
        </w:rPr>
        <w:t>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w:t>
      </w:r>
      <w:r>
        <w:rPr>
          <w:rFonts w:ascii="Times New Roman" w:hAnsi="Times New Roman"/>
          <w:color w:val="000000"/>
          <w:sz w:val="28"/>
          <w:lang w:val="ru-RU"/>
        </w:rPr>
        <w:t xml:space="preserve">сняя причину своего решения; </w:t>
      </w:r>
    </w:p>
    <w:p w:rsidR="00A01459" w:rsidRDefault="003E52CC">
      <w:pPr>
        <w:spacing w:after="0" w:line="264" w:lineRule="auto"/>
        <w:ind w:firstLine="600"/>
        <w:jc w:val="both"/>
        <w:rPr>
          <w:lang w:val="ru-RU"/>
        </w:rPr>
      </w:pPr>
      <w:r>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w:t>
      </w:r>
      <w:r>
        <w:rPr>
          <w:rFonts w:ascii="Times New Roman" w:hAnsi="Times New Roman"/>
          <w:color w:val="000000"/>
          <w:sz w:val="28"/>
          <w:lang w:val="ru-RU"/>
        </w:rPr>
        <w:t>ечающего и наоборот, брать/давать интервью;</w:t>
      </w:r>
    </w:p>
    <w:p w:rsidR="00A01459" w:rsidRDefault="003E52CC">
      <w:pPr>
        <w:spacing w:after="0" w:line="264" w:lineRule="auto"/>
        <w:ind w:firstLine="600"/>
        <w:jc w:val="both"/>
        <w:rPr>
          <w:lang w:val="ru-RU"/>
        </w:rPr>
      </w:pPr>
      <w:r>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w:t>
      </w:r>
      <w:r>
        <w:rPr>
          <w:rFonts w:ascii="Times New Roman" w:hAnsi="Times New Roman"/>
          <w:color w:val="000000"/>
          <w:sz w:val="28"/>
          <w:lang w:val="ru-RU"/>
        </w:rPr>
        <w:t>ие, удивление, радость, огорчение и другие).</w:t>
      </w:r>
    </w:p>
    <w:p w:rsidR="00A01459" w:rsidRDefault="003E52CC">
      <w:pPr>
        <w:spacing w:after="0" w:line="264" w:lineRule="auto"/>
        <w:ind w:firstLine="600"/>
        <w:jc w:val="both"/>
        <w:rPr>
          <w:lang w:val="ru-RU"/>
        </w:rPr>
      </w:pPr>
      <w:r>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w:t>
      </w:r>
      <w:r>
        <w:rPr>
          <w:rFonts w:ascii="Times New Roman" w:hAnsi="Times New Roman"/>
          <w:color w:val="000000"/>
          <w:sz w:val="28"/>
          <w:lang w:val="ru-RU"/>
        </w:rPr>
        <w:t>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01459" w:rsidRDefault="003E52CC">
      <w:pPr>
        <w:spacing w:after="0" w:line="264" w:lineRule="auto"/>
        <w:ind w:firstLine="600"/>
        <w:jc w:val="both"/>
        <w:rPr>
          <w:lang w:val="ru-RU"/>
        </w:rPr>
      </w:pPr>
      <w:r>
        <w:rPr>
          <w:rFonts w:ascii="Times New Roman" w:hAnsi="Times New Roman"/>
          <w:color w:val="000000"/>
          <w:sz w:val="28"/>
          <w:lang w:val="ru-RU"/>
        </w:rPr>
        <w:t>Объём диалога – до 9 реплик со стороны каждого собеседника.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Развитие коммуникативных </w:t>
      </w:r>
      <w:r>
        <w:rPr>
          <w:rFonts w:ascii="Times New Roman" w:hAnsi="Times New Roman"/>
          <w:color w:val="000000"/>
          <w:sz w:val="28"/>
          <w:lang w:val="ru-RU"/>
        </w:rPr>
        <w:t xml:space="preserve">умений </w:t>
      </w:r>
      <w:r>
        <w:rPr>
          <w:rFonts w:ascii="Times New Roman" w:hAnsi="Times New Roman"/>
          <w:color w:val="000000"/>
          <w:sz w:val="28"/>
          <w:u w:val="single"/>
          <w:lang w:val="ru-RU"/>
        </w:rPr>
        <w:t>монологической речи</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описание (предмета, местности, внешности и одежды человека), характеристика (черты характера реального человека или литер</w:t>
      </w:r>
      <w:r>
        <w:rPr>
          <w:rFonts w:ascii="Times New Roman" w:hAnsi="Times New Roman"/>
          <w:color w:val="000000"/>
          <w:sz w:val="28"/>
          <w:lang w:val="ru-RU"/>
        </w:rPr>
        <w:t xml:space="preserve">атурного персонажа);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повествование/сообщение;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рассуждение; </w:t>
      </w:r>
    </w:p>
    <w:p w:rsidR="00A01459" w:rsidRDefault="003E52CC">
      <w:pPr>
        <w:spacing w:after="0" w:line="264" w:lineRule="auto"/>
        <w:ind w:firstLine="600"/>
        <w:jc w:val="both"/>
        <w:rPr>
          <w:lang w:val="ru-RU"/>
        </w:rPr>
      </w:pPr>
      <w:r>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01459" w:rsidRDefault="003E52CC">
      <w:pPr>
        <w:spacing w:after="0" w:line="264" w:lineRule="auto"/>
        <w:ind w:firstLine="600"/>
        <w:jc w:val="both"/>
        <w:rPr>
          <w:lang w:val="ru-RU"/>
        </w:rPr>
      </w:pPr>
      <w:r>
        <w:rPr>
          <w:rFonts w:ascii="Times New Roman" w:hAnsi="Times New Roman"/>
          <w:color w:val="000000"/>
          <w:sz w:val="28"/>
          <w:lang w:val="ru-RU"/>
        </w:rPr>
        <w:t>устное представление (п</w:t>
      </w:r>
      <w:r>
        <w:rPr>
          <w:rFonts w:ascii="Times New Roman" w:hAnsi="Times New Roman"/>
          <w:color w:val="000000"/>
          <w:sz w:val="28"/>
          <w:lang w:val="ru-RU"/>
        </w:rPr>
        <w:t>резентация) результатов выполненной проектной работы.</w:t>
      </w:r>
    </w:p>
    <w:p w:rsidR="00A01459" w:rsidRDefault="003E52CC">
      <w:pPr>
        <w:spacing w:after="0" w:line="264" w:lineRule="auto"/>
        <w:ind w:firstLine="600"/>
        <w:jc w:val="both"/>
        <w:rPr>
          <w:lang w:val="ru-RU"/>
        </w:rPr>
      </w:pPr>
      <w:r>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w:t>
      </w:r>
      <w:r>
        <w:rPr>
          <w:rFonts w:ascii="Times New Roman" w:hAnsi="Times New Roman"/>
          <w:color w:val="000000"/>
          <w:sz w:val="28"/>
          <w:lang w:val="ru-RU"/>
        </w:rPr>
        <w:t>ования.</w:t>
      </w:r>
    </w:p>
    <w:p w:rsidR="00A01459" w:rsidRDefault="003E52CC">
      <w:pPr>
        <w:spacing w:after="0" w:line="264" w:lineRule="auto"/>
        <w:ind w:firstLine="600"/>
        <w:jc w:val="both"/>
        <w:rPr>
          <w:lang w:val="ru-RU"/>
        </w:rPr>
      </w:pPr>
      <w:r>
        <w:rPr>
          <w:rFonts w:ascii="Times New Roman" w:hAnsi="Times New Roman"/>
          <w:color w:val="000000"/>
          <w:sz w:val="28"/>
          <w:lang w:val="ru-RU"/>
        </w:rPr>
        <w:t>Объём монологического высказывания – 14–15 фраз.</w:t>
      </w:r>
    </w:p>
    <w:p w:rsidR="00A01459" w:rsidRDefault="003E52CC">
      <w:pPr>
        <w:spacing w:after="0" w:line="264" w:lineRule="auto"/>
        <w:ind w:firstLine="600"/>
        <w:jc w:val="both"/>
        <w:rPr>
          <w:lang w:val="ru-RU"/>
        </w:rPr>
      </w:pPr>
      <w:r>
        <w:rPr>
          <w:rFonts w:ascii="Times New Roman" w:hAnsi="Times New Roman"/>
          <w:i/>
          <w:color w:val="000000"/>
          <w:sz w:val="28"/>
          <w:lang w:val="ru-RU"/>
        </w:rPr>
        <w:t>Аудирование</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w:t>
      </w:r>
      <w:r>
        <w:rPr>
          <w:rFonts w:ascii="Times New Roman" w:hAnsi="Times New Roman"/>
          <w:color w:val="000000"/>
          <w:sz w:val="28"/>
          <w:lang w:val="ru-RU"/>
        </w:rPr>
        <w:t xml:space="preserve">тавленной коммуникативной задачи: с пониманием основного содержания, с пониманием нужной/интересующей/запрашиваемой информации.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color w:val="000000"/>
          <w:sz w:val="28"/>
          <w:lang w:val="ru-RU"/>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01459" w:rsidRDefault="003E52CC">
      <w:pPr>
        <w:spacing w:after="0" w:line="264" w:lineRule="auto"/>
        <w:ind w:firstLine="600"/>
        <w:jc w:val="both"/>
        <w:rPr>
          <w:lang w:val="ru-RU"/>
        </w:rPr>
      </w:pPr>
      <w:r>
        <w:rPr>
          <w:rFonts w:ascii="Times New Roman" w:hAnsi="Times New Roman"/>
          <w:color w:val="000000"/>
          <w:sz w:val="28"/>
          <w:lang w:val="ru-RU"/>
        </w:rPr>
        <w:t>Аудирование с пониманием нужной/интересу</w:t>
      </w:r>
      <w:r>
        <w:rPr>
          <w:rFonts w:ascii="Times New Roman" w:hAnsi="Times New Roman"/>
          <w:color w:val="000000"/>
          <w:sz w:val="28"/>
          <w:lang w:val="ru-RU"/>
        </w:rPr>
        <w:t>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01459" w:rsidRDefault="003E52CC">
      <w:pPr>
        <w:spacing w:after="0" w:line="264" w:lineRule="auto"/>
        <w:ind w:firstLine="600"/>
        <w:jc w:val="both"/>
        <w:rPr>
          <w:lang w:val="ru-RU"/>
        </w:rPr>
      </w:pPr>
      <w:r>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w:t>
      </w:r>
      <w:r>
        <w:rPr>
          <w:rFonts w:ascii="Times New Roman" w:hAnsi="Times New Roman"/>
          <w:color w:val="000000"/>
          <w:sz w:val="28"/>
          <w:lang w:val="ru-RU"/>
        </w:rPr>
        <w:t>го общения, рассказ, сообщение информационного характера, объявление.</w:t>
      </w:r>
    </w:p>
    <w:p w:rsidR="00A01459" w:rsidRDefault="003E52CC">
      <w:pPr>
        <w:spacing w:after="0" w:line="264" w:lineRule="auto"/>
        <w:ind w:firstLine="600"/>
        <w:jc w:val="both"/>
        <w:rPr>
          <w:lang w:val="ru-RU"/>
        </w:rPr>
      </w:pPr>
      <w:r>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Время звучания текста/текстов для аудирования – до </w:t>
      </w:r>
      <w:r>
        <w:rPr>
          <w:rFonts w:ascii="Times New Roman" w:hAnsi="Times New Roman"/>
          <w:color w:val="000000"/>
          <w:sz w:val="28"/>
          <w:lang w:val="ru-RU"/>
        </w:rPr>
        <w:t>2,5 минуты.</w:t>
      </w:r>
    </w:p>
    <w:p w:rsidR="00A01459" w:rsidRDefault="003E52CC">
      <w:pPr>
        <w:spacing w:after="0" w:line="264" w:lineRule="auto"/>
        <w:ind w:firstLine="600"/>
        <w:jc w:val="both"/>
        <w:rPr>
          <w:lang w:val="ru-RU"/>
        </w:rPr>
      </w:pPr>
      <w:r>
        <w:rPr>
          <w:rFonts w:ascii="Times New Roman" w:hAnsi="Times New Roman"/>
          <w:i/>
          <w:color w:val="000000"/>
          <w:sz w:val="28"/>
          <w:lang w:val="ru-RU"/>
        </w:rPr>
        <w:t>Смысловое чтение</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w:t>
      </w:r>
      <w:r>
        <w:rPr>
          <w:rFonts w:ascii="Times New Roman" w:hAnsi="Times New Roman"/>
          <w:color w:val="000000"/>
          <w:sz w:val="28"/>
          <w:lang w:val="ru-RU"/>
        </w:rPr>
        <w:t xml:space="preserve">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A01459" w:rsidRDefault="003E52CC">
      <w:pPr>
        <w:spacing w:after="0" w:line="264" w:lineRule="auto"/>
        <w:ind w:firstLine="600"/>
        <w:jc w:val="both"/>
        <w:rPr>
          <w:lang w:val="ru-RU"/>
        </w:rPr>
      </w:pPr>
      <w:r>
        <w:rPr>
          <w:rFonts w:ascii="Times New Roman" w:hAnsi="Times New Roman"/>
          <w:color w:val="000000"/>
          <w:sz w:val="28"/>
          <w:lang w:val="ru-RU"/>
        </w:rPr>
        <w:t>Чтение с пониманием основного содержания текста предполаг</w:t>
      </w:r>
      <w:r>
        <w:rPr>
          <w:rFonts w:ascii="Times New Roman" w:hAnsi="Times New Roman"/>
          <w:color w:val="000000"/>
          <w:sz w:val="28"/>
          <w:lang w:val="ru-RU"/>
        </w:rPr>
        <w:t>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w:t>
      </w:r>
      <w:r>
        <w:rPr>
          <w:rFonts w:ascii="Times New Roman" w:hAnsi="Times New Roman"/>
          <w:color w:val="000000"/>
          <w:sz w:val="28"/>
          <w:lang w:val="ru-RU"/>
        </w:rPr>
        <w:t xml:space="preserve"> фактов, событий, игнорировать незнакомые слова, несущественные для понимания основного содержания. </w:t>
      </w:r>
    </w:p>
    <w:p w:rsidR="00A01459" w:rsidRDefault="003E52CC">
      <w:pPr>
        <w:spacing w:after="0" w:line="264" w:lineRule="auto"/>
        <w:ind w:firstLine="600"/>
        <w:jc w:val="both"/>
        <w:rPr>
          <w:lang w:val="ru-RU"/>
        </w:rPr>
      </w:pPr>
      <w:r>
        <w:rPr>
          <w:rFonts w:ascii="Times New Roman" w:hAnsi="Times New Roman"/>
          <w:color w:val="000000"/>
          <w:sz w:val="28"/>
          <w:lang w:val="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w:t>
      </w:r>
      <w:r>
        <w:rPr>
          <w:rFonts w:ascii="Times New Roman" w:hAnsi="Times New Roman"/>
          <w:color w:val="000000"/>
          <w:sz w:val="28"/>
          <w:lang w:val="ru-RU"/>
        </w:rPr>
        <w:t xml:space="preserve">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01459" w:rsidRDefault="003E52CC">
      <w:pPr>
        <w:spacing w:after="0" w:line="264" w:lineRule="auto"/>
        <w:ind w:firstLine="600"/>
        <w:jc w:val="both"/>
        <w:rPr>
          <w:lang w:val="ru-RU"/>
        </w:rPr>
      </w:pPr>
      <w:r>
        <w:rPr>
          <w:rFonts w:ascii="Times New Roman" w:hAnsi="Times New Roman"/>
          <w:color w:val="000000"/>
          <w:sz w:val="28"/>
          <w:lang w:val="ru-RU"/>
        </w:rPr>
        <w:t>В ходе чтения с полным пониманием аутентичных текстов, содержащих отдельные неизученные языковые</w:t>
      </w:r>
      <w:r>
        <w:rPr>
          <w:rFonts w:ascii="Times New Roman" w:hAnsi="Times New Roman"/>
          <w:color w:val="000000"/>
          <w:sz w:val="28"/>
          <w:lang w:val="ru-RU"/>
        </w:rPr>
        <w:t xml:space="preserve">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w:t>
      </w:r>
      <w:r>
        <w:rPr>
          <w:rFonts w:ascii="Times New Roman" w:hAnsi="Times New Roman"/>
          <w:color w:val="000000"/>
          <w:sz w:val="28"/>
          <w:lang w:val="ru-RU"/>
        </w:rPr>
        <w:t xml:space="preserve"> тексте фактов и событий.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Тексты для чтения: диалог (беседа), интервью, рассказ, отрывок из художественного произведения, статья </w:t>
      </w:r>
      <w:r>
        <w:rPr>
          <w:rFonts w:ascii="Times New Roman" w:hAnsi="Times New Roman"/>
          <w:color w:val="000000"/>
          <w:sz w:val="28"/>
          <w:lang w:val="ru-RU"/>
        </w:rPr>
        <w:t>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01459" w:rsidRDefault="003E52CC">
      <w:pPr>
        <w:spacing w:after="0" w:line="264" w:lineRule="auto"/>
        <w:ind w:firstLine="600"/>
        <w:jc w:val="both"/>
        <w:rPr>
          <w:lang w:val="ru-RU"/>
        </w:rPr>
      </w:pPr>
      <w:r>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w:t>
      </w:r>
      <w:r>
        <w:rPr>
          <w:rFonts w:ascii="Times New Roman" w:hAnsi="Times New Roman"/>
          <w:color w:val="000000"/>
          <w:sz w:val="28"/>
          <w:lang w:val="ru-RU"/>
        </w:rPr>
        <w:t>нь по общеевропейской шкале).</w:t>
      </w:r>
    </w:p>
    <w:p w:rsidR="00A01459" w:rsidRDefault="003E52CC">
      <w:pPr>
        <w:spacing w:after="0" w:line="264" w:lineRule="auto"/>
        <w:ind w:firstLine="600"/>
        <w:jc w:val="both"/>
        <w:rPr>
          <w:lang w:val="ru-RU"/>
        </w:rPr>
      </w:pPr>
      <w:r>
        <w:rPr>
          <w:rFonts w:ascii="Times New Roman" w:hAnsi="Times New Roman"/>
          <w:color w:val="000000"/>
          <w:sz w:val="28"/>
          <w:lang w:val="ru-RU"/>
        </w:rPr>
        <w:t>Объём текста/текстов для чтения – до 600–800 слов.</w:t>
      </w:r>
    </w:p>
    <w:p w:rsidR="00A01459" w:rsidRDefault="003E52CC">
      <w:pPr>
        <w:spacing w:after="0" w:line="264" w:lineRule="auto"/>
        <w:ind w:firstLine="600"/>
        <w:jc w:val="both"/>
        <w:rPr>
          <w:lang w:val="ru-RU"/>
        </w:rPr>
      </w:pPr>
      <w:r>
        <w:rPr>
          <w:rFonts w:ascii="Times New Roman" w:hAnsi="Times New Roman"/>
          <w:i/>
          <w:color w:val="000000"/>
          <w:sz w:val="28"/>
          <w:lang w:val="ru-RU"/>
        </w:rPr>
        <w:t>Письменная речь</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умений письменной речи: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написание резюме (</w:t>
      </w:r>
      <w:r>
        <w:rPr>
          <w:rFonts w:ascii="Times New Roman" w:hAnsi="Times New Roman"/>
          <w:color w:val="000000"/>
          <w:sz w:val="28"/>
        </w:rPr>
        <w:t>CV</w:t>
      </w:r>
      <w:r>
        <w:rPr>
          <w:rFonts w:ascii="Times New Roman" w:hAnsi="Times New Roman"/>
          <w:color w:val="000000"/>
          <w:sz w:val="28"/>
          <w:lang w:val="ru-RU"/>
        </w:rPr>
        <w:t xml:space="preserve">) с </w:t>
      </w:r>
      <w:r>
        <w:rPr>
          <w:rFonts w:ascii="Times New Roman" w:hAnsi="Times New Roman"/>
          <w:color w:val="000000"/>
          <w:sz w:val="28"/>
          <w:lang w:val="ru-RU"/>
        </w:rPr>
        <w:t xml:space="preserve">сообщением основных сведений о себе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w:t>
      </w:r>
      <w:r>
        <w:rPr>
          <w:rFonts w:ascii="Times New Roman" w:hAnsi="Times New Roman"/>
          <w:color w:val="000000"/>
          <w:sz w:val="28"/>
          <w:lang w:val="ru-RU"/>
        </w:rPr>
        <w:t>ём сообщения – до 140 слов;</w:t>
      </w:r>
    </w:p>
    <w:p w:rsidR="00A01459" w:rsidRDefault="003E52CC">
      <w:pPr>
        <w:spacing w:after="0" w:line="264" w:lineRule="auto"/>
        <w:ind w:firstLine="600"/>
        <w:jc w:val="both"/>
        <w:rPr>
          <w:lang w:val="ru-RU"/>
        </w:rPr>
      </w:pPr>
      <w:r>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w:t>
      </w:r>
      <w:r>
        <w:rPr>
          <w:rFonts w:ascii="Times New Roman" w:hAnsi="Times New Roman"/>
          <w:color w:val="000000"/>
          <w:sz w:val="28"/>
          <w:lang w:val="ru-RU"/>
        </w:rPr>
        <w:t>ысказывания – до 180 слов;</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A01459" w:rsidRDefault="003E52CC">
      <w:pPr>
        <w:spacing w:after="0" w:line="264" w:lineRule="auto"/>
        <w:ind w:firstLine="600"/>
        <w:jc w:val="both"/>
        <w:rPr>
          <w:lang w:val="ru-RU"/>
        </w:rPr>
      </w:pPr>
      <w:r>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w:t>
      </w:r>
      <w:r>
        <w:rPr>
          <w:rFonts w:ascii="Times New Roman" w:hAnsi="Times New Roman"/>
          <w:color w:val="000000"/>
          <w:sz w:val="28"/>
          <w:lang w:val="ru-RU"/>
        </w:rPr>
        <w:t xml:space="preserve"> до 180 слов.</w:t>
      </w:r>
    </w:p>
    <w:p w:rsidR="00A01459" w:rsidRDefault="003E52CC">
      <w:pPr>
        <w:spacing w:after="0" w:line="264" w:lineRule="auto"/>
        <w:ind w:firstLine="600"/>
        <w:jc w:val="both"/>
        <w:rPr>
          <w:lang w:val="ru-RU"/>
        </w:rPr>
      </w:pPr>
      <w:r>
        <w:rPr>
          <w:rFonts w:ascii="Times New Roman" w:hAnsi="Times New Roman"/>
          <w:b/>
          <w:color w:val="000000"/>
          <w:sz w:val="28"/>
          <w:lang w:val="ru-RU"/>
        </w:rPr>
        <w:t>Языковые знания и навыки</w:t>
      </w:r>
    </w:p>
    <w:p w:rsidR="00A01459" w:rsidRDefault="003E52CC">
      <w:pPr>
        <w:spacing w:after="0" w:line="264" w:lineRule="auto"/>
        <w:ind w:firstLine="600"/>
        <w:jc w:val="both"/>
        <w:rPr>
          <w:lang w:val="ru-RU"/>
        </w:rPr>
      </w:pPr>
      <w:r>
        <w:rPr>
          <w:rFonts w:ascii="Times New Roman" w:hAnsi="Times New Roman"/>
          <w:i/>
          <w:color w:val="000000"/>
          <w:sz w:val="28"/>
          <w:lang w:val="ru-RU"/>
        </w:rPr>
        <w:t>Фонетическая сторона речи</w:t>
      </w:r>
    </w:p>
    <w:p w:rsidR="00A01459" w:rsidRDefault="003E52CC">
      <w:pPr>
        <w:spacing w:after="0" w:line="264" w:lineRule="auto"/>
        <w:ind w:firstLine="600"/>
        <w:jc w:val="both"/>
        <w:rPr>
          <w:lang w:val="ru-RU"/>
        </w:rPr>
      </w:pPr>
      <w:r>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w:t>
      </w:r>
      <w:r>
        <w:rPr>
          <w:rFonts w:ascii="Times New Roman" w:hAnsi="Times New Roman"/>
          <w:color w:val="000000"/>
          <w:sz w:val="28"/>
          <w:lang w:val="ru-RU"/>
        </w:rPr>
        <w:t>й, в том числе правила отсутствия фразового ударения на служебных словах.</w:t>
      </w:r>
    </w:p>
    <w:p w:rsidR="00A01459" w:rsidRDefault="003E52CC">
      <w:pPr>
        <w:spacing w:after="0" w:line="264" w:lineRule="auto"/>
        <w:ind w:firstLine="600"/>
        <w:jc w:val="both"/>
        <w:rPr>
          <w:lang w:val="ru-RU"/>
        </w:rPr>
      </w:pPr>
      <w:r>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01459" w:rsidRDefault="003E52CC">
      <w:pPr>
        <w:spacing w:after="0" w:line="264" w:lineRule="auto"/>
        <w:ind w:firstLine="600"/>
        <w:jc w:val="both"/>
        <w:rPr>
          <w:lang w:val="ru-RU"/>
        </w:rPr>
      </w:pPr>
      <w:r>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01459" w:rsidRDefault="003E52CC">
      <w:pPr>
        <w:spacing w:after="0" w:line="264" w:lineRule="auto"/>
        <w:ind w:firstLine="600"/>
        <w:jc w:val="both"/>
        <w:rPr>
          <w:lang w:val="ru-RU"/>
        </w:rPr>
      </w:pPr>
      <w:r>
        <w:rPr>
          <w:rFonts w:ascii="Times New Roman" w:hAnsi="Times New Roman"/>
          <w:i/>
          <w:color w:val="000000"/>
          <w:sz w:val="28"/>
          <w:lang w:val="ru-RU"/>
        </w:rPr>
        <w:t>Орфография и пунктуация</w:t>
      </w:r>
    </w:p>
    <w:p w:rsidR="00A01459" w:rsidRDefault="003E52CC">
      <w:pPr>
        <w:spacing w:after="0" w:line="264" w:lineRule="auto"/>
        <w:ind w:firstLine="600"/>
        <w:jc w:val="both"/>
        <w:rPr>
          <w:lang w:val="ru-RU"/>
        </w:rPr>
      </w:pPr>
      <w:r>
        <w:rPr>
          <w:rFonts w:ascii="Times New Roman" w:hAnsi="Times New Roman"/>
          <w:color w:val="000000"/>
          <w:sz w:val="28"/>
          <w:lang w:val="ru-RU"/>
        </w:rPr>
        <w:t>Правильное написание изученных слов.</w:t>
      </w:r>
    </w:p>
    <w:p w:rsidR="00A01459" w:rsidRDefault="003E52CC">
      <w:pPr>
        <w:spacing w:after="0" w:line="264" w:lineRule="auto"/>
        <w:ind w:firstLine="600"/>
        <w:jc w:val="both"/>
        <w:rPr>
          <w:lang w:val="ru-RU"/>
        </w:rPr>
      </w:pPr>
      <w:r>
        <w:rPr>
          <w:rFonts w:ascii="Times New Roman" w:hAnsi="Times New Roman"/>
          <w:color w:val="000000"/>
          <w:sz w:val="28"/>
          <w:lang w:val="ru-RU"/>
        </w:rPr>
        <w:t>Прав</w:t>
      </w:r>
      <w:r>
        <w:rPr>
          <w:rFonts w:ascii="Times New Roman" w:hAnsi="Times New Roman"/>
          <w:color w:val="000000"/>
          <w:sz w:val="28"/>
          <w:lang w:val="ru-RU"/>
        </w:rPr>
        <w:t xml:space="preserve">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A01459" w:rsidRDefault="003E52CC">
      <w:pPr>
        <w:spacing w:after="0" w:line="264" w:lineRule="auto"/>
        <w:ind w:firstLine="600"/>
        <w:jc w:val="both"/>
        <w:rPr>
          <w:lang w:val="ru-RU"/>
        </w:rPr>
      </w:pPr>
      <w:r>
        <w:rPr>
          <w:rFonts w:ascii="Times New Roman" w:hAnsi="Times New Roman"/>
          <w:color w:val="000000"/>
          <w:sz w:val="28"/>
          <w:lang w:val="ru-RU"/>
        </w:rPr>
        <w:t>Пунктуацион</w:t>
      </w:r>
      <w:r>
        <w:rPr>
          <w:rFonts w:ascii="Times New Roman" w:hAnsi="Times New Roman"/>
          <w:color w:val="000000"/>
          <w:sz w:val="28"/>
          <w:lang w:val="ru-RU"/>
        </w:rPr>
        <w:t>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01459" w:rsidRDefault="003E52CC">
      <w:pPr>
        <w:spacing w:after="0" w:line="264" w:lineRule="auto"/>
        <w:ind w:firstLine="600"/>
        <w:jc w:val="both"/>
        <w:rPr>
          <w:lang w:val="ru-RU"/>
        </w:rPr>
      </w:pPr>
      <w:r>
        <w:rPr>
          <w:rFonts w:ascii="Times New Roman" w:hAnsi="Times New Roman"/>
          <w:color w:val="000000"/>
          <w:sz w:val="28"/>
          <w:lang w:val="ru-RU"/>
        </w:rPr>
        <w:t>Пунктуационно правильное в соответствии с нормами речевого этикета, прин</w:t>
      </w:r>
      <w:r>
        <w:rPr>
          <w:rFonts w:ascii="Times New Roman" w:hAnsi="Times New Roman"/>
          <w:color w:val="000000"/>
          <w:sz w:val="28"/>
          <w:lang w:val="ru-RU"/>
        </w:rPr>
        <w:t>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01459" w:rsidRDefault="003E52CC">
      <w:pPr>
        <w:spacing w:after="0" w:line="264" w:lineRule="auto"/>
        <w:ind w:firstLine="600"/>
        <w:jc w:val="both"/>
        <w:rPr>
          <w:lang w:val="ru-RU"/>
        </w:rPr>
      </w:pPr>
      <w:r>
        <w:rPr>
          <w:rFonts w:ascii="Times New Roman" w:hAnsi="Times New Roman"/>
          <w:i/>
          <w:color w:val="000000"/>
          <w:sz w:val="28"/>
          <w:lang w:val="ru-RU"/>
        </w:rPr>
        <w:t>Лексическая сторона р</w:t>
      </w:r>
      <w:r>
        <w:rPr>
          <w:rFonts w:ascii="Times New Roman" w:hAnsi="Times New Roman"/>
          <w:i/>
          <w:color w:val="000000"/>
          <w:sz w:val="28"/>
          <w:lang w:val="ru-RU"/>
        </w:rPr>
        <w:t>ечи</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w:t>
      </w:r>
      <w:r>
        <w:rPr>
          <w:rFonts w:ascii="Times New Roman" w:hAnsi="Times New Roman"/>
          <w:color w:val="000000"/>
          <w:sz w:val="28"/>
          <w:lang w:val="ru-RU"/>
        </w:rPr>
        <w:t>чи, с соблюдением существующей в английском языке нормы лексической сочетаемости.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w:t>
      </w:r>
      <w:r>
        <w:rPr>
          <w:rFonts w:ascii="Times New Roman" w:hAnsi="Times New Roman"/>
          <w:color w:val="000000"/>
          <w:sz w:val="28"/>
          <w:lang w:val="ru-RU"/>
        </w:rPr>
        <w:t>(включая 1400 лексических единиц продуктивного минимума).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Основные способы словообразования: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аффиксация: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w:t>
      </w:r>
      <w:r>
        <w:rPr>
          <w:rFonts w:ascii="Times New Roman" w:hAnsi="Times New Roman"/>
          <w:color w:val="000000"/>
          <w:sz w:val="28"/>
        </w:rPr>
        <w:t>en</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имён существительных при помощи пре</w:t>
      </w:r>
      <w:r>
        <w:rPr>
          <w:rFonts w:ascii="Times New Roman" w:hAnsi="Times New Roman"/>
          <w:color w:val="000000"/>
          <w:sz w:val="28"/>
          <w:lang w:val="ru-RU"/>
        </w:rPr>
        <w:t xml:space="preserve">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и суффиксов -</w:t>
      </w:r>
      <w:r>
        <w:rPr>
          <w:rFonts w:ascii="Times New Roman" w:hAnsi="Times New Roman"/>
          <w:color w:val="000000"/>
          <w:sz w:val="28"/>
        </w:rPr>
        <w:t>ance</w:t>
      </w:r>
      <w:r>
        <w:rPr>
          <w:rFonts w:ascii="Times New Roman" w:hAnsi="Times New Roman"/>
          <w:color w:val="000000"/>
          <w:sz w:val="28"/>
          <w:lang w:val="ru-RU"/>
        </w:rPr>
        <w:t>/-</w:t>
      </w:r>
      <w:r>
        <w:rPr>
          <w:rFonts w:ascii="Times New Roman" w:hAnsi="Times New Roman"/>
          <w:color w:val="000000"/>
          <w:sz w:val="28"/>
        </w:rPr>
        <w:t>ence</w:t>
      </w:r>
      <w:r>
        <w:rPr>
          <w:rFonts w:ascii="Times New Roman" w:hAnsi="Times New Roman"/>
          <w:color w:val="000000"/>
          <w:sz w:val="28"/>
          <w:lang w:val="ru-RU"/>
        </w:rPr>
        <w:t>, -</w:t>
      </w:r>
      <w:r>
        <w:rPr>
          <w:rFonts w:ascii="Times New Roman" w:hAnsi="Times New Roman"/>
          <w:color w:val="000000"/>
          <w:sz w:val="28"/>
        </w:rPr>
        <w:t>er</w:t>
      </w:r>
      <w:r>
        <w:rPr>
          <w:rFonts w:ascii="Times New Roman" w:hAnsi="Times New Roman"/>
          <w:color w:val="000000"/>
          <w:sz w:val="28"/>
          <w:lang w:val="ru-RU"/>
        </w:rPr>
        <w:t>/-</w:t>
      </w:r>
      <w:r>
        <w:rPr>
          <w:rFonts w:ascii="Times New Roman" w:hAnsi="Times New Roman"/>
          <w:color w:val="000000"/>
          <w:sz w:val="28"/>
        </w:rPr>
        <w:t>or</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ist</w:t>
      </w:r>
      <w:r>
        <w:rPr>
          <w:rFonts w:ascii="Times New Roman" w:hAnsi="Times New Roman"/>
          <w:color w:val="000000"/>
          <w:sz w:val="28"/>
          <w:lang w:val="ru-RU"/>
        </w:rPr>
        <w:t>, -</w:t>
      </w:r>
      <w:r>
        <w:rPr>
          <w:rFonts w:ascii="Times New Roman" w:hAnsi="Times New Roman"/>
          <w:color w:val="000000"/>
          <w:sz w:val="28"/>
        </w:rPr>
        <w:t>ity</w:t>
      </w:r>
      <w:r>
        <w:rPr>
          <w:rFonts w:ascii="Times New Roman" w:hAnsi="Times New Roman"/>
          <w:color w:val="000000"/>
          <w:sz w:val="28"/>
          <w:lang w:val="ru-RU"/>
        </w:rPr>
        <w:t>, -</w:t>
      </w:r>
      <w:r>
        <w:rPr>
          <w:rFonts w:ascii="Times New Roman" w:hAnsi="Times New Roman"/>
          <w:color w:val="000000"/>
          <w:sz w:val="28"/>
        </w:rPr>
        <w:t>ment</w:t>
      </w:r>
      <w:r>
        <w:rPr>
          <w:rFonts w:ascii="Times New Roman" w:hAnsi="Times New Roman"/>
          <w:color w:val="000000"/>
          <w:sz w:val="28"/>
          <w:lang w:val="ru-RU"/>
        </w:rPr>
        <w:t>, -</w:t>
      </w:r>
      <w:r>
        <w:rPr>
          <w:rFonts w:ascii="Times New Roman" w:hAnsi="Times New Roman"/>
          <w:color w:val="000000"/>
          <w:sz w:val="28"/>
        </w:rPr>
        <w:t>ness</w:t>
      </w:r>
      <w:r>
        <w:rPr>
          <w:rFonts w:ascii="Times New Roman" w:hAnsi="Times New Roman"/>
          <w:color w:val="000000"/>
          <w:sz w:val="28"/>
          <w:lang w:val="ru-RU"/>
        </w:rPr>
        <w:t>, -</w:t>
      </w:r>
      <w:r>
        <w:rPr>
          <w:rFonts w:ascii="Times New Roman" w:hAnsi="Times New Roman"/>
          <w:color w:val="000000"/>
          <w:sz w:val="28"/>
        </w:rPr>
        <w:t>sion</w:t>
      </w:r>
      <w:r>
        <w:rPr>
          <w:rFonts w:ascii="Times New Roman" w:hAnsi="Times New Roman"/>
          <w:color w:val="000000"/>
          <w:sz w:val="28"/>
          <w:lang w:val="ru-RU"/>
        </w:rPr>
        <w:t>/-</w:t>
      </w:r>
      <w:r>
        <w:rPr>
          <w:rFonts w:ascii="Times New Roman" w:hAnsi="Times New Roman"/>
          <w:color w:val="000000"/>
          <w:sz w:val="28"/>
        </w:rPr>
        <w:t>tion</w:t>
      </w:r>
      <w:r>
        <w:rPr>
          <w:rFonts w:ascii="Times New Roman" w:hAnsi="Times New Roman"/>
          <w:color w:val="000000"/>
          <w:sz w:val="28"/>
          <w:lang w:val="ru-RU"/>
        </w:rPr>
        <w:t>, -</w:t>
      </w:r>
      <w:r>
        <w:rPr>
          <w:rFonts w:ascii="Times New Roman" w:hAnsi="Times New Roman"/>
          <w:color w:val="000000"/>
          <w:sz w:val="28"/>
        </w:rPr>
        <w:t>ship</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xml:space="preserve">-, </w:t>
      </w:r>
      <w:r>
        <w:rPr>
          <w:rFonts w:ascii="Times New Roman" w:hAnsi="Times New Roman"/>
          <w:color w:val="000000"/>
          <w:sz w:val="28"/>
        </w:rPr>
        <w:t>inter</w:t>
      </w:r>
      <w:r>
        <w:rPr>
          <w:rFonts w:ascii="Times New Roman" w:hAnsi="Times New Roman"/>
          <w:color w:val="000000"/>
          <w:sz w:val="28"/>
          <w:lang w:val="ru-RU"/>
        </w:rPr>
        <w:t xml:space="preserve">-, </w:t>
      </w:r>
      <w:r>
        <w:rPr>
          <w:rFonts w:ascii="Times New Roman" w:hAnsi="Times New Roman"/>
          <w:color w:val="000000"/>
          <w:sz w:val="28"/>
        </w:rPr>
        <w:t>non</w:t>
      </w:r>
      <w:r>
        <w:rPr>
          <w:rFonts w:ascii="Times New Roman" w:hAnsi="Times New Roman"/>
          <w:color w:val="000000"/>
          <w:sz w:val="28"/>
          <w:lang w:val="ru-RU"/>
        </w:rPr>
        <w:t xml:space="preserve">-, </w:t>
      </w:r>
      <w:r>
        <w:rPr>
          <w:rFonts w:ascii="Times New Roman" w:hAnsi="Times New Roman"/>
          <w:color w:val="000000"/>
          <w:sz w:val="28"/>
        </w:rPr>
        <w:t>post</w:t>
      </w:r>
      <w:r>
        <w:rPr>
          <w:rFonts w:ascii="Times New Roman" w:hAnsi="Times New Roman"/>
          <w:color w:val="000000"/>
          <w:sz w:val="28"/>
          <w:lang w:val="ru-RU"/>
        </w:rPr>
        <w:t xml:space="preserve">-, </w:t>
      </w:r>
      <w:r>
        <w:rPr>
          <w:rFonts w:ascii="Times New Roman" w:hAnsi="Times New Roman"/>
          <w:color w:val="000000"/>
          <w:sz w:val="28"/>
        </w:rPr>
        <w:t>pre</w:t>
      </w:r>
      <w:r>
        <w:rPr>
          <w:rFonts w:ascii="Times New Roman" w:hAnsi="Times New Roman"/>
          <w:color w:val="000000"/>
          <w:sz w:val="28"/>
          <w:lang w:val="ru-RU"/>
        </w:rPr>
        <w:t>- и суффиксов -</w:t>
      </w:r>
      <w:r>
        <w:rPr>
          <w:rFonts w:ascii="Times New Roman" w:hAnsi="Times New Roman"/>
          <w:color w:val="000000"/>
          <w:sz w:val="28"/>
        </w:rPr>
        <w:t>able</w:t>
      </w:r>
      <w:r>
        <w:rPr>
          <w:rFonts w:ascii="Times New Roman" w:hAnsi="Times New Roman"/>
          <w:color w:val="000000"/>
          <w:sz w:val="28"/>
          <w:lang w:val="ru-RU"/>
        </w:rPr>
        <w:t>/-</w:t>
      </w:r>
      <w:r>
        <w:rPr>
          <w:rFonts w:ascii="Times New Roman" w:hAnsi="Times New Roman"/>
          <w:color w:val="000000"/>
          <w:sz w:val="28"/>
        </w:rPr>
        <w:t>ible</w:t>
      </w:r>
      <w:r>
        <w:rPr>
          <w:rFonts w:ascii="Times New Roman" w:hAnsi="Times New Roman"/>
          <w:color w:val="000000"/>
          <w:sz w:val="28"/>
          <w:lang w:val="ru-RU"/>
        </w:rPr>
        <w:t>, -</w:t>
      </w:r>
      <w:r>
        <w:rPr>
          <w:rFonts w:ascii="Times New Roman" w:hAnsi="Times New Roman"/>
          <w:color w:val="000000"/>
          <w:sz w:val="28"/>
        </w:rPr>
        <w:t>al</w:t>
      </w:r>
      <w:r>
        <w:rPr>
          <w:rFonts w:ascii="Times New Roman" w:hAnsi="Times New Roman"/>
          <w:color w:val="000000"/>
          <w:sz w:val="28"/>
          <w:lang w:val="ru-RU"/>
        </w:rPr>
        <w:t>, -</w:t>
      </w:r>
      <w:r>
        <w:rPr>
          <w:rFonts w:ascii="Times New Roman" w:hAnsi="Times New Roman"/>
          <w:color w:val="000000"/>
          <w:sz w:val="28"/>
        </w:rPr>
        <w:t>ed</w:t>
      </w:r>
      <w:r>
        <w:rPr>
          <w:rFonts w:ascii="Times New Roman" w:hAnsi="Times New Roman"/>
          <w:color w:val="000000"/>
          <w:sz w:val="28"/>
          <w:lang w:val="ru-RU"/>
        </w:rPr>
        <w:t>, -</w:t>
      </w:r>
      <w:r>
        <w:rPr>
          <w:rFonts w:ascii="Times New Roman" w:hAnsi="Times New Roman"/>
          <w:color w:val="000000"/>
          <w:sz w:val="28"/>
        </w:rPr>
        <w:t>ese</w:t>
      </w:r>
      <w:r>
        <w:rPr>
          <w:rFonts w:ascii="Times New Roman" w:hAnsi="Times New Roman"/>
          <w:color w:val="000000"/>
          <w:sz w:val="28"/>
          <w:lang w:val="ru-RU"/>
        </w:rPr>
        <w:t>, -</w:t>
      </w:r>
      <w:r>
        <w:rPr>
          <w:rFonts w:ascii="Times New Roman" w:hAnsi="Times New Roman"/>
          <w:color w:val="000000"/>
          <w:sz w:val="28"/>
        </w:rPr>
        <w:t>ful</w:t>
      </w:r>
      <w:r>
        <w:rPr>
          <w:rFonts w:ascii="Times New Roman" w:hAnsi="Times New Roman"/>
          <w:color w:val="000000"/>
          <w:sz w:val="28"/>
          <w:lang w:val="ru-RU"/>
        </w:rPr>
        <w:t>, -</w:t>
      </w:r>
      <w:r>
        <w:rPr>
          <w:rFonts w:ascii="Times New Roman" w:hAnsi="Times New Roman"/>
          <w:color w:val="000000"/>
          <w:sz w:val="28"/>
        </w:rPr>
        <w:t>ian</w:t>
      </w:r>
      <w:r>
        <w:rPr>
          <w:rFonts w:ascii="Times New Roman" w:hAnsi="Times New Roman"/>
          <w:color w:val="000000"/>
          <w:sz w:val="28"/>
          <w:lang w:val="ru-RU"/>
        </w:rPr>
        <w:t>/-</w:t>
      </w:r>
      <w:r>
        <w:rPr>
          <w:rFonts w:ascii="Times New Roman" w:hAnsi="Times New Roman"/>
          <w:color w:val="000000"/>
          <w:sz w:val="28"/>
        </w:rPr>
        <w:t>an</w:t>
      </w:r>
      <w:r>
        <w:rPr>
          <w:rFonts w:ascii="Times New Roman" w:hAnsi="Times New Roman"/>
          <w:color w:val="000000"/>
          <w:sz w:val="28"/>
          <w:lang w:val="ru-RU"/>
        </w:rPr>
        <w:t>, -</w:t>
      </w:r>
      <w:r>
        <w:rPr>
          <w:rFonts w:ascii="Times New Roman" w:hAnsi="Times New Roman"/>
          <w:color w:val="000000"/>
          <w:sz w:val="28"/>
        </w:rPr>
        <w:t>ical</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ish</w:t>
      </w:r>
      <w:r>
        <w:rPr>
          <w:rFonts w:ascii="Times New Roman" w:hAnsi="Times New Roman"/>
          <w:color w:val="000000"/>
          <w:sz w:val="28"/>
          <w:lang w:val="ru-RU"/>
        </w:rPr>
        <w:t>, -</w:t>
      </w:r>
      <w:r>
        <w:rPr>
          <w:rFonts w:ascii="Times New Roman" w:hAnsi="Times New Roman"/>
          <w:color w:val="000000"/>
          <w:sz w:val="28"/>
        </w:rPr>
        <w:t>ive</w:t>
      </w:r>
      <w:r>
        <w:rPr>
          <w:rFonts w:ascii="Times New Roman" w:hAnsi="Times New Roman"/>
          <w:color w:val="000000"/>
          <w:sz w:val="28"/>
          <w:lang w:val="ru-RU"/>
        </w:rPr>
        <w:t>, -</w:t>
      </w:r>
      <w:r>
        <w:rPr>
          <w:rFonts w:ascii="Times New Roman" w:hAnsi="Times New Roman"/>
          <w:color w:val="000000"/>
          <w:sz w:val="28"/>
        </w:rPr>
        <w:t>less</w:t>
      </w:r>
      <w:r>
        <w:rPr>
          <w:rFonts w:ascii="Times New Roman" w:hAnsi="Times New Roman"/>
          <w:color w:val="000000"/>
          <w:sz w:val="28"/>
          <w:lang w:val="ru-RU"/>
        </w:rPr>
        <w:t>, -</w:t>
      </w:r>
      <w:r>
        <w:rPr>
          <w:rFonts w:ascii="Times New Roman" w:hAnsi="Times New Roman"/>
          <w:color w:val="000000"/>
          <w:sz w:val="28"/>
        </w:rPr>
        <w:t>ly</w:t>
      </w:r>
      <w:r>
        <w:rPr>
          <w:rFonts w:ascii="Times New Roman" w:hAnsi="Times New Roman"/>
          <w:color w:val="000000"/>
          <w:sz w:val="28"/>
          <w:lang w:val="ru-RU"/>
        </w:rPr>
        <w:t>, -</w:t>
      </w:r>
      <w:r>
        <w:rPr>
          <w:rFonts w:ascii="Times New Roman" w:hAnsi="Times New Roman"/>
          <w:color w:val="000000"/>
          <w:sz w:val="28"/>
        </w:rPr>
        <w:t>ous</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словосложение: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существи</w:t>
      </w:r>
      <w:r>
        <w:rPr>
          <w:rFonts w:ascii="Times New Roman" w:hAnsi="Times New Roman"/>
          <w:color w:val="000000"/>
          <w:sz w:val="28"/>
          <w:lang w:val="ru-RU"/>
        </w:rPr>
        <w:t>тельных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bell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с пре</w:t>
      </w:r>
      <w:r>
        <w:rPr>
          <w:rFonts w:ascii="Times New Roman" w:hAnsi="Times New Roman"/>
          <w:color w:val="000000"/>
          <w:sz w:val="28"/>
          <w:lang w:val="ru-RU"/>
        </w:rPr>
        <w:t>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сложных прилагательных путём соединения наречия </w:t>
      </w:r>
      <w:r>
        <w:rPr>
          <w:rFonts w:ascii="Times New Roman" w:hAnsi="Times New Roman"/>
          <w:color w:val="000000"/>
          <w:sz w:val="28"/>
          <w:lang w:val="ru-RU"/>
        </w:rPr>
        <w:t xml:space="preserve">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конверсия: </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A01459" w:rsidRDefault="003E52CC">
      <w:pPr>
        <w:spacing w:after="0" w:line="264" w:lineRule="auto"/>
        <w:ind w:firstLine="600"/>
        <w:jc w:val="both"/>
        <w:rPr>
          <w:lang w:val="ru-RU"/>
        </w:rPr>
      </w:pPr>
      <w:r>
        <w:rPr>
          <w:rFonts w:ascii="Times New Roman" w:hAnsi="Times New Roman"/>
          <w:i/>
          <w:color w:val="000000"/>
          <w:sz w:val="28"/>
          <w:lang w:val="ru-RU"/>
        </w:rPr>
        <w:t>Г</w:t>
      </w:r>
      <w:r>
        <w:rPr>
          <w:rFonts w:ascii="Times New Roman" w:hAnsi="Times New Roman"/>
          <w:i/>
          <w:color w:val="000000"/>
          <w:sz w:val="28"/>
          <w:lang w:val="ru-RU"/>
        </w:rPr>
        <w:t>рамматическая сторона речи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w:t>
      </w:r>
      <w:r>
        <w:rPr>
          <w:rFonts w:ascii="Times New Roman" w:hAnsi="Times New Roman"/>
          <w:color w:val="000000"/>
          <w:sz w:val="28"/>
          <w:lang w:val="ru-RU"/>
        </w:rPr>
        <w:t xml:space="preserve">, вопросительные (общий, специальный, альтернативный, разделительный вопросы), побудительные (в утвердительной и отрицательной форме). </w:t>
      </w:r>
    </w:p>
    <w:p w:rsidR="00A01459" w:rsidRDefault="003E52CC">
      <w:pPr>
        <w:spacing w:after="0" w:line="264" w:lineRule="auto"/>
        <w:ind w:firstLine="600"/>
        <w:jc w:val="both"/>
        <w:rPr>
          <w:lang w:val="ru-RU"/>
        </w:rPr>
      </w:pPr>
      <w:r>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w:t>
      </w:r>
      <w:r>
        <w:rPr>
          <w:rFonts w:ascii="Times New Roman" w:hAnsi="Times New Roman"/>
          <w:color w:val="000000"/>
          <w:sz w:val="28"/>
          <w:lang w:val="ru-RU"/>
        </w:rPr>
        <w:t>делённом порядке (</w:t>
      </w:r>
      <w:r>
        <w:rPr>
          <w:rFonts w:ascii="Times New Roman" w:hAnsi="Times New Roman"/>
          <w:color w:val="000000"/>
          <w:sz w:val="28"/>
        </w:rPr>
        <w:t>We</w:t>
      </w:r>
      <w:r>
        <w:rPr>
          <w:rFonts w:ascii="Times New Roman" w:hAnsi="Times New Roman"/>
          <w:color w:val="000000"/>
          <w:sz w:val="28"/>
          <w:lang w:val="ru-RU"/>
        </w:rPr>
        <w:t xml:space="preserve"> </w:t>
      </w:r>
      <w:r>
        <w:rPr>
          <w:rFonts w:ascii="Times New Roman" w:hAnsi="Times New Roman"/>
          <w:color w:val="000000"/>
          <w:sz w:val="28"/>
        </w:rPr>
        <w:t>moved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new</w:t>
      </w:r>
      <w:r>
        <w:rPr>
          <w:rFonts w:ascii="Times New Roman" w:hAnsi="Times New Roman"/>
          <w:color w:val="000000"/>
          <w:sz w:val="28"/>
          <w:lang w:val="ru-RU"/>
        </w:rPr>
        <w:t xml:space="preserve"> </w:t>
      </w:r>
      <w:r>
        <w:rPr>
          <w:rFonts w:ascii="Times New Roman" w:hAnsi="Times New Roman"/>
          <w:color w:val="000000"/>
          <w:sz w:val="28"/>
        </w:rPr>
        <w:t>house</w:t>
      </w:r>
      <w:r>
        <w:rPr>
          <w:rFonts w:ascii="Times New Roman" w:hAnsi="Times New Roman"/>
          <w:color w:val="000000"/>
          <w:sz w:val="28"/>
          <w:lang w:val="ru-RU"/>
        </w:rPr>
        <w:t xml:space="preserve"> </w:t>
      </w:r>
      <w:r>
        <w:rPr>
          <w:rFonts w:ascii="Times New Roman" w:hAnsi="Times New Roman"/>
          <w:color w:val="000000"/>
          <w:sz w:val="28"/>
        </w:rPr>
        <w:t>last</w:t>
      </w:r>
      <w:r>
        <w:rPr>
          <w:rFonts w:ascii="Times New Roman" w:hAnsi="Times New Roman"/>
          <w:color w:val="000000"/>
          <w:sz w:val="28"/>
          <w:lang w:val="ru-RU"/>
        </w:rPr>
        <w:t xml:space="preserve"> </w:t>
      </w:r>
      <w:r>
        <w:rPr>
          <w:rFonts w:ascii="Times New Roman" w:hAnsi="Times New Roman"/>
          <w:color w:val="000000"/>
          <w:sz w:val="28"/>
        </w:rPr>
        <w:t>year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Subject</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Предложения cо сложным дополнением – Complex Object (I want you to hel</w:t>
      </w:r>
      <w:r>
        <w:rPr>
          <w:rFonts w:ascii="Times New Roman" w:hAnsi="Times New Roman"/>
          <w:color w:val="000000"/>
          <w:sz w:val="28"/>
        </w:rPr>
        <w:t>p me. I saw her cross/crossing the road. I want to have my hair cut.).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w:t>
      </w:r>
      <w:r>
        <w:rPr>
          <w:rFonts w:ascii="Times New Roman" w:hAnsi="Times New Roman"/>
          <w:color w:val="000000"/>
          <w:sz w:val="28"/>
        </w:rPr>
        <w:t xml:space="preserve">разделительный вопросы в Present/Past/Future Simple Tense, Present/Past Continuous Tense, Present/Past Perfect Tense, Present Perfect Continuous Tense). </w:t>
      </w:r>
    </w:p>
    <w:p w:rsidR="00A01459" w:rsidRDefault="003E52CC">
      <w:pPr>
        <w:spacing w:after="0" w:line="264" w:lineRule="auto"/>
        <w:ind w:firstLine="600"/>
        <w:jc w:val="both"/>
        <w:rPr>
          <w:lang w:val="ru-RU"/>
        </w:rPr>
      </w:pPr>
      <w:r>
        <w:rPr>
          <w:rFonts w:ascii="Times New Roman" w:hAnsi="Times New Roman"/>
          <w:color w:val="000000"/>
          <w:sz w:val="28"/>
          <w:lang w:val="ru-RU"/>
        </w:rPr>
        <w:t>Повествовательные, вопросительные и побудительные предложения в косвенной речи в настоящем и прошедшем</w:t>
      </w:r>
      <w:r>
        <w:rPr>
          <w:rFonts w:ascii="Times New Roman" w:hAnsi="Times New Roman"/>
          <w:color w:val="000000"/>
          <w:sz w:val="28"/>
          <w:lang w:val="ru-RU"/>
        </w:rPr>
        <w:t xml:space="preserve"> времени, согласование времён в рамках сложного предложения.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rsidR="00A01459" w:rsidRDefault="003E52C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w:t>
      </w:r>
      <w:r>
        <w:rPr>
          <w:rFonts w:ascii="Times New Roman" w:hAnsi="Times New Roman"/>
          <w:color w:val="000000"/>
          <w:sz w:val="28"/>
        </w:rPr>
        <w:t xml:space="preserve">p doing smth и to stop to do smth). </w:t>
      </w:r>
    </w:p>
    <w:p w:rsidR="00A01459" w:rsidRDefault="003E52CC">
      <w:pPr>
        <w:spacing w:after="0" w:line="264" w:lineRule="auto"/>
        <w:ind w:firstLine="600"/>
        <w:jc w:val="both"/>
      </w:pPr>
      <w:r>
        <w:rPr>
          <w:rFonts w:ascii="Times New Roman" w:hAnsi="Times New Roman"/>
          <w:color w:val="000000"/>
          <w:sz w:val="28"/>
        </w:rPr>
        <w:t xml:space="preserve">Конструкция It takes me … to do smth.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 </w:t>
      </w:r>
    </w:p>
    <w:p w:rsidR="00A01459" w:rsidRDefault="003E52C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01459" w:rsidRDefault="003E52CC">
      <w:pPr>
        <w:spacing w:after="0" w:line="264" w:lineRule="auto"/>
        <w:ind w:firstLine="600"/>
        <w:jc w:val="both"/>
      </w:pPr>
      <w:r>
        <w:rPr>
          <w:rFonts w:ascii="Times New Roman" w:hAnsi="Times New Roman"/>
          <w:color w:val="000000"/>
          <w:sz w:val="28"/>
        </w:rPr>
        <w:t>Конструкции I prefer, I’d prefer, I’d rather prefer, выражающие предпочтение,</w:t>
      </w:r>
      <w:r>
        <w:rPr>
          <w:rFonts w:ascii="Times New Roman" w:hAnsi="Times New Roman"/>
          <w:color w:val="000000"/>
          <w:sz w:val="28"/>
        </w:rPr>
        <w:t xml:space="preserve"> а также конструкции I’d rather, You’d better. </w:t>
      </w:r>
    </w:p>
    <w:p w:rsidR="00A01459" w:rsidRDefault="003E52CC">
      <w:pPr>
        <w:spacing w:after="0" w:line="264" w:lineRule="auto"/>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rsidR="00A01459" w:rsidRDefault="003E52CC">
      <w:pPr>
        <w:spacing w:after="0" w:line="264" w:lineRule="auto"/>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w:t>
      </w:r>
      <w:r>
        <w:rPr>
          <w:rFonts w:ascii="Times New Roman" w:hAnsi="Times New Roman"/>
          <w:color w:val="000000"/>
          <w:sz w:val="28"/>
          <w:lang w:val="ru-RU"/>
        </w:rPr>
        <w:t>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01459" w:rsidRDefault="003E52CC">
      <w:pPr>
        <w:spacing w:after="0" w:line="264" w:lineRule="auto"/>
        <w:ind w:firstLine="600"/>
        <w:jc w:val="both"/>
      </w:pPr>
      <w:r>
        <w:rPr>
          <w:rFonts w:ascii="Times New Roman" w:hAnsi="Times New Roman"/>
          <w:color w:val="000000"/>
          <w:sz w:val="28"/>
        </w:rPr>
        <w:t>Модальные глаголы и их эквиваленты (can/be able to, could, must/have to, may, might, should, shall, would</w:t>
      </w:r>
      <w:r>
        <w:rPr>
          <w:rFonts w:ascii="Times New Roman" w:hAnsi="Times New Roman"/>
          <w:color w:val="000000"/>
          <w:sz w:val="28"/>
        </w:rPr>
        <w:t xml:space="preserve">, will, need). </w:t>
      </w:r>
    </w:p>
    <w:p w:rsidR="00A01459" w:rsidRDefault="003E52C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rsidR="00A01459" w:rsidRDefault="003E52CC">
      <w:pPr>
        <w:spacing w:after="0" w:line="264" w:lineRule="auto"/>
        <w:ind w:firstLine="600"/>
        <w:jc w:val="both"/>
        <w:rPr>
          <w:lang w:val="ru-RU"/>
        </w:rPr>
      </w:pPr>
      <w:r>
        <w:rPr>
          <w:rFonts w:ascii="Times New Roman" w:hAnsi="Times New Roman"/>
          <w:color w:val="000000"/>
          <w:sz w:val="28"/>
          <w:lang w:val="ru-RU"/>
        </w:rPr>
        <w:t>Имена</w:t>
      </w:r>
      <w:r>
        <w:rPr>
          <w:rFonts w:ascii="Times New Roman" w:hAnsi="Times New Roman"/>
          <w:color w:val="000000"/>
          <w:sz w:val="28"/>
          <w:lang w:val="ru-RU"/>
        </w:rPr>
        <w:t xml:space="preserve"> существительные во множественном числе, образованных по правилу, и исключения.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A01459" w:rsidRDefault="003E52CC">
      <w:pPr>
        <w:spacing w:after="0" w:line="264" w:lineRule="auto"/>
        <w:ind w:firstLine="600"/>
        <w:jc w:val="both"/>
        <w:rPr>
          <w:lang w:val="ru-RU"/>
        </w:rPr>
      </w:pPr>
      <w:r>
        <w:rPr>
          <w:rFonts w:ascii="Times New Roman" w:hAnsi="Times New Roman"/>
          <w:color w:val="000000"/>
          <w:sz w:val="28"/>
          <w:lang w:val="ru-RU"/>
        </w:rPr>
        <w:t>Притяжательный падеж имён существительных.</w:t>
      </w:r>
    </w:p>
    <w:p w:rsidR="00A01459" w:rsidRDefault="003E52CC">
      <w:pPr>
        <w:spacing w:after="0" w:line="264" w:lineRule="auto"/>
        <w:ind w:firstLine="600"/>
        <w:jc w:val="both"/>
        <w:rPr>
          <w:lang w:val="ru-RU"/>
        </w:rPr>
      </w:pPr>
      <w:r>
        <w:rPr>
          <w:rFonts w:ascii="Times New Roman" w:hAnsi="Times New Roman"/>
          <w:color w:val="000000"/>
          <w:sz w:val="28"/>
          <w:lang w:val="ru-RU"/>
        </w:rPr>
        <w:t>Имена прилагательные и наречия в положительной, сра</w:t>
      </w:r>
      <w:r>
        <w:rPr>
          <w:rFonts w:ascii="Times New Roman" w:hAnsi="Times New Roman"/>
          <w:color w:val="000000"/>
          <w:sz w:val="28"/>
          <w:lang w:val="ru-RU"/>
        </w:rPr>
        <w:t xml:space="preserve">внительной и превосходной степенях, образованных по правилу, и исключения. </w:t>
      </w:r>
    </w:p>
    <w:p w:rsidR="00A01459" w:rsidRDefault="003E52CC">
      <w:pPr>
        <w:spacing w:after="0" w:line="264" w:lineRule="auto"/>
        <w:ind w:firstLine="600"/>
        <w:jc w:val="both"/>
        <w:rPr>
          <w:lang w:val="ru-RU"/>
        </w:rPr>
      </w:pPr>
      <w:r>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A01459" w:rsidRDefault="003E52CC">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A01459" w:rsidRDefault="003E52CC">
      <w:pPr>
        <w:spacing w:after="0" w:line="264" w:lineRule="auto"/>
        <w:ind w:firstLine="600"/>
        <w:jc w:val="both"/>
        <w:rPr>
          <w:lang w:val="ru-RU"/>
        </w:rPr>
      </w:pPr>
      <w:r>
        <w:rPr>
          <w:rFonts w:ascii="Times New Roman" w:hAnsi="Times New Roman"/>
          <w:color w:val="000000"/>
          <w:sz w:val="28"/>
          <w:lang w:val="ru-RU"/>
        </w:rPr>
        <w:t>Ли</w:t>
      </w:r>
      <w:r>
        <w:rPr>
          <w:rFonts w:ascii="Times New Roman" w:hAnsi="Times New Roman"/>
          <w:color w:val="000000"/>
          <w:sz w:val="28"/>
          <w:lang w:val="ru-RU"/>
        </w:rPr>
        <w:t xml:space="preserve">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w:t>
      </w:r>
      <w:r>
        <w:rPr>
          <w:rFonts w:ascii="Times New Roman" w:hAnsi="Times New Roman"/>
          <w:color w:val="000000"/>
          <w:sz w:val="28"/>
          <w:lang w:val="ru-RU"/>
        </w:rPr>
        <w:t>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xml:space="preserve"> и другие).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A01459" w:rsidRDefault="003E52CC">
      <w:pPr>
        <w:spacing w:after="0" w:line="264" w:lineRule="auto"/>
        <w:ind w:firstLine="600"/>
        <w:jc w:val="both"/>
        <w:rPr>
          <w:lang w:val="ru-RU"/>
        </w:rPr>
      </w:pPr>
      <w:r>
        <w:rPr>
          <w:rFonts w:ascii="Times New Roman" w:hAnsi="Times New Roman"/>
          <w:b/>
          <w:color w:val="000000"/>
          <w:sz w:val="28"/>
          <w:lang w:val="ru-RU"/>
        </w:rPr>
        <w:t>Социокультурные знания и умения</w:t>
      </w:r>
    </w:p>
    <w:p w:rsidR="00A01459" w:rsidRDefault="003E52CC">
      <w:pPr>
        <w:spacing w:after="0" w:line="264" w:lineRule="auto"/>
        <w:ind w:firstLine="600"/>
        <w:jc w:val="both"/>
        <w:rPr>
          <w:lang w:val="ru-RU"/>
        </w:rPr>
      </w:pPr>
      <w:r>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w:t>
      </w:r>
      <w:r>
        <w:rPr>
          <w:rFonts w:ascii="Times New Roman" w:hAnsi="Times New Roman"/>
          <w:color w:val="000000"/>
          <w:sz w:val="28"/>
          <w:lang w:val="ru-RU"/>
        </w:rPr>
        <w:t>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01459" w:rsidRDefault="003E52CC">
      <w:pPr>
        <w:spacing w:after="0" w:line="264" w:lineRule="auto"/>
        <w:ind w:firstLine="600"/>
        <w:jc w:val="both"/>
        <w:rPr>
          <w:lang w:val="ru-RU"/>
        </w:rPr>
      </w:pPr>
      <w:r>
        <w:rPr>
          <w:rFonts w:ascii="Times New Roman" w:hAnsi="Times New Roman"/>
          <w:color w:val="000000"/>
          <w:sz w:val="28"/>
          <w:lang w:val="ru-RU"/>
        </w:rPr>
        <w:t>Знание и использование в устной и письменной речи наиболее употребительной тематическ</w:t>
      </w:r>
      <w:r>
        <w:rPr>
          <w:rFonts w:ascii="Times New Roman" w:hAnsi="Times New Roman"/>
          <w:color w:val="000000"/>
          <w:sz w:val="28"/>
          <w:lang w:val="ru-RU"/>
        </w:rPr>
        <w:t>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w:t>
      </w:r>
      <w:r>
        <w:rPr>
          <w:rFonts w:ascii="Times New Roman" w:hAnsi="Times New Roman"/>
          <w:color w:val="000000"/>
          <w:sz w:val="28"/>
          <w:lang w:val="ru-RU"/>
        </w:rPr>
        <w:t xml:space="preserve"> кулинарии и другие.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A01459" w:rsidRDefault="003E52CC">
      <w:pPr>
        <w:spacing w:after="0" w:line="264" w:lineRule="auto"/>
        <w:ind w:firstLine="600"/>
        <w:jc w:val="both"/>
        <w:rPr>
          <w:lang w:val="ru-RU"/>
        </w:rPr>
      </w:pPr>
      <w:r>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w:t>
      </w:r>
      <w:r>
        <w:rPr>
          <w:rFonts w:ascii="Times New Roman" w:hAnsi="Times New Roman"/>
          <w:color w:val="000000"/>
          <w:sz w:val="28"/>
          <w:lang w:val="ru-RU"/>
        </w:rPr>
        <w:t xml:space="preserve"> речи и использование лексико-грамматических средств с их учётом.</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w:t>
      </w:r>
      <w:r>
        <w:rPr>
          <w:rFonts w:ascii="Times New Roman" w:hAnsi="Times New Roman"/>
          <w:color w:val="000000"/>
          <w:sz w:val="28"/>
          <w:lang w:val="ru-RU"/>
        </w:rPr>
        <w:t>е, писатели, поэты, художники, композиторы, музыканты, спортсмены, актёры и другие).</w:t>
      </w:r>
    </w:p>
    <w:p w:rsidR="00A01459" w:rsidRDefault="003E52CC">
      <w:pPr>
        <w:spacing w:after="0" w:line="264" w:lineRule="auto"/>
        <w:ind w:firstLine="600"/>
        <w:jc w:val="both"/>
        <w:rPr>
          <w:lang w:val="ru-RU"/>
        </w:rPr>
      </w:pPr>
      <w:r>
        <w:rPr>
          <w:rFonts w:ascii="Times New Roman" w:hAnsi="Times New Roman"/>
          <w:b/>
          <w:color w:val="000000"/>
          <w:sz w:val="28"/>
          <w:lang w:val="ru-RU"/>
        </w:rPr>
        <w:lastRenderedPageBreak/>
        <w:t>Компенсаторные умения</w:t>
      </w:r>
    </w:p>
    <w:p w:rsidR="00A01459" w:rsidRDefault="003E52CC">
      <w:pPr>
        <w:spacing w:after="0" w:line="264" w:lineRule="auto"/>
        <w:ind w:firstLine="600"/>
        <w:jc w:val="both"/>
        <w:rPr>
          <w:lang w:val="ru-RU"/>
        </w:rPr>
      </w:pPr>
      <w:r>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w:t>
      </w:r>
      <w:r>
        <w:rPr>
          <w:rFonts w:ascii="Times New Roman" w:hAnsi="Times New Roman"/>
          <w:color w:val="000000"/>
          <w:sz w:val="28"/>
          <w:lang w:val="ru-RU"/>
        </w:rPr>
        <w:t>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01459" w:rsidRDefault="003E52CC">
      <w:pPr>
        <w:spacing w:after="0" w:line="264" w:lineRule="auto"/>
        <w:ind w:firstLine="600"/>
        <w:jc w:val="both"/>
        <w:rPr>
          <w:lang w:val="ru-RU"/>
        </w:rPr>
      </w:pPr>
      <w:r>
        <w:rPr>
          <w:rFonts w:ascii="Times New Roman" w:hAnsi="Times New Roman"/>
          <w:color w:val="000000"/>
          <w:sz w:val="28"/>
          <w:lang w:val="ru-RU"/>
        </w:rPr>
        <w:t>Развитие умения игнорировать информацию, не являющуюся необходимой, для понимания ос</w:t>
      </w:r>
      <w:r>
        <w:rPr>
          <w:rFonts w:ascii="Times New Roman" w:hAnsi="Times New Roman"/>
          <w:color w:val="000000"/>
          <w:sz w:val="28"/>
          <w:lang w:val="ru-RU"/>
        </w:rPr>
        <w:t>новного содержания, прочитанного/прослушанного текста или для нахождения в тексте запрашиваемой информации.</w:t>
      </w:r>
    </w:p>
    <w:p w:rsidR="00A01459" w:rsidRDefault="00A01459">
      <w:pPr>
        <w:rPr>
          <w:lang w:val="ru-RU"/>
        </w:rPr>
        <w:sectPr w:rsidR="00A01459">
          <w:pgSz w:w="11906" w:h="16383"/>
          <w:pgMar w:top="1134" w:right="850" w:bottom="1134" w:left="1701" w:header="720" w:footer="720" w:gutter="0"/>
          <w:cols w:space="720"/>
        </w:sectPr>
      </w:pPr>
    </w:p>
    <w:p w:rsidR="00A01459" w:rsidRDefault="003E52CC">
      <w:pPr>
        <w:spacing w:after="0" w:line="264" w:lineRule="auto"/>
        <w:ind w:left="120"/>
        <w:jc w:val="both"/>
        <w:rPr>
          <w:lang w:val="ru-RU"/>
        </w:rPr>
      </w:pPr>
      <w:bookmarkStart w:id="7" w:name="block-60296792"/>
      <w:bookmarkEnd w:id="6"/>
      <w:r>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ЛИЧНОСТНЫЕ РЕЗУЛЬТАТЫ</w:t>
      </w:r>
    </w:p>
    <w:p w:rsidR="00A01459" w:rsidRDefault="00A01459">
      <w:pPr>
        <w:spacing w:after="0" w:line="264" w:lineRule="auto"/>
        <w:ind w:left="120"/>
        <w:jc w:val="both"/>
        <w:rPr>
          <w:lang w:val="ru-RU"/>
        </w:rPr>
      </w:pPr>
    </w:p>
    <w:p w:rsidR="00A01459" w:rsidRDefault="003E52CC">
      <w:pPr>
        <w:spacing w:after="0" w:line="264" w:lineRule="auto"/>
        <w:ind w:firstLine="600"/>
        <w:jc w:val="both"/>
        <w:rPr>
          <w:lang w:val="ru-RU"/>
        </w:rPr>
      </w:pPr>
      <w:r>
        <w:rPr>
          <w:rFonts w:ascii="Times New Roman" w:hAnsi="Times New Roman"/>
          <w:color w:val="000000"/>
          <w:sz w:val="28"/>
          <w:lang w:val="ru-RU"/>
        </w:rPr>
        <w:t>Личностные резуль</w:t>
      </w:r>
      <w:r>
        <w:rPr>
          <w:rFonts w:ascii="Times New Roman" w:hAnsi="Times New Roman"/>
          <w:color w:val="000000"/>
          <w:sz w:val="28"/>
          <w:lang w:val="ru-RU"/>
        </w:rPr>
        <w:t>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w:t>
      </w:r>
      <w:r>
        <w:rPr>
          <w:rFonts w:ascii="Times New Roman" w:hAnsi="Times New Roman"/>
          <w:color w:val="000000"/>
          <w:sz w:val="28"/>
          <w:lang w:val="ru-RU"/>
        </w:rPr>
        <w:t>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w:t>
      </w:r>
      <w:r>
        <w:rPr>
          <w:rFonts w:ascii="Times New Roman" w:hAnsi="Times New Roman"/>
          <w:color w:val="000000"/>
          <w:sz w:val="28"/>
          <w:lang w:val="ru-RU"/>
        </w:rPr>
        <w:t>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1459" w:rsidRDefault="003E52CC">
      <w:pPr>
        <w:spacing w:after="0" w:line="264" w:lineRule="auto"/>
        <w:ind w:firstLine="600"/>
        <w:jc w:val="both"/>
        <w:rPr>
          <w:lang w:val="ru-RU"/>
        </w:rPr>
      </w:pPr>
      <w:r>
        <w:rPr>
          <w:rFonts w:ascii="Times New Roman" w:hAnsi="Times New Roman"/>
          <w:color w:val="000000"/>
          <w:sz w:val="28"/>
          <w:lang w:val="ru-RU"/>
        </w:rPr>
        <w:t>Личностные результаты освоения</w:t>
      </w:r>
      <w:r>
        <w:rPr>
          <w:rFonts w:ascii="Times New Roman" w:hAnsi="Times New Roman"/>
          <w:color w:val="000000"/>
          <w:sz w:val="28"/>
          <w:lang w:val="ru-RU"/>
        </w:rPr>
        <w:t xml:space="preserve">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w:t>
      </w:r>
      <w:r>
        <w:rPr>
          <w:rFonts w:ascii="Times New Roman" w:hAnsi="Times New Roman"/>
          <w:color w:val="000000"/>
          <w:sz w:val="28"/>
          <w:lang w:val="ru-RU"/>
        </w:rPr>
        <w:t>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01459" w:rsidRDefault="003E52CC">
      <w:pPr>
        <w:spacing w:after="0" w:line="264" w:lineRule="auto"/>
        <w:ind w:firstLine="600"/>
        <w:jc w:val="both"/>
        <w:rPr>
          <w:lang w:val="ru-RU"/>
        </w:rPr>
      </w:pPr>
      <w:r>
        <w:rPr>
          <w:rFonts w:ascii="Times New Roman" w:hAnsi="Times New Roman"/>
          <w:color w:val="000000"/>
          <w:sz w:val="28"/>
          <w:lang w:val="ru-RU"/>
        </w:rPr>
        <w:t>В результате изучения английского языка на уровне среднего общего</w:t>
      </w:r>
      <w:r>
        <w:rPr>
          <w:rFonts w:ascii="Times New Roman" w:hAnsi="Times New Roman"/>
          <w:color w:val="000000"/>
          <w:sz w:val="28"/>
          <w:lang w:val="ru-RU"/>
        </w:rPr>
        <w:t xml:space="preserve"> образования у обучающегося будут сформированы следующие личностные результаты: </w:t>
      </w:r>
    </w:p>
    <w:p w:rsidR="00A01459" w:rsidRDefault="003E52CC">
      <w:pPr>
        <w:spacing w:after="0" w:line="264" w:lineRule="auto"/>
        <w:ind w:firstLine="600"/>
        <w:jc w:val="both"/>
        <w:rPr>
          <w:lang w:val="ru-RU"/>
        </w:rPr>
      </w:pPr>
      <w:r>
        <w:rPr>
          <w:rFonts w:ascii="Times New Roman" w:hAnsi="Times New Roman"/>
          <w:b/>
          <w:color w:val="000000"/>
          <w:sz w:val="28"/>
          <w:lang w:val="ru-RU"/>
        </w:rPr>
        <w:t>1) гражданского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осознание своих </w:t>
      </w:r>
      <w:r>
        <w:rPr>
          <w:rFonts w:ascii="Times New Roman" w:hAnsi="Times New Roman"/>
          <w:color w:val="000000"/>
          <w:sz w:val="28"/>
          <w:lang w:val="ru-RU"/>
        </w:rPr>
        <w:t>конституционных прав и обязанностей, уважение закона и правопорядка;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w:t>
      </w:r>
      <w:r>
        <w:rPr>
          <w:rFonts w:ascii="Times New Roman" w:hAnsi="Times New Roman"/>
          <w:color w:val="000000"/>
          <w:sz w:val="28"/>
          <w:lang w:val="ru-RU"/>
        </w:rPr>
        <w:t>по социальным, религиозным, расовым, национальным признакам;</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A01459" w:rsidRDefault="003E52CC">
      <w:pPr>
        <w:spacing w:after="0" w:line="264" w:lineRule="auto"/>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w:t>
      </w:r>
      <w:r>
        <w:rPr>
          <w:rFonts w:ascii="Times New Roman" w:hAnsi="Times New Roman"/>
          <w:color w:val="000000"/>
          <w:sz w:val="28"/>
          <w:lang w:val="ru-RU"/>
        </w:rPr>
        <w:t>тствии с их функциями и назначением;</w:t>
      </w:r>
    </w:p>
    <w:p w:rsidR="00A01459" w:rsidRDefault="003E52CC">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rsidR="00A01459" w:rsidRDefault="003E52CC">
      <w:pPr>
        <w:spacing w:after="0" w:line="264" w:lineRule="auto"/>
        <w:ind w:firstLine="600"/>
        <w:jc w:val="both"/>
        <w:rPr>
          <w:lang w:val="ru-RU"/>
        </w:rPr>
      </w:pPr>
      <w:r>
        <w:rPr>
          <w:rFonts w:ascii="Times New Roman" w:hAnsi="Times New Roman"/>
          <w:b/>
          <w:color w:val="000000"/>
          <w:sz w:val="28"/>
          <w:lang w:val="ru-RU"/>
        </w:rPr>
        <w:t>2) патриотического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ценностное </w:t>
      </w:r>
      <w:r>
        <w:rPr>
          <w:rFonts w:ascii="Times New Roman" w:hAnsi="Times New Roman"/>
          <w:color w:val="000000"/>
          <w:sz w:val="28"/>
          <w:lang w:val="ru-RU"/>
        </w:rPr>
        <w:t xml:space="preserve">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01459" w:rsidRDefault="003E52CC">
      <w:pPr>
        <w:spacing w:after="0" w:line="264" w:lineRule="auto"/>
        <w:ind w:firstLine="600"/>
        <w:jc w:val="both"/>
        <w:rPr>
          <w:lang w:val="ru-RU"/>
        </w:rPr>
      </w:pPr>
      <w:r>
        <w:rPr>
          <w:rFonts w:ascii="Times New Roman" w:hAnsi="Times New Roman"/>
          <w:color w:val="000000"/>
          <w:sz w:val="28"/>
          <w:lang w:val="ru-RU"/>
        </w:rPr>
        <w:t>идейная убе</w:t>
      </w:r>
      <w:r>
        <w:rPr>
          <w:rFonts w:ascii="Times New Roman" w:hAnsi="Times New Roman"/>
          <w:color w:val="000000"/>
          <w:sz w:val="28"/>
          <w:lang w:val="ru-RU"/>
        </w:rPr>
        <w:t>ждённость, готовность к служению и защите Отечества, ответственность за его судьбу.</w:t>
      </w:r>
    </w:p>
    <w:p w:rsidR="00A01459" w:rsidRDefault="003E52CC">
      <w:pPr>
        <w:spacing w:after="0" w:line="264" w:lineRule="auto"/>
        <w:ind w:firstLine="600"/>
        <w:jc w:val="both"/>
        <w:rPr>
          <w:lang w:val="ru-RU"/>
        </w:rPr>
      </w:pPr>
      <w:r>
        <w:rPr>
          <w:rFonts w:ascii="Times New Roman" w:hAnsi="Times New Roman"/>
          <w:b/>
          <w:color w:val="000000"/>
          <w:sz w:val="28"/>
          <w:lang w:val="ru-RU"/>
        </w:rPr>
        <w:t>3) духовно-нравственного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осознание духовных ценностей российского народа;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способность оценивать </w:t>
      </w:r>
      <w:r>
        <w:rPr>
          <w:rFonts w:ascii="Times New Roman" w:hAnsi="Times New Roman"/>
          <w:color w:val="000000"/>
          <w:sz w:val="28"/>
          <w:lang w:val="ru-RU"/>
        </w:rPr>
        <w:t>ситуацию и принимать осознанные решения, ориентируясь на морально-нравственные нормы и ценности;</w:t>
      </w:r>
    </w:p>
    <w:p w:rsidR="00A01459" w:rsidRDefault="003E52CC">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ответственное отношение к своим родителям, созданию семьи на основе осознанного принятия ценностей </w:t>
      </w:r>
      <w:r>
        <w:rPr>
          <w:rFonts w:ascii="Times New Roman" w:hAnsi="Times New Roman"/>
          <w:color w:val="000000"/>
          <w:sz w:val="28"/>
          <w:lang w:val="ru-RU"/>
        </w:rPr>
        <w:t>семейной жизни в соответствии с традициями народов России.</w:t>
      </w:r>
    </w:p>
    <w:p w:rsidR="00A01459" w:rsidRDefault="003E52CC">
      <w:pPr>
        <w:spacing w:after="0" w:line="264" w:lineRule="auto"/>
        <w:ind w:firstLine="600"/>
        <w:jc w:val="both"/>
        <w:rPr>
          <w:lang w:val="ru-RU"/>
        </w:rPr>
      </w:pPr>
      <w:r>
        <w:rPr>
          <w:rFonts w:ascii="Times New Roman" w:hAnsi="Times New Roman"/>
          <w:b/>
          <w:color w:val="000000"/>
          <w:sz w:val="28"/>
          <w:lang w:val="ru-RU"/>
        </w:rPr>
        <w:t>4) эстетического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01459" w:rsidRDefault="003E52CC">
      <w:pPr>
        <w:spacing w:after="0" w:line="264" w:lineRule="auto"/>
        <w:ind w:firstLine="600"/>
        <w:jc w:val="both"/>
        <w:rPr>
          <w:lang w:val="ru-RU"/>
        </w:rPr>
      </w:pPr>
      <w:r>
        <w:rPr>
          <w:rFonts w:ascii="Times New Roman" w:hAnsi="Times New Roman"/>
          <w:color w:val="000000"/>
          <w:sz w:val="28"/>
          <w:lang w:val="ru-RU"/>
        </w:rPr>
        <w:t>способность воспринимать различные виды</w:t>
      </w:r>
      <w:r>
        <w:rPr>
          <w:rFonts w:ascii="Times New Roman" w:hAnsi="Times New Roman"/>
          <w:color w:val="000000"/>
          <w:sz w:val="28"/>
          <w:lang w:val="ru-RU"/>
        </w:rPr>
        <w:t xml:space="preserve">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01459" w:rsidRDefault="003E52CC">
      <w:pPr>
        <w:spacing w:after="0" w:line="264" w:lineRule="auto"/>
        <w:ind w:firstLine="600"/>
        <w:jc w:val="both"/>
        <w:rPr>
          <w:lang w:val="ru-RU"/>
        </w:rPr>
      </w:pPr>
      <w:r>
        <w:rPr>
          <w:rFonts w:ascii="Times New Roman" w:hAnsi="Times New Roman"/>
          <w:color w:val="000000"/>
          <w:sz w:val="28"/>
          <w:lang w:val="ru-RU"/>
        </w:rPr>
        <w:t>убеждённость в значимости для личности и общества</w:t>
      </w:r>
      <w:r>
        <w:rPr>
          <w:rFonts w:ascii="Times New Roman" w:hAnsi="Times New Roman"/>
          <w:color w:val="000000"/>
          <w:sz w:val="28"/>
          <w:lang w:val="ru-RU"/>
        </w:rPr>
        <w:t xml:space="preserve"> отечественного и мирового искусства, этнических культурных традиций и народного творчества;</w:t>
      </w:r>
    </w:p>
    <w:p w:rsidR="00A01459" w:rsidRDefault="003E52CC">
      <w:pPr>
        <w:spacing w:after="0" w:line="264" w:lineRule="auto"/>
        <w:ind w:firstLine="600"/>
        <w:jc w:val="both"/>
        <w:rPr>
          <w:lang w:val="ru-RU"/>
        </w:rPr>
      </w:pPr>
      <w:r>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A01459" w:rsidRDefault="003E52CC">
      <w:pPr>
        <w:spacing w:after="0" w:line="264" w:lineRule="auto"/>
        <w:ind w:firstLine="600"/>
        <w:jc w:val="both"/>
        <w:rPr>
          <w:lang w:val="ru-RU"/>
        </w:rPr>
      </w:pPr>
      <w:r>
        <w:rPr>
          <w:rFonts w:ascii="Times New Roman" w:hAnsi="Times New Roman"/>
          <w:color w:val="000000"/>
          <w:sz w:val="28"/>
          <w:lang w:val="ru-RU"/>
        </w:rPr>
        <w:t>готовность к самовыражению в разны</w:t>
      </w:r>
      <w:r>
        <w:rPr>
          <w:rFonts w:ascii="Times New Roman" w:hAnsi="Times New Roman"/>
          <w:color w:val="000000"/>
          <w:sz w:val="28"/>
          <w:lang w:val="ru-RU"/>
        </w:rPr>
        <w:t>х видах искусства, стремление проявлять качества творческой личности.</w:t>
      </w:r>
    </w:p>
    <w:p w:rsidR="00A01459" w:rsidRDefault="003E52CC">
      <w:pPr>
        <w:spacing w:after="0" w:line="264" w:lineRule="auto"/>
        <w:ind w:firstLine="600"/>
        <w:jc w:val="both"/>
        <w:rPr>
          <w:lang w:val="ru-RU"/>
        </w:rPr>
      </w:pPr>
      <w:r>
        <w:rPr>
          <w:rFonts w:ascii="Times New Roman" w:hAnsi="Times New Roman"/>
          <w:b/>
          <w:color w:val="000000"/>
          <w:sz w:val="28"/>
          <w:lang w:val="ru-RU"/>
        </w:rPr>
        <w:lastRenderedPageBreak/>
        <w:t>5) физического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A01459" w:rsidRDefault="003E52CC">
      <w:pPr>
        <w:spacing w:after="0" w:line="264" w:lineRule="auto"/>
        <w:ind w:firstLine="600"/>
        <w:jc w:val="both"/>
        <w:rPr>
          <w:lang w:val="ru-RU"/>
        </w:rPr>
      </w:pPr>
      <w:r>
        <w:rPr>
          <w:rFonts w:ascii="Times New Roman" w:hAnsi="Times New Roman"/>
          <w:color w:val="000000"/>
          <w:sz w:val="28"/>
          <w:lang w:val="ru-RU"/>
        </w:rPr>
        <w:t>потребность в физическом совершенствовании, занятиях спортив</w:t>
      </w:r>
      <w:r>
        <w:rPr>
          <w:rFonts w:ascii="Times New Roman" w:hAnsi="Times New Roman"/>
          <w:color w:val="000000"/>
          <w:sz w:val="28"/>
          <w:lang w:val="ru-RU"/>
        </w:rPr>
        <w:t>но-оздоровительной деятельностью;</w:t>
      </w:r>
    </w:p>
    <w:p w:rsidR="00A01459" w:rsidRDefault="003E52CC">
      <w:pPr>
        <w:spacing w:after="0" w:line="264" w:lineRule="auto"/>
        <w:ind w:firstLine="600"/>
        <w:jc w:val="both"/>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01459" w:rsidRDefault="003E52CC">
      <w:pPr>
        <w:spacing w:after="0" w:line="264" w:lineRule="auto"/>
        <w:ind w:firstLine="600"/>
        <w:jc w:val="both"/>
        <w:rPr>
          <w:lang w:val="ru-RU"/>
        </w:rPr>
      </w:pPr>
      <w:r>
        <w:rPr>
          <w:rFonts w:ascii="Times New Roman" w:hAnsi="Times New Roman"/>
          <w:b/>
          <w:color w:val="000000"/>
          <w:sz w:val="28"/>
          <w:lang w:val="ru-RU"/>
        </w:rPr>
        <w:t>6) трудового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готовность к труду, осознание ценности мастерства, трудолюбие;</w:t>
      </w:r>
    </w:p>
    <w:p w:rsidR="00A01459" w:rsidRDefault="003E52CC">
      <w:pPr>
        <w:spacing w:after="0" w:line="264" w:lineRule="auto"/>
        <w:ind w:firstLine="600"/>
        <w:jc w:val="both"/>
        <w:rPr>
          <w:lang w:val="ru-RU"/>
        </w:rPr>
      </w:pPr>
      <w:r>
        <w:rPr>
          <w:rFonts w:ascii="Times New Roman" w:hAnsi="Times New Roman"/>
          <w:color w:val="000000"/>
          <w:sz w:val="28"/>
          <w:lang w:val="ru-RU"/>
        </w:rPr>
        <w:t>готовность к активной деятельнос</w:t>
      </w:r>
      <w:r>
        <w:rPr>
          <w:rFonts w:ascii="Times New Roman" w:hAnsi="Times New Roman"/>
          <w:color w:val="000000"/>
          <w:sz w:val="28"/>
          <w:lang w:val="ru-RU"/>
        </w:rPr>
        <w:t xml:space="preserve">ти технологической и социальной направленности, способность инициировать, планировать и самостоятельно выполнять такую деятельность; </w:t>
      </w:r>
    </w:p>
    <w:p w:rsidR="00A01459" w:rsidRDefault="003E52CC">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w:t>
      </w:r>
      <w:r>
        <w:rPr>
          <w:rFonts w:ascii="Times New Roman" w:hAnsi="Times New Roman"/>
          <w:color w:val="000000"/>
          <w:sz w:val="28"/>
          <w:lang w:val="ru-RU"/>
        </w:rPr>
        <w:t>ать собственные жизненные планы, осознание возможностей самореализации средствами иностранного (английского) языка;</w:t>
      </w:r>
    </w:p>
    <w:p w:rsidR="00A01459" w:rsidRDefault="003E52CC">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w:t>
      </w:r>
      <w:r>
        <w:rPr>
          <w:rFonts w:ascii="Times New Roman" w:hAnsi="Times New Roman"/>
          <w:color w:val="000000"/>
          <w:sz w:val="28"/>
          <w:lang w:val="ru-RU"/>
        </w:rPr>
        <w:t>а.</w:t>
      </w:r>
    </w:p>
    <w:p w:rsidR="00A01459" w:rsidRDefault="003E52CC">
      <w:pPr>
        <w:spacing w:after="0" w:line="264" w:lineRule="auto"/>
        <w:ind w:firstLine="600"/>
        <w:jc w:val="both"/>
        <w:rPr>
          <w:lang w:val="ru-RU"/>
        </w:rPr>
      </w:pPr>
      <w:r>
        <w:rPr>
          <w:rFonts w:ascii="Times New Roman" w:hAnsi="Times New Roman"/>
          <w:b/>
          <w:color w:val="000000"/>
          <w:sz w:val="28"/>
          <w:lang w:val="ru-RU"/>
        </w:rPr>
        <w:t>7) экологического воспитания:</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w:t>
      </w:r>
    </w:p>
    <w:p w:rsidR="00A01459" w:rsidRDefault="003E52CC">
      <w:pPr>
        <w:spacing w:after="0" w:line="264" w:lineRule="auto"/>
        <w:ind w:firstLine="600"/>
        <w:jc w:val="both"/>
        <w:rPr>
          <w:lang w:val="ru-RU"/>
        </w:rPr>
      </w:pPr>
      <w:r>
        <w:rPr>
          <w:rFonts w:ascii="Times New Roman" w:hAnsi="Times New Roman"/>
          <w:color w:val="000000"/>
          <w:sz w:val="28"/>
          <w:lang w:val="ru-RU"/>
        </w:rPr>
        <w:t>умение прогнозировать неблагоприятные экологические последствия предпринимае</w:t>
      </w:r>
      <w:r>
        <w:rPr>
          <w:rFonts w:ascii="Times New Roman" w:hAnsi="Times New Roman"/>
          <w:color w:val="000000"/>
          <w:sz w:val="28"/>
          <w:lang w:val="ru-RU"/>
        </w:rPr>
        <w:t>мых действий, предотвращать их;</w:t>
      </w:r>
    </w:p>
    <w:p w:rsidR="00A01459" w:rsidRDefault="003E52CC">
      <w:pPr>
        <w:spacing w:after="0" w:line="264" w:lineRule="auto"/>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w:t>
      </w:r>
    </w:p>
    <w:p w:rsidR="00A01459" w:rsidRDefault="003E52CC">
      <w:pPr>
        <w:spacing w:after="0" w:line="264" w:lineRule="auto"/>
        <w:ind w:firstLine="600"/>
        <w:jc w:val="both"/>
        <w:rPr>
          <w:lang w:val="ru-RU"/>
        </w:rPr>
      </w:pPr>
      <w:r>
        <w:rPr>
          <w:rFonts w:ascii="Times New Roman" w:hAnsi="Times New Roman"/>
          <w:b/>
          <w:color w:val="000000"/>
          <w:sz w:val="28"/>
          <w:lang w:val="ru-RU"/>
        </w:rPr>
        <w:t>8) ценности научного познания:</w:t>
      </w:r>
    </w:p>
    <w:p w:rsidR="00A01459" w:rsidRDefault="003E52CC">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w:t>
      </w:r>
      <w:r>
        <w:rPr>
          <w:rFonts w:ascii="Times New Roman" w:hAnsi="Times New Roman"/>
          <w:color w:val="000000"/>
          <w:sz w:val="28"/>
          <w:lang w:val="ru-RU"/>
        </w:rPr>
        <w:t>ультур, способствующего осознанию своего места в поликультурном мире;</w:t>
      </w:r>
    </w:p>
    <w:p w:rsidR="00A01459" w:rsidRDefault="003E52CC">
      <w:pPr>
        <w:spacing w:after="0" w:line="264" w:lineRule="auto"/>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осознание ценности научной деятельности, готовность осуществлять проектную и </w:t>
      </w:r>
      <w:r>
        <w:rPr>
          <w:rFonts w:ascii="Times New Roman" w:hAnsi="Times New Roman"/>
          <w:color w:val="000000"/>
          <w:sz w:val="28"/>
          <w:lang w:val="ru-RU"/>
        </w:rPr>
        <w:t xml:space="preserve">исследовательскую деятельность индивидуально и в группе, с использованием изучаемого иностранного (английского)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w:t>
      </w:r>
      <w:r>
        <w:rPr>
          <w:rFonts w:ascii="Times New Roman" w:hAnsi="Times New Roman"/>
          <w:color w:val="000000"/>
          <w:sz w:val="28"/>
          <w:lang w:val="ru-RU"/>
        </w:rPr>
        <w:t>образования у обучающихся совершенствуется эмоциональный интеллект, предполагающий сформированность:</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w:t>
      </w:r>
      <w:r>
        <w:rPr>
          <w:rFonts w:ascii="Times New Roman" w:hAnsi="Times New Roman"/>
          <w:color w:val="000000"/>
          <w:sz w:val="28"/>
          <w:lang w:val="ru-RU"/>
        </w:rPr>
        <w:t>себе;</w:t>
      </w:r>
    </w:p>
    <w:p w:rsidR="00A01459" w:rsidRDefault="003E52CC">
      <w:pPr>
        <w:spacing w:after="0" w:line="264" w:lineRule="auto"/>
        <w:ind w:firstLine="600"/>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1459" w:rsidRDefault="003E52CC">
      <w:pPr>
        <w:spacing w:after="0" w:line="264" w:lineRule="auto"/>
        <w:ind w:firstLine="600"/>
        <w:jc w:val="both"/>
        <w:rPr>
          <w:lang w:val="ru-RU"/>
        </w:rPr>
      </w:pPr>
      <w:r>
        <w:rPr>
          <w:rFonts w:ascii="Times New Roman" w:hAnsi="Times New Roman"/>
          <w:color w:val="000000"/>
          <w:sz w:val="28"/>
          <w:lang w:val="ru-RU"/>
        </w:rPr>
        <w:t>внутренней мотивации, включающей стремление к достижени</w:t>
      </w:r>
      <w:r>
        <w:rPr>
          <w:rFonts w:ascii="Times New Roman" w:hAnsi="Times New Roman"/>
          <w:color w:val="000000"/>
          <w:sz w:val="28"/>
          <w:lang w:val="ru-RU"/>
        </w:rPr>
        <w:t xml:space="preserve">ю цели и успеху, оптимизм, инициативность, умение действовать, исходя из своих возможностей; </w:t>
      </w:r>
    </w:p>
    <w:p w:rsidR="00A01459" w:rsidRDefault="003E52CC">
      <w:pPr>
        <w:spacing w:after="0" w:line="264" w:lineRule="auto"/>
        <w:ind w:firstLine="600"/>
        <w:jc w:val="both"/>
        <w:rPr>
          <w:lang w:val="ru-RU"/>
        </w:rPr>
      </w:pPr>
      <w:r>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01459" w:rsidRDefault="003E52CC">
      <w:pPr>
        <w:spacing w:after="0" w:line="264" w:lineRule="auto"/>
        <w:ind w:firstLine="600"/>
        <w:jc w:val="both"/>
        <w:rPr>
          <w:lang w:val="ru-RU"/>
        </w:rPr>
      </w:pPr>
      <w:r>
        <w:rPr>
          <w:rFonts w:ascii="Times New Roman" w:hAnsi="Times New Roman"/>
          <w:color w:val="000000"/>
          <w:sz w:val="28"/>
          <w:lang w:val="ru-RU"/>
        </w:rPr>
        <w:t>с</w:t>
      </w:r>
      <w:r>
        <w:rPr>
          <w:rFonts w:ascii="Times New Roman" w:hAnsi="Times New Roman"/>
          <w:color w:val="000000"/>
          <w:sz w:val="28"/>
          <w:lang w:val="ru-RU"/>
        </w:rPr>
        <w:t>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МЕТАПРЕДМЕТНЫЕ РЕЗУЛЬТАТЫ</w:t>
      </w:r>
    </w:p>
    <w:p w:rsidR="00A01459" w:rsidRDefault="00A01459">
      <w:pPr>
        <w:spacing w:after="0" w:line="264" w:lineRule="auto"/>
        <w:ind w:left="120"/>
        <w:jc w:val="both"/>
        <w:rPr>
          <w:lang w:val="ru-RU"/>
        </w:rPr>
      </w:pPr>
    </w:p>
    <w:p w:rsidR="00A01459" w:rsidRDefault="003E52CC">
      <w:pPr>
        <w:spacing w:after="0" w:line="264" w:lineRule="auto"/>
        <w:ind w:firstLine="600"/>
        <w:jc w:val="both"/>
        <w:rPr>
          <w:lang w:val="ru-RU"/>
        </w:rPr>
      </w:pPr>
      <w:r>
        <w:rPr>
          <w:rFonts w:ascii="Times New Roman" w:hAnsi="Times New Roman"/>
          <w:color w:val="000000"/>
          <w:sz w:val="28"/>
          <w:lang w:val="ru-RU"/>
        </w:rPr>
        <w:t>В результате изучения английског</w:t>
      </w:r>
      <w:r>
        <w:rPr>
          <w:rFonts w:ascii="Times New Roman" w:hAnsi="Times New Roman"/>
          <w:color w:val="000000"/>
          <w:sz w:val="28"/>
          <w:lang w:val="ru-RU"/>
        </w:rPr>
        <w:t xml:space="preserve">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Познавате</w:t>
      </w:r>
      <w:r>
        <w:rPr>
          <w:rFonts w:ascii="Times New Roman" w:hAnsi="Times New Roman"/>
          <w:b/>
          <w:color w:val="000000"/>
          <w:sz w:val="28"/>
          <w:lang w:val="ru-RU"/>
        </w:rPr>
        <w:t>льные универсальные учебные действия</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Базовые логические действия:</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w:t>
      </w:r>
      <w:r>
        <w:rPr>
          <w:rFonts w:ascii="Times New Roman" w:hAnsi="Times New Roman"/>
          <w:color w:val="000000"/>
          <w:sz w:val="28"/>
          <w:lang w:val="ru-RU"/>
        </w:rPr>
        <w:t>иниц и языковых явлений изучаемого иностранного языка;</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вносить коррективы в деятельность, оценивать соответствие резул</w:t>
      </w:r>
      <w:r>
        <w:rPr>
          <w:rFonts w:ascii="Times New Roman" w:hAnsi="Times New Roman"/>
          <w:color w:val="000000"/>
          <w:sz w:val="28"/>
          <w:lang w:val="ru-RU"/>
        </w:rPr>
        <w:t xml:space="preserve">ьтатов целям, оценивать риски последствий деятельности; </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01459" w:rsidRDefault="003E52CC">
      <w:pPr>
        <w:numPr>
          <w:ilvl w:val="0"/>
          <w:numId w:val="1"/>
        </w:numPr>
        <w:spacing w:after="0" w:line="264" w:lineRule="auto"/>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rsidR="00A01459" w:rsidRDefault="003E52CC">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b/>
          <w:color w:val="000000"/>
          <w:sz w:val="28"/>
        </w:rPr>
        <w:t>:</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w:t>
      </w:r>
      <w:r>
        <w:rPr>
          <w:rFonts w:ascii="Times New Roman" w:hAnsi="Times New Roman"/>
          <w:color w:val="000000"/>
          <w:sz w:val="28"/>
          <w:lang w:val="ru-RU"/>
        </w:rPr>
        <w:t xml:space="preserve">ых методов познания; </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владеть научной лингвистическо</w:t>
      </w:r>
      <w:r>
        <w:rPr>
          <w:rFonts w:ascii="Times New Roman" w:hAnsi="Times New Roman"/>
          <w:color w:val="000000"/>
          <w:sz w:val="28"/>
          <w:lang w:val="ru-RU"/>
        </w:rPr>
        <w:t>й терминологией и ключевыми понятиями;</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w:t>
      </w:r>
      <w:r>
        <w:rPr>
          <w:rFonts w:ascii="Times New Roman" w:hAnsi="Times New Roman"/>
          <w:color w:val="000000"/>
          <w:sz w:val="28"/>
          <w:lang w:val="ru-RU"/>
        </w:rPr>
        <w:t>азательства своих утверждений, задавать параметры и критерии решения;</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давать оценку новым ситуациям, оценивать прио</w:t>
      </w:r>
      <w:r>
        <w:rPr>
          <w:rFonts w:ascii="Times New Roman" w:hAnsi="Times New Roman"/>
          <w:color w:val="000000"/>
          <w:sz w:val="28"/>
          <w:lang w:val="ru-RU"/>
        </w:rPr>
        <w:t>бретённый опыт;</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 xml:space="preserve">выдвигать новые идеи, предлагать оригинальные подходы и решения; </w:t>
      </w:r>
    </w:p>
    <w:p w:rsidR="00A01459" w:rsidRDefault="003E52CC">
      <w:pPr>
        <w:numPr>
          <w:ilvl w:val="0"/>
          <w:numId w:val="2"/>
        </w:numPr>
        <w:spacing w:after="0" w:line="264" w:lineRule="auto"/>
        <w:jc w:val="both"/>
        <w:rPr>
          <w:lang w:val="ru-RU"/>
        </w:rPr>
      </w:pPr>
      <w:r>
        <w:rPr>
          <w:rFonts w:ascii="Times New Roman" w:hAnsi="Times New Roman"/>
          <w:color w:val="000000"/>
          <w:sz w:val="28"/>
          <w:lang w:val="ru-RU"/>
        </w:rPr>
        <w:t>ставить проблемы и задачи, допускающие альтернативных решений.</w:t>
      </w:r>
    </w:p>
    <w:p w:rsidR="00A01459" w:rsidRDefault="003E52CC">
      <w:pPr>
        <w:spacing w:after="0" w:line="264" w:lineRule="auto"/>
        <w:ind w:left="120"/>
        <w:jc w:val="both"/>
      </w:pPr>
      <w:r>
        <w:rPr>
          <w:rFonts w:ascii="Times New Roman" w:hAnsi="Times New Roman"/>
          <w:b/>
          <w:color w:val="000000"/>
          <w:sz w:val="28"/>
        </w:rPr>
        <w:t>Работа с информацией:</w:t>
      </w:r>
    </w:p>
    <w:p w:rsidR="00A01459" w:rsidRDefault="003E52CC">
      <w:pPr>
        <w:numPr>
          <w:ilvl w:val="0"/>
          <w:numId w:val="3"/>
        </w:numPr>
        <w:spacing w:after="0" w:line="264" w:lineRule="auto"/>
        <w:jc w:val="both"/>
        <w:rPr>
          <w:lang w:val="ru-RU"/>
        </w:rPr>
      </w:pPr>
      <w:r>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w:t>
      </w:r>
      <w:r>
        <w:rPr>
          <w:rFonts w:ascii="Times New Roman" w:hAnsi="Times New Roman"/>
          <w:color w:val="000000"/>
          <w:sz w:val="28"/>
          <w:lang w:val="ru-RU"/>
        </w:rPr>
        <w:t>) языке, самостоятельно осуществлять поиск, анализ, систематизацию и интерпретацию информации различных видов и форм представления;</w:t>
      </w:r>
    </w:p>
    <w:p w:rsidR="00A01459" w:rsidRDefault="003E52CC">
      <w:pPr>
        <w:numPr>
          <w:ilvl w:val="0"/>
          <w:numId w:val="3"/>
        </w:numPr>
        <w:spacing w:after="0" w:line="264" w:lineRule="auto"/>
        <w:jc w:val="both"/>
        <w:rPr>
          <w:lang w:val="ru-RU"/>
        </w:rPr>
      </w:pPr>
      <w:r>
        <w:rPr>
          <w:rFonts w:ascii="Times New Roman" w:hAnsi="Times New Roman"/>
          <w:color w:val="000000"/>
          <w:sz w:val="28"/>
          <w:lang w:val="ru-RU"/>
        </w:rPr>
        <w:t xml:space="preserve">создавать тексты на иностранном (английском) языке в различных форматах с учётом назначения информации и целевой аудитории, </w:t>
      </w:r>
      <w:r>
        <w:rPr>
          <w:rFonts w:ascii="Times New Roman" w:hAnsi="Times New Roman"/>
          <w:color w:val="000000"/>
          <w:sz w:val="28"/>
          <w:lang w:val="ru-RU"/>
        </w:rPr>
        <w:t>выбирая оптимальную форму представления и визуализации (текст, таблица, схема, диаграмма и другие);</w:t>
      </w:r>
    </w:p>
    <w:p w:rsidR="00A01459" w:rsidRDefault="003E52CC">
      <w:pPr>
        <w:numPr>
          <w:ilvl w:val="0"/>
          <w:numId w:val="3"/>
        </w:numPr>
        <w:spacing w:after="0" w:line="264" w:lineRule="auto"/>
        <w:jc w:val="both"/>
        <w:rPr>
          <w:lang w:val="ru-RU"/>
        </w:rPr>
      </w:pPr>
      <w:r>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A01459" w:rsidRDefault="003E52CC">
      <w:pPr>
        <w:numPr>
          <w:ilvl w:val="0"/>
          <w:numId w:val="3"/>
        </w:numPr>
        <w:spacing w:after="0" w:line="264" w:lineRule="auto"/>
        <w:jc w:val="both"/>
        <w:rPr>
          <w:lang w:val="ru-RU"/>
        </w:rPr>
      </w:pPr>
      <w:r>
        <w:rPr>
          <w:rFonts w:ascii="Times New Roman" w:hAnsi="Times New Roman"/>
          <w:color w:val="000000"/>
          <w:sz w:val="28"/>
          <w:lang w:val="ru-RU"/>
        </w:rPr>
        <w:t xml:space="preserve">использовать средства информационных и коммуникационных технологий в </w:t>
      </w:r>
      <w:r>
        <w:rPr>
          <w:rFonts w:ascii="Times New Roman" w:hAnsi="Times New Roman"/>
          <w:color w:val="000000"/>
          <w:sz w:val="28"/>
          <w:lang w:val="ru-RU"/>
        </w:rP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01459" w:rsidRDefault="003E52CC">
      <w:pPr>
        <w:numPr>
          <w:ilvl w:val="0"/>
          <w:numId w:val="3"/>
        </w:numPr>
        <w:spacing w:after="0" w:line="264" w:lineRule="auto"/>
        <w:jc w:val="both"/>
        <w:rPr>
          <w:lang w:val="ru-RU"/>
        </w:rPr>
      </w:pPr>
      <w:r>
        <w:rPr>
          <w:rFonts w:ascii="Times New Roman" w:hAnsi="Times New Roman"/>
          <w:color w:val="000000"/>
          <w:sz w:val="28"/>
          <w:lang w:val="ru-RU"/>
        </w:rPr>
        <w:t>владеть навыками распознавания и защиты информа</w:t>
      </w:r>
      <w:r>
        <w:rPr>
          <w:rFonts w:ascii="Times New Roman" w:hAnsi="Times New Roman"/>
          <w:color w:val="000000"/>
          <w:sz w:val="28"/>
          <w:lang w:val="ru-RU"/>
        </w:rPr>
        <w:t>ции, информационной безопасности личности.</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Общение:</w:t>
      </w:r>
    </w:p>
    <w:p w:rsidR="00A01459" w:rsidRDefault="003E52CC">
      <w:pPr>
        <w:numPr>
          <w:ilvl w:val="0"/>
          <w:numId w:val="4"/>
        </w:numPr>
        <w:spacing w:after="0" w:line="264" w:lineRule="auto"/>
        <w:jc w:val="both"/>
        <w:rPr>
          <w:lang w:val="ru-RU"/>
        </w:rPr>
      </w:pPr>
      <w:r>
        <w:rPr>
          <w:rFonts w:ascii="Times New Roman" w:hAnsi="Times New Roman"/>
          <w:color w:val="000000"/>
          <w:sz w:val="28"/>
          <w:lang w:val="ru-RU"/>
        </w:rPr>
        <w:t>осуществлять коммуникации во всех сферах жизни;</w:t>
      </w:r>
    </w:p>
    <w:p w:rsidR="00A01459" w:rsidRDefault="003E52CC">
      <w:pPr>
        <w:numPr>
          <w:ilvl w:val="0"/>
          <w:numId w:val="4"/>
        </w:numPr>
        <w:spacing w:after="0" w:line="264" w:lineRule="auto"/>
        <w:jc w:val="both"/>
        <w:rPr>
          <w:lang w:val="ru-RU"/>
        </w:rPr>
      </w:pPr>
      <w:r>
        <w:rPr>
          <w:rFonts w:ascii="Times New Roman" w:hAnsi="Times New Roman"/>
          <w:color w:val="000000"/>
          <w:sz w:val="28"/>
          <w:lang w:val="ru-RU"/>
        </w:rPr>
        <w:t xml:space="preserve">распознавать невербальные средства общения, понимать значение социальных знаков, распознавать </w:t>
      </w:r>
      <w:r>
        <w:rPr>
          <w:rFonts w:ascii="Times New Roman" w:hAnsi="Times New Roman"/>
          <w:color w:val="000000"/>
          <w:sz w:val="28"/>
          <w:lang w:val="ru-RU"/>
        </w:rPr>
        <w:t>предпосылки конфликтных ситуаций и смягчать конфликты;</w:t>
      </w:r>
    </w:p>
    <w:p w:rsidR="00A01459" w:rsidRDefault="003E52CC">
      <w:pPr>
        <w:numPr>
          <w:ilvl w:val="0"/>
          <w:numId w:val="4"/>
        </w:numPr>
        <w:spacing w:after="0" w:line="264" w:lineRule="auto"/>
        <w:jc w:val="both"/>
        <w:rPr>
          <w:lang w:val="ru-RU"/>
        </w:rPr>
      </w:pPr>
      <w:r>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01459" w:rsidRDefault="003E52CC">
      <w:pPr>
        <w:numPr>
          <w:ilvl w:val="0"/>
          <w:numId w:val="4"/>
        </w:numPr>
        <w:spacing w:after="0" w:line="264" w:lineRule="auto"/>
        <w:jc w:val="both"/>
        <w:rPr>
          <w:lang w:val="ru-RU"/>
        </w:rPr>
      </w:pPr>
      <w:r>
        <w:rPr>
          <w:rFonts w:ascii="Times New Roman" w:hAnsi="Times New Roman"/>
          <w:color w:val="000000"/>
          <w:sz w:val="28"/>
          <w:lang w:val="ru-RU"/>
        </w:rPr>
        <w:t>развёрнуто и логично излагать свою</w:t>
      </w:r>
      <w:r>
        <w:rPr>
          <w:rFonts w:ascii="Times New Roman" w:hAnsi="Times New Roman"/>
          <w:color w:val="000000"/>
          <w:sz w:val="28"/>
          <w:lang w:val="ru-RU"/>
        </w:rPr>
        <w:t xml:space="preserve"> точку зрения с использованием языковых средств.</w:t>
      </w:r>
    </w:p>
    <w:p w:rsidR="00A01459" w:rsidRDefault="00A01459">
      <w:pPr>
        <w:spacing w:after="0" w:line="264" w:lineRule="auto"/>
        <w:ind w:left="120"/>
        <w:jc w:val="both"/>
        <w:rPr>
          <w:lang w:val="ru-RU"/>
        </w:rPr>
      </w:pPr>
    </w:p>
    <w:p w:rsidR="00A01459" w:rsidRDefault="003E52CC">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A01459" w:rsidRDefault="00A01459">
      <w:pPr>
        <w:spacing w:after="0" w:line="264" w:lineRule="auto"/>
        <w:ind w:left="120"/>
        <w:jc w:val="both"/>
      </w:pPr>
    </w:p>
    <w:p w:rsidR="00A01459" w:rsidRDefault="003E52CC">
      <w:pPr>
        <w:spacing w:after="0" w:line="264" w:lineRule="auto"/>
        <w:ind w:left="120"/>
        <w:jc w:val="both"/>
      </w:pPr>
      <w:r>
        <w:rPr>
          <w:rFonts w:ascii="Times New Roman" w:hAnsi="Times New Roman"/>
          <w:b/>
          <w:color w:val="000000"/>
          <w:sz w:val="28"/>
        </w:rPr>
        <w:t>Самоорганизация</w:t>
      </w:r>
    </w:p>
    <w:p w:rsidR="00A01459" w:rsidRDefault="003E52CC">
      <w:pPr>
        <w:numPr>
          <w:ilvl w:val="0"/>
          <w:numId w:val="5"/>
        </w:numPr>
        <w:spacing w:after="0" w:line="264" w:lineRule="auto"/>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w:t>
      </w:r>
      <w:r>
        <w:rPr>
          <w:rFonts w:ascii="Times New Roman" w:hAnsi="Times New Roman"/>
          <w:color w:val="000000"/>
          <w:sz w:val="28"/>
          <w:lang w:val="ru-RU"/>
        </w:rPr>
        <w:t>ости и жизненных ситуациях;</w:t>
      </w:r>
    </w:p>
    <w:p w:rsidR="00A01459" w:rsidRDefault="003E52CC">
      <w:pPr>
        <w:numPr>
          <w:ilvl w:val="0"/>
          <w:numId w:val="5"/>
        </w:numPr>
        <w:spacing w:after="0" w:line="264" w:lineRule="auto"/>
        <w:jc w:val="both"/>
        <w:rPr>
          <w:lang w:val="ru-RU"/>
        </w:rPr>
      </w:pPr>
      <w:r>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A01459" w:rsidRDefault="003E52CC">
      <w:pPr>
        <w:numPr>
          <w:ilvl w:val="0"/>
          <w:numId w:val="5"/>
        </w:numPr>
        <w:spacing w:after="0" w:line="264" w:lineRule="auto"/>
        <w:jc w:val="both"/>
      </w:pPr>
      <w:r>
        <w:rPr>
          <w:rFonts w:ascii="Times New Roman" w:hAnsi="Times New Roman"/>
          <w:color w:val="000000"/>
          <w:sz w:val="28"/>
        </w:rPr>
        <w:t>давать оценку новым ситуациям;</w:t>
      </w:r>
    </w:p>
    <w:p w:rsidR="00A01459" w:rsidRDefault="003E52CC">
      <w:pPr>
        <w:numPr>
          <w:ilvl w:val="0"/>
          <w:numId w:val="5"/>
        </w:numPr>
        <w:spacing w:after="0" w:line="264" w:lineRule="auto"/>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rsidR="00A01459" w:rsidRDefault="003E52CC">
      <w:pPr>
        <w:numPr>
          <w:ilvl w:val="0"/>
          <w:numId w:val="5"/>
        </w:numPr>
        <w:spacing w:after="0" w:line="264" w:lineRule="auto"/>
        <w:jc w:val="both"/>
      </w:pPr>
      <w:r>
        <w:rPr>
          <w:rFonts w:ascii="Times New Roman" w:hAnsi="Times New Roman"/>
          <w:color w:val="000000"/>
          <w:sz w:val="28"/>
        </w:rPr>
        <w:t>оценивать приобретённый опыт;</w:t>
      </w:r>
    </w:p>
    <w:p w:rsidR="00A01459" w:rsidRDefault="003E52CC">
      <w:pPr>
        <w:numPr>
          <w:ilvl w:val="0"/>
          <w:numId w:val="5"/>
        </w:numPr>
        <w:spacing w:after="0" w:line="264" w:lineRule="auto"/>
        <w:jc w:val="both"/>
        <w:rPr>
          <w:lang w:val="ru-RU"/>
        </w:rPr>
      </w:pPr>
      <w:r>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01459" w:rsidRDefault="003E52CC">
      <w:pPr>
        <w:spacing w:after="0" w:line="264" w:lineRule="auto"/>
        <w:ind w:left="120"/>
        <w:jc w:val="both"/>
      </w:pPr>
      <w:r>
        <w:rPr>
          <w:rFonts w:ascii="Times New Roman" w:hAnsi="Times New Roman"/>
          <w:b/>
          <w:color w:val="000000"/>
          <w:sz w:val="28"/>
        </w:rPr>
        <w:t>Самоконтроль</w:t>
      </w:r>
    </w:p>
    <w:p w:rsidR="00A01459" w:rsidRDefault="003E52CC">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оценивать соответствие создаваемого устного/письм</w:t>
      </w:r>
      <w:r>
        <w:rPr>
          <w:rFonts w:ascii="Times New Roman" w:hAnsi="Times New Roman"/>
          <w:color w:val="000000"/>
          <w:sz w:val="28"/>
          <w:lang w:val="ru-RU"/>
        </w:rPr>
        <w:t xml:space="preserve">енного текста на иностранном (английском) языке выполняемой коммуникативной задаче; </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 xml:space="preserve">вносить коррективы в созданный речевой продукт в случае необходимости; </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оценивать риски и своевременно принимать решения по их снижению;</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принимать мотивы и аргументы други</w:t>
      </w:r>
      <w:r>
        <w:rPr>
          <w:rFonts w:ascii="Times New Roman" w:hAnsi="Times New Roman"/>
          <w:color w:val="000000"/>
          <w:sz w:val="28"/>
          <w:lang w:val="ru-RU"/>
        </w:rPr>
        <w:t>х при анализе результатов деятельности;</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принимать себя, понимая свои недостатки и достоинства;</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признавать своё право и право других на ошибку;</w:t>
      </w:r>
    </w:p>
    <w:p w:rsidR="00A01459" w:rsidRDefault="003E52CC">
      <w:pPr>
        <w:numPr>
          <w:ilvl w:val="0"/>
          <w:numId w:val="6"/>
        </w:numPr>
        <w:spacing w:after="0" w:line="264" w:lineRule="auto"/>
        <w:jc w:val="both"/>
        <w:rPr>
          <w:lang w:val="ru-RU"/>
        </w:rPr>
      </w:pPr>
      <w:r>
        <w:rPr>
          <w:rFonts w:ascii="Times New Roman" w:hAnsi="Times New Roman"/>
          <w:color w:val="000000"/>
          <w:sz w:val="28"/>
          <w:lang w:val="ru-RU"/>
        </w:rPr>
        <w:t>развивать способность понимать мир с по</w:t>
      </w:r>
      <w:r>
        <w:rPr>
          <w:rFonts w:ascii="Times New Roman" w:hAnsi="Times New Roman"/>
          <w:color w:val="000000"/>
          <w:sz w:val="28"/>
          <w:lang w:val="ru-RU"/>
        </w:rPr>
        <w:t>зиции другого человека.</w:t>
      </w:r>
    </w:p>
    <w:p w:rsidR="00A01459" w:rsidRDefault="003E52CC">
      <w:pPr>
        <w:spacing w:after="0" w:line="264" w:lineRule="auto"/>
        <w:ind w:left="120"/>
        <w:jc w:val="both"/>
      </w:pPr>
      <w:r>
        <w:rPr>
          <w:rFonts w:ascii="Times New Roman" w:hAnsi="Times New Roman"/>
          <w:b/>
          <w:color w:val="000000"/>
          <w:sz w:val="28"/>
        </w:rPr>
        <w:t>Совместная деятельность</w:t>
      </w:r>
    </w:p>
    <w:p w:rsidR="00A01459" w:rsidRDefault="003E52CC">
      <w:pPr>
        <w:numPr>
          <w:ilvl w:val="0"/>
          <w:numId w:val="7"/>
        </w:numPr>
        <w:spacing w:after="0" w:line="264" w:lineRule="auto"/>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rsidR="00A01459" w:rsidRDefault="003E52CC">
      <w:pPr>
        <w:numPr>
          <w:ilvl w:val="0"/>
          <w:numId w:val="7"/>
        </w:numPr>
        <w:spacing w:after="0" w:line="264" w:lineRule="auto"/>
        <w:jc w:val="both"/>
        <w:rPr>
          <w:lang w:val="ru-RU"/>
        </w:rPr>
      </w:pPr>
      <w:r>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A01459" w:rsidRDefault="003E52CC">
      <w:pPr>
        <w:numPr>
          <w:ilvl w:val="0"/>
          <w:numId w:val="7"/>
        </w:numPr>
        <w:spacing w:after="0" w:line="264" w:lineRule="auto"/>
        <w:jc w:val="both"/>
        <w:rPr>
          <w:lang w:val="ru-RU"/>
        </w:rPr>
      </w:pPr>
      <w:r>
        <w:rPr>
          <w:rFonts w:ascii="Times New Roman" w:hAnsi="Times New Roman"/>
          <w:color w:val="000000"/>
          <w:sz w:val="28"/>
          <w:lang w:val="ru-RU"/>
        </w:rPr>
        <w:t>принимать цели совмес</w:t>
      </w:r>
      <w:r>
        <w:rPr>
          <w:rFonts w:ascii="Times New Roman" w:hAnsi="Times New Roman"/>
          <w:color w:val="000000"/>
          <w:sz w:val="28"/>
          <w:lang w:val="ru-RU"/>
        </w:rPr>
        <w:t xml:space="preserve">тной деятельности, организовывать и координировать действия по её достижению: составлять план </w:t>
      </w:r>
      <w:r>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A01459" w:rsidRDefault="003E52CC">
      <w:pPr>
        <w:numPr>
          <w:ilvl w:val="0"/>
          <w:numId w:val="7"/>
        </w:numPr>
        <w:spacing w:after="0" w:line="264" w:lineRule="auto"/>
        <w:jc w:val="both"/>
        <w:rPr>
          <w:lang w:val="ru-RU"/>
        </w:rPr>
      </w:pPr>
      <w:r>
        <w:rPr>
          <w:rFonts w:ascii="Times New Roman" w:hAnsi="Times New Roman"/>
          <w:color w:val="000000"/>
          <w:sz w:val="28"/>
          <w:lang w:val="ru-RU"/>
        </w:rPr>
        <w:t>оценивать качество своего вклада и каждого участника команды в об</w:t>
      </w:r>
      <w:r>
        <w:rPr>
          <w:rFonts w:ascii="Times New Roman" w:hAnsi="Times New Roman"/>
          <w:color w:val="000000"/>
          <w:sz w:val="28"/>
          <w:lang w:val="ru-RU"/>
        </w:rPr>
        <w:t>щий результат по разработанным критериям;</w:t>
      </w:r>
    </w:p>
    <w:p w:rsidR="00A01459" w:rsidRDefault="003E52CC">
      <w:pPr>
        <w:numPr>
          <w:ilvl w:val="0"/>
          <w:numId w:val="7"/>
        </w:numPr>
        <w:spacing w:after="0" w:line="264" w:lineRule="auto"/>
        <w:jc w:val="both"/>
        <w:rPr>
          <w:lang w:val="ru-RU"/>
        </w:rPr>
      </w:pPr>
      <w:r>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A01459" w:rsidRDefault="00A01459">
      <w:pPr>
        <w:spacing w:after="0" w:line="264" w:lineRule="auto"/>
        <w:ind w:left="120"/>
        <w:jc w:val="both"/>
        <w:rPr>
          <w:lang w:val="ru-RU"/>
        </w:rPr>
      </w:pPr>
    </w:p>
    <w:p w:rsidR="00A01459" w:rsidRDefault="003E52CC">
      <w:pPr>
        <w:spacing w:after="0" w:line="264" w:lineRule="auto"/>
        <w:ind w:left="120"/>
        <w:jc w:val="both"/>
        <w:rPr>
          <w:lang w:val="ru-RU"/>
        </w:rPr>
      </w:pPr>
      <w:r>
        <w:rPr>
          <w:rFonts w:ascii="Times New Roman" w:hAnsi="Times New Roman"/>
          <w:b/>
          <w:color w:val="000000"/>
          <w:sz w:val="28"/>
          <w:lang w:val="ru-RU"/>
        </w:rPr>
        <w:t>ПРЕДМЕТНЫЕ РЕЗУЛЬТАТЫ</w:t>
      </w:r>
    </w:p>
    <w:p w:rsidR="00A01459" w:rsidRDefault="00A01459">
      <w:pPr>
        <w:spacing w:after="0" w:line="264" w:lineRule="auto"/>
        <w:ind w:left="120"/>
        <w:jc w:val="both"/>
        <w:rPr>
          <w:lang w:val="ru-RU"/>
        </w:rPr>
      </w:pPr>
    </w:p>
    <w:p w:rsidR="00A01459" w:rsidRDefault="003E52CC">
      <w:pPr>
        <w:spacing w:after="0" w:line="264" w:lineRule="auto"/>
        <w:ind w:firstLine="600"/>
        <w:jc w:val="both"/>
        <w:rPr>
          <w:lang w:val="ru-RU"/>
        </w:rPr>
      </w:pPr>
      <w:r>
        <w:rPr>
          <w:rFonts w:ascii="Times New Roman" w:hAnsi="Times New Roman"/>
          <w:color w:val="000000"/>
          <w:sz w:val="28"/>
          <w:lang w:val="ru-RU"/>
        </w:rPr>
        <w:t>Предметные результаты по английскому языку ориентированы на применение знаний, умений и н</w:t>
      </w:r>
      <w:r>
        <w:rPr>
          <w:rFonts w:ascii="Times New Roman" w:hAnsi="Times New Roman"/>
          <w:color w:val="000000"/>
          <w:sz w:val="28"/>
          <w:lang w:val="ru-RU"/>
        </w:rPr>
        <w:t>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A01459" w:rsidRDefault="003E52CC">
      <w:pPr>
        <w:spacing w:after="0" w:line="264" w:lineRule="auto"/>
        <w:ind w:firstLine="600"/>
        <w:jc w:val="both"/>
        <w:rPr>
          <w:lang w:val="ru-RU"/>
        </w:rPr>
      </w:pPr>
      <w:r>
        <w:rPr>
          <w:rFonts w:ascii="Times New Roman" w:hAnsi="Times New Roman"/>
          <w:color w:val="000000"/>
          <w:sz w:val="28"/>
          <w:lang w:val="ru-RU"/>
        </w:rPr>
        <w:t>К кон</w:t>
      </w:r>
      <w:r>
        <w:rPr>
          <w:rFonts w:ascii="Times New Roman" w:hAnsi="Times New Roman"/>
          <w:color w:val="000000"/>
          <w:sz w:val="28"/>
          <w:lang w:val="ru-RU"/>
        </w:rPr>
        <w:t xml:space="preserve">цу </w:t>
      </w:r>
      <w:r>
        <w:rPr>
          <w:rFonts w:ascii="Times New Roman" w:hAnsi="Times New Roman"/>
          <w:b/>
          <w:i/>
          <w:color w:val="000000"/>
          <w:sz w:val="28"/>
          <w:lang w:val="ru-RU"/>
        </w:rPr>
        <w:t>10 класса</w:t>
      </w:r>
      <w:r>
        <w:rPr>
          <w:rFonts w:ascii="Times New Roman" w:hAnsi="Times New Roman"/>
          <w:color w:val="000000"/>
          <w:sz w:val="28"/>
          <w:lang w:val="ru-RU"/>
        </w:rPr>
        <w:t xml:space="preserve"> обучающийся научится:</w:t>
      </w:r>
    </w:p>
    <w:p w:rsidR="00A01459" w:rsidRDefault="003E52CC">
      <w:pPr>
        <w:spacing w:after="0" w:line="264" w:lineRule="auto"/>
        <w:ind w:firstLine="600"/>
        <w:jc w:val="both"/>
        <w:rPr>
          <w:lang w:val="ru-RU"/>
        </w:rPr>
      </w:pPr>
      <w:r>
        <w:rPr>
          <w:rFonts w:ascii="Times New Roman" w:hAnsi="Times New Roman"/>
          <w:color w:val="000000"/>
          <w:sz w:val="28"/>
          <w:lang w:val="ru-RU"/>
        </w:rPr>
        <w:t>1) владеть основными видами речевой деятельности:</w:t>
      </w:r>
    </w:p>
    <w:p w:rsidR="00A01459" w:rsidRDefault="003E52CC">
      <w:pPr>
        <w:spacing w:after="0" w:line="264" w:lineRule="auto"/>
        <w:ind w:firstLine="600"/>
        <w:jc w:val="both"/>
        <w:rPr>
          <w:lang w:val="ru-RU"/>
        </w:rPr>
      </w:pPr>
      <w:r>
        <w:rPr>
          <w:rFonts w:ascii="Times New Roman" w:hAnsi="Times New Roman"/>
          <w:i/>
          <w:color w:val="000000"/>
          <w:sz w:val="28"/>
          <w:lang w:val="ru-RU"/>
        </w:rPr>
        <w:t>говорение:</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w:t>
      </w:r>
      <w:r>
        <w:rPr>
          <w:rFonts w:ascii="Times New Roman" w:hAnsi="Times New Roman"/>
          <w:color w:val="000000"/>
          <w:sz w:val="28"/>
          <w:lang w:val="ru-RU"/>
        </w:rPr>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w:t>
      </w:r>
      <w:r>
        <w:rPr>
          <w:rFonts w:ascii="Times New Roman" w:hAnsi="Times New Roman"/>
          <w:color w:val="000000"/>
          <w:sz w:val="28"/>
          <w:lang w:val="ru-RU"/>
        </w:rPr>
        <w:t>ого собеседника);</w:t>
      </w:r>
    </w:p>
    <w:p w:rsidR="00A01459" w:rsidRDefault="003E52CC">
      <w:pPr>
        <w:spacing w:after="0" w:line="264" w:lineRule="auto"/>
        <w:ind w:firstLine="600"/>
        <w:jc w:val="both"/>
        <w:rPr>
          <w:lang w:val="ru-RU"/>
        </w:rPr>
      </w:pPr>
      <w:r>
        <w:rPr>
          <w:rFonts w:ascii="Times New Roman" w:hAnsi="Times New Roman"/>
          <w:color w:val="000000"/>
          <w:sz w:val="28"/>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w:t>
      </w:r>
      <w:r>
        <w:rPr>
          <w:rFonts w:ascii="Times New Roman" w:hAnsi="Times New Roman"/>
          <w:color w:val="000000"/>
          <w:sz w:val="28"/>
          <w:lang w:val="ru-RU"/>
        </w:rPr>
        <w:t xml:space="preserve">ого тематического содержания речи;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A01459" w:rsidRDefault="003E52CC">
      <w:pPr>
        <w:spacing w:after="0" w:line="264" w:lineRule="auto"/>
        <w:ind w:firstLine="600"/>
        <w:jc w:val="both"/>
        <w:rPr>
          <w:lang w:val="ru-RU"/>
        </w:rPr>
      </w:pPr>
      <w:r>
        <w:rPr>
          <w:rFonts w:ascii="Times New Roman" w:hAnsi="Times New Roman"/>
          <w:color w:val="000000"/>
          <w:sz w:val="28"/>
          <w:lang w:val="ru-RU"/>
        </w:rPr>
        <w:t>устно излагать результаты выполненной проектной работы (объём – до 14 фраз)</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i/>
          <w:color w:val="000000"/>
          <w:sz w:val="28"/>
          <w:lang w:val="ru-RU"/>
        </w:rPr>
        <w:t>аудирование:</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Pr>
          <w:rFonts w:ascii="Times New Roman" w:hAnsi="Times New Roman"/>
          <w:color w:val="000000"/>
          <w:sz w:val="28"/>
          <w:lang w:val="ru-RU"/>
        </w:rPr>
        <w:lastRenderedPageBreak/>
        <w:t>пониманием нужной/интересующей/запрашиваемой и</w:t>
      </w:r>
      <w:r>
        <w:rPr>
          <w:rFonts w:ascii="Times New Roman" w:hAnsi="Times New Roman"/>
          <w:color w:val="000000"/>
          <w:sz w:val="28"/>
          <w:lang w:val="ru-RU"/>
        </w:rPr>
        <w:t xml:space="preserve">нформации (время звучания текста/текстов для аудирования – до 2,5 минут). </w:t>
      </w:r>
    </w:p>
    <w:p w:rsidR="00A01459" w:rsidRDefault="003E52CC">
      <w:pPr>
        <w:spacing w:after="0" w:line="264" w:lineRule="auto"/>
        <w:ind w:firstLine="600"/>
        <w:jc w:val="both"/>
        <w:rPr>
          <w:lang w:val="ru-RU"/>
        </w:rPr>
      </w:pPr>
      <w:r>
        <w:rPr>
          <w:rFonts w:ascii="Times New Roman" w:hAnsi="Times New Roman"/>
          <w:i/>
          <w:color w:val="000000"/>
          <w:sz w:val="28"/>
          <w:lang w:val="ru-RU"/>
        </w:rPr>
        <w:t>смысловое чтение:</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w:t>
      </w:r>
      <w:r>
        <w:rPr>
          <w:rFonts w:ascii="Times New Roman" w:hAnsi="Times New Roman"/>
          <w:color w:val="000000"/>
          <w:sz w:val="28"/>
          <w:lang w:val="ru-RU"/>
        </w:rPr>
        <w:t xml:space="preserve">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A01459" w:rsidRDefault="003E52CC">
      <w:pPr>
        <w:spacing w:after="0" w:line="264" w:lineRule="auto"/>
        <w:ind w:firstLine="600"/>
        <w:jc w:val="both"/>
        <w:rPr>
          <w:lang w:val="ru-RU"/>
        </w:rPr>
      </w:pPr>
      <w:r>
        <w:rPr>
          <w:rFonts w:ascii="Times New Roman" w:hAnsi="Times New Roman"/>
          <w:color w:val="000000"/>
          <w:sz w:val="28"/>
          <w:lang w:val="ru-RU"/>
        </w:rPr>
        <w:t>читать про себя и устанавливать причинно-следс</w:t>
      </w:r>
      <w:r>
        <w:rPr>
          <w:rFonts w:ascii="Times New Roman" w:hAnsi="Times New Roman"/>
          <w:color w:val="000000"/>
          <w:sz w:val="28"/>
          <w:lang w:val="ru-RU"/>
        </w:rPr>
        <w:t xml:space="preserve">твенную взаимосвязь изложенных в тексте фактов и событий;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A01459" w:rsidRDefault="003E52CC">
      <w:pPr>
        <w:spacing w:after="0" w:line="264" w:lineRule="auto"/>
        <w:ind w:firstLine="600"/>
        <w:jc w:val="both"/>
        <w:rPr>
          <w:lang w:val="ru-RU"/>
        </w:rPr>
      </w:pPr>
      <w:r>
        <w:rPr>
          <w:rFonts w:ascii="Times New Roman" w:hAnsi="Times New Roman"/>
          <w:i/>
          <w:color w:val="000000"/>
          <w:sz w:val="28"/>
          <w:lang w:val="ru-RU"/>
        </w:rPr>
        <w:t>письменная речь:</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заполнять анкеты и формуляры, сообщая о себе основные сведени</w:t>
      </w:r>
      <w:r>
        <w:rPr>
          <w:rFonts w:ascii="Times New Roman" w:hAnsi="Times New Roman"/>
          <w:color w:val="000000"/>
          <w:sz w:val="28"/>
          <w:lang w:val="ru-RU"/>
        </w:rPr>
        <w:t xml:space="preserve">я,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писать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писать электронное сообщение личного характера, собл</w:t>
      </w:r>
      <w:r>
        <w:rPr>
          <w:rFonts w:ascii="Times New Roman" w:hAnsi="Times New Roman"/>
          <w:color w:val="000000"/>
          <w:sz w:val="28"/>
          <w:lang w:val="ru-RU"/>
        </w:rPr>
        <w:t>юдая речевой этикет, принятый в стране/странах изучаемого языка (объём сообщения – до 130 слов);</w:t>
      </w:r>
    </w:p>
    <w:p w:rsidR="00A01459" w:rsidRDefault="003E52CC">
      <w:pPr>
        <w:spacing w:after="0" w:line="264" w:lineRule="auto"/>
        <w:ind w:firstLine="600"/>
        <w:jc w:val="both"/>
        <w:rPr>
          <w:lang w:val="ru-RU"/>
        </w:rPr>
      </w:pPr>
      <w:r>
        <w:rPr>
          <w:rFonts w:ascii="Times New Roman" w:hAnsi="Times New Roman"/>
          <w:color w:val="000000"/>
          <w:sz w:val="28"/>
          <w:lang w:val="ru-RU"/>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w:t>
      </w:r>
      <w:r>
        <w:rPr>
          <w:rFonts w:ascii="Times New Roman" w:hAnsi="Times New Roman"/>
          <w:color w:val="000000"/>
          <w:sz w:val="28"/>
          <w:lang w:val="ru-RU"/>
        </w:rPr>
        <w:t xml:space="preserve">азывания – до 150 слов);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A01459" w:rsidRDefault="003E52CC">
      <w:pPr>
        <w:spacing w:after="0" w:line="264" w:lineRule="auto"/>
        <w:ind w:firstLine="600"/>
        <w:jc w:val="both"/>
        <w:rPr>
          <w:lang w:val="ru-RU"/>
        </w:rPr>
      </w:pPr>
      <w:r>
        <w:rPr>
          <w:rFonts w:ascii="Times New Roman" w:hAnsi="Times New Roman"/>
          <w:color w:val="000000"/>
          <w:sz w:val="28"/>
          <w:lang w:val="ru-RU"/>
        </w:rPr>
        <w:t>2) владеть фонетическими на</w:t>
      </w:r>
      <w:r>
        <w:rPr>
          <w:rFonts w:ascii="Times New Roman" w:hAnsi="Times New Roman"/>
          <w:color w:val="000000"/>
          <w:sz w:val="28"/>
          <w:lang w:val="ru-RU"/>
        </w:rPr>
        <w:t xml:space="preserve">выками: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01459" w:rsidRDefault="003E52CC">
      <w:pPr>
        <w:spacing w:after="0" w:line="264" w:lineRule="auto"/>
        <w:ind w:firstLine="600"/>
        <w:jc w:val="both"/>
        <w:rPr>
          <w:lang w:val="ru-RU"/>
        </w:rPr>
      </w:pPr>
      <w:r>
        <w:rPr>
          <w:rFonts w:ascii="Times New Roman" w:hAnsi="Times New Roman"/>
          <w:color w:val="000000"/>
          <w:sz w:val="28"/>
          <w:lang w:val="ru-RU"/>
        </w:rPr>
        <w:t>выр</w:t>
      </w:r>
      <w:r>
        <w:rPr>
          <w:rFonts w:ascii="Times New Roman" w:hAnsi="Times New Roman"/>
          <w:color w:val="000000"/>
          <w:sz w:val="28"/>
          <w:lang w:val="ru-RU"/>
        </w:rPr>
        <w:t xml:space="preserve">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A01459" w:rsidRDefault="003E52CC">
      <w:pPr>
        <w:spacing w:after="0" w:line="264" w:lineRule="auto"/>
        <w:ind w:firstLine="600"/>
        <w:jc w:val="both"/>
        <w:rPr>
          <w:lang w:val="ru-RU"/>
        </w:rPr>
      </w:pPr>
      <w:r>
        <w:rPr>
          <w:rFonts w:ascii="Times New Roman" w:hAnsi="Times New Roman"/>
          <w:color w:val="000000"/>
          <w:sz w:val="28"/>
          <w:lang w:val="ru-RU"/>
        </w:rPr>
        <w:t>владеть орфографическими навыками: правильно писа</w:t>
      </w:r>
      <w:r>
        <w:rPr>
          <w:rFonts w:ascii="Times New Roman" w:hAnsi="Times New Roman"/>
          <w:color w:val="000000"/>
          <w:sz w:val="28"/>
          <w:lang w:val="ru-RU"/>
        </w:rPr>
        <w:t>ть изученные слова;</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 xml:space="preserve">3)владеть пунктуационными навыками: </w:t>
      </w:r>
    </w:p>
    <w:p w:rsidR="00A01459" w:rsidRDefault="003E52CC">
      <w:pPr>
        <w:spacing w:after="0" w:line="264" w:lineRule="auto"/>
        <w:ind w:firstLine="600"/>
        <w:jc w:val="both"/>
        <w:rPr>
          <w:lang w:val="ru-RU"/>
        </w:rPr>
      </w:pPr>
      <w:r>
        <w:rPr>
          <w:rFonts w:ascii="Times New Roman" w:hAnsi="Times New Roman"/>
          <w:color w:val="000000"/>
          <w:sz w:val="28"/>
          <w:lang w:val="ru-RU"/>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w:t>
      </w:r>
      <w:r>
        <w:rPr>
          <w:rFonts w:ascii="Times New Roman" w:hAnsi="Times New Roman"/>
          <w:color w:val="000000"/>
          <w:sz w:val="28"/>
          <w:lang w:val="ru-RU"/>
        </w:rPr>
        <w:t xml:space="preserve">лять прямую речь; пунктуационно правильно оформлять электронное сообщение личного характера; </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w:t>
      </w:r>
      <w:r>
        <w:rPr>
          <w:rFonts w:ascii="Times New Roman" w:hAnsi="Times New Roman"/>
          <w:color w:val="000000"/>
          <w:sz w:val="28"/>
          <w:lang w:val="ru-RU"/>
        </w:rPr>
        <w:t>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4) распознавать и употреблять в устной </w:t>
      </w:r>
      <w:r>
        <w:rPr>
          <w:rFonts w:ascii="Times New Roman" w:hAnsi="Times New Roman"/>
          <w:color w:val="000000"/>
          <w:sz w:val="28"/>
          <w:lang w:val="ru-RU"/>
        </w:rPr>
        <w:t>и письменной речи:</w:t>
      </w:r>
    </w:p>
    <w:p w:rsidR="00A01459" w:rsidRDefault="003E52CC">
      <w:pPr>
        <w:spacing w:after="0" w:line="264" w:lineRule="auto"/>
        <w:ind w:firstLine="600"/>
        <w:jc w:val="both"/>
        <w:rPr>
          <w:lang w:val="ru-RU"/>
        </w:rPr>
      </w:pPr>
      <w:r>
        <w:rPr>
          <w:rFonts w:ascii="Times New Roman" w:hAnsi="Times New Roman"/>
          <w:color w:val="000000"/>
          <w:sz w:val="28"/>
          <w:lang w:val="ru-RU"/>
        </w:rPr>
        <w:t>родственные слова, образованные с использованием аффиксации: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имена существительные при помощи префиксов un-, in-/im- и суффиксов -ance/-ence, -er/-or, -i</w:t>
      </w:r>
      <w:r>
        <w:rPr>
          <w:rFonts w:ascii="Times New Roman" w:hAnsi="Times New Roman"/>
          <w:color w:val="000000"/>
          <w:sz w:val="28"/>
        </w:rPr>
        <w:t xml:space="preserve">ng, -ist, -ity, -ment, -ness, -sion/-tion, -ship; </w:t>
      </w:r>
    </w:p>
    <w:p w:rsidR="00A01459" w:rsidRDefault="003E52CC">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i/>
          <w:color w:val="000000"/>
          <w:sz w:val="28"/>
          <w:lang w:val="ru-RU"/>
        </w:rPr>
        <w:t xml:space="preserve">с использованием словосложения: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сложные </w:t>
      </w:r>
      <w:r>
        <w:rPr>
          <w:rFonts w:ascii="Times New Roman" w:hAnsi="Times New Roman"/>
          <w:color w:val="000000"/>
          <w:sz w:val="28"/>
          <w:lang w:val="ru-RU"/>
        </w:rPr>
        <w:t>существительные путём соединения основы прилагательного с основой существительного (</w:t>
      </w:r>
      <w:r>
        <w:rPr>
          <w:rFonts w:ascii="Times New Roman" w:hAnsi="Times New Roman"/>
          <w:color w:val="000000"/>
          <w:sz w:val="28"/>
        </w:rPr>
        <w:t>bluebell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прилагательные путём соединения основы прилагательного/числ</w:t>
      </w:r>
      <w:r>
        <w:rPr>
          <w:rFonts w:ascii="Times New Roman" w:hAnsi="Times New Roman"/>
          <w:color w:val="000000"/>
          <w:sz w:val="28"/>
          <w:lang w:val="ru-RU"/>
        </w:rPr>
        <w:t>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прилагательные путём соединения основы прилагательного с основой при</w:t>
      </w:r>
      <w:r>
        <w:rPr>
          <w:rFonts w:ascii="Times New Roman" w:hAnsi="Times New Roman"/>
          <w:color w:val="000000"/>
          <w:sz w:val="28"/>
          <w:lang w:val="ru-RU"/>
        </w:rPr>
        <w:t xml:space="preserve">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i/>
          <w:color w:val="000000"/>
          <w:sz w:val="28"/>
          <w:lang w:val="ru-RU"/>
        </w:rPr>
        <w:t>с использованием конверсии:</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и употреблять в устной и письменной речи изученные многозначные лексически</w:t>
      </w:r>
      <w:r>
        <w:rPr>
          <w:rFonts w:ascii="Times New Roman" w:hAnsi="Times New Roman"/>
          <w:color w:val="000000"/>
          <w:sz w:val="28"/>
          <w:lang w:val="ru-RU"/>
        </w:rPr>
        <w:t>е единицы, синонимы, антонимы, интернациональные слова, наиболее частотные фразовые глаголы, сокращения и аббревиатуры;</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w:t>
      </w:r>
      <w:r>
        <w:rPr>
          <w:rFonts w:ascii="Times New Roman" w:hAnsi="Times New Roman"/>
          <w:color w:val="000000"/>
          <w:sz w:val="28"/>
          <w:lang w:val="ru-RU"/>
        </w:rPr>
        <w:t>ого высказывания;</w:t>
      </w:r>
    </w:p>
    <w:p w:rsidR="00A01459" w:rsidRDefault="003E52CC">
      <w:pPr>
        <w:spacing w:after="0" w:line="264" w:lineRule="auto"/>
        <w:ind w:firstLine="600"/>
        <w:jc w:val="both"/>
        <w:rPr>
          <w:lang w:val="ru-RU"/>
        </w:rPr>
      </w:pPr>
      <w:r>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и употреблять в устной и письменной речи:</w:t>
      </w:r>
    </w:p>
    <w:p w:rsidR="00A01459" w:rsidRDefault="003E52CC">
      <w:pPr>
        <w:spacing w:after="0" w:line="264" w:lineRule="auto"/>
        <w:ind w:firstLine="600"/>
        <w:jc w:val="both"/>
        <w:rPr>
          <w:lang w:val="ru-RU"/>
        </w:rPr>
      </w:pPr>
      <w:r>
        <w:rPr>
          <w:rFonts w:ascii="Times New Roman" w:hAnsi="Times New Roman"/>
          <w:color w:val="000000"/>
          <w:sz w:val="28"/>
          <w:lang w:val="ru-RU"/>
        </w:rPr>
        <w:t>предложения, в том числе с несколькими обстоятель</w:t>
      </w:r>
      <w:r>
        <w:rPr>
          <w:rFonts w:ascii="Times New Roman" w:hAnsi="Times New Roman"/>
          <w:color w:val="000000"/>
          <w:sz w:val="28"/>
          <w:lang w:val="ru-RU"/>
        </w:rPr>
        <w:t xml:space="preserve">ствами, следующими в определённом порядке;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look</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seem</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feel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дополнением – </w:t>
      </w:r>
      <w:r>
        <w:rPr>
          <w:rFonts w:ascii="Times New Roman" w:hAnsi="Times New Roman"/>
          <w:color w:val="000000"/>
          <w:sz w:val="28"/>
        </w:rPr>
        <w:t>Com</w:t>
      </w:r>
      <w:r>
        <w:rPr>
          <w:rFonts w:ascii="Times New Roman" w:hAnsi="Times New Roman"/>
          <w:color w:val="000000"/>
          <w:sz w:val="28"/>
        </w:rPr>
        <w:t>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Present/Past Continuous Tense, Pre</w:t>
      </w:r>
      <w:r>
        <w:rPr>
          <w:rFonts w:ascii="Times New Roman" w:hAnsi="Times New Roman"/>
          <w:color w:val="000000"/>
          <w:sz w:val="28"/>
        </w:rPr>
        <w:t xml:space="preserve">sent/Past Perfect Tense, Present Perfect Continuous Tense);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1459" w:rsidRDefault="003E52CC">
      <w:pPr>
        <w:spacing w:after="0" w:line="264" w:lineRule="auto"/>
        <w:ind w:firstLine="600"/>
        <w:jc w:val="both"/>
        <w:rPr>
          <w:lang w:val="ru-RU"/>
        </w:rPr>
      </w:pPr>
      <w:r>
        <w:rPr>
          <w:rFonts w:ascii="Times New Roman" w:hAnsi="Times New Roman"/>
          <w:color w:val="000000"/>
          <w:sz w:val="28"/>
          <w:lang w:val="ru-RU"/>
        </w:rPr>
        <w:t>модальные глаголы в косвенной р</w:t>
      </w:r>
      <w:r>
        <w:rPr>
          <w:rFonts w:ascii="Times New Roman" w:hAnsi="Times New Roman"/>
          <w:color w:val="000000"/>
          <w:sz w:val="28"/>
          <w:lang w:val="ru-RU"/>
        </w:rPr>
        <w:t xml:space="preserve">ечи в настоящем и прошедшем времени; </w:t>
      </w:r>
    </w:p>
    <w:p w:rsidR="00A01459" w:rsidRDefault="003E52C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конструкции c глаголами to stop, to remember</w:t>
      </w:r>
      <w:r>
        <w:rPr>
          <w:rFonts w:ascii="Times New Roman" w:hAnsi="Times New Roman"/>
          <w:color w:val="000000"/>
          <w:sz w:val="28"/>
        </w:rPr>
        <w:t xml:space="preserve">, to forget (разница в значении to stop doing smth и to stop to do smth); </w:t>
      </w:r>
    </w:p>
    <w:p w:rsidR="00A01459" w:rsidRDefault="003E52CC">
      <w:pPr>
        <w:spacing w:after="0" w:line="264" w:lineRule="auto"/>
        <w:ind w:firstLine="600"/>
        <w:jc w:val="both"/>
      </w:pPr>
      <w:r>
        <w:rPr>
          <w:rFonts w:ascii="Times New Roman" w:hAnsi="Times New Roman"/>
          <w:color w:val="000000"/>
          <w:sz w:val="28"/>
        </w:rPr>
        <w:t>конструкция It takes me … to do smth;</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rsidR="00A01459" w:rsidRDefault="003E52C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01459" w:rsidRDefault="003E52CC">
      <w:pPr>
        <w:spacing w:after="0" w:line="264" w:lineRule="auto"/>
        <w:ind w:firstLine="600"/>
        <w:jc w:val="both"/>
      </w:pPr>
      <w:r>
        <w:rPr>
          <w:rFonts w:ascii="Times New Roman" w:hAnsi="Times New Roman"/>
          <w:color w:val="000000"/>
          <w:sz w:val="28"/>
        </w:rPr>
        <w:t>конструкции I prefer, I’d prefer, I’d rat</w:t>
      </w:r>
      <w:r>
        <w:rPr>
          <w:rFonts w:ascii="Times New Roman" w:hAnsi="Times New Roman"/>
          <w:color w:val="000000"/>
          <w:sz w:val="28"/>
        </w:rPr>
        <w:t xml:space="preserve">her prefer, выражающие предпочтение, а также конструкций I’d rather, You’d better; </w:t>
      </w:r>
    </w:p>
    <w:p w:rsidR="00A01459" w:rsidRDefault="003E52CC">
      <w:pPr>
        <w:spacing w:after="0" w:line="264" w:lineRule="auto"/>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глаголы (правильные и неправильные) в видовременных формах </w:t>
      </w:r>
      <w:r>
        <w:rPr>
          <w:rFonts w:ascii="Times New Roman" w:hAnsi="Times New Roman"/>
          <w:color w:val="000000"/>
          <w:sz w:val="28"/>
          <w:lang w:val="ru-RU"/>
        </w:rPr>
        <w:t>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w:t>
      </w:r>
      <w:r>
        <w:rPr>
          <w:rFonts w:ascii="Times New Roman" w:hAnsi="Times New Roman"/>
          <w:color w:val="000000"/>
          <w:sz w:val="28"/>
          <w:lang w:val="ru-RU"/>
        </w:rPr>
        <w:t>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A01459" w:rsidRDefault="003E52C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w:t>
      </w:r>
      <w:r>
        <w:rPr>
          <w:rFonts w:ascii="Times New Roman" w:hAnsi="Times New Roman"/>
          <w:color w:val="000000"/>
          <w:sz w:val="28"/>
        </w:rPr>
        <w:t xml:space="preserve">may, might, should, shall, would, will, need); </w:t>
      </w:r>
    </w:p>
    <w:p w:rsidR="00A01459" w:rsidRDefault="003E52C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A01459" w:rsidRDefault="003E52CC">
      <w:pPr>
        <w:spacing w:after="0" w:line="264" w:lineRule="auto"/>
        <w:ind w:firstLine="600"/>
        <w:jc w:val="both"/>
        <w:rPr>
          <w:lang w:val="ru-RU"/>
        </w:rPr>
      </w:pPr>
      <w:r>
        <w:rPr>
          <w:rFonts w:ascii="Times New Roman" w:hAnsi="Times New Roman"/>
          <w:color w:val="000000"/>
          <w:sz w:val="28"/>
          <w:lang w:val="ru-RU"/>
        </w:rPr>
        <w:t>определённый, неопреде</w:t>
      </w:r>
      <w:r>
        <w:rPr>
          <w:rFonts w:ascii="Times New Roman" w:hAnsi="Times New Roman"/>
          <w:color w:val="000000"/>
          <w:sz w:val="28"/>
          <w:lang w:val="ru-RU"/>
        </w:rPr>
        <w:t xml:space="preserve">лённый и нулевой артикли;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A01459" w:rsidRDefault="003E52CC">
      <w:pPr>
        <w:spacing w:after="0" w:line="264" w:lineRule="auto"/>
        <w:ind w:firstLine="600"/>
        <w:jc w:val="both"/>
        <w:rPr>
          <w:lang w:val="ru-RU"/>
        </w:rPr>
      </w:pPr>
      <w:r>
        <w:rPr>
          <w:rFonts w:ascii="Times New Roman" w:hAnsi="Times New Roman"/>
          <w:color w:val="000000"/>
          <w:sz w:val="28"/>
          <w:lang w:val="ru-RU"/>
        </w:rPr>
        <w:t>притяжательный падеж имён существительных;</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имена прилагательны</w:t>
      </w:r>
      <w:r>
        <w:rPr>
          <w:rFonts w:ascii="Times New Roman" w:hAnsi="Times New Roman"/>
          <w:color w:val="000000"/>
          <w:sz w:val="28"/>
          <w:lang w:val="ru-RU"/>
        </w:rPr>
        <w:t>е и наречия в положительной, сравнительной и превосходной степенях, образованных по правилу, и исключения;</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A01459" w:rsidRDefault="003E52CC">
      <w:pPr>
        <w:spacing w:after="0" w:line="264" w:lineRule="auto"/>
        <w:ind w:firstLine="600"/>
        <w:jc w:val="both"/>
      </w:pPr>
      <w:r>
        <w:rPr>
          <w:rFonts w:ascii="Times New Roman" w:hAnsi="Times New Roman"/>
          <w:color w:val="000000"/>
          <w:sz w:val="28"/>
        </w:rPr>
        <w:t xml:space="preserve">слова, выражающие количество (many/much, </w:t>
      </w:r>
      <w:r>
        <w:rPr>
          <w:rFonts w:ascii="Times New Roman" w:hAnsi="Times New Roman"/>
          <w:color w:val="000000"/>
          <w:sz w:val="28"/>
        </w:rPr>
        <w:t>little/a little, few/a few, a lot of);</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A01459" w:rsidRDefault="003E52CC">
      <w:pPr>
        <w:spacing w:after="0" w:line="264" w:lineRule="auto"/>
        <w:ind w:firstLine="600"/>
        <w:jc w:val="both"/>
        <w:rPr>
          <w:lang w:val="ru-RU"/>
        </w:rPr>
      </w:pPr>
      <w:r>
        <w:rPr>
          <w:rFonts w:ascii="Times New Roman" w:hAnsi="Times New Roman"/>
          <w:color w:val="000000"/>
          <w:sz w:val="28"/>
          <w:lang w:val="ru-RU"/>
        </w:rPr>
        <w:t>неопределённые местоимения и их производные, о</w:t>
      </w:r>
      <w:r>
        <w:rPr>
          <w:rFonts w:ascii="Times New Roman" w:hAnsi="Times New Roman"/>
          <w:color w:val="000000"/>
          <w:sz w:val="28"/>
          <w:lang w:val="ru-RU"/>
        </w:rPr>
        <w:t xml:space="preserve">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и другие);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rsidR="00A01459" w:rsidRDefault="003E52CC">
      <w:pPr>
        <w:spacing w:after="0" w:line="264" w:lineRule="auto"/>
        <w:ind w:firstLine="600"/>
        <w:jc w:val="both"/>
        <w:rPr>
          <w:lang w:val="ru-RU"/>
        </w:rPr>
      </w:pPr>
      <w:r>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5) владеть </w:t>
      </w:r>
      <w:r>
        <w:rPr>
          <w:rFonts w:ascii="Times New Roman" w:hAnsi="Times New Roman"/>
          <w:color w:val="000000"/>
          <w:sz w:val="28"/>
          <w:lang w:val="ru-RU"/>
        </w:rPr>
        <w:t>социокультурными знаниями и умениями:</w:t>
      </w:r>
    </w:p>
    <w:p w:rsidR="00A01459" w:rsidRDefault="003E52CC">
      <w:pPr>
        <w:spacing w:after="0" w:line="264" w:lineRule="auto"/>
        <w:ind w:firstLine="600"/>
        <w:jc w:val="both"/>
        <w:rPr>
          <w:lang w:val="ru-RU"/>
        </w:rPr>
      </w:pPr>
      <w:r>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A01459" w:rsidRDefault="003E52CC">
      <w:pPr>
        <w:spacing w:after="0" w:line="264" w:lineRule="auto"/>
        <w:ind w:firstLine="600"/>
        <w:jc w:val="both"/>
        <w:rPr>
          <w:lang w:val="ru-RU"/>
        </w:rPr>
      </w:pPr>
      <w:r>
        <w:rPr>
          <w:rFonts w:ascii="Times New Roman" w:hAnsi="Times New Roman"/>
          <w:color w:val="000000"/>
          <w:sz w:val="28"/>
          <w:lang w:val="ru-RU"/>
        </w:rPr>
        <w:t>знать/понимать и использов</w:t>
      </w:r>
      <w:r>
        <w:rPr>
          <w:rFonts w:ascii="Times New Roman" w:hAnsi="Times New Roman"/>
          <w:color w:val="000000"/>
          <w:sz w:val="28"/>
          <w:lang w:val="ru-RU"/>
        </w:rPr>
        <w:t xml:space="preserve">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A01459" w:rsidRDefault="003E52CC">
      <w:pPr>
        <w:spacing w:after="0" w:line="264" w:lineRule="auto"/>
        <w:ind w:firstLine="600"/>
        <w:jc w:val="both"/>
        <w:rPr>
          <w:lang w:val="ru-RU"/>
        </w:rPr>
      </w:pPr>
      <w:r>
        <w:rPr>
          <w:rFonts w:ascii="Times New Roman" w:hAnsi="Times New Roman"/>
          <w:color w:val="000000"/>
          <w:sz w:val="28"/>
          <w:lang w:val="ru-RU"/>
        </w:rPr>
        <w:t>им</w:t>
      </w:r>
      <w:r>
        <w:rPr>
          <w:rFonts w:ascii="Times New Roman" w:hAnsi="Times New Roman"/>
          <w:color w:val="000000"/>
          <w:sz w:val="28"/>
          <w:lang w:val="ru-RU"/>
        </w:rPr>
        <w:t xml:space="preserve">еть базовые знания о социокультурном портрете и культурном наследии родной страны и страны/стран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представлять родную страну и её культуру на иностранном языке; </w:t>
      </w:r>
    </w:p>
    <w:p w:rsidR="00A01459" w:rsidRDefault="003E52CC">
      <w:pPr>
        <w:spacing w:after="0" w:line="264" w:lineRule="auto"/>
        <w:ind w:firstLine="600"/>
        <w:jc w:val="both"/>
        <w:rPr>
          <w:lang w:val="ru-RU"/>
        </w:rPr>
      </w:pPr>
      <w:r>
        <w:rPr>
          <w:rFonts w:ascii="Times New Roman" w:hAnsi="Times New Roman"/>
          <w:color w:val="000000"/>
          <w:sz w:val="28"/>
          <w:lang w:val="ru-RU"/>
        </w:rPr>
        <w:t>проявлять уважение к иной культуре, соблюдать нормы вежливости в межкультурн</w:t>
      </w:r>
      <w:r>
        <w:rPr>
          <w:rFonts w:ascii="Times New Roman" w:hAnsi="Times New Roman"/>
          <w:color w:val="000000"/>
          <w:sz w:val="28"/>
          <w:lang w:val="ru-RU"/>
        </w:rPr>
        <w:t>ом общении.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A01459" w:rsidRDefault="003E52CC">
      <w:pPr>
        <w:spacing w:after="0" w:line="264" w:lineRule="auto"/>
        <w:ind w:firstLine="600"/>
        <w:jc w:val="both"/>
        <w:rPr>
          <w:lang w:val="ru-RU"/>
        </w:rPr>
      </w:pPr>
      <w:r>
        <w:rPr>
          <w:rFonts w:ascii="Times New Roman" w:hAnsi="Times New Roman"/>
          <w:color w:val="000000"/>
          <w:sz w:val="28"/>
          <w:lang w:val="ru-RU"/>
        </w:rPr>
        <w:t>использовать различные приёмы переработки информации: при говорении – переспрос, при говорении и письме – описание/пери</w:t>
      </w:r>
      <w:r>
        <w:rPr>
          <w:rFonts w:ascii="Times New Roman" w:hAnsi="Times New Roman"/>
          <w:color w:val="000000"/>
          <w:sz w:val="28"/>
          <w:lang w:val="ru-RU"/>
        </w:rPr>
        <w:t xml:space="preserve">фраз/толкование, при чтении и аудировании – языковую и контекстуальную догадку.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7) владеть метапредметными умениями, позволяющими: </w:t>
      </w:r>
    </w:p>
    <w:p w:rsidR="00A01459" w:rsidRDefault="003E52CC">
      <w:pPr>
        <w:spacing w:after="0" w:line="264" w:lineRule="auto"/>
        <w:ind w:firstLine="600"/>
        <w:jc w:val="both"/>
        <w:rPr>
          <w:lang w:val="ru-RU"/>
        </w:rPr>
      </w:pPr>
      <w:r>
        <w:rPr>
          <w:rFonts w:ascii="Times New Roman" w:hAnsi="Times New Roman"/>
          <w:color w:val="000000"/>
          <w:sz w:val="28"/>
          <w:lang w:val="ru-RU"/>
        </w:rPr>
        <w:t>совершенствовать учебную деятельность по овладению иностранным языком;</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сравнивать, классифицировать, систематизировать и об</w:t>
      </w:r>
      <w:r>
        <w:rPr>
          <w:rFonts w:ascii="Times New Roman" w:hAnsi="Times New Roman"/>
          <w:color w:val="000000"/>
          <w:sz w:val="28"/>
          <w:lang w:val="ru-RU"/>
        </w:rPr>
        <w:t xml:space="preserve">общать по существенным признакам изученные языковые явления (лексические и грамматические);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A01459" w:rsidRDefault="003E52CC">
      <w:pPr>
        <w:spacing w:after="0" w:line="264" w:lineRule="auto"/>
        <w:ind w:firstLine="600"/>
        <w:jc w:val="both"/>
        <w:rPr>
          <w:lang w:val="ru-RU"/>
        </w:rPr>
      </w:pPr>
      <w:r>
        <w:rPr>
          <w:rFonts w:ascii="Times New Roman" w:hAnsi="Times New Roman"/>
          <w:color w:val="000000"/>
          <w:sz w:val="28"/>
          <w:lang w:val="ru-RU"/>
        </w:rPr>
        <w:t>участвовать в учебно-исследовательской, проектно</w:t>
      </w:r>
      <w:r>
        <w:rPr>
          <w:rFonts w:ascii="Times New Roman" w:hAnsi="Times New Roman"/>
          <w:color w:val="000000"/>
          <w:sz w:val="28"/>
          <w:lang w:val="ru-RU"/>
        </w:rPr>
        <w:t xml:space="preserve">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01459" w:rsidRDefault="003E52CC">
      <w:pPr>
        <w:spacing w:after="0" w:line="264" w:lineRule="auto"/>
        <w:ind w:firstLine="600"/>
        <w:jc w:val="both"/>
        <w:rPr>
          <w:lang w:val="ru-RU"/>
        </w:rPr>
      </w:pPr>
      <w:r>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w:t>
      </w:r>
      <w:r>
        <w:rPr>
          <w:rFonts w:ascii="Times New Roman" w:hAnsi="Times New Roman"/>
          <w:color w:val="000000"/>
          <w:sz w:val="28"/>
          <w:lang w:val="ru-RU"/>
        </w:rPr>
        <w:t xml:space="preserve"> Интернет.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 концу </w:t>
      </w:r>
      <w:r>
        <w:rPr>
          <w:rFonts w:ascii="Times New Roman" w:hAnsi="Times New Roman"/>
          <w:b/>
          <w:i/>
          <w:color w:val="000000"/>
          <w:sz w:val="28"/>
          <w:lang w:val="ru-RU"/>
        </w:rPr>
        <w:t>11 класса</w:t>
      </w:r>
      <w:r>
        <w:rPr>
          <w:rFonts w:ascii="Times New Roman" w:hAnsi="Times New Roman"/>
          <w:color w:val="000000"/>
          <w:sz w:val="28"/>
          <w:lang w:val="ru-RU"/>
        </w:rPr>
        <w:t xml:space="preserve"> обучающийся научится:</w:t>
      </w:r>
    </w:p>
    <w:p w:rsidR="00A01459" w:rsidRDefault="003E52CC">
      <w:pPr>
        <w:spacing w:after="0" w:line="264" w:lineRule="auto"/>
        <w:ind w:firstLine="600"/>
        <w:jc w:val="both"/>
        <w:rPr>
          <w:lang w:val="ru-RU"/>
        </w:rPr>
      </w:pPr>
      <w:r>
        <w:rPr>
          <w:rFonts w:ascii="Times New Roman" w:hAnsi="Times New Roman"/>
          <w:color w:val="000000"/>
          <w:sz w:val="28"/>
          <w:lang w:val="ru-RU"/>
        </w:rPr>
        <w:t>1) владеть основными видами речевой деятельности:</w:t>
      </w:r>
    </w:p>
    <w:p w:rsidR="00A01459" w:rsidRDefault="003E52CC">
      <w:pPr>
        <w:spacing w:after="0" w:line="264" w:lineRule="auto"/>
        <w:ind w:firstLine="600"/>
        <w:jc w:val="both"/>
        <w:rPr>
          <w:lang w:val="ru-RU"/>
        </w:rPr>
      </w:pPr>
      <w:r>
        <w:rPr>
          <w:rFonts w:ascii="Times New Roman" w:hAnsi="Times New Roman"/>
          <w:i/>
          <w:color w:val="000000"/>
          <w:sz w:val="28"/>
          <w:lang w:val="ru-RU"/>
        </w:rPr>
        <w:t xml:space="preserve">говорение: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w:t>
      </w:r>
      <w:r>
        <w:rPr>
          <w:rFonts w:ascii="Times New Roman" w:hAnsi="Times New Roman"/>
          <w:color w:val="000000"/>
          <w:sz w:val="28"/>
          <w:lang w:val="ru-RU"/>
        </w:rPr>
        <w:t>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w:t>
      </w:r>
      <w:r>
        <w:rPr>
          <w:rFonts w:ascii="Times New Roman" w:hAnsi="Times New Roman"/>
          <w:color w:val="000000"/>
          <w:sz w:val="28"/>
          <w:lang w:val="ru-RU"/>
        </w:rPr>
        <w:t xml:space="preserve"> стороны каждого собеседника);</w:t>
      </w:r>
    </w:p>
    <w:p w:rsidR="00A01459" w:rsidRDefault="003E52CC">
      <w:pPr>
        <w:spacing w:after="0" w:line="264" w:lineRule="auto"/>
        <w:ind w:firstLine="600"/>
        <w:jc w:val="both"/>
        <w:rPr>
          <w:lang w:val="ru-RU"/>
        </w:rPr>
      </w:pPr>
      <w:r>
        <w:rPr>
          <w:rFonts w:ascii="Times New Roman" w:hAnsi="Times New Roman"/>
          <w:color w:val="000000"/>
          <w:sz w:val="28"/>
          <w:lang w:val="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w:t>
      </w:r>
      <w:r>
        <w:rPr>
          <w:rFonts w:ascii="Times New Roman" w:hAnsi="Times New Roman"/>
          <w:color w:val="000000"/>
          <w:sz w:val="28"/>
          <w:lang w:val="ru-RU"/>
        </w:rPr>
        <w:t xml:space="preserve">мках отобранного тематического содержания речи;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A01459" w:rsidRDefault="003E52CC">
      <w:pPr>
        <w:spacing w:after="0" w:line="264" w:lineRule="auto"/>
        <w:ind w:firstLine="600"/>
        <w:jc w:val="both"/>
        <w:rPr>
          <w:lang w:val="ru-RU"/>
        </w:rPr>
      </w:pPr>
      <w:r>
        <w:rPr>
          <w:rFonts w:ascii="Times New Roman" w:hAnsi="Times New Roman"/>
          <w:color w:val="000000"/>
          <w:sz w:val="28"/>
          <w:lang w:val="ru-RU"/>
        </w:rPr>
        <w:t>устно излагать результаты выполненной прое</w:t>
      </w:r>
      <w:r>
        <w:rPr>
          <w:rFonts w:ascii="Times New Roman" w:hAnsi="Times New Roman"/>
          <w:color w:val="000000"/>
          <w:sz w:val="28"/>
          <w:lang w:val="ru-RU"/>
        </w:rPr>
        <w:t>ктной работы (объём – 14–15 фраз).</w:t>
      </w:r>
    </w:p>
    <w:p w:rsidR="00A01459" w:rsidRDefault="003E52CC">
      <w:pPr>
        <w:spacing w:after="0" w:line="264" w:lineRule="auto"/>
        <w:ind w:firstLine="600"/>
        <w:jc w:val="both"/>
        <w:rPr>
          <w:lang w:val="ru-RU"/>
        </w:rPr>
      </w:pPr>
      <w:r>
        <w:rPr>
          <w:rFonts w:ascii="Times New Roman" w:hAnsi="Times New Roman"/>
          <w:i/>
          <w:color w:val="000000"/>
          <w:sz w:val="28"/>
          <w:lang w:val="ru-RU"/>
        </w:rPr>
        <w:t xml:space="preserve">аудирование: </w:t>
      </w:r>
    </w:p>
    <w:p w:rsidR="00A01459" w:rsidRDefault="003E52CC">
      <w:pPr>
        <w:spacing w:after="0" w:line="264" w:lineRule="auto"/>
        <w:ind w:firstLine="600"/>
        <w:jc w:val="both"/>
        <w:rPr>
          <w:lang w:val="ru-RU"/>
        </w:rPr>
      </w:pPr>
      <w:r>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w:t>
      </w:r>
      <w:r>
        <w:rPr>
          <w:rFonts w:ascii="Times New Roman" w:hAnsi="Times New Roman"/>
          <w:color w:val="000000"/>
          <w:sz w:val="28"/>
          <w:lang w:val="ru-RU"/>
        </w:rPr>
        <w:t>ной/интересующей/запрашиваемой информации (время звучания текста/текстов для аудирования – до 2,5 минут)</w:t>
      </w:r>
    </w:p>
    <w:p w:rsidR="00A01459" w:rsidRDefault="003E52CC">
      <w:pPr>
        <w:spacing w:after="0" w:line="264" w:lineRule="auto"/>
        <w:ind w:firstLine="600"/>
        <w:jc w:val="both"/>
        <w:rPr>
          <w:lang w:val="ru-RU"/>
        </w:rPr>
      </w:pPr>
      <w:r>
        <w:rPr>
          <w:rFonts w:ascii="Times New Roman" w:hAnsi="Times New Roman"/>
          <w:i/>
          <w:color w:val="000000"/>
          <w:sz w:val="28"/>
          <w:lang w:val="ru-RU"/>
        </w:rPr>
        <w:t xml:space="preserve">смысловое чтение: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читать про себя и понимать несложные аутентичные тексты разного вида, жанра и стиля, содержащие отдельные неизученные языковые явлен</w:t>
      </w:r>
      <w:r>
        <w:rPr>
          <w:rFonts w:ascii="Times New Roman" w:hAnsi="Times New Roman"/>
          <w:color w:val="000000"/>
          <w:sz w:val="28"/>
          <w:lang w:val="ru-RU"/>
        </w:rPr>
        <w:t xml:space="preserve">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A01459" w:rsidRDefault="003E52CC">
      <w:pPr>
        <w:spacing w:after="0" w:line="264" w:lineRule="auto"/>
        <w:ind w:firstLine="600"/>
        <w:jc w:val="both"/>
        <w:rPr>
          <w:lang w:val="ru-RU"/>
        </w:rPr>
      </w:pPr>
      <w:r>
        <w:rPr>
          <w:rFonts w:ascii="Times New Roman" w:hAnsi="Times New Roman"/>
          <w:color w:val="000000"/>
          <w:sz w:val="28"/>
          <w:lang w:val="ru-RU"/>
        </w:rPr>
        <w:t>читать про себя</w:t>
      </w:r>
      <w:r>
        <w:rPr>
          <w:rFonts w:ascii="Times New Roman" w:hAnsi="Times New Roman"/>
          <w:color w:val="000000"/>
          <w:sz w:val="28"/>
          <w:lang w:val="ru-RU"/>
        </w:rPr>
        <w:t xml:space="preserve"> несплошные тексты (таблицы, диаграммы, графики) и понимать представленную в них информацию.</w:t>
      </w:r>
    </w:p>
    <w:p w:rsidR="00A01459" w:rsidRDefault="003E52CC">
      <w:pPr>
        <w:spacing w:after="0" w:line="264" w:lineRule="auto"/>
        <w:ind w:firstLine="600"/>
        <w:jc w:val="both"/>
        <w:rPr>
          <w:lang w:val="ru-RU"/>
        </w:rPr>
      </w:pPr>
      <w:r>
        <w:rPr>
          <w:rFonts w:ascii="Times New Roman" w:hAnsi="Times New Roman"/>
          <w:i/>
          <w:color w:val="000000"/>
          <w:sz w:val="28"/>
          <w:lang w:val="ru-RU"/>
        </w:rPr>
        <w:t xml:space="preserve">письменная речь: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писать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A01459" w:rsidRDefault="003E52CC">
      <w:pPr>
        <w:spacing w:after="0" w:line="264" w:lineRule="auto"/>
        <w:ind w:firstLine="600"/>
        <w:jc w:val="both"/>
        <w:rPr>
          <w:lang w:val="ru-RU"/>
        </w:rPr>
      </w:pPr>
      <w:r>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w:t>
      </w:r>
      <w:r>
        <w:rPr>
          <w:rFonts w:ascii="Times New Roman" w:hAnsi="Times New Roman"/>
          <w:color w:val="000000"/>
          <w:sz w:val="28"/>
          <w:lang w:val="ru-RU"/>
        </w:rPr>
        <w:t>ов);</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A01459" w:rsidRDefault="003E52CC">
      <w:pPr>
        <w:spacing w:after="0" w:line="264" w:lineRule="auto"/>
        <w:ind w:firstLine="600"/>
        <w:jc w:val="both"/>
        <w:rPr>
          <w:lang w:val="ru-RU"/>
        </w:rPr>
      </w:pPr>
      <w:r>
        <w:rPr>
          <w:rFonts w:ascii="Times New Roman" w:hAnsi="Times New Roman"/>
          <w:color w:val="000000"/>
          <w:sz w:val="28"/>
          <w:lang w:val="ru-RU"/>
        </w:rPr>
        <w:t>заполнять таблицу, кратко фиксируя содержание прочитанног</w:t>
      </w:r>
      <w:r>
        <w:rPr>
          <w:rFonts w:ascii="Times New Roman" w:hAnsi="Times New Roman"/>
          <w:color w:val="000000"/>
          <w:sz w:val="28"/>
          <w:lang w:val="ru-RU"/>
        </w:rPr>
        <w:t>о/прослушанного текста или дополняя информацию в таблице, письменно представлять результаты выполненной проектной работы (объём – до 180 слов).</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2) владеть фонетическими навыками: </w:t>
      </w:r>
    </w:p>
    <w:p w:rsidR="00A01459" w:rsidRDefault="003E52CC">
      <w:pPr>
        <w:spacing w:after="0" w:line="264" w:lineRule="auto"/>
        <w:ind w:firstLine="600"/>
        <w:jc w:val="both"/>
        <w:rPr>
          <w:lang w:val="ru-RU"/>
        </w:rPr>
      </w:pPr>
      <w:r>
        <w:rPr>
          <w:rFonts w:ascii="Times New Roman" w:hAnsi="Times New Roman"/>
          <w:color w:val="000000"/>
          <w:sz w:val="28"/>
          <w:lang w:val="ru-RU"/>
        </w:rPr>
        <w:t>различать на слух, без ошибок, ведущих к сбою коммуникации, произносить слов</w:t>
      </w:r>
      <w:r>
        <w:rPr>
          <w:rFonts w:ascii="Times New Roman" w:hAnsi="Times New Roman"/>
          <w:color w:val="000000"/>
          <w:sz w:val="28"/>
          <w:lang w:val="ru-RU"/>
        </w:rPr>
        <w:t xml:space="preserve">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A01459" w:rsidRDefault="003E52CC">
      <w:pPr>
        <w:spacing w:after="0" w:line="264" w:lineRule="auto"/>
        <w:ind w:firstLine="600"/>
        <w:jc w:val="both"/>
        <w:rPr>
          <w:lang w:val="ru-RU"/>
        </w:rPr>
      </w:pPr>
      <w:r>
        <w:rPr>
          <w:rFonts w:ascii="Times New Roman" w:hAnsi="Times New Roman"/>
          <w:color w:val="000000"/>
          <w:sz w:val="28"/>
          <w:lang w:val="ru-RU"/>
        </w:rPr>
        <w:t>выразительно читать вслух небольшие тексты объёмом до 150 слов, построенные на изученном</w:t>
      </w:r>
      <w:r>
        <w:rPr>
          <w:rFonts w:ascii="Times New Roman" w:hAnsi="Times New Roman"/>
          <w:color w:val="000000"/>
          <w:sz w:val="28"/>
          <w:lang w:val="ru-RU"/>
        </w:rPr>
        <w:t xml:space="preserve"> языковом материале, с соблюдением правил чтения и соответствующей интонацией, демонстрируя понимание содержания текста.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3) владеть орфографическими навыками: </w:t>
      </w:r>
    </w:p>
    <w:p w:rsidR="00A01459" w:rsidRDefault="003E52CC">
      <w:pPr>
        <w:spacing w:after="0" w:line="264" w:lineRule="auto"/>
        <w:ind w:firstLine="600"/>
        <w:jc w:val="both"/>
        <w:rPr>
          <w:lang w:val="ru-RU"/>
        </w:rPr>
      </w:pPr>
      <w:r>
        <w:rPr>
          <w:rFonts w:ascii="Times New Roman" w:hAnsi="Times New Roman"/>
          <w:color w:val="000000"/>
          <w:sz w:val="28"/>
          <w:lang w:val="ru-RU"/>
        </w:rPr>
        <w:t>правильно писать изученные слова.</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4) владеть пунктуационными навыками: </w:t>
      </w:r>
    </w:p>
    <w:p w:rsidR="00A01459" w:rsidRDefault="003E52CC">
      <w:pPr>
        <w:spacing w:after="0" w:line="264" w:lineRule="auto"/>
        <w:ind w:firstLine="600"/>
        <w:jc w:val="both"/>
        <w:rPr>
          <w:lang w:val="ru-RU"/>
        </w:rPr>
      </w:pPr>
      <w:r>
        <w:rPr>
          <w:rFonts w:ascii="Times New Roman" w:hAnsi="Times New Roman"/>
          <w:color w:val="000000"/>
          <w:sz w:val="28"/>
          <w:lang w:val="ru-RU"/>
        </w:rPr>
        <w:t>использовать запятую при</w:t>
      </w:r>
      <w:r>
        <w:rPr>
          <w:rFonts w:ascii="Times New Roman" w:hAnsi="Times New Roman"/>
          <w:color w:val="000000"/>
          <w:sz w:val="28"/>
          <w:lang w:val="ru-RU"/>
        </w:rPr>
        <w:t xml:space="preserve"> перечислении, обращении и при выделении вводных слов;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апостроф, точку, вопросительный и восклицательный знаки;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не ставить точку после заголовка; пунктуационно правильно оформлять прямую речь; пунктуационно правильно оформлять электронное сообщение лично</w:t>
      </w:r>
      <w:r>
        <w:rPr>
          <w:rFonts w:ascii="Times New Roman" w:hAnsi="Times New Roman"/>
          <w:color w:val="000000"/>
          <w:sz w:val="28"/>
          <w:lang w:val="ru-RU"/>
        </w:rPr>
        <w:t xml:space="preserve">го характера; </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w:t>
      </w:r>
      <w:r>
        <w:rPr>
          <w:rFonts w:ascii="Times New Roman" w:hAnsi="Times New Roman"/>
          <w:color w:val="000000"/>
          <w:sz w:val="28"/>
          <w:lang w:val="ru-RU"/>
        </w:rPr>
        <w:t>их ситуации общения в рамках тематического содержания речи, с соблюдением существующей в английском языке нормы лексической сочетаемости.</w:t>
      </w:r>
    </w:p>
    <w:p w:rsidR="00A01459" w:rsidRDefault="003E52CC">
      <w:pPr>
        <w:spacing w:after="0" w:line="264" w:lineRule="auto"/>
        <w:ind w:firstLine="600"/>
        <w:jc w:val="both"/>
        <w:rPr>
          <w:lang w:val="ru-RU"/>
        </w:rPr>
      </w:pPr>
      <w:r>
        <w:rPr>
          <w:rFonts w:ascii="Times New Roman" w:hAnsi="Times New Roman"/>
          <w:color w:val="000000"/>
          <w:sz w:val="28"/>
          <w:lang w:val="ru-RU"/>
        </w:rPr>
        <w:t>5) распознавать и употреблять в устной и письменной речи:</w:t>
      </w:r>
    </w:p>
    <w:p w:rsidR="00A01459" w:rsidRDefault="003E52CC">
      <w:pPr>
        <w:spacing w:after="0" w:line="264" w:lineRule="auto"/>
        <w:ind w:firstLine="600"/>
        <w:jc w:val="both"/>
        <w:rPr>
          <w:lang w:val="ru-RU"/>
        </w:rPr>
      </w:pPr>
      <w:r>
        <w:rPr>
          <w:rFonts w:ascii="Times New Roman" w:hAnsi="Times New Roman"/>
          <w:color w:val="000000"/>
          <w:sz w:val="28"/>
          <w:lang w:val="ru-RU"/>
        </w:rPr>
        <w:t>родственные слова, образованные с использованием аффиксации: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w:t>
      </w:r>
      <w:r>
        <w:rPr>
          <w:rFonts w:ascii="Times New Roman" w:hAnsi="Times New Roman"/>
          <w:color w:val="000000"/>
          <w:sz w:val="28"/>
        </w:rPr>
        <w:t>en</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A01459" w:rsidRDefault="003E52CC">
      <w:pPr>
        <w:spacing w:after="0" w:line="264" w:lineRule="auto"/>
        <w:ind w:firstLine="600"/>
        <w:jc w:val="both"/>
      </w:pPr>
      <w:r>
        <w:rPr>
          <w:rFonts w:ascii="Times New Roman" w:hAnsi="Times New Roman"/>
          <w:color w:val="000000"/>
          <w:sz w:val="28"/>
        </w:rPr>
        <w:t>имена прилагат</w:t>
      </w:r>
      <w:r>
        <w:rPr>
          <w:rFonts w:ascii="Times New Roman" w:hAnsi="Times New Roman"/>
          <w:color w:val="000000"/>
          <w:sz w:val="28"/>
        </w:rPr>
        <w:t xml:space="preserve">ельные при помощи префиксов un-, in-/im-, il-/ir-, inter-, non-, post-, pre- и суффиксов -able/-ible, -al, -ed, -ese, -ful, -ian/ -an, -ical, -ing, -ish, -ive, -less, -ly, -ous, -y;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числит</w:t>
      </w:r>
      <w:r>
        <w:rPr>
          <w:rFonts w:ascii="Times New Roman" w:hAnsi="Times New Roman"/>
          <w:color w:val="000000"/>
          <w:sz w:val="28"/>
          <w:lang w:val="ru-RU"/>
        </w:rPr>
        <w:t>ельные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 использованием словосложения: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сложные существительные путём соединения основы прилагательного с основой </w:t>
      </w:r>
      <w:r>
        <w:rPr>
          <w:rFonts w:ascii="Times New Roman" w:hAnsi="Times New Roman"/>
          <w:color w:val="000000"/>
          <w:sz w:val="28"/>
          <w:lang w:val="ru-RU"/>
        </w:rPr>
        <w:t>существительного (</w:t>
      </w:r>
      <w:r>
        <w:rPr>
          <w:rFonts w:ascii="Times New Roman" w:hAnsi="Times New Roman"/>
          <w:color w:val="000000"/>
          <w:sz w:val="28"/>
        </w:rPr>
        <w:t>bluebell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w:t>
      </w:r>
      <w:r>
        <w:rPr>
          <w:rFonts w:ascii="Times New Roman" w:hAnsi="Times New Roman"/>
          <w:color w:val="000000"/>
          <w:sz w:val="28"/>
        </w:rPr>
        <w:t>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с использованием конверсии:</w:t>
      </w:r>
    </w:p>
    <w:p w:rsidR="00A01459" w:rsidRDefault="003E52CC">
      <w:pPr>
        <w:spacing w:after="0" w:line="264" w:lineRule="auto"/>
        <w:ind w:firstLine="600"/>
        <w:jc w:val="both"/>
        <w:rPr>
          <w:lang w:val="ru-RU"/>
        </w:rPr>
      </w:pPr>
      <w:r>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ра</w:t>
      </w:r>
      <w:r>
        <w:rPr>
          <w:rFonts w:ascii="Times New Roman" w:hAnsi="Times New Roman"/>
          <w:color w:val="000000"/>
          <w:sz w:val="28"/>
          <w:lang w:val="ru-RU"/>
        </w:rPr>
        <w:t>спознавать и употреблять в устной и письменной речи 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распознавать и употреблять в устной и письменной речи изученные многозначные лексические единицы, синонимы, антонимы, </w:t>
      </w:r>
      <w:r>
        <w:rPr>
          <w:rFonts w:ascii="Times New Roman" w:hAnsi="Times New Roman"/>
          <w:color w:val="000000"/>
          <w:sz w:val="28"/>
          <w:lang w:val="ru-RU"/>
        </w:rPr>
        <w:t>интернациональные слова, наиболее частотные фразовые глаголы, сокращения и аббревиатуры;</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01459" w:rsidRDefault="003E52CC">
      <w:pPr>
        <w:spacing w:after="0" w:line="264" w:lineRule="auto"/>
        <w:ind w:firstLine="600"/>
        <w:jc w:val="both"/>
        <w:rPr>
          <w:lang w:val="ru-RU"/>
        </w:rPr>
      </w:pPr>
      <w:r>
        <w:rPr>
          <w:rFonts w:ascii="Times New Roman" w:hAnsi="Times New Roman"/>
          <w:color w:val="000000"/>
          <w:sz w:val="28"/>
          <w:lang w:val="ru-RU"/>
        </w:rPr>
        <w:t>знать и поним</w:t>
      </w:r>
      <w:r>
        <w:rPr>
          <w:rFonts w:ascii="Times New Roman" w:hAnsi="Times New Roman"/>
          <w:color w:val="000000"/>
          <w:sz w:val="28"/>
          <w:lang w:val="ru-RU"/>
        </w:rPr>
        <w:t>ать особенности структуры простых и сложных предложений и различных коммуникативных типов предложений английского языка;</w:t>
      </w:r>
    </w:p>
    <w:p w:rsidR="00A01459" w:rsidRDefault="003E52CC">
      <w:pPr>
        <w:spacing w:after="0" w:line="264" w:lineRule="auto"/>
        <w:ind w:firstLine="600"/>
        <w:jc w:val="both"/>
        <w:rPr>
          <w:lang w:val="ru-RU"/>
        </w:rPr>
      </w:pPr>
      <w:r>
        <w:rPr>
          <w:rFonts w:ascii="Times New Roman" w:hAnsi="Times New Roman"/>
          <w:color w:val="000000"/>
          <w:sz w:val="28"/>
          <w:lang w:val="ru-RU"/>
        </w:rPr>
        <w:t>распознавать и употреблять в устной и письменной речи:</w:t>
      </w:r>
    </w:p>
    <w:p w:rsidR="00A01459" w:rsidRDefault="003E52CC">
      <w:pPr>
        <w:spacing w:after="0" w:line="264" w:lineRule="auto"/>
        <w:ind w:firstLine="600"/>
        <w:jc w:val="both"/>
        <w:rPr>
          <w:lang w:val="ru-RU"/>
        </w:rPr>
      </w:pPr>
      <w:r>
        <w:rPr>
          <w:rFonts w:ascii="Times New Roman" w:hAnsi="Times New Roman"/>
          <w:color w:val="000000"/>
          <w:sz w:val="28"/>
          <w:lang w:val="ru-RU"/>
        </w:rPr>
        <w:t>предложения, в том числе с несколькими обстоятельствами, следующими в определённ</w:t>
      </w:r>
      <w:r>
        <w:rPr>
          <w:rFonts w:ascii="Times New Roman" w:hAnsi="Times New Roman"/>
          <w:color w:val="000000"/>
          <w:sz w:val="28"/>
          <w:lang w:val="ru-RU"/>
        </w:rPr>
        <w:t xml:space="preserve">ом порядке;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look</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seem</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feel</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Subject</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о сло</w:t>
      </w:r>
      <w:r>
        <w:rPr>
          <w:rFonts w:ascii="Times New Roman" w:hAnsi="Times New Roman"/>
          <w:color w:val="000000"/>
          <w:sz w:val="28"/>
          <w:lang w:val="ru-RU"/>
        </w:rPr>
        <w:t xml:space="preserve">жным дополнением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w:t>
      </w:r>
    </w:p>
    <w:p w:rsidR="00A01459" w:rsidRDefault="003E52CC">
      <w:pPr>
        <w:spacing w:after="0" w:line="264" w:lineRule="auto"/>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w:t>
      </w:r>
      <w:r>
        <w:rPr>
          <w:rFonts w:ascii="Times New Roman" w:hAnsi="Times New Roman"/>
          <w:color w:val="000000"/>
          <w:sz w:val="28"/>
        </w:rPr>
        <w:t>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Present/Past/Future Simple Tense, Present/Past Continuous Tense, Present/Past</w:t>
      </w:r>
      <w:r>
        <w:rPr>
          <w:rFonts w:ascii="Times New Roman" w:hAnsi="Times New Roman"/>
          <w:color w:val="000000"/>
          <w:sz w:val="28"/>
        </w:rPr>
        <w:t xml:space="preserve"> Perfect Tense, Present Perfect Continuous Tense);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A01459" w:rsidRDefault="003E52CC">
      <w:pPr>
        <w:spacing w:after="0" w:line="264" w:lineRule="auto"/>
        <w:ind w:firstLine="600"/>
        <w:jc w:val="both"/>
        <w:rPr>
          <w:lang w:val="ru-RU"/>
        </w:rPr>
      </w:pPr>
      <w:r>
        <w:rPr>
          <w:rFonts w:ascii="Times New Roman" w:hAnsi="Times New Roman"/>
          <w:color w:val="000000"/>
          <w:sz w:val="28"/>
          <w:lang w:val="ru-RU"/>
        </w:rPr>
        <w:t>модальные глаголы в косвенной речи в нас</w:t>
      </w:r>
      <w:r>
        <w:rPr>
          <w:rFonts w:ascii="Times New Roman" w:hAnsi="Times New Roman"/>
          <w:color w:val="000000"/>
          <w:sz w:val="28"/>
          <w:lang w:val="ru-RU"/>
        </w:rPr>
        <w:t xml:space="preserve">тоящем и прошедшем времени; </w:t>
      </w:r>
    </w:p>
    <w:p w:rsidR="00A01459" w:rsidRDefault="003E52CC">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rsidR="00A01459" w:rsidRDefault="003E52CC">
      <w:pPr>
        <w:spacing w:after="0" w:line="264" w:lineRule="auto"/>
        <w:ind w:firstLine="600"/>
        <w:jc w:val="both"/>
      </w:pPr>
      <w:r>
        <w:rPr>
          <w:rFonts w:ascii="Times New Roman" w:hAnsi="Times New Roman"/>
          <w:color w:val="000000"/>
          <w:sz w:val="28"/>
        </w:rPr>
        <w:t>конструкции c глаголами to stop, to remember, to forg</w:t>
      </w:r>
      <w:r>
        <w:rPr>
          <w:rFonts w:ascii="Times New Roman" w:hAnsi="Times New Roman"/>
          <w:color w:val="000000"/>
          <w:sz w:val="28"/>
        </w:rPr>
        <w:t xml:space="preserve">et (разница в значении to stop doing smth и to stop to do smth); </w:t>
      </w:r>
    </w:p>
    <w:p w:rsidR="00A01459" w:rsidRDefault="003E52CC">
      <w:pPr>
        <w:spacing w:after="0" w:line="264" w:lineRule="auto"/>
        <w:ind w:firstLine="600"/>
        <w:jc w:val="both"/>
      </w:pPr>
      <w:r>
        <w:rPr>
          <w:rFonts w:ascii="Times New Roman" w:hAnsi="Times New Roman"/>
          <w:color w:val="000000"/>
          <w:sz w:val="28"/>
        </w:rPr>
        <w:t>конструкция It takes me … to do smth;</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rsidR="00A01459" w:rsidRDefault="003E52CC">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A01459" w:rsidRDefault="003E52CC">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A01459" w:rsidRDefault="003E52CC">
      <w:pPr>
        <w:spacing w:after="0" w:line="264" w:lineRule="auto"/>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w:t>
      </w:r>
      <w:r>
        <w:rPr>
          <w:rFonts w:ascii="Times New Roman" w:hAnsi="Times New Roman"/>
          <w:color w:val="000000"/>
          <w:sz w:val="28"/>
          <w:lang w:val="ru-RU"/>
        </w:rPr>
        <w:t xml:space="preserve"> и его согласование со сказуемым; </w:t>
      </w:r>
    </w:p>
    <w:p w:rsidR="00A01459" w:rsidRDefault="003E52CC">
      <w:pPr>
        <w:spacing w:after="0" w:line="264" w:lineRule="auto"/>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rsidR="00A01459" w:rsidRDefault="003E52CC">
      <w:pPr>
        <w:spacing w:after="0" w:line="264" w:lineRule="auto"/>
        <w:ind w:firstLine="600"/>
        <w:jc w:val="both"/>
      </w:pPr>
      <w:r>
        <w:rPr>
          <w:rFonts w:ascii="Times New Roman" w:hAnsi="Times New Roman"/>
          <w:color w:val="000000"/>
          <w:sz w:val="28"/>
        </w:rPr>
        <w:t>конструкция to be going to, формы Future Simple Tense и Present Continuous Tense дл</w:t>
      </w:r>
      <w:r>
        <w:rPr>
          <w:rFonts w:ascii="Times New Roman" w:hAnsi="Times New Roman"/>
          <w:color w:val="000000"/>
          <w:sz w:val="28"/>
        </w:rPr>
        <w:t xml:space="preserve">я выражения будущего действия; </w:t>
      </w:r>
    </w:p>
    <w:p w:rsidR="00A01459" w:rsidRDefault="003E52CC">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A01459" w:rsidRDefault="003E52CC">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w:t>
      </w:r>
      <w:r>
        <w:rPr>
          <w:rFonts w:ascii="Times New Roman" w:hAnsi="Times New Roman"/>
          <w:color w:val="000000"/>
          <w:sz w:val="28"/>
        </w:rPr>
        <w:t>кции определения (Participle I – a playing child, Participle II – a written text);</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A01459" w:rsidRDefault="003E52CC">
      <w:pPr>
        <w:spacing w:after="0" w:line="264" w:lineRule="auto"/>
        <w:ind w:firstLine="600"/>
        <w:jc w:val="both"/>
        <w:rPr>
          <w:lang w:val="ru-RU"/>
        </w:rPr>
      </w:pPr>
      <w:r>
        <w:rPr>
          <w:rFonts w:ascii="Times New Roman" w:hAnsi="Times New Roman"/>
          <w:color w:val="000000"/>
          <w:sz w:val="28"/>
          <w:lang w:val="ru-RU"/>
        </w:rPr>
        <w:t>неисчисляемые имена существительные, и</w:t>
      </w:r>
      <w:r>
        <w:rPr>
          <w:rFonts w:ascii="Times New Roman" w:hAnsi="Times New Roman"/>
          <w:color w:val="000000"/>
          <w:sz w:val="28"/>
          <w:lang w:val="ru-RU"/>
        </w:rPr>
        <w:t xml:space="preserve">меющие форму только множественного числа; </w:t>
      </w:r>
    </w:p>
    <w:p w:rsidR="00A01459" w:rsidRDefault="003E52CC">
      <w:pPr>
        <w:spacing w:after="0" w:line="264" w:lineRule="auto"/>
        <w:ind w:firstLine="600"/>
        <w:jc w:val="both"/>
        <w:rPr>
          <w:lang w:val="ru-RU"/>
        </w:rPr>
      </w:pPr>
      <w:r>
        <w:rPr>
          <w:rFonts w:ascii="Times New Roman" w:hAnsi="Times New Roman"/>
          <w:color w:val="000000"/>
          <w:sz w:val="28"/>
          <w:lang w:val="ru-RU"/>
        </w:rPr>
        <w:t>притяжательный падеж имён существительных;</w:t>
      </w:r>
    </w:p>
    <w:p w:rsidR="00A01459" w:rsidRDefault="003E52CC">
      <w:pPr>
        <w:spacing w:after="0" w:line="264" w:lineRule="auto"/>
        <w:ind w:firstLine="600"/>
        <w:jc w:val="both"/>
        <w:rPr>
          <w:lang w:val="ru-RU"/>
        </w:rPr>
      </w:pPr>
      <w:r>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порядок следования нескольких прилагательных</w:t>
      </w:r>
      <w:r>
        <w:rPr>
          <w:rFonts w:ascii="Times New Roman" w:hAnsi="Times New Roman"/>
          <w:color w:val="000000"/>
          <w:sz w:val="28"/>
          <w:lang w:val="ru-RU"/>
        </w:rPr>
        <w:t xml:space="preserve"> (мнение – размер – возраст – цвет – происхождение); </w:t>
      </w:r>
    </w:p>
    <w:p w:rsidR="00A01459" w:rsidRDefault="003E52CC">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A01459" w:rsidRDefault="003E52CC">
      <w:pPr>
        <w:spacing w:after="0" w:line="264" w:lineRule="auto"/>
        <w:ind w:firstLine="600"/>
        <w:jc w:val="both"/>
        <w:rPr>
          <w:lang w:val="ru-RU"/>
        </w:rPr>
      </w:pPr>
      <w:r>
        <w:rPr>
          <w:rFonts w:ascii="Times New Roman" w:hAnsi="Times New Roman"/>
          <w:color w:val="000000"/>
          <w:sz w:val="28"/>
          <w:lang w:val="ru-RU"/>
        </w:rPr>
        <w:t>личные местоимения в именительном и объектном падежах, притяжательные местоимения (в том числе в абсолютной форме), возвра</w:t>
      </w:r>
      <w:r>
        <w:rPr>
          <w:rFonts w:ascii="Times New Roman" w:hAnsi="Times New Roman"/>
          <w:color w:val="000000"/>
          <w:sz w:val="28"/>
          <w:lang w:val="ru-RU"/>
        </w:rPr>
        <w:t xml:space="preserve">тные, указательные, вопросительные местоимения;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и другие);</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предлоги места, </w:t>
      </w:r>
      <w:r>
        <w:rPr>
          <w:rFonts w:ascii="Times New Roman" w:hAnsi="Times New Roman"/>
          <w:color w:val="000000"/>
          <w:sz w:val="28"/>
          <w:lang w:val="ru-RU"/>
        </w:rPr>
        <w:t>времени, направления, предлоги, употребляемые с глаголами в страдательном залоге.</w:t>
      </w:r>
    </w:p>
    <w:p w:rsidR="00A01459" w:rsidRDefault="003E52CC">
      <w:pPr>
        <w:spacing w:after="0" w:line="264" w:lineRule="auto"/>
        <w:ind w:firstLine="600"/>
        <w:jc w:val="both"/>
        <w:rPr>
          <w:lang w:val="ru-RU"/>
        </w:rPr>
      </w:pPr>
      <w:r>
        <w:rPr>
          <w:rFonts w:ascii="Times New Roman" w:hAnsi="Times New Roman"/>
          <w:color w:val="000000"/>
          <w:sz w:val="28"/>
          <w:lang w:val="ru-RU"/>
        </w:rPr>
        <w:t>6) владеть социокультурными знаниями и умениями:</w:t>
      </w:r>
    </w:p>
    <w:p w:rsidR="00A01459" w:rsidRDefault="003E52CC">
      <w:pPr>
        <w:spacing w:after="0" w:line="264" w:lineRule="auto"/>
        <w:ind w:firstLine="600"/>
        <w:jc w:val="both"/>
        <w:rPr>
          <w:lang w:val="ru-RU"/>
        </w:rPr>
      </w:pPr>
      <w:r>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w:t>
      </w:r>
      <w:r>
        <w:rPr>
          <w:rFonts w:ascii="Times New Roman" w:hAnsi="Times New Roman"/>
          <w:color w:val="000000"/>
          <w:sz w:val="28"/>
          <w:lang w:val="ru-RU"/>
        </w:rPr>
        <w:t>пользовать лексико-грамматические средства с учётом этих различий;</w:t>
      </w:r>
    </w:p>
    <w:p w:rsidR="00A01459" w:rsidRDefault="003E52CC">
      <w:pPr>
        <w:spacing w:after="0" w:line="264" w:lineRule="auto"/>
        <w:ind w:firstLine="600"/>
        <w:jc w:val="both"/>
        <w:rPr>
          <w:lang w:val="ru-RU"/>
        </w:rPr>
      </w:pPr>
      <w:r>
        <w:rPr>
          <w:rFonts w:ascii="Times New Roman" w:hAnsi="Times New Roman"/>
          <w:color w:val="000000"/>
          <w:sz w:val="28"/>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w:t>
      </w:r>
      <w:r>
        <w:rPr>
          <w:rFonts w:ascii="Times New Roman" w:hAnsi="Times New Roman"/>
          <w:color w:val="000000"/>
          <w:sz w:val="28"/>
          <w:lang w:val="ru-RU"/>
        </w:rPr>
        <w:t xml:space="preserve">разования, страницы истории, основные праздники, этикетные особенности общения и другие); </w:t>
      </w:r>
    </w:p>
    <w:p w:rsidR="00A01459" w:rsidRDefault="003E52CC">
      <w:pPr>
        <w:spacing w:after="0" w:line="264" w:lineRule="auto"/>
        <w:ind w:firstLine="600"/>
        <w:jc w:val="both"/>
        <w:rPr>
          <w:lang w:val="ru-RU"/>
        </w:rPr>
      </w:pPr>
      <w:r>
        <w:rPr>
          <w:rFonts w:ascii="Times New Roman" w:hAnsi="Times New Roman"/>
          <w:color w:val="000000"/>
          <w:sz w:val="28"/>
          <w:lang w:val="ru-RU"/>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w:t>
      </w:r>
      <w:r>
        <w:rPr>
          <w:rFonts w:ascii="Times New Roman" w:hAnsi="Times New Roman"/>
          <w:color w:val="000000"/>
          <w:sz w:val="28"/>
          <w:lang w:val="ru-RU"/>
        </w:rPr>
        <w:t xml:space="preserve">странном языке; </w:t>
      </w:r>
    </w:p>
    <w:p w:rsidR="00A01459" w:rsidRDefault="003E52CC">
      <w:pPr>
        <w:spacing w:after="0" w:line="264" w:lineRule="auto"/>
        <w:ind w:firstLine="600"/>
        <w:jc w:val="both"/>
        <w:rPr>
          <w:lang w:val="ru-RU"/>
        </w:rPr>
      </w:pPr>
      <w:r>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A01459" w:rsidRDefault="003E52CC">
      <w:pPr>
        <w:spacing w:after="0" w:line="264" w:lineRule="auto"/>
        <w:ind w:firstLine="600"/>
        <w:jc w:val="both"/>
        <w:rPr>
          <w:lang w:val="ru-RU"/>
        </w:rPr>
      </w:pPr>
      <w:r>
        <w:rPr>
          <w:rFonts w:ascii="Times New Roman" w:hAnsi="Times New Roman"/>
          <w:color w:val="000000"/>
          <w:sz w:val="28"/>
          <w:lang w:val="ru-RU"/>
        </w:rPr>
        <w:t>использовать различные при</w:t>
      </w:r>
      <w:r>
        <w:rPr>
          <w:rFonts w:ascii="Times New Roman" w:hAnsi="Times New Roman"/>
          <w:color w:val="000000"/>
          <w:sz w:val="28"/>
          <w:lang w:val="ru-RU"/>
        </w:rPr>
        <w:t xml:space="preserve">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A01459" w:rsidRDefault="003E52CC">
      <w:pPr>
        <w:spacing w:after="0" w:line="264" w:lineRule="auto"/>
        <w:ind w:firstLine="600"/>
        <w:jc w:val="both"/>
        <w:rPr>
          <w:lang w:val="ru-RU"/>
        </w:rPr>
      </w:pPr>
      <w:r>
        <w:rPr>
          <w:rFonts w:ascii="Times New Roman" w:hAnsi="Times New Roman"/>
          <w:color w:val="000000"/>
          <w:sz w:val="28"/>
          <w:lang w:val="ru-RU"/>
        </w:rPr>
        <w:t>владеть метапредметными умениями, позволяющими совершенствовать учебную деятельнос</w:t>
      </w:r>
      <w:r>
        <w:rPr>
          <w:rFonts w:ascii="Times New Roman" w:hAnsi="Times New Roman"/>
          <w:color w:val="000000"/>
          <w:sz w:val="28"/>
          <w:lang w:val="ru-RU"/>
        </w:rPr>
        <w:t xml:space="preserve">ть по овладению иностранным языком; </w:t>
      </w:r>
    </w:p>
    <w:p w:rsidR="00A01459" w:rsidRDefault="003E52CC">
      <w:pPr>
        <w:spacing w:after="0" w:line="264" w:lineRule="auto"/>
        <w:ind w:firstLine="600"/>
        <w:jc w:val="both"/>
        <w:rPr>
          <w:lang w:val="ru-RU"/>
        </w:rPr>
      </w:pPr>
      <w:r>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A01459" w:rsidRDefault="003E52CC">
      <w:pPr>
        <w:spacing w:after="0" w:line="264" w:lineRule="auto"/>
        <w:ind w:firstLine="600"/>
        <w:jc w:val="both"/>
        <w:rPr>
          <w:lang w:val="ru-RU"/>
        </w:rPr>
      </w:pPr>
      <w:r>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r>
        <w:rPr>
          <w:rFonts w:ascii="Times New Roman" w:hAnsi="Times New Roman"/>
          <w:color w:val="000000"/>
          <w:sz w:val="28"/>
          <w:lang w:val="ru-RU"/>
        </w:rPr>
        <w:t xml:space="preserve">; </w:t>
      </w:r>
    </w:p>
    <w:p w:rsidR="00A01459" w:rsidRDefault="003E52CC">
      <w:pPr>
        <w:spacing w:after="0" w:line="264" w:lineRule="auto"/>
        <w:ind w:firstLine="600"/>
        <w:jc w:val="both"/>
        <w:rPr>
          <w:lang w:val="ru-RU"/>
        </w:rPr>
      </w:pPr>
      <w:r>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A01459" w:rsidRDefault="003E52CC">
      <w:pPr>
        <w:spacing w:after="0" w:line="264" w:lineRule="auto"/>
        <w:ind w:firstLine="600"/>
        <w:jc w:val="both"/>
        <w:rPr>
          <w:lang w:val="ru-RU"/>
        </w:rPr>
      </w:pPr>
      <w:r>
        <w:rPr>
          <w:rFonts w:ascii="Times New Roman" w:hAnsi="Times New Roman"/>
          <w:color w:val="000000"/>
          <w:sz w:val="28"/>
          <w:lang w:val="ru-RU"/>
        </w:rPr>
        <w:t>соблюдать правила информационной безопасности</w:t>
      </w:r>
      <w:r>
        <w:rPr>
          <w:rFonts w:ascii="Times New Roman" w:hAnsi="Times New Roman"/>
          <w:color w:val="000000"/>
          <w:sz w:val="28"/>
          <w:lang w:val="ru-RU"/>
        </w:rPr>
        <w:t xml:space="preserve"> в ситуациях повседневной жизни и при работе в сети Интернет.</w:t>
      </w:r>
    </w:p>
    <w:p w:rsidR="00A01459" w:rsidRDefault="00A01459">
      <w:pPr>
        <w:rPr>
          <w:lang w:val="ru-RU"/>
        </w:rPr>
        <w:sectPr w:rsidR="00A01459">
          <w:pgSz w:w="11906" w:h="16383"/>
          <w:pgMar w:top="1134" w:right="850" w:bottom="1134" w:left="1701" w:header="720" w:footer="720" w:gutter="0"/>
          <w:cols w:space="720"/>
        </w:sectPr>
      </w:pPr>
    </w:p>
    <w:p w:rsidR="00A01459" w:rsidRDefault="003E52CC">
      <w:pPr>
        <w:spacing w:after="0"/>
        <w:ind w:left="120"/>
      </w:pPr>
      <w:bookmarkStart w:id="8" w:name="block-60296793"/>
      <w:bookmarkEnd w:id="7"/>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01459" w:rsidRDefault="003E52CC">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7"/>
        <w:gridCol w:w="4866"/>
        <w:gridCol w:w="1398"/>
        <w:gridCol w:w="1843"/>
        <w:gridCol w:w="1912"/>
        <w:gridCol w:w="2839"/>
      </w:tblGrid>
      <w:tr w:rsidR="00A01459">
        <w:trPr>
          <w:trHeight w:val="144"/>
          <w:tblCellSpacing w:w="0" w:type="dxa"/>
        </w:trPr>
        <w:tc>
          <w:tcPr>
            <w:tcW w:w="412"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 п/п </w:t>
            </w:r>
          </w:p>
          <w:p w:rsidR="00A01459" w:rsidRDefault="00A01459">
            <w:pPr>
              <w:spacing w:after="0"/>
              <w:ind w:left="135"/>
            </w:pPr>
          </w:p>
        </w:tc>
        <w:tc>
          <w:tcPr>
            <w:tcW w:w="396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Наименование разделов и тем программы </w:t>
            </w:r>
          </w:p>
          <w:p w:rsidR="00A01459" w:rsidRDefault="00A01459">
            <w:pPr>
              <w:spacing w:after="0"/>
              <w:ind w:left="135"/>
            </w:pPr>
          </w:p>
        </w:tc>
        <w:tc>
          <w:tcPr>
            <w:tcW w:w="0" w:type="auto"/>
            <w:gridSpan w:val="3"/>
            <w:tcMar>
              <w:top w:w="50" w:type="dxa"/>
              <w:left w:w="100" w:type="dxa"/>
            </w:tcMar>
            <w:vAlign w:val="center"/>
          </w:tcPr>
          <w:p w:rsidR="00A01459" w:rsidRDefault="003E52C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Электронные (цифровые) образовательные ресурсы </w:t>
            </w:r>
          </w:p>
          <w:p w:rsidR="00A01459" w:rsidRDefault="00A01459">
            <w:pPr>
              <w:spacing w:after="0"/>
              <w:ind w:left="135"/>
            </w:pPr>
          </w:p>
        </w:tc>
      </w:tr>
      <w:tr w:rsidR="00A01459">
        <w:trPr>
          <w:trHeight w:val="144"/>
          <w:tblCellSpacing w:w="0" w:type="dxa"/>
        </w:trPr>
        <w:tc>
          <w:tcPr>
            <w:tcW w:w="0" w:type="auto"/>
            <w:vMerge/>
            <w:tcBorders>
              <w:top w:val="nil"/>
            </w:tcBorders>
            <w:tcMar>
              <w:top w:w="50" w:type="dxa"/>
              <w:left w:w="100" w:type="dxa"/>
            </w:tcMar>
          </w:tcPr>
          <w:p w:rsidR="00A01459" w:rsidRDefault="00A01459"/>
        </w:tc>
        <w:tc>
          <w:tcPr>
            <w:tcW w:w="0" w:type="auto"/>
            <w:vMerge/>
            <w:tcBorders>
              <w:top w:val="nil"/>
            </w:tcBorders>
            <w:tcMar>
              <w:top w:w="50" w:type="dxa"/>
              <w:left w:w="100" w:type="dxa"/>
            </w:tcMar>
          </w:tcPr>
          <w:p w:rsidR="00A01459" w:rsidRDefault="00A01459"/>
        </w:tc>
        <w:tc>
          <w:tcPr>
            <w:tcW w:w="889"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Всего </w:t>
            </w:r>
          </w:p>
          <w:p w:rsidR="00A01459" w:rsidRDefault="00A01459">
            <w:pPr>
              <w:spacing w:after="0"/>
              <w:ind w:left="135"/>
            </w:pPr>
          </w:p>
        </w:tc>
        <w:tc>
          <w:tcPr>
            <w:tcW w:w="1598"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Контрольные работы </w:t>
            </w:r>
          </w:p>
          <w:p w:rsidR="00A01459" w:rsidRDefault="00A01459">
            <w:pPr>
              <w:spacing w:after="0"/>
              <w:ind w:left="135"/>
            </w:pPr>
          </w:p>
        </w:tc>
        <w:tc>
          <w:tcPr>
            <w:tcW w:w="1692"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Практические работы </w:t>
            </w:r>
          </w:p>
          <w:p w:rsidR="00A01459" w:rsidRDefault="00A01459">
            <w:pPr>
              <w:spacing w:after="0"/>
              <w:ind w:left="135"/>
            </w:pPr>
          </w:p>
        </w:tc>
        <w:tc>
          <w:tcPr>
            <w:tcW w:w="0" w:type="auto"/>
            <w:vMerge/>
            <w:tcBorders>
              <w:top w:val="nil"/>
            </w:tcBorders>
            <w:tcMar>
              <w:top w:w="50" w:type="dxa"/>
              <w:left w:w="100" w:type="dxa"/>
            </w:tcMar>
          </w:tcPr>
          <w:p w:rsidR="00A01459" w:rsidRDefault="00A01459"/>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Молодежь в современном обществе. Досуг </w:t>
            </w:r>
            <w:r>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Покупки: одежда, обувь,</w:t>
            </w:r>
            <w:r>
              <w:rPr>
                <w:rFonts w:ascii="Times New Roman" w:hAnsi="Times New Roman"/>
                <w:color w:val="000000"/>
                <w:sz w:val="24"/>
                <w:lang w:val="ru-RU"/>
              </w:rPr>
              <w:t xml:space="preserve">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w:t>
            </w:r>
            <w:r>
              <w:rPr>
                <w:rFonts w:ascii="Times New Roman" w:hAnsi="Times New Roman"/>
                <w:color w:val="000000"/>
                <w:sz w:val="24"/>
                <w:lang w:val="ru-RU"/>
              </w:rPr>
              <w:t>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Выдающиеся люди родной страны и страны/стран </w:t>
            </w:r>
            <w:r>
              <w:rPr>
                <w:rFonts w:ascii="Times New Roman" w:hAnsi="Times New Roman"/>
                <w:color w:val="000000"/>
                <w:sz w:val="24"/>
                <w:lang w:val="ru-RU"/>
              </w:rPr>
              <w:t xml:space="preserve">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lang w:val="ru-RU"/>
                </w:rPr>
                <w:t>262455</w:t>
              </w:r>
              <w:r>
                <w:rPr>
                  <w:rFonts w:ascii="Times New Roman" w:hAnsi="Times New Roman"/>
                  <w:color w:val="0000FF"/>
                  <w:u w:val="single"/>
                </w:rPr>
                <w:t>fd</w:t>
              </w:r>
            </w:hyperlink>
          </w:p>
        </w:tc>
      </w:tr>
      <w:tr w:rsidR="00A01459">
        <w:trPr>
          <w:trHeight w:val="144"/>
          <w:tblCellSpacing w:w="0" w:type="dxa"/>
        </w:trPr>
        <w:tc>
          <w:tcPr>
            <w:tcW w:w="0" w:type="auto"/>
            <w:gridSpan w:val="2"/>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01459" w:rsidRDefault="00A01459"/>
        </w:tc>
      </w:tr>
    </w:tbl>
    <w:p w:rsidR="00A01459" w:rsidRDefault="00A01459">
      <w:pPr>
        <w:sectPr w:rsidR="00A01459">
          <w:pgSz w:w="16383" w:h="11906" w:orient="landscape"/>
          <w:pgMar w:top="1134" w:right="850" w:bottom="1134" w:left="1701" w:header="720" w:footer="720" w:gutter="0"/>
          <w:cols w:space="720"/>
        </w:sectPr>
      </w:pPr>
    </w:p>
    <w:p w:rsidR="00A01459" w:rsidRDefault="003E52CC">
      <w:pPr>
        <w:spacing w:after="0"/>
        <w:ind w:left="120"/>
      </w:pPr>
      <w:r>
        <w:rPr>
          <w:rFonts w:ascii="Times New Roman" w:hAnsi="Times New Roman"/>
          <w:b/>
          <w:color w:val="000000"/>
          <w:sz w:val="28"/>
        </w:rPr>
        <w:lastRenderedPageBreak/>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7"/>
        <w:gridCol w:w="4866"/>
        <w:gridCol w:w="1398"/>
        <w:gridCol w:w="1843"/>
        <w:gridCol w:w="1912"/>
        <w:gridCol w:w="2851"/>
      </w:tblGrid>
      <w:tr w:rsidR="00A01459">
        <w:trPr>
          <w:trHeight w:val="144"/>
          <w:tblCellSpacing w:w="0" w:type="dxa"/>
        </w:trPr>
        <w:tc>
          <w:tcPr>
            <w:tcW w:w="412"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 п/п </w:t>
            </w:r>
          </w:p>
          <w:p w:rsidR="00A01459" w:rsidRDefault="00A01459">
            <w:pPr>
              <w:spacing w:after="0"/>
              <w:ind w:left="135"/>
            </w:pPr>
          </w:p>
        </w:tc>
        <w:tc>
          <w:tcPr>
            <w:tcW w:w="396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Наименование разделов и тем программы </w:t>
            </w:r>
          </w:p>
          <w:p w:rsidR="00A01459" w:rsidRDefault="00A01459">
            <w:pPr>
              <w:spacing w:after="0"/>
              <w:ind w:left="135"/>
            </w:pPr>
          </w:p>
        </w:tc>
        <w:tc>
          <w:tcPr>
            <w:tcW w:w="0" w:type="auto"/>
            <w:gridSpan w:val="3"/>
            <w:tcMar>
              <w:top w:w="50" w:type="dxa"/>
              <w:left w:w="100" w:type="dxa"/>
            </w:tcMar>
            <w:vAlign w:val="center"/>
          </w:tcPr>
          <w:p w:rsidR="00A01459" w:rsidRDefault="003E52C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Электронные (цифровые) образовательные ресурсы </w:t>
            </w:r>
          </w:p>
          <w:p w:rsidR="00A01459" w:rsidRDefault="00A01459">
            <w:pPr>
              <w:spacing w:after="0"/>
              <w:ind w:left="135"/>
            </w:pPr>
          </w:p>
        </w:tc>
      </w:tr>
      <w:tr w:rsidR="00A01459">
        <w:trPr>
          <w:trHeight w:val="144"/>
          <w:tblCellSpacing w:w="0" w:type="dxa"/>
        </w:trPr>
        <w:tc>
          <w:tcPr>
            <w:tcW w:w="0" w:type="auto"/>
            <w:vMerge/>
            <w:tcBorders>
              <w:top w:val="nil"/>
            </w:tcBorders>
            <w:tcMar>
              <w:top w:w="50" w:type="dxa"/>
              <w:left w:w="100" w:type="dxa"/>
            </w:tcMar>
          </w:tcPr>
          <w:p w:rsidR="00A01459" w:rsidRDefault="00A01459"/>
        </w:tc>
        <w:tc>
          <w:tcPr>
            <w:tcW w:w="0" w:type="auto"/>
            <w:vMerge/>
            <w:tcBorders>
              <w:top w:val="nil"/>
            </w:tcBorders>
            <w:tcMar>
              <w:top w:w="50" w:type="dxa"/>
              <w:left w:w="100" w:type="dxa"/>
            </w:tcMar>
          </w:tcPr>
          <w:p w:rsidR="00A01459" w:rsidRDefault="00A01459"/>
        </w:tc>
        <w:tc>
          <w:tcPr>
            <w:tcW w:w="889"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Всего </w:t>
            </w:r>
          </w:p>
          <w:p w:rsidR="00A01459" w:rsidRDefault="00A01459">
            <w:pPr>
              <w:spacing w:after="0"/>
              <w:ind w:left="135"/>
            </w:pPr>
          </w:p>
        </w:tc>
        <w:tc>
          <w:tcPr>
            <w:tcW w:w="1598"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Контрольные работы </w:t>
            </w:r>
          </w:p>
          <w:p w:rsidR="00A01459" w:rsidRDefault="00A01459">
            <w:pPr>
              <w:spacing w:after="0"/>
              <w:ind w:left="135"/>
            </w:pPr>
          </w:p>
        </w:tc>
        <w:tc>
          <w:tcPr>
            <w:tcW w:w="1692"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Практические работы </w:t>
            </w:r>
          </w:p>
          <w:p w:rsidR="00A01459" w:rsidRDefault="00A01459">
            <w:pPr>
              <w:spacing w:after="0"/>
              <w:ind w:left="135"/>
            </w:pPr>
          </w:p>
        </w:tc>
        <w:tc>
          <w:tcPr>
            <w:tcW w:w="0" w:type="auto"/>
            <w:vMerge/>
            <w:tcBorders>
              <w:top w:val="nil"/>
            </w:tcBorders>
            <w:tcMar>
              <w:top w:w="50" w:type="dxa"/>
              <w:left w:w="100" w:type="dxa"/>
            </w:tcMar>
          </w:tcPr>
          <w:p w:rsidR="00A01459" w:rsidRDefault="00A01459"/>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Технический прогресс: перспективы и </w:t>
            </w:r>
            <w:r>
              <w:rPr>
                <w:rFonts w:ascii="Times New Roman" w:hAnsi="Times New Roman"/>
                <w:color w:val="000000"/>
                <w:sz w:val="24"/>
                <w:lang w:val="ru-RU"/>
              </w:rPr>
              <w:t xml:space="preserve">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01459" w:rsidRDefault="00A01459">
            <w:pPr>
              <w:spacing w:after="0"/>
              <w:ind w:left="135"/>
              <w:jc w:val="center"/>
            </w:pP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Родная </w:t>
            </w:r>
            <w:r>
              <w:rPr>
                <w:rFonts w:ascii="Times New Roman" w:hAnsi="Times New Roman"/>
                <w:color w:val="000000"/>
                <w:sz w:val="24"/>
                <w:lang w:val="ru-RU"/>
              </w:rPr>
              <w:t>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w:t>
            </w:r>
            <w:r>
              <w:rPr>
                <w:rFonts w:ascii="Times New Roman" w:hAnsi="Times New Roman"/>
                <w:color w:val="000000"/>
                <w:sz w:val="24"/>
                <w:lang w:val="ru-RU"/>
              </w:rPr>
              <w:t>стории</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412" w:type="dxa"/>
            <w:tcMar>
              <w:top w:w="50" w:type="dxa"/>
              <w:left w:w="100" w:type="dxa"/>
            </w:tcMar>
            <w:vAlign w:val="center"/>
          </w:tcPr>
          <w:p w:rsidR="00A01459" w:rsidRDefault="003E52CC">
            <w:pPr>
              <w:spacing w:after="0"/>
            </w:pPr>
            <w:r>
              <w:rPr>
                <w:rFonts w:ascii="Times New Roman" w:hAnsi="Times New Roman"/>
                <w:color w:val="000000"/>
                <w:sz w:val="24"/>
              </w:rPr>
              <w:t>12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w:t>
            </w:r>
            <w:r>
              <w:rPr>
                <w:rFonts w:ascii="Times New Roman" w:hAnsi="Times New Roman"/>
                <w:color w:val="000000"/>
                <w:sz w:val="24"/>
                <w:lang w:val="ru-RU"/>
              </w:rPr>
              <w:t xml:space="preserve">писатели, поэты, художники, композиторы, </w:t>
            </w:r>
            <w:r>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01459" w:rsidRDefault="00A01459">
            <w:pPr>
              <w:spacing w:after="0"/>
              <w:ind w:left="135"/>
              <w:jc w:val="center"/>
            </w:pPr>
          </w:p>
        </w:tc>
        <w:tc>
          <w:tcPr>
            <w:tcW w:w="2403"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rsidR="00A01459">
        <w:trPr>
          <w:trHeight w:val="144"/>
          <w:tblCellSpacing w:w="0" w:type="dxa"/>
        </w:trPr>
        <w:tc>
          <w:tcPr>
            <w:tcW w:w="0" w:type="auto"/>
            <w:gridSpan w:val="2"/>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01459" w:rsidRDefault="00A01459"/>
        </w:tc>
      </w:tr>
    </w:tbl>
    <w:p w:rsidR="00A01459" w:rsidRDefault="00A01459">
      <w:pPr>
        <w:sectPr w:rsidR="00A01459">
          <w:pgSz w:w="16383" w:h="11906" w:orient="landscape"/>
          <w:pgMar w:top="1134" w:right="850" w:bottom="1134" w:left="1701" w:header="720" w:footer="720" w:gutter="0"/>
          <w:cols w:space="720"/>
        </w:sectPr>
      </w:pPr>
    </w:p>
    <w:p w:rsidR="00A01459" w:rsidRDefault="00A01459">
      <w:pPr>
        <w:sectPr w:rsidR="00A01459">
          <w:pgSz w:w="16383" w:h="11906" w:orient="landscape"/>
          <w:pgMar w:top="1134" w:right="850" w:bottom="1134" w:left="1701" w:header="720" w:footer="720" w:gutter="0"/>
          <w:cols w:space="720"/>
        </w:sectPr>
      </w:pPr>
    </w:p>
    <w:p w:rsidR="00A01459" w:rsidRDefault="003E52CC">
      <w:pPr>
        <w:spacing w:after="0"/>
        <w:ind w:left="120"/>
      </w:pPr>
      <w:bookmarkStart w:id="9" w:name="block-60296794"/>
      <w:bookmarkEnd w:id="8"/>
      <w:r>
        <w:rPr>
          <w:rFonts w:ascii="Times New Roman" w:hAnsi="Times New Roman"/>
          <w:b/>
          <w:color w:val="000000"/>
          <w:sz w:val="28"/>
        </w:rPr>
        <w:lastRenderedPageBreak/>
        <w:t xml:space="preserve"> ПОУРОЧНОЕ ПЛАНИРОВАНИЕ </w:t>
      </w:r>
    </w:p>
    <w:p w:rsidR="00A01459" w:rsidRDefault="003E52CC">
      <w:pPr>
        <w:spacing w:after="0"/>
        <w:ind w:left="120"/>
      </w:pPr>
      <w:r>
        <w:rPr>
          <w:rFonts w:ascii="Times New Roman" w:hAnsi="Times New Roman"/>
          <w:b/>
          <w:color w:val="000000"/>
          <w:sz w:val="28"/>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3"/>
        <w:gridCol w:w="4193"/>
        <w:gridCol w:w="1077"/>
        <w:gridCol w:w="1843"/>
        <w:gridCol w:w="1912"/>
        <w:gridCol w:w="1349"/>
        <w:gridCol w:w="2875"/>
      </w:tblGrid>
      <w:tr w:rsidR="00A01459">
        <w:trPr>
          <w:trHeight w:val="144"/>
          <w:tblCellSpacing w:w="0" w:type="dxa"/>
        </w:trPr>
        <w:tc>
          <w:tcPr>
            <w:tcW w:w="42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 п/п </w:t>
            </w:r>
          </w:p>
          <w:p w:rsidR="00A01459" w:rsidRDefault="00A01459">
            <w:pPr>
              <w:spacing w:after="0"/>
              <w:ind w:left="135"/>
            </w:pPr>
          </w:p>
        </w:tc>
        <w:tc>
          <w:tcPr>
            <w:tcW w:w="396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Тема урока </w:t>
            </w:r>
          </w:p>
          <w:p w:rsidR="00A01459" w:rsidRDefault="00A01459">
            <w:pPr>
              <w:spacing w:after="0"/>
              <w:ind w:left="135"/>
            </w:pPr>
          </w:p>
        </w:tc>
        <w:tc>
          <w:tcPr>
            <w:tcW w:w="0" w:type="auto"/>
            <w:gridSpan w:val="3"/>
            <w:tcMar>
              <w:top w:w="50" w:type="dxa"/>
              <w:left w:w="100" w:type="dxa"/>
            </w:tcMar>
            <w:vAlign w:val="center"/>
          </w:tcPr>
          <w:p w:rsidR="00A01459" w:rsidRDefault="003E52CC">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Дата изучения </w:t>
            </w:r>
          </w:p>
          <w:p w:rsidR="00A01459" w:rsidRDefault="00A01459">
            <w:pPr>
              <w:spacing w:after="0"/>
              <w:ind w:left="135"/>
            </w:pPr>
          </w:p>
        </w:tc>
        <w:tc>
          <w:tcPr>
            <w:tcW w:w="1858"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Электронные цифровые образовательные ресурсы </w:t>
            </w:r>
          </w:p>
          <w:p w:rsidR="00A01459" w:rsidRDefault="00A01459">
            <w:pPr>
              <w:spacing w:after="0"/>
              <w:ind w:left="135"/>
            </w:pPr>
          </w:p>
        </w:tc>
      </w:tr>
      <w:tr w:rsidR="00A01459">
        <w:trPr>
          <w:trHeight w:val="144"/>
          <w:tblCellSpacing w:w="0" w:type="dxa"/>
        </w:trPr>
        <w:tc>
          <w:tcPr>
            <w:tcW w:w="0" w:type="auto"/>
            <w:vMerge/>
            <w:tcBorders>
              <w:top w:val="nil"/>
            </w:tcBorders>
            <w:tcMar>
              <w:top w:w="50" w:type="dxa"/>
              <w:left w:w="100" w:type="dxa"/>
            </w:tcMar>
          </w:tcPr>
          <w:p w:rsidR="00A01459" w:rsidRDefault="00A01459"/>
        </w:tc>
        <w:tc>
          <w:tcPr>
            <w:tcW w:w="0" w:type="auto"/>
            <w:vMerge/>
            <w:tcBorders>
              <w:top w:val="nil"/>
            </w:tcBorders>
            <w:tcMar>
              <w:top w:w="50" w:type="dxa"/>
              <w:left w:w="100" w:type="dxa"/>
            </w:tcMar>
          </w:tcPr>
          <w:p w:rsidR="00A01459" w:rsidRDefault="00A01459"/>
        </w:tc>
        <w:tc>
          <w:tcPr>
            <w:tcW w:w="728"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Всего </w:t>
            </w:r>
          </w:p>
          <w:p w:rsidR="00A01459" w:rsidRDefault="00A01459">
            <w:pPr>
              <w:spacing w:after="0"/>
              <w:ind w:left="135"/>
            </w:pPr>
          </w:p>
        </w:tc>
        <w:tc>
          <w:tcPr>
            <w:tcW w:w="1410"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Контрольные работы </w:t>
            </w:r>
          </w:p>
          <w:p w:rsidR="00A01459" w:rsidRDefault="00A01459">
            <w:pPr>
              <w:spacing w:after="0"/>
              <w:ind w:left="135"/>
            </w:pPr>
          </w:p>
        </w:tc>
        <w:tc>
          <w:tcPr>
            <w:tcW w:w="1517"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Практические работы </w:t>
            </w:r>
          </w:p>
          <w:p w:rsidR="00A01459" w:rsidRDefault="00A01459">
            <w:pPr>
              <w:spacing w:after="0"/>
              <w:ind w:left="135"/>
            </w:pPr>
          </w:p>
        </w:tc>
        <w:tc>
          <w:tcPr>
            <w:tcW w:w="0" w:type="auto"/>
            <w:vMerge/>
            <w:tcBorders>
              <w:top w:val="nil"/>
            </w:tcBorders>
            <w:tcMar>
              <w:top w:w="50" w:type="dxa"/>
              <w:left w:w="100" w:type="dxa"/>
            </w:tcMar>
          </w:tcPr>
          <w:p w:rsidR="00A01459" w:rsidRDefault="00A01459"/>
        </w:tc>
        <w:tc>
          <w:tcPr>
            <w:tcW w:w="0" w:type="auto"/>
            <w:vMerge/>
            <w:tcBorders>
              <w:top w:val="nil"/>
            </w:tcBorders>
            <w:tcMar>
              <w:top w:w="50" w:type="dxa"/>
              <w:left w:w="100" w:type="dxa"/>
            </w:tcMar>
          </w:tcPr>
          <w:p w:rsidR="00A01459" w:rsidRDefault="00A01459"/>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Межличностные отношения со сверстниками. Общие </w:t>
            </w:r>
            <w:r>
              <w:rPr>
                <w:rFonts w:ascii="Times New Roman" w:hAnsi="Times New Roman"/>
                <w:color w:val="000000"/>
                <w:sz w:val="24"/>
                <w:lang w:val="ru-RU"/>
              </w:rPr>
              <w:t>интересы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/95</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694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00887</w:t>
              </w:r>
              <w:r>
                <w:rPr>
                  <w:rFonts w:ascii="Times New Roman" w:hAnsi="Times New Roman"/>
                  <w:color w:val="0000FF"/>
                  <w:u w:val="single"/>
                </w:rPr>
                <w:t>af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/470533</w:t>
              </w:r>
              <w:r>
                <w:rPr>
                  <w:rFonts w:ascii="Times New Roman" w:hAnsi="Times New Roman"/>
                  <w:color w:val="0000FF"/>
                  <w:u w:val="single"/>
                </w:rPr>
                <w:t>a</w:t>
              </w:r>
              <w:r>
                <w:rPr>
                  <w:rFonts w:ascii="Times New Roman" w:hAnsi="Times New Roman"/>
                  <w:color w:val="0000FF"/>
                  <w:u w:val="single"/>
                  <w:lang w:val="ru-RU"/>
                </w:rPr>
                <w:t>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Межличностные </w:t>
            </w:r>
            <w:r>
              <w:rPr>
                <w:rFonts w:ascii="Times New Roman" w:hAnsi="Times New Roman"/>
                <w:color w:val="000000"/>
                <w:sz w:val="24"/>
              </w:rPr>
              <w:t>отношения в семье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/96</w:t>
              </w:r>
              <w:r>
                <w:rPr>
                  <w:rFonts w:ascii="Times New Roman" w:hAnsi="Times New Roman"/>
                  <w:color w:val="0000FF"/>
                  <w:u w:val="single"/>
                </w:rPr>
                <w:t>f</w:t>
              </w:r>
              <w:r>
                <w:rPr>
                  <w:rFonts w:ascii="Times New Roman" w:hAnsi="Times New Roman"/>
                  <w:color w:val="0000FF"/>
                  <w:u w:val="single"/>
                  <w:lang w:val="ru-RU"/>
                </w:rPr>
                <w:t>90</w:t>
              </w:r>
              <w:r>
                <w:rPr>
                  <w:rFonts w:ascii="Times New Roman" w:hAnsi="Times New Roman"/>
                  <w:color w:val="0000FF"/>
                  <w:u w:val="single"/>
                </w:rPr>
                <w:t>ef</w:t>
              </w:r>
              <w:r>
                <w:rPr>
                  <w:rFonts w:ascii="Times New Roman" w:hAnsi="Times New Roman"/>
                  <w:color w:val="0000FF"/>
                  <w:u w:val="single"/>
                  <w:lang w:val="ru-RU"/>
                </w:rPr>
                <w:t>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49105</w:t>
              </w:r>
              <w:r>
                <w:rPr>
                  <w:rFonts w:ascii="Times New Roman" w:hAnsi="Times New Roman"/>
                  <w:color w:val="0000FF"/>
                  <w:u w:val="single"/>
                </w:rPr>
                <w:t>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68</w:t>
              </w:r>
              <w:r>
                <w:rPr>
                  <w:rFonts w:ascii="Times New Roman" w:hAnsi="Times New Roman"/>
                  <w:color w:val="0000FF"/>
                  <w:u w:val="single"/>
                </w:rPr>
                <w:t>c</w:t>
              </w:r>
              <w:r>
                <w:rPr>
                  <w:rFonts w:ascii="Times New Roman" w:hAnsi="Times New Roman"/>
                  <w:color w:val="0000FF"/>
                  <w:u w:val="single"/>
                  <w:lang w:val="ru-RU"/>
                </w:rPr>
                <w:t>596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Жизнь семьи. Конфликтные </w:t>
            </w:r>
            <w:r>
              <w:rPr>
                <w:rFonts w:ascii="Times New Roman" w:hAnsi="Times New Roman"/>
                <w:color w:val="000000"/>
                <w:sz w:val="24"/>
                <w:lang w:val="ru-RU"/>
              </w:rPr>
              <w:t>ситуации. Семейные истории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0053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/8678</w:t>
              </w:r>
              <w:r>
                <w:rPr>
                  <w:rFonts w:ascii="Times New Roman" w:hAnsi="Times New Roman"/>
                  <w:color w:val="0000FF"/>
                  <w:u w:val="single"/>
                </w:rPr>
                <w:t>f</w:t>
              </w:r>
              <w:r>
                <w:rPr>
                  <w:rFonts w:ascii="Times New Roman" w:hAnsi="Times New Roman"/>
                  <w:color w:val="0000FF"/>
                  <w:u w:val="single"/>
                  <w:lang w:val="ru-RU"/>
                </w:rPr>
                <w:t>003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7410</w:t>
              </w:r>
              <w:r>
                <w:rPr>
                  <w:rFonts w:ascii="Times New Roman" w:hAnsi="Times New Roman"/>
                  <w:color w:val="0000FF"/>
                  <w:u w:val="single"/>
                </w:rPr>
                <w:t>dc</w:t>
              </w:r>
              <w:r>
                <w:rPr>
                  <w:rFonts w:ascii="Times New Roman" w:hAnsi="Times New Roman"/>
                  <w:color w:val="0000FF"/>
                  <w:u w:val="single"/>
                  <w:lang w:val="ru-RU"/>
                </w:rPr>
                <w:t>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Внешность человека, </w:t>
            </w:r>
            <w:r>
              <w:rPr>
                <w:rFonts w:ascii="Times New Roman" w:hAnsi="Times New Roman"/>
                <w:color w:val="000000"/>
                <w:sz w:val="24"/>
                <w:lang w:val="ru-RU"/>
              </w:rPr>
              <w:t>любимого литературного персонажа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/87</w:t>
              </w:r>
              <w:r>
                <w:rPr>
                  <w:rFonts w:ascii="Times New Roman" w:hAnsi="Times New Roman"/>
                  <w:color w:val="0000FF"/>
                  <w:u w:val="single"/>
                </w:rPr>
                <w:t>c</w:t>
              </w:r>
              <w:r>
                <w:rPr>
                  <w:rFonts w:ascii="Times New Roman" w:hAnsi="Times New Roman"/>
                  <w:color w:val="0000FF"/>
                  <w:u w:val="single"/>
                  <w:lang w:val="ru-RU"/>
                </w:rPr>
                <w:t>3471</w:t>
              </w:r>
              <w:r>
                <w:rPr>
                  <w:rFonts w:ascii="Times New Roman" w:hAnsi="Times New Roman"/>
                  <w:color w:val="0000FF"/>
                  <w:u w:val="single"/>
                </w:rPr>
                <w:t>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eefec</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94</w:t>
              </w:r>
              <w:r>
                <w:rPr>
                  <w:rFonts w:ascii="Times New Roman" w:hAnsi="Times New Roman"/>
                  <w:color w:val="0000FF"/>
                  <w:u w:val="single"/>
                </w:rPr>
                <w:t>afbb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/41</w:t>
              </w:r>
              <w:r>
                <w:rPr>
                  <w:rFonts w:ascii="Times New Roman" w:hAnsi="Times New Roman"/>
                  <w:color w:val="0000FF"/>
                  <w:u w:val="single"/>
                </w:rPr>
                <w:t>ece</w:t>
              </w:r>
              <w:r>
                <w:rPr>
                  <w:rFonts w:ascii="Times New Roman" w:hAnsi="Times New Roman"/>
                  <w:color w:val="0000FF"/>
                  <w:u w:val="single"/>
                  <w:lang w:val="ru-RU"/>
                </w:rPr>
                <w:t>32</w:t>
              </w:r>
              <w:r>
                <w:rPr>
                  <w:rFonts w:ascii="Times New Roman" w:hAnsi="Times New Roman"/>
                  <w:color w:val="0000FF"/>
                  <w:u w:val="single"/>
                </w:rPr>
                <w:t>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Здоровый </w:t>
            </w:r>
            <w:r>
              <w:rPr>
                <w:rFonts w:ascii="Times New Roman" w:hAnsi="Times New Roman"/>
                <w:color w:val="000000"/>
                <w:sz w:val="24"/>
                <w:lang w:val="ru-RU"/>
              </w:rPr>
              <w:t>образ жизни. Правильное и сбалансированное питание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25</w:t>
              </w:r>
              <w:r>
                <w:rPr>
                  <w:rFonts w:ascii="Times New Roman" w:hAnsi="Times New Roman"/>
                  <w:color w:val="0000FF"/>
                  <w:u w:val="single"/>
                </w:rPr>
                <w:t>e</w:t>
              </w:r>
              <w:r>
                <w:rPr>
                  <w:rFonts w:ascii="Times New Roman" w:hAnsi="Times New Roman"/>
                  <w:color w:val="0000FF"/>
                  <w:u w:val="single"/>
                  <w:lang w:val="ru-RU"/>
                </w:rPr>
                <w:t>52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9865</w:t>
              </w:r>
              <w:r>
                <w:rPr>
                  <w:rFonts w:ascii="Times New Roman" w:hAnsi="Times New Roman"/>
                  <w:color w:val="0000FF"/>
                  <w:u w:val="single"/>
                </w:rPr>
                <w:t>ba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/052</w:t>
              </w:r>
              <w:r>
                <w:rPr>
                  <w:rFonts w:ascii="Times New Roman" w:hAnsi="Times New Roman"/>
                  <w:color w:val="0000FF"/>
                  <w:u w:val="single"/>
                </w:rPr>
                <w:t>c</w:t>
              </w:r>
              <w:r>
                <w:rPr>
                  <w:rFonts w:ascii="Times New Roman" w:hAnsi="Times New Roman"/>
                  <w:color w:val="0000FF"/>
                  <w:u w:val="single"/>
                  <w:lang w:val="ru-RU"/>
                </w:rPr>
                <w:t>684</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31</w:t>
              </w:r>
              <w:r>
                <w:rPr>
                  <w:rFonts w:ascii="Times New Roman" w:hAnsi="Times New Roman"/>
                  <w:color w:val="0000FF"/>
                  <w:u w:val="single"/>
                </w:rPr>
                <w:t>a</w:t>
              </w:r>
              <w:r>
                <w:rPr>
                  <w:rFonts w:ascii="Times New Roman" w:hAnsi="Times New Roman"/>
                  <w:color w:val="0000FF"/>
                  <w:u w:val="single"/>
                  <w:lang w:val="ru-RU"/>
                </w:rPr>
                <w:t>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dfbb</w:t>
              </w:r>
              <w:r>
                <w:rPr>
                  <w:rFonts w:ascii="Times New Roman" w:hAnsi="Times New Roman"/>
                  <w:color w:val="0000FF"/>
                  <w:u w:val="single"/>
                  <w:lang w:val="ru-RU"/>
                </w:rPr>
                <w:t>16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/67278943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w:t>
            </w:r>
            <w:r>
              <w:rPr>
                <w:rFonts w:ascii="Times New Roman" w:hAnsi="Times New Roman"/>
                <w:color w:val="000000"/>
                <w:sz w:val="24"/>
                <w:lang w:val="ru-RU"/>
              </w:rPr>
              <w:lastRenderedPageBreak/>
              <w:t xml:space="preserve">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/452</w:t>
              </w:r>
              <w:r>
                <w:rPr>
                  <w:rFonts w:ascii="Times New Roman" w:hAnsi="Times New Roman"/>
                  <w:color w:val="0000FF"/>
                  <w:u w:val="single"/>
                </w:rPr>
                <w:t>c</w:t>
              </w:r>
              <w:r>
                <w:rPr>
                  <w:rFonts w:ascii="Times New Roman" w:hAnsi="Times New Roman"/>
                  <w:color w:val="0000FF"/>
                  <w:u w:val="single"/>
                  <w:lang w:val="ru-RU"/>
                </w:rPr>
                <w:t>55</w:t>
              </w:r>
              <w:r>
                <w:rPr>
                  <w:rFonts w:ascii="Times New Roman" w:hAnsi="Times New Roman"/>
                  <w:color w:val="0000FF"/>
                  <w:u w:val="single"/>
                </w:rPr>
                <w:t>c</w:t>
              </w:r>
              <w:r>
                <w:rPr>
                  <w:rFonts w:ascii="Times New Roman" w:hAnsi="Times New Roman"/>
                  <w:color w:val="0000FF"/>
                  <w:u w:val="single"/>
                  <w:lang w:val="ru-RU"/>
                </w:rPr>
                <w:t>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447</w:t>
              </w:r>
              <w:r>
                <w:rPr>
                  <w:rFonts w:ascii="Times New Roman" w:hAnsi="Times New Roman"/>
                  <w:color w:val="0000FF"/>
                  <w:u w:val="single"/>
                </w:rPr>
                <w:t>ca</w:t>
              </w:r>
              <w:r>
                <w:rPr>
                  <w:rFonts w:ascii="Times New Roman" w:hAnsi="Times New Roman"/>
                  <w:color w:val="0000FF"/>
                  <w:u w:val="single"/>
                  <w:lang w:val="ru-RU"/>
                </w:rPr>
                <w:t>2</w:t>
              </w:r>
              <w:r>
                <w:rPr>
                  <w:rFonts w:ascii="Times New Roman" w:hAnsi="Times New Roman"/>
                  <w:color w:val="0000FF"/>
                  <w:u w:val="single"/>
                </w:rPr>
                <w:t>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/398977</w:t>
              </w:r>
              <w:r>
                <w:rPr>
                  <w:rFonts w:ascii="Times New Roman" w:hAnsi="Times New Roman"/>
                  <w:color w:val="0000FF"/>
                  <w:u w:val="single"/>
                </w:rPr>
                <w:t>b</w:t>
              </w:r>
              <w:r>
                <w:rPr>
                  <w:rFonts w:ascii="Times New Roman" w:hAnsi="Times New Roman"/>
                  <w:color w:val="0000FF"/>
                  <w:u w:val="single"/>
                  <w:lang w:val="ru-RU"/>
                </w:rPr>
                <w:t>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df</w:t>
              </w:r>
              <w:r>
                <w:rPr>
                  <w:rFonts w:ascii="Times New Roman" w:hAnsi="Times New Roman"/>
                  <w:color w:val="0000FF"/>
                  <w:u w:val="single"/>
                  <w:lang w:val="ru-RU"/>
                </w:rPr>
                <w:t>31</w:t>
              </w:r>
              <w:r>
                <w:rPr>
                  <w:rFonts w:ascii="Times New Roman" w:hAnsi="Times New Roman"/>
                  <w:color w:val="0000FF"/>
                  <w:u w:val="single"/>
                </w:rPr>
                <w:t>e</w:t>
              </w:r>
              <w:r>
                <w:rPr>
                  <w:rFonts w:ascii="Times New Roman" w:hAnsi="Times New Roman"/>
                  <w:color w:val="0000FF"/>
                  <w:u w:val="single"/>
                  <w:lang w:val="ru-RU"/>
                </w:rPr>
                <w:t>554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f</w:t>
              </w:r>
              <w:r>
                <w:rPr>
                  <w:rFonts w:ascii="Times New Roman" w:hAnsi="Times New Roman"/>
                  <w:color w:val="0000FF"/>
                  <w:u w:val="single"/>
                  <w:lang w:val="ru-RU"/>
                </w:rPr>
                <w:t>09</w:t>
              </w:r>
              <w:r>
                <w:rPr>
                  <w:rFonts w:ascii="Times New Roman" w:hAnsi="Times New Roman"/>
                  <w:color w:val="0000FF"/>
                  <w:u w:val="single"/>
                </w:rPr>
                <w:t>c</w:t>
              </w:r>
              <w:r>
                <w:rPr>
                  <w:rFonts w:ascii="Times New Roman" w:hAnsi="Times New Roman"/>
                  <w:color w:val="0000FF"/>
                  <w:u w:val="single"/>
                  <w:lang w:val="ru-RU"/>
                </w:rPr>
                <w:t>016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b</w:t>
              </w:r>
              <w:r>
                <w:rPr>
                  <w:rFonts w:ascii="Times New Roman" w:hAnsi="Times New Roman"/>
                  <w:color w:val="0000FF"/>
                  <w:u w:val="single"/>
                  <w:lang w:val="ru-RU"/>
                </w:rPr>
                <w:t>37</w:t>
              </w:r>
              <w:r>
                <w:rPr>
                  <w:rFonts w:ascii="Times New Roman" w:hAnsi="Times New Roman"/>
                  <w:color w:val="0000FF"/>
                  <w:u w:val="single"/>
                </w:rPr>
                <w:t>e</w:t>
              </w:r>
              <w:r>
                <w:rPr>
                  <w:rFonts w:ascii="Times New Roman" w:hAnsi="Times New Roman"/>
                  <w:color w:val="0000FF"/>
                  <w:u w:val="single"/>
                  <w:lang w:val="ru-RU"/>
                </w:rPr>
                <w:t>877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Права и обязанности </w:t>
            </w:r>
            <w:r>
              <w:rPr>
                <w:rFonts w:ascii="Times New Roman" w:hAnsi="Times New Roman"/>
                <w:color w:val="000000"/>
                <w:sz w:val="24"/>
              </w:rPr>
              <w:t>старшеклассников</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c</w:t>
              </w:r>
              <w:r>
                <w:rPr>
                  <w:rFonts w:ascii="Times New Roman" w:hAnsi="Times New Roman"/>
                  <w:color w:val="0000FF"/>
                  <w:u w:val="single"/>
                  <w:lang w:val="ru-RU"/>
                </w:rPr>
                <w:t>1</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78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dbbd</w:t>
              </w:r>
              <w:r>
                <w:rPr>
                  <w:rFonts w:ascii="Times New Roman" w:hAnsi="Times New Roman"/>
                  <w:color w:val="0000FF"/>
                  <w:u w:val="single"/>
                  <w:lang w:val="ru-RU"/>
                </w:rPr>
                <w:t>7587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d</w:t>
              </w:r>
              <w:r>
                <w:rPr>
                  <w:rFonts w:ascii="Times New Roman" w:hAnsi="Times New Roman"/>
                  <w:color w:val="0000FF"/>
                  <w:u w:val="single"/>
                  <w:lang w:val="ru-RU"/>
                </w:rPr>
                <w:t>57</w:t>
              </w:r>
              <w:r>
                <w:rPr>
                  <w:rFonts w:ascii="Times New Roman" w:hAnsi="Times New Roman"/>
                  <w:color w:val="0000FF"/>
                  <w:u w:val="single"/>
                </w:rPr>
                <w:t>a</w:t>
              </w:r>
              <w:r>
                <w:rPr>
                  <w:rFonts w:ascii="Times New Roman" w:hAnsi="Times New Roman"/>
                  <w:color w:val="0000FF"/>
                  <w:u w:val="single"/>
                  <w:lang w:val="ru-RU"/>
                </w:rPr>
                <w:t>24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Профориентация. </w:t>
            </w:r>
            <w:r>
              <w:rPr>
                <w:rFonts w:ascii="Times New Roman" w:hAnsi="Times New Roman"/>
                <w:color w:val="000000"/>
                <w:sz w:val="24"/>
                <w:lang w:val="ru-RU"/>
              </w:rPr>
              <w:t>Современные профессии в мире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fc</w:t>
              </w:r>
              <w:r>
                <w:rPr>
                  <w:rFonts w:ascii="Times New Roman" w:hAnsi="Times New Roman"/>
                  <w:color w:val="0000FF"/>
                  <w:u w:val="single"/>
                  <w:lang w:val="ru-RU"/>
                </w:rPr>
                <w:t>02</w:t>
              </w:r>
              <w:r>
                <w:rPr>
                  <w:rFonts w:ascii="Times New Roman" w:hAnsi="Times New Roman"/>
                  <w:color w:val="0000FF"/>
                  <w:u w:val="single"/>
                </w:rPr>
                <w:t>a</w:t>
              </w:r>
              <w:r>
                <w:rPr>
                  <w:rFonts w:ascii="Times New Roman" w:hAnsi="Times New Roman"/>
                  <w:color w:val="0000FF"/>
                  <w:u w:val="single"/>
                  <w:lang w:val="ru-RU"/>
                </w:rPr>
                <w:t>466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w:t>
              </w:r>
              <w:r>
                <w:rPr>
                  <w:rFonts w:ascii="Times New Roman" w:hAnsi="Times New Roman"/>
                  <w:color w:val="0000FF"/>
                  <w:u w:val="single"/>
                </w:rPr>
                <w:t>aa</w:t>
              </w:r>
              <w:r>
                <w:rPr>
                  <w:rFonts w:ascii="Times New Roman" w:hAnsi="Times New Roman"/>
                  <w:color w:val="0000FF"/>
                  <w:u w:val="single"/>
                  <w:lang w:val="ru-RU"/>
                </w:rPr>
                <w:t>9</w:t>
              </w:r>
              <w:r>
                <w:rPr>
                  <w:rFonts w:ascii="Times New Roman" w:hAnsi="Times New Roman"/>
                  <w:color w:val="0000FF"/>
                  <w:u w:val="single"/>
                </w:rPr>
                <w:t>de</w:t>
              </w:r>
              <w:r>
                <w:rPr>
                  <w:rFonts w:ascii="Times New Roman" w:hAnsi="Times New Roman"/>
                  <w:color w:val="0000FF"/>
                  <w:u w:val="single"/>
                  <w:lang w:val="ru-RU"/>
                </w:rPr>
                <w:t>33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/7881</w:t>
              </w:r>
              <w:r>
                <w:rPr>
                  <w:rFonts w:ascii="Times New Roman" w:hAnsi="Times New Roman"/>
                  <w:color w:val="0000FF"/>
                  <w:u w:val="single"/>
                </w:rPr>
                <w:t>bb</w:t>
              </w:r>
              <w:r>
                <w:rPr>
                  <w:rFonts w:ascii="Times New Roman" w:hAnsi="Times New Roman"/>
                  <w:color w:val="0000FF"/>
                  <w:u w:val="single"/>
                  <w:lang w:val="ru-RU"/>
                </w:rPr>
                <w:t>8</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Карьерные возможности. </w:t>
            </w:r>
            <w:r>
              <w:rPr>
                <w:rFonts w:ascii="Times New Roman" w:hAnsi="Times New Roman"/>
                <w:color w:val="000000"/>
                <w:sz w:val="24"/>
              </w:rPr>
              <w:t>Написание резюме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dfcc</w:t>
              </w:r>
              <w:r>
                <w:rPr>
                  <w:rFonts w:ascii="Times New Roman" w:hAnsi="Times New Roman"/>
                  <w:color w:val="0000FF"/>
                  <w:u w:val="single"/>
                  <w:lang w:val="ru-RU"/>
                </w:rPr>
                <w:t>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/6054</w:t>
              </w:r>
              <w:r>
                <w:rPr>
                  <w:rFonts w:ascii="Times New Roman" w:hAnsi="Times New Roman"/>
                  <w:color w:val="0000FF"/>
                  <w:u w:val="single"/>
                </w:rPr>
                <w:t>cd</w:t>
              </w:r>
              <w:r>
                <w:rPr>
                  <w:rFonts w:ascii="Times New Roman" w:hAnsi="Times New Roman"/>
                  <w:color w:val="0000FF"/>
                  <w:u w:val="single"/>
                  <w:lang w:val="ru-RU"/>
                </w:rPr>
                <w:t>6</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Роль </w:t>
            </w:r>
            <w:r>
              <w:rPr>
                <w:rFonts w:ascii="Times New Roman" w:hAnsi="Times New Roman"/>
                <w:color w:val="000000"/>
                <w:sz w:val="24"/>
                <w:lang w:val="ru-RU"/>
              </w:rPr>
              <w:t>иностранного языка в планах на будущее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77</w:t>
              </w:r>
              <w:r>
                <w:rPr>
                  <w:rFonts w:ascii="Times New Roman" w:hAnsi="Times New Roman"/>
                  <w:color w:val="0000FF"/>
                  <w:u w:val="single"/>
                </w:rPr>
                <w:t>ab</w:t>
              </w:r>
              <w:r>
                <w:rPr>
                  <w:rFonts w:ascii="Times New Roman" w:hAnsi="Times New Roman"/>
                  <w:color w:val="0000FF"/>
                  <w:u w:val="single"/>
                  <w:lang w:val="ru-RU"/>
                </w:rPr>
                <w:t>82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r>
              <w:rPr>
                <w:rFonts w:ascii="Times New Roman" w:hAnsi="Times New Roman"/>
                <w:color w:val="000000"/>
                <w:sz w:val="24"/>
                <w:lang w:val="ru-RU"/>
              </w:rPr>
              <w:t>"</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ee</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w:t>
              </w:r>
              <w:r>
                <w:rPr>
                  <w:rFonts w:ascii="Times New Roman" w:hAnsi="Times New Roman"/>
                  <w:color w:val="0000FF"/>
                  <w:u w:val="single"/>
                  <w:lang w:val="ru-RU"/>
                </w:rPr>
                <w:t>7</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Досуг </w:t>
            </w:r>
            <w:r>
              <w:rPr>
                <w:rFonts w:ascii="Times New Roman" w:hAnsi="Times New Roman"/>
                <w:color w:val="000000"/>
                <w:sz w:val="24"/>
              </w:rPr>
              <w:t>молодежи (виды досуга)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ca</w:t>
              </w:r>
              <w:r>
                <w:rPr>
                  <w:rFonts w:ascii="Times New Roman" w:hAnsi="Times New Roman"/>
                  <w:color w:val="0000FF"/>
                  <w:u w:val="single"/>
                  <w:lang w:val="ru-RU"/>
                </w:rPr>
                <w:t>373</w:t>
              </w:r>
              <w:r>
                <w:rPr>
                  <w:rFonts w:ascii="Times New Roman" w:hAnsi="Times New Roman"/>
                  <w:color w:val="0000FF"/>
                  <w:u w:val="single"/>
                </w:rPr>
                <w:t>e</w:t>
              </w:r>
              <w:r>
                <w:rPr>
                  <w:rFonts w:ascii="Times New Roman" w:hAnsi="Times New Roman"/>
                  <w:color w:val="0000FF"/>
                  <w:u w:val="single"/>
                  <w:lang w:val="ru-RU"/>
                </w:rPr>
                <w:t>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/07</w:t>
              </w:r>
              <w:r>
                <w:rPr>
                  <w:rFonts w:ascii="Times New Roman" w:hAnsi="Times New Roman"/>
                  <w:color w:val="0000FF"/>
                  <w:u w:val="single"/>
                </w:rPr>
                <w:t>b</w:t>
              </w:r>
              <w:r>
                <w:rPr>
                  <w:rFonts w:ascii="Times New Roman" w:hAnsi="Times New Roman"/>
                  <w:color w:val="0000FF"/>
                  <w:u w:val="single"/>
                  <w:lang w:val="ru-RU"/>
                </w:rPr>
                <w:t>974</w:t>
              </w:r>
              <w:r>
                <w:rPr>
                  <w:rFonts w:ascii="Times New Roman" w:hAnsi="Times New Roman"/>
                  <w:color w:val="0000FF"/>
                  <w:u w:val="single"/>
                </w:rPr>
                <w:t>f</w:t>
              </w:r>
              <w:r>
                <w:rPr>
                  <w:rFonts w:ascii="Times New Roman" w:hAnsi="Times New Roman"/>
                  <w:color w:val="0000FF"/>
                  <w:u w:val="single"/>
                  <w:lang w:val="ru-RU"/>
                </w:rPr>
                <w:t>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Молодежь в современном обществе. Совместные планы, приглашения, </w:t>
            </w:r>
            <w:r>
              <w:rPr>
                <w:rFonts w:ascii="Times New Roman" w:hAnsi="Times New Roman"/>
                <w:color w:val="000000"/>
                <w:sz w:val="24"/>
                <w:lang w:val="ru-RU"/>
              </w:rPr>
              <w:lastRenderedPageBreak/>
              <w:t>праздники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ed</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cf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ec</w:t>
              </w:r>
              <w:r>
                <w:rPr>
                  <w:rFonts w:ascii="Times New Roman" w:hAnsi="Times New Roman"/>
                  <w:color w:val="0000FF"/>
                  <w:u w:val="single"/>
                  <w:lang w:val="ru-RU"/>
                </w:rPr>
                <w:t>400</w:t>
              </w:r>
              <w:r>
                <w:rPr>
                  <w:rFonts w:ascii="Times New Roman" w:hAnsi="Times New Roman"/>
                  <w:color w:val="0000FF"/>
                  <w:u w:val="single"/>
                </w:rPr>
                <w:t>c</w:t>
              </w:r>
              <w:r>
                <w:rPr>
                  <w:rFonts w:ascii="Times New Roman" w:hAnsi="Times New Roman"/>
                  <w:color w:val="0000FF"/>
                  <w:u w:val="single"/>
                  <w:lang w:val="ru-RU"/>
                </w:rPr>
                <w:t>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835281</w:t>
              </w:r>
              <w:r>
                <w:rPr>
                  <w:rFonts w:ascii="Times New Roman" w:hAnsi="Times New Roman"/>
                  <w:color w:val="0000FF"/>
                  <w:u w:val="single"/>
                </w:rPr>
                <w:t>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/7578897</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/64</w:t>
              </w:r>
              <w:r>
                <w:rPr>
                  <w:rFonts w:ascii="Times New Roman" w:hAnsi="Times New Roman"/>
                  <w:color w:val="0000FF"/>
                  <w:u w:val="single"/>
                </w:rPr>
                <w:t>cc</w:t>
              </w:r>
              <w:r>
                <w:rPr>
                  <w:rFonts w:ascii="Times New Roman" w:hAnsi="Times New Roman"/>
                  <w:color w:val="0000FF"/>
                  <w:u w:val="single"/>
                  <w:lang w:val="ru-RU"/>
                </w:rPr>
                <w:t>30</w:t>
              </w:r>
              <w:r>
                <w:rPr>
                  <w:rFonts w:ascii="Times New Roman" w:hAnsi="Times New Roman"/>
                  <w:color w:val="0000FF"/>
                  <w:u w:val="single"/>
                </w:rPr>
                <w:t>e</w:t>
              </w:r>
              <w:r>
                <w:rPr>
                  <w:rFonts w:ascii="Times New Roman" w:hAnsi="Times New Roman"/>
                  <w:color w:val="0000FF"/>
                  <w:u w:val="single"/>
                  <w:lang w:val="ru-RU"/>
                </w:rPr>
                <w:t>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/07</w:t>
              </w:r>
              <w:r>
                <w:rPr>
                  <w:rFonts w:ascii="Times New Roman" w:hAnsi="Times New Roman"/>
                  <w:color w:val="0000FF"/>
                  <w:u w:val="single"/>
                </w:rPr>
                <w:t>b</w:t>
              </w:r>
              <w:r>
                <w:rPr>
                  <w:rFonts w:ascii="Times New Roman" w:hAnsi="Times New Roman"/>
                  <w:color w:val="0000FF"/>
                  <w:u w:val="single"/>
                  <w:lang w:val="ru-RU"/>
                </w:rPr>
                <w:t>974</w:t>
              </w:r>
              <w:r>
                <w:rPr>
                  <w:rFonts w:ascii="Times New Roman" w:hAnsi="Times New Roman"/>
                  <w:color w:val="0000FF"/>
                  <w:u w:val="single"/>
                </w:rPr>
                <w:t>f</w:t>
              </w:r>
              <w:r>
                <w:rPr>
                  <w:rFonts w:ascii="Times New Roman" w:hAnsi="Times New Roman"/>
                  <w:color w:val="0000FF"/>
                  <w:u w:val="single"/>
                  <w:lang w:val="ru-RU"/>
                </w:rPr>
                <w:t>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Досуг молодежи. </w:t>
            </w:r>
            <w:r>
              <w:rPr>
                <w:rFonts w:ascii="Times New Roman" w:hAnsi="Times New Roman"/>
                <w:color w:val="000000"/>
                <w:sz w:val="24"/>
              </w:rPr>
              <w:t>Театр. Кино</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/568</w:t>
              </w:r>
              <w:r>
                <w:rPr>
                  <w:rFonts w:ascii="Times New Roman" w:hAnsi="Times New Roman"/>
                  <w:color w:val="0000FF"/>
                  <w:u w:val="single"/>
                </w:rPr>
                <w:t>edb</w:t>
              </w:r>
              <w:r>
                <w:rPr>
                  <w:rFonts w:ascii="Times New Roman" w:hAnsi="Times New Roman"/>
                  <w:color w:val="0000FF"/>
                  <w:u w:val="single"/>
                  <w:lang w:val="ru-RU"/>
                </w:rPr>
                <w:t>51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50</w:t>
              </w:r>
              <w:r>
                <w:rPr>
                  <w:rFonts w:ascii="Times New Roman" w:hAnsi="Times New Roman"/>
                  <w:color w:val="0000FF"/>
                  <w:u w:val="single"/>
                </w:rPr>
                <w:t>e</w:t>
              </w:r>
              <w:r>
                <w:rPr>
                  <w:rFonts w:ascii="Times New Roman" w:hAnsi="Times New Roman"/>
                  <w:color w:val="0000FF"/>
                  <w:u w:val="single"/>
                  <w:lang w:val="ru-RU"/>
                </w:rPr>
                <w:t>204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/893805</w:t>
              </w:r>
              <w:r>
                <w:rPr>
                  <w:rFonts w:ascii="Times New Roman" w:hAnsi="Times New Roman"/>
                  <w:color w:val="0000FF"/>
                  <w:u w:val="single"/>
                </w:rPr>
                <w:t>d</w:t>
              </w:r>
              <w:r>
                <w:rPr>
                  <w:rFonts w:ascii="Times New Roman" w:hAnsi="Times New Roman"/>
                  <w:color w:val="0000FF"/>
                  <w:u w:val="single"/>
                  <w:lang w:val="ru-RU"/>
                </w:rPr>
                <w:t>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/64</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182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Мол</w:t>
            </w:r>
            <w:r>
              <w:rPr>
                <w:rFonts w:ascii="Times New Roman" w:hAnsi="Times New Roman"/>
                <w:color w:val="000000"/>
                <w:sz w:val="24"/>
              </w:rPr>
              <w:t>одежная мода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fdfe</w:t>
              </w:r>
              <w:r>
                <w:rPr>
                  <w:rFonts w:ascii="Times New Roman" w:hAnsi="Times New Roman"/>
                  <w:color w:val="0000FF"/>
                  <w:u w:val="single"/>
                  <w:lang w:val="ru-RU"/>
                </w:rPr>
                <w:t>5</w:t>
              </w:r>
              <w:r>
                <w:rPr>
                  <w:rFonts w:ascii="Times New Roman" w:hAnsi="Times New Roman"/>
                  <w:color w:val="0000FF"/>
                  <w:u w:val="single"/>
                </w:rPr>
                <w:t>cbc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bf</w:t>
              </w:r>
              <w:r>
                <w:rPr>
                  <w:rFonts w:ascii="Times New Roman" w:hAnsi="Times New Roman"/>
                  <w:color w:val="0000FF"/>
                  <w:u w:val="single"/>
                  <w:lang w:val="ru-RU"/>
                </w:rPr>
                <w:t>57</w:t>
              </w:r>
              <w:r>
                <w:rPr>
                  <w:rFonts w:ascii="Times New Roman" w:hAnsi="Times New Roman"/>
                  <w:color w:val="0000FF"/>
                  <w:u w:val="single"/>
                </w:rPr>
                <w:t>ccf</w:t>
              </w:r>
              <w:r>
                <w:rPr>
                  <w:rFonts w:ascii="Times New Roman" w:hAnsi="Times New Roman"/>
                  <w:color w:val="0000FF"/>
                  <w:u w:val="single"/>
                  <w:lang w:val="ru-RU"/>
                </w:rPr>
                <w:t>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5</w:t>
              </w:r>
              <w:r>
                <w:rPr>
                  <w:rFonts w:ascii="Times New Roman" w:hAnsi="Times New Roman"/>
                  <w:color w:val="0000FF"/>
                  <w:u w:val="single"/>
                </w:rPr>
                <w:t>ba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/116</w:t>
              </w:r>
              <w:r>
                <w:rPr>
                  <w:rFonts w:ascii="Times New Roman" w:hAnsi="Times New Roman"/>
                  <w:color w:val="0000FF"/>
                  <w:u w:val="single"/>
                </w:rPr>
                <w:t>b</w:t>
              </w:r>
              <w:r>
                <w:rPr>
                  <w:rFonts w:ascii="Times New Roman" w:hAnsi="Times New Roman"/>
                  <w:color w:val="0000FF"/>
                  <w:u w:val="single"/>
                  <w:lang w:val="ru-RU"/>
                </w:rPr>
                <w:t>101</w:t>
              </w:r>
              <w:r>
                <w:rPr>
                  <w:rFonts w:ascii="Times New Roman" w:hAnsi="Times New Roman"/>
                  <w:color w:val="0000FF"/>
                  <w:u w:val="single"/>
                </w:rPr>
                <w:t>d</w:t>
              </w:r>
            </w:hyperlink>
            <w:r>
              <w:rPr>
                <w:rFonts w:ascii="Times New Roman" w:hAnsi="Times New Roman"/>
                <w:color w:val="000000"/>
                <w:sz w:val="24"/>
                <w:lang w:val="ru-RU"/>
              </w:rPr>
              <w:t xml:space="preserve">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54</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rPr>
                <w:t>f</w:t>
              </w:r>
            </w:hyperlink>
            <w:r>
              <w:rPr>
                <w:rFonts w:ascii="Times New Roman" w:hAnsi="Times New Roman"/>
                <w:color w:val="000000"/>
                <w:sz w:val="24"/>
                <w:lang w:val="ru-RU"/>
              </w:rPr>
              <w:t xml:space="preserve">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/317</w:t>
              </w:r>
              <w:r>
                <w:rPr>
                  <w:rFonts w:ascii="Times New Roman" w:hAnsi="Times New Roman"/>
                  <w:color w:val="0000FF"/>
                  <w:u w:val="single"/>
                </w:rPr>
                <w:t>cf</w:t>
              </w:r>
              <w:r>
                <w:rPr>
                  <w:rFonts w:ascii="Times New Roman" w:hAnsi="Times New Roman"/>
                  <w:color w:val="0000FF"/>
                  <w:u w:val="single"/>
                  <w:lang w:val="ru-RU"/>
                </w:rPr>
                <w:t>3</w:t>
              </w:r>
              <w:r>
                <w:rPr>
                  <w:rFonts w:ascii="Times New Roman" w:hAnsi="Times New Roman"/>
                  <w:color w:val="0000FF"/>
                  <w:u w:val="single"/>
                </w:rPr>
                <w:t>fa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df</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695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/063</w:t>
              </w:r>
              <w:r>
                <w:rPr>
                  <w:rFonts w:ascii="Times New Roman" w:hAnsi="Times New Roman"/>
                  <w:color w:val="0000FF"/>
                  <w:u w:val="single"/>
                </w:rPr>
                <w:t>ecac</w:t>
              </w:r>
              <w:r>
                <w:rPr>
                  <w:rFonts w:ascii="Times New Roman" w:hAnsi="Times New Roman"/>
                  <w:color w:val="0000FF"/>
                  <w:u w:val="single"/>
                  <w:lang w:val="ru-RU"/>
                </w:rPr>
                <w:t>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/57670</w:t>
              </w:r>
              <w:r>
                <w:rPr>
                  <w:rFonts w:ascii="Times New Roman" w:hAnsi="Times New Roman"/>
                  <w:color w:val="0000FF"/>
                  <w:u w:val="single"/>
                </w:rPr>
                <w:t>a</w:t>
              </w:r>
              <w:r>
                <w:rPr>
                  <w:rFonts w:ascii="Times New Roman" w:hAnsi="Times New Roman"/>
                  <w:color w:val="0000FF"/>
                  <w:u w:val="single"/>
                  <w:lang w:val="ru-RU"/>
                </w:rPr>
                <w:t>62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Путешествие по России и </w:t>
            </w:r>
            <w:r>
              <w:rPr>
                <w:rFonts w:ascii="Times New Roman" w:hAnsi="Times New Roman"/>
                <w:color w:val="000000"/>
                <w:sz w:val="24"/>
                <w:lang w:val="ru-RU"/>
              </w:rPr>
              <w:t>зарубежным странам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18997</w:t>
              </w:r>
              <w:r>
                <w:rPr>
                  <w:rFonts w:ascii="Times New Roman" w:hAnsi="Times New Roman"/>
                  <w:color w:val="0000FF"/>
                  <w:u w:val="single"/>
                </w:rPr>
                <w:t>e</w:t>
              </w:r>
              <w:r>
                <w:rPr>
                  <w:rFonts w:ascii="Times New Roman" w:hAnsi="Times New Roman"/>
                  <w:color w:val="0000FF"/>
                  <w:u w:val="single"/>
                  <w:lang w:val="ru-RU"/>
                </w:rPr>
                <w:t>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/76</w:t>
              </w:r>
              <w:r>
                <w:rPr>
                  <w:rFonts w:ascii="Times New Roman" w:hAnsi="Times New Roman"/>
                  <w:color w:val="0000FF"/>
                  <w:u w:val="single"/>
                </w:rPr>
                <w:t>c</w:t>
              </w:r>
              <w:r>
                <w:rPr>
                  <w:rFonts w:ascii="Times New Roman" w:hAnsi="Times New Roman"/>
                  <w:color w:val="0000FF"/>
                  <w:u w:val="single"/>
                  <w:lang w:val="ru-RU"/>
                </w:rPr>
                <w:t>641</w:t>
              </w:r>
              <w:r>
                <w:rPr>
                  <w:rFonts w:ascii="Times New Roman" w:hAnsi="Times New Roman"/>
                  <w:color w:val="0000FF"/>
                  <w:u w:val="single"/>
                </w:rPr>
                <w:t>a</w:t>
              </w:r>
              <w:r>
                <w:rPr>
                  <w:rFonts w:ascii="Times New Roman" w:hAnsi="Times New Roman"/>
                  <w:color w:val="0000FF"/>
                  <w:u w:val="single"/>
                  <w:lang w:val="ru-RU"/>
                </w:rPr>
                <w:t>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Виды </w:t>
            </w:r>
            <w:r>
              <w:rPr>
                <w:rFonts w:ascii="Times New Roman" w:hAnsi="Times New Roman"/>
                <w:color w:val="000000"/>
                <w:sz w:val="24"/>
              </w:rPr>
              <w:t>путешествий. Круизы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/8330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d</w:t>
              </w:r>
              <w:r>
                <w:rPr>
                  <w:rFonts w:ascii="Times New Roman" w:hAnsi="Times New Roman"/>
                  <w:color w:val="0000FF"/>
                  <w:u w:val="single"/>
                  <w:lang w:val="ru-RU"/>
                </w:rPr>
                <w:t>78</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ab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Контроль по теме "Туризм. Виды отдыха. Путешествия по России и </w:t>
            </w:r>
            <w:r>
              <w:rPr>
                <w:rFonts w:ascii="Times New Roman" w:hAnsi="Times New Roman"/>
                <w:color w:val="000000"/>
                <w:sz w:val="24"/>
                <w:lang w:val="ru-RU"/>
              </w:rPr>
              <w:lastRenderedPageBreak/>
              <w:t>зарубежным странам"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/91737089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d</w:t>
              </w:r>
              <w:r>
                <w:rPr>
                  <w:rFonts w:ascii="Times New Roman" w:hAnsi="Times New Roman"/>
                  <w:color w:val="0000FF"/>
                  <w:u w:val="single"/>
                  <w:lang w:val="ru-RU"/>
                </w:rPr>
                <w:t>04800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Загрязнение окружающей </w:t>
            </w:r>
            <w:r>
              <w:rPr>
                <w:rFonts w:ascii="Times New Roman" w:hAnsi="Times New Roman"/>
                <w:color w:val="000000"/>
                <w:sz w:val="24"/>
                <w:lang w:val="ru-RU"/>
              </w:rPr>
              <w:t>среды: загрязнение воды, воздуха, почвы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4341</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50</w:t>
              </w:r>
              <w:r>
                <w:rPr>
                  <w:rFonts w:ascii="Times New Roman" w:hAnsi="Times New Roman"/>
                  <w:color w:val="0000FF"/>
                  <w:u w:val="single"/>
                </w:rPr>
                <w:t>ebb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/69369</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rPr>
                <w:t>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Проблемы </w:t>
            </w:r>
            <w:r>
              <w:rPr>
                <w:rFonts w:ascii="Times New Roman" w:hAnsi="Times New Roman"/>
                <w:color w:val="000000"/>
                <w:sz w:val="24"/>
                <w:lang w:val="ru-RU"/>
              </w:rPr>
              <w:t>экологии. Причины и последствия изменения климата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45</w:t>
              </w:r>
              <w:r>
                <w:rPr>
                  <w:rFonts w:ascii="Times New Roman" w:hAnsi="Times New Roman"/>
                  <w:color w:val="0000FF"/>
                  <w:u w:val="single"/>
                </w:rPr>
                <w:t>f</w:t>
              </w:r>
              <w:r>
                <w:rPr>
                  <w:rFonts w:ascii="Times New Roman" w:hAnsi="Times New Roman"/>
                  <w:color w:val="0000FF"/>
                  <w:u w:val="single"/>
                  <w:lang w:val="ru-RU"/>
                </w:rPr>
                <w:t>07</w:t>
              </w:r>
              <w:r>
                <w:rPr>
                  <w:rFonts w:ascii="Times New Roman" w:hAnsi="Times New Roman"/>
                  <w:color w:val="0000FF"/>
                  <w:u w:val="single"/>
                </w:rPr>
                <w:t>b</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Городские условия </w:t>
            </w:r>
            <w:r>
              <w:rPr>
                <w:rFonts w:ascii="Times New Roman" w:hAnsi="Times New Roman"/>
                <w:color w:val="000000"/>
                <w:sz w:val="24"/>
                <w:lang w:val="ru-RU"/>
              </w:rPr>
              <w:t>проживания. Плюсы и минусы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fc</w:t>
              </w:r>
              <w:r>
                <w:rPr>
                  <w:rFonts w:ascii="Times New Roman" w:hAnsi="Times New Roman"/>
                  <w:color w:val="0000FF"/>
                  <w:u w:val="single"/>
                  <w:lang w:val="ru-RU"/>
                </w:rPr>
                <w:t>9</w:t>
              </w:r>
              <w:r>
                <w:rPr>
                  <w:rFonts w:ascii="Times New Roman" w:hAnsi="Times New Roman"/>
                  <w:color w:val="0000FF"/>
                  <w:u w:val="single"/>
                </w:rPr>
                <w:t>bb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0245</w:t>
              </w:r>
              <w:r>
                <w:rPr>
                  <w:rFonts w:ascii="Times New Roman" w:hAnsi="Times New Roman"/>
                  <w:color w:val="0000FF"/>
                  <w:u w:val="single"/>
                </w:rPr>
                <w:t>de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746</w:t>
              </w:r>
              <w:r>
                <w:rPr>
                  <w:rFonts w:ascii="Times New Roman" w:hAnsi="Times New Roman"/>
                  <w:color w:val="0000FF"/>
                  <w:u w:val="single"/>
                </w:rPr>
                <w:t>d</w:t>
              </w:r>
              <w:r>
                <w:rPr>
                  <w:rFonts w:ascii="Times New Roman" w:hAnsi="Times New Roman"/>
                  <w:color w:val="0000FF"/>
                  <w:u w:val="single"/>
                  <w:lang w:val="ru-RU"/>
                </w:rPr>
                <w:t>08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Защита окружающей среды. </w:t>
            </w:r>
            <w:r>
              <w:rPr>
                <w:rFonts w:ascii="Times New Roman" w:hAnsi="Times New Roman"/>
                <w:color w:val="000000"/>
                <w:sz w:val="24"/>
                <w:lang w:val="ru-RU"/>
              </w:rPr>
              <w:t>Загрязнение воды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/66843</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/67</w:t>
              </w:r>
              <w:r>
                <w:rPr>
                  <w:rFonts w:ascii="Times New Roman" w:hAnsi="Times New Roman"/>
                  <w:color w:val="0000FF"/>
                  <w:u w:val="single"/>
                </w:rPr>
                <w:t>d</w:t>
              </w:r>
              <w:r>
                <w:rPr>
                  <w:rFonts w:ascii="Times New Roman" w:hAnsi="Times New Roman"/>
                  <w:color w:val="0000FF"/>
                  <w:u w:val="single"/>
                  <w:lang w:val="ru-RU"/>
                </w:rPr>
                <w:t>18867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03288</w:t>
              </w:r>
              <w:r>
                <w:rPr>
                  <w:rFonts w:ascii="Times New Roman" w:hAnsi="Times New Roman"/>
                  <w:color w:val="0000FF"/>
                  <w:u w:val="single"/>
                </w:rPr>
                <w:t>ad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77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Условия проживания в сельской </w:t>
            </w:r>
            <w:r>
              <w:rPr>
                <w:rFonts w:ascii="Times New Roman" w:hAnsi="Times New Roman"/>
                <w:color w:val="000000"/>
                <w:sz w:val="24"/>
                <w:lang w:val="ru-RU"/>
              </w:rPr>
              <w:t>местности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3718251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53</w:t>
              </w:r>
              <w:r>
                <w:rPr>
                  <w:rFonts w:ascii="Times New Roman" w:hAnsi="Times New Roman"/>
                  <w:color w:val="0000FF"/>
                  <w:u w:val="single"/>
                </w:rPr>
                <w:t>fdb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dc</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w:t>
              </w:r>
              <w:r>
                <w:rPr>
                  <w:rFonts w:ascii="Times New Roman" w:hAnsi="Times New Roman"/>
                  <w:color w:val="0000FF"/>
                  <w:u w:val="single"/>
                </w:rPr>
                <w:t>cf</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40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cb</w:t>
              </w:r>
              <w:r>
                <w:rPr>
                  <w:rFonts w:ascii="Times New Roman" w:hAnsi="Times New Roman"/>
                  <w:color w:val="0000FF"/>
                  <w:u w:val="single"/>
                  <w:lang w:val="ru-RU"/>
                </w:rPr>
                <w:t>8</w:t>
              </w:r>
              <w:r>
                <w:rPr>
                  <w:rFonts w:ascii="Times New Roman" w:hAnsi="Times New Roman"/>
                  <w:color w:val="0000FF"/>
                  <w:u w:val="single"/>
                </w:rPr>
                <w:t>e</w:t>
              </w:r>
              <w:r>
                <w:rPr>
                  <w:rFonts w:ascii="Times New Roman" w:hAnsi="Times New Roman"/>
                  <w:color w:val="0000FF"/>
                  <w:u w:val="single"/>
                  <w:lang w:val="ru-RU"/>
                </w:rPr>
                <w:t>51</w:t>
              </w:r>
              <w:r>
                <w:rPr>
                  <w:rFonts w:ascii="Times New Roman" w:hAnsi="Times New Roman"/>
                  <w:color w:val="0000FF"/>
                  <w:u w:val="single"/>
                </w:rPr>
                <w:t>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0</w:t>
              </w:r>
              <w:r>
                <w:rPr>
                  <w:rFonts w:ascii="Times New Roman" w:hAnsi="Times New Roman"/>
                  <w:color w:val="0000FF"/>
                  <w:u w:val="single"/>
                </w:rPr>
                <w:t>bbeb</w:t>
              </w:r>
              <w:r>
                <w:rPr>
                  <w:rFonts w:ascii="Times New Roman" w:hAnsi="Times New Roman"/>
                  <w:color w:val="0000FF"/>
                  <w:u w:val="single"/>
                  <w:lang w:val="ru-RU"/>
                </w:rPr>
                <w:t>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/27</w:t>
              </w:r>
              <w:r>
                <w:rPr>
                  <w:rFonts w:ascii="Times New Roman" w:hAnsi="Times New Roman"/>
                  <w:color w:val="0000FF"/>
                  <w:u w:val="single"/>
                </w:rPr>
                <w:t>fa</w:t>
              </w:r>
              <w:r>
                <w:rPr>
                  <w:rFonts w:ascii="Times New Roman" w:hAnsi="Times New Roman"/>
                  <w:color w:val="0000FF"/>
                  <w:u w:val="single"/>
                  <w:lang w:val="ru-RU"/>
                </w:rPr>
                <w:t>63</w:t>
              </w:r>
              <w:r>
                <w:rPr>
                  <w:rFonts w:ascii="Times New Roman" w:hAnsi="Times New Roman"/>
                  <w:color w:val="0000FF"/>
                  <w:u w:val="single"/>
                </w:rPr>
                <w:t>e</w:t>
              </w:r>
              <w:r>
                <w:rPr>
                  <w:rFonts w:ascii="Times New Roman" w:hAnsi="Times New Roman"/>
                  <w:color w:val="0000FF"/>
                  <w:u w:val="single"/>
                  <w:lang w:val="ru-RU"/>
                </w:rPr>
                <w:t>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/31</w:t>
              </w:r>
              <w:r>
                <w:rPr>
                  <w:rFonts w:ascii="Times New Roman" w:hAnsi="Times New Roman"/>
                  <w:color w:val="0000FF"/>
                  <w:u w:val="single"/>
                </w:rPr>
                <w:t>a</w:t>
              </w:r>
              <w:r>
                <w:rPr>
                  <w:rFonts w:ascii="Times New Roman" w:hAnsi="Times New Roman"/>
                  <w:color w:val="0000FF"/>
                  <w:u w:val="single"/>
                  <w:lang w:val="ru-RU"/>
                </w:rPr>
                <w:t>707</w:t>
              </w:r>
              <w:r>
                <w:rPr>
                  <w:rFonts w:ascii="Times New Roman" w:hAnsi="Times New Roman"/>
                  <w:color w:val="0000FF"/>
                  <w:u w:val="single"/>
                </w:rPr>
                <w:t>c</w:t>
              </w:r>
              <w:r>
                <w:rPr>
                  <w:rFonts w:ascii="Times New Roman" w:hAnsi="Times New Roman"/>
                  <w:color w:val="0000FF"/>
                  <w:u w:val="single"/>
                  <w:lang w:val="ru-RU"/>
                </w:rPr>
                <w:t>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88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80</w:t>
              </w:r>
              <w:r>
                <w:rPr>
                  <w:rFonts w:ascii="Times New Roman" w:hAnsi="Times New Roman"/>
                  <w:color w:val="0000FF"/>
                  <w:u w:val="single"/>
                </w:rPr>
                <w:t>aca</w:t>
              </w:r>
              <w:r>
                <w:rPr>
                  <w:rFonts w:ascii="Times New Roman" w:hAnsi="Times New Roman"/>
                  <w:color w:val="0000FF"/>
                  <w:u w:val="single"/>
                  <w:lang w:val="ru-RU"/>
                </w:rPr>
                <w:t>84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eb</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52</w:t>
              </w:r>
              <w:r>
                <w:rPr>
                  <w:rFonts w:ascii="Times New Roman" w:hAnsi="Times New Roman"/>
                  <w:color w:val="0000FF"/>
                  <w:u w:val="single"/>
                </w:rPr>
                <w:t>f</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ef</w:t>
              </w:r>
              <w:r>
                <w:rPr>
                  <w:rFonts w:ascii="Times New Roman" w:hAnsi="Times New Roman"/>
                  <w:color w:val="0000FF"/>
                  <w:u w:val="single"/>
                  <w:lang w:val="ru-RU"/>
                </w:rPr>
                <w:t>850</w:t>
              </w:r>
              <w:r>
                <w:rPr>
                  <w:rFonts w:ascii="Times New Roman" w:hAnsi="Times New Roman"/>
                  <w:color w:val="0000FF"/>
                  <w:u w:val="single"/>
                </w:rPr>
                <w:t>ad</w:t>
              </w:r>
              <w:r>
                <w:rPr>
                  <w:rFonts w:ascii="Times New Roman" w:hAnsi="Times New Roman"/>
                  <w:color w:val="0000FF"/>
                  <w:u w:val="single"/>
                  <w:lang w:val="ru-RU"/>
                </w:rPr>
                <w:t>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Страна </w:t>
            </w:r>
            <w:r>
              <w:rPr>
                <w:rFonts w:ascii="Times New Roman" w:hAnsi="Times New Roman"/>
                <w:color w:val="000000"/>
                <w:sz w:val="24"/>
              </w:rPr>
              <w:t>изучаемого языка. Достопримечательности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/362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00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Родная страна. </w:t>
            </w:r>
            <w:r>
              <w:rPr>
                <w:rFonts w:ascii="Times New Roman" w:hAnsi="Times New Roman"/>
                <w:color w:val="000000"/>
                <w:sz w:val="24"/>
              </w:rPr>
              <w:t>Достопримечательности.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263</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Родная страна. Национальная кухня / Всероссийская проверочная работа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a</w:t>
              </w:r>
              <w:r>
                <w:rPr>
                  <w:rFonts w:ascii="Times New Roman" w:hAnsi="Times New Roman"/>
                  <w:color w:val="0000FF"/>
                  <w:u w:val="single"/>
                  <w:lang w:val="ru-RU"/>
                </w:rPr>
                <w:t>75237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w:t>
            </w:r>
            <w:r>
              <w:rPr>
                <w:rFonts w:ascii="Times New Roman" w:hAnsi="Times New Roman"/>
                <w:color w:val="000000"/>
                <w:sz w:val="24"/>
                <w:lang w:val="ru-RU"/>
              </w:rPr>
              <w:t xml:space="preserve">достопримечательности, культурные особенности (национальные и </w:t>
            </w:r>
            <w:r>
              <w:rPr>
                <w:rFonts w:ascii="Times New Roman" w:hAnsi="Times New Roman"/>
                <w:color w:val="000000"/>
                <w:sz w:val="24"/>
                <w:lang w:val="ru-RU"/>
              </w:rPr>
              <w:lastRenderedPageBreak/>
              <w:t>популярные праздники, знаменательные даты, традиции, обычаи); страницы истории" / Всероссийская проверочная работа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88530</w:t>
              </w:r>
              <w:r>
                <w:rPr>
                  <w:rFonts w:ascii="Times New Roman" w:hAnsi="Times New Roman"/>
                  <w:color w:val="0000FF"/>
                  <w:u w:val="single"/>
                </w:rPr>
                <w:t>cd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1753</w:t>
              </w:r>
              <w:r>
                <w:rPr>
                  <w:rFonts w:ascii="Times New Roman" w:hAnsi="Times New Roman"/>
                  <w:color w:val="0000FF"/>
                  <w:u w:val="single"/>
                </w:rPr>
                <w:t>bc</w:t>
              </w:r>
              <w:r>
                <w:rPr>
                  <w:rFonts w:ascii="Times New Roman" w:hAnsi="Times New Roman"/>
                  <w:color w:val="0000FF"/>
                  <w:u w:val="single"/>
                  <w:lang w:val="ru-RU"/>
                </w:rPr>
                <w:t>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/320156</w:t>
              </w:r>
              <w:r>
                <w:rPr>
                  <w:rFonts w:ascii="Times New Roman" w:hAnsi="Times New Roman"/>
                  <w:color w:val="0000FF"/>
                  <w:u w:val="single"/>
                </w:rPr>
                <w:t>f</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/99179</w:t>
              </w:r>
              <w:r>
                <w:rPr>
                  <w:rFonts w:ascii="Times New Roman" w:hAnsi="Times New Roman"/>
                  <w:color w:val="0000FF"/>
                  <w:u w:val="single"/>
                </w:rPr>
                <w:t>e</w:t>
              </w:r>
              <w:r>
                <w:rPr>
                  <w:rFonts w:ascii="Times New Roman" w:hAnsi="Times New Roman"/>
                  <w:color w:val="0000FF"/>
                  <w:u w:val="single"/>
                  <w:lang w:val="ru-RU"/>
                </w:rPr>
                <w:t>8</w:t>
              </w:r>
              <w:r>
                <w:rPr>
                  <w:rFonts w:ascii="Times New Roman" w:hAnsi="Times New Roman"/>
                  <w:color w:val="0000FF"/>
                  <w:u w:val="single"/>
                </w:rPr>
                <w:t>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Выдающиеся люди родной </w:t>
            </w:r>
            <w:r>
              <w:rPr>
                <w:rFonts w:ascii="Times New Roman" w:hAnsi="Times New Roman"/>
                <w:color w:val="000000"/>
                <w:sz w:val="24"/>
                <w:lang w:val="ru-RU"/>
              </w:rPr>
              <w:t>страны. Космонавты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/958</w:t>
              </w:r>
              <w:r>
                <w:rPr>
                  <w:rFonts w:ascii="Times New Roman" w:hAnsi="Times New Roman"/>
                  <w:color w:val="0000FF"/>
                  <w:u w:val="single"/>
                </w:rPr>
                <w:t>b</w:t>
              </w:r>
              <w:r>
                <w:rPr>
                  <w:rFonts w:ascii="Times New Roman" w:hAnsi="Times New Roman"/>
                  <w:color w:val="0000FF"/>
                  <w:u w:val="single"/>
                  <w:lang w:val="ru-RU"/>
                </w:rPr>
                <w:t>3012</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Обобщение по теме "Выдающиеся люди родной страны и страны/стран изучаемого языка, их вклад в науку и мировую культуру: государственные </w:t>
            </w:r>
            <w:r>
              <w:rPr>
                <w:rFonts w:ascii="Times New Roman" w:hAnsi="Times New Roman"/>
                <w:color w:val="000000"/>
                <w:sz w:val="24"/>
                <w:lang w:val="ru-RU"/>
              </w:rPr>
              <w:t>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0" w:type="auto"/>
            <w:gridSpan w:val="2"/>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01459" w:rsidRDefault="00A01459"/>
        </w:tc>
      </w:tr>
    </w:tbl>
    <w:p w:rsidR="00A01459" w:rsidRDefault="00A01459">
      <w:pPr>
        <w:sectPr w:rsidR="00A01459">
          <w:pgSz w:w="16383" w:h="11906" w:orient="landscape"/>
          <w:pgMar w:top="1134" w:right="850" w:bottom="1134" w:left="1701" w:header="720" w:footer="720" w:gutter="0"/>
          <w:cols w:space="720"/>
        </w:sectPr>
      </w:pPr>
    </w:p>
    <w:p w:rsidR="00A01459" w:rsidRDefault="003E52CC">
      <w:pPr>
        <w:spacing w:after="0"/>
        <w:ind w:left="120"/>
      </w:pPr>
      <w:r>
        <w:rPr>
          <w:rFonts w:ascii="Times New Roman" w:hAnsi="Times New Roman"/>
          <w:b/>
          <w:color w:val="000000"/>
          <w:sz w:val="28"/>
        </w:rPr>
        <w:lastRenderedPageBreak/>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4"/>
        <w:gridCol w:w="3812"/>
        <w:gridCol w:w="1041"/>
        <w:gridCol w:w="1843"/>
        <w:gridCol w:w="1912"/>
        <w:gridCol w:w="1349"/>
        <w:gridCol w:w="3321"/>
      </w:tblGrid>
      <w:tr w:rsidR="00A01459">
        <w:trPr>
          <w:trHeight w:val="144"/>
          <w:tblCellSpacing w:w="0" w:type="dxa"/>
        </w:trPr>
        <w:tc>
          <w:tcPr>
            <w:tcW w:w="42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 п/п </w:t>
            </w:r>
          </w:p>
          <w:p w:rsidR="00A01459" w:rsidRDefault="00A01459">
            <w:pPr>
              <w:spacing w:after="0"/>
              <w:ind w:left="135"/>
            </w:pPr>
          </w:p>
        </w:tc>
        <w:tc>
          <w:tcPr>
            <w:tcW w:w="396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Тема урока </w:t>
            </w:r>
          </w:p>
          <w:p w:rsidR="00A01459" w:rsidRDefault="00A01459">
            <w:pPr>
              <w:spacing w:after="0"/>
              <w:ind w:left="135"/>
            </w:pPr>
          </w:p>
        </w:tc>
        <w:tc>
          <w:tcPr>
            <w:tcW w:w="0" w:type="auto"/>
            <w:gridSpan w:val="3"/>
            <w:tcMar>
              <w:top w:w="50" w:type="dxa"/>
              <w:left w:w="100" w:type="dxa"/>
            </w:tcMar>
            <w:vAlign w:val="center"/>
          </w:tcPr>
          <w:p w:rsidR="00A01459" w:rsidRDefault="003E52CC">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Дата изучения </w:t>
            </w:r>
          </w:p>
          <w:p w:rsidR="00A01459" w:rsidRDefault="00A01459">
            <w:pPr>
              <w:spacing w:after="0"/>
              <w:ind w:left="135"/>
            </w:pPr>
          </w:p>
        </w:tc>
        <w:tc>
          <w:tcPr>
            <w:tcW w:w="1858" w:type="dxa"/>
            <w:vMerge w:val="restart"/>
            <w:tcMar>
              <w:top w:w="50" w:type="dxa"/>
              <w:left w:w="100" w:type="dxa"/>
            </w:tcMar>
            <w:vAlign w:val="center"/>
          </w:tcPr>
          <w:p w:rsidR="00A01459" w:rsidRDefault="003E52CC">
            <w:pPr>
              <w:spacing w:after="0"/>
              <w:ind w:left="135"/>
            </w:pPr>
            <w:r>
              <w:rPr>
                <w:rFonts w:ascii="Times New Roman" w:hAnsi="Times New Roman"/>
                <w:b/>
                <w:color w:val="000000"/>
                <w:sz w:val="24"/>
              </w:rPr>
              <w:t xml:space="preserve">Электронные цифровые образовательные ресурсы </w:t>
            </w:r>
          </w:p>
          <w:p w:rsidR="00A01459" w:rsidRDefault="00A01459">
            <w:pPr>
              <w:spacing w:after="0"/>
              <w:ind w:left="135"/>
            </w:pPr>
          </w:p>
        </w:tc>
      </w:tr>
      <w:tr w:rsidR="00A01459">
        <w:trPr>
          <w:trHeight w:val="144"/>
          <w:tblCellSpacing w:w="0" w:type="dxa"/>
        </w:trPr>
        <w:tc>
          <w:tcPr>
            <w:tcW w:w="0" w:type="auto"/>
            <w:vMerge/>
            <w:tcBorders>
              <w:top w:val="nil"/>
            </w:tcBorders>
            <w:tcMar>
              <w:top w:w="50" w:type="dxa"/>
              <w:left w:w="100" w:type="dxa"/>
            </w:tcMar>
          </w:tcPr>
          <w:p w:rsidR="00A01459" w:rsidRDefault="00A01459"/>
        </w:tc>
        <w:tc>
          <w:tcPr>
            <w:tcW w:w="0" w:type="auto"/>
            <w:vMerge/>
            <w:tcBorders>
              <w:top w:val="nil"/>
            </w:tcBorders>
            <w:tcMar>
              <w:top w:w="50" w:type="dxa"/>
              <w:left w:w="100" w:type="dxa"/>
            </w:tcMar>
          </w:tcPr>
          <w:p w:rsidR="00A01459" w:rsidRDefault="00A01459"/>
        </w:tc>
        <w:tc>
          <w:tcPr>
            <w:tcW w:w="728"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Всего </w:t>
            </w:r>
          </w:p>
          <w:p w:rsidR="00A01459" w:rsidRDefault="00A01459">
            <w:pPr>
              <w:spacing w:after="0"/>
              <w:ind w:left="135"/>
            </w:pPr>
          </w:p>
        </w:tc>
        <w:tc>
          <w:tcPr>
            <w:tcW w:w="1410"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Контрольные работы </w:t>
            </w:r>
          </w:p>
          <w:p w:rsidR="00A01459" w:rsidRDefault="00A01459">
            <w:pPr>
              <w:spacing w:after="0"/>
              <w:ind w:left="135"/>
            </w:pPr>
          </w:p>
        </w:tc>
        <w:tc>
          <w:tcPr>
            <w:tcW w:w="1517"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Практические работы </w:t>
            </w:r>
          </w:p>
          <w:p w:rsidR="00A01459" w:rsidRDefault="00A01459">
            <w:pPr>
              <w:spacing w:after="0"/>
              <w:ind w:left="135"/>
            </w:pPr>
          </w:p>
        </w:tc>
        <w:tc>
          <w:tcPr>
            <w:tcW w:w="0" w:type="auto"/>
            <w:vMerge/>
            <w:tcBorders>
              <w:top w:val="nil"/>
            </w:tcBorders>
            <w:tcMar>
              <w:top w:w="50" w:type="dxa"/>
              <w:left w:w="100" w:type="dxa"/>
            </w:tcMar>
          </w:tcPr>
          <w:p w:rsidR="00A01459" w:rsidRDefault="00A01459"/>
        </w:tc>
        <w:tc>
          <w:tcPr>
            <w:tcW w:w="0" w:type="auto"/>
            <w:vMerge/>
            <w:tcBorders>
              <w:top w:val="nil"/>
            </w:tcBorders>
            <w:tcMar>
              <w:top w:w="50" w:type="dxa"/>
              <w:left w:w="100" w:type="dxa"/>
            </w:tcMar>
          </w:tcPr>
          <w:p w:rsidR="00A01459" w:rsidRDefault="00A01459"/>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a</w:t>
              </w:r>
              <w:r>
                <w:rPr>
                  <w:rFonts w:ascii="Times New Roman" w:hAnsi="Times New Roman"/>
                  <w:color w:val="0000FF"/>
                  <w:u w:val="single"/>
                  <w:lang w:val="ru-RU"/>
                </w:rPr>
                <w:t>3834</w:t>
              </w:r>
              <w:r>
                <w:rPr>
                  <w:rFonts w:ascii="Times New Roman" w:hAnsi="Times New Roman"/>
                  <w:color w:val="0000FF"/>
                  <w:u w:val="single"/>
                </w:rPr>
                <w:t>e</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/69</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566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/70</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cb</w:t>
              </w:r>
              <w:r>
                <w:rPr>
                  <w:rFonts w:ascii="Times New Roman" w:hAnsi="Times New Roman"/>
                  <w:color w:val="0000FF"/>
                  <w:u w:val="single"/>
                  <w:lang w:val="ru-RU"/>
                </w:rPr>
                <w:t>56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79</w:t>
              </w:r>
              <w:r>
                <w:rPr>
                  <w:rFonts w:ascii="Times New Roman" w:hAnsi="Times New Roman"/>
                  <w:color w:val="0000FF"/>
                  <w:u w:val="single"/>
                </w:rPr>
                <w:t>c</w:t>
              </w:r>
              <w:r>
                <w:rPr>
                  <w:rFonts w:ascii="Times New Roman" w:hAnsi="Times New Roman"/>
                  <w:color w:val="0000FF"/>
                  <w:u w:val="single"/>
                  <w:lang w:val="ru-RU"/>
                </w:rPr>
                <w:t>54</w:t>
              </w:r>
              <w:r>
                <w:rPr>
                  <w:rFonts w:ascii="Times New Roman" w:hAnsi="Times New Roman"/>
                  <w:color w:val="0000FF"/>
                  <w:u w:val="single"/>
                </w:rPr>
                <w:t>b</w:t>
              </w:r>
              <w:r>
                <w:rPr>
                  <w:rFonts w:ascii="Times New Roman" w:hAnsi="Times New Roman"/>
                  <w:color w:val="0000FF"/>
                  <w:u w:val="single"/>
                  <w:lang w:val="ru-RU"/>
                </w:rPr>
                <w:t>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16</w:t>
              </w:r>
              <w:r>
                <w:rPr>
                  <w:rFonts w:ascii="Times New Roman" w:hAnsi="Times New Roman"/>
                  <w:color w:val="0000FF"/>
                  <w:u w:val="single"/>
                </w:rPr>
                <w:t>fa</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pPr>
            <w:hyperlink r:id="rId129">
              <w:r>
                <w:rPr>
                  <w:rFonts w:ascii="Times New Roman" w:hAnsi="Times New Roman"/>
                  <w:color w:val="0000FF"/>
                  <w:u w:val="single"/>
                </w:rPr>
                <w:t>https://m.edsoo.ru/e407a96c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Межличностные отношения с членами семьи и </w:t>
            </w:r>
            <w:r>
              <w:rPr>
                <w:rFonts w:ascii="Times New Roman" w:hAnsi="Times New Roman"/>
                <w:color w:val="000000"/>
                <w:sz w:val="24"/>
                <w:lang w:val="ru-RU"/>
              </w:rPr>
              <w:t>знакомыми в художественной литературе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029</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Межличностные отношения. </w:t>
            </w:r>
            <w:r>
              <w:rPr>
                <w:rFonts w:ascii="Times New Roman" w:hAnsi="Times New Roman"/>
                <w:color w:val="000000"/>
                <w:sz w:val="24"/>
                <w:lang w:val="ru-RU"/>
              </w:rPr>
              <w:t>Обязанности и права человека в обществе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/02</w:t>
              </w:r>
              <w:r>
                <w:rPr>
                  <w:rFonts w:ascii="Times New Roman" w:hAnsi="Times New Roman"/>
                  <w:color w:val="0000FF"/>
                  <w:u w:val="single"/>
                </w:rPr>
                <w:t>ccc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/4408296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/72</w:t>
              </w:r>
              <w:r>
                <w:rPr>
                  <w:rFonts w:ascii="Times New Roman" w:hAnsi="Times New Roman"/>
                  <w:color w:val="0000FF"/>
                  <w:u w:val="single"/>
                </w:rPr>
                <w:t>f</w:t>
              </w:r>
              <w:r>
                <w:rPr>
                  <w:rFonts w:ascii="Times New Roman" w:hAnsi="Times New Roman"/>
                  <w:color w:val="0000FF"/>
                  <w:u w:val="single"/>
                  <w:lang w:val="ru-RU"/>
                </w:rPr>
                <w:t>588</w:t>
              </w:r>
              <w:r>
                <w:rPr>
                  <w:rFonts w:ascii="Times New Roman" w:hAnsi="Times New Roman"/>
                  <w:color w:val="0000FF"/>
                  <w:u w:val="single"/>
                </w:rPr>
                <w:t>da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474</w:t>
              </w:r>
              <w:r>
                <w:rPr>
                  <w:rFonts w:ascii="Times New Roman" w:hAnsi="Times New Roman"/>
                  <w:color w:val="0000FF"/>
                  <w:u w:val="single"/>
                </w:rPr>
                <w:t>d</w:t>
              </w:r>
              <w:r>
                <w:rPr>
                  <w:rFonts w:ascii="Times New Roman" w:hAnsi="Times New Roman"/>
                  <w:color w:val="0000FF"/>
                  <w:u w:val="single"/>
                  <w:lang w:val="ru-RU"/>
                </w:rPr>
                <w:t>29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Характер </w:t>
            </w:r>
            <w:r>
              <w:rPr>
                <w:rFonts w:ascii="Times New Roman" w:hAnsi="Times New Roman"/>
                <w:color w:val="000000"/>
                <w:sz w:val="24"/>
                <w:lang w:val="ru-RU"/>
              </w:rPr>
              <w:lastRenderedPageBreak/>
              <w:t>человека/литературного персонажа. Черты характера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639</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addc</w:t>
              </w:r>
              <w:r>
                <w:rPr>
                  <w:rFonts w:ascii="Times New Roman" w:hAnsi="Times New Roman"/>
                  <w:color w:val="0000FF"/>
                  <w:u w:val="single"/>
                  <w:lang w:val="ru-RU"/>
                </w:rPr>
                <w:t>986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26</w:t>
              </w:r>
              <w:r>
                <w:rPr>
                  <w:rFonts w:ascii="Times New Roman" w:hAnsi="Times New Roman"/>
                  <w:color w:val="0000FF"/>
                  <w:u w:val="single"/>
                </w:rPr>
                <w:t>e</w:t>
              </w:r>
              <w:r>
                <w:rPr>
                  <w:rFonts w:ascii="Times New Roman" w:hAnsi="Times New Roman"/>
                  <w:color w:val="0000FF"/>
                  <w:u w:val="single"/>
                  <w:lang w:val="ru-RU"/>
                </w:rPr>
                <w:t>96</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Забота о здоровье. </w:t>
            </w:r>
            <w:r>
              <w:rPr>
                <w:rFonts w:ascii="Times New Roman" w:hAnsi="Times New Roman"/>
                <w:color w:val="000000"/>
                <w:sz w:val="24"/>
                <w:lang w:val="ru-RU"/>
              </w:rPr>
              <w:t>Борьба со стрессом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005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43830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13771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/4,5487</w:t>
              </w:r>
              <w:r>
                <w:rPr>
                  <w:rFonts w:ascii="Times New Roman" w:hAnsi="Times New Roman"/>
                  <w:color w:val="0000FF"/>
                  <w:u w:val="single"/>
                </w:rPr>
                <w:t>E</w:t>
              </w:r>
              <w:r>
                <w:rPr>
                  <w:rFonts w:ascii="Times New Roman" w:hAnsi="Times New Roman"/>
                  <w:color w:val="0000FF"/>
                  <w:u w:val="single"/>
                  <w:lang w:val="ru-RU"/>
                </w:rPr>
                <w:t>+70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29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/78</w:t>
              </w:r>
              <w:r>
                <w:rPr>
                  <w:rFonts w:ascii="Times New Roman" w:hAnsi="Times New Roman"/>
                  <w:color w:val="0000FF"/>
                  <w:u w:val="single"/>
                </w:rPr>
                <w:t>b</w:t>
              </w:r>
              <w:r>
                <w:rPr>
                  <w:rFonts w:ascii="Times New Roman" w:hAnsi="Times New Roman"/>
                  <w:color w:val="0000FF"/>
                  <w:u w:val="single"/>
                  <w:lang w:val="ru-RU"/>
                </w:rPr>
                <w:t>690</w:t>
              </w:r>
              <w:r>
                <w:rPr>
                  <w:rFonts w:ascii="Times New Roman" w:hAnsi="Times New Roman"/>
                  <w:color w:val="0000FF"/>
                  <w:u w:val="single"/>
                </w:rPr>
                <w:t>ac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Взаимоотношения со </w:t>
            </w:r>
            <w:r>
              <w:rPr>
                <w:rFonts w:ascii="Times New Roman" w:hAnsi="Times New Roman"/>
                <w:color w:val="000000"/>
                <w:sz w:val="24"/>
                <w:lang w:val="ru-RU"/>
              </w:rPr>
              <w:lastRenderedPageBreak/>
              <w:t>серстниками. Проблема буллинга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/70</w:t>
              </w:r>
              <w:r>
                <w:rPr>
                  <w:rFonts w:ascii="Times New Roman" w:hAnsi="Times New Roman"/>
                  <w:color w:val="0000FF"/>
                  <w:u w:val="single"/>
                </w:rPr>
                <w:t>eb</w:t>
              </w:r>
              <w:r>
                <w:rPr>
                  <w:rFonts w:ascii="Times New Roman" w:hAnsi="Times New Roman"/>
                  <w:color w:val="0000FF"/>
                  <w:u w:val="single"/>
                  <w:lang w:val="ru-RU"/>
                </w:rPr>
                <w:t>0176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ccbf</w:t>
              </w:r>
              <w:r>
                <w:rPr>
                  <w:rFonts w:ascii="Times New Roman" w:hAnsi="Times New Roman"/>
                  <w:color w:val="0000FF"/>
                  <w:u w:val="single"/>
                  <w:lang w:val="ru-RU"/>
                </w:rPr>
                <w:t>44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af</w:t>
              </w:r>
              <w:r>
                <w:rPr>
                  <w:rFonts w:ascii="Times New Roman" w:hAnsi="Times New Roman"/>
                  <w:color w:val="0000FF"/>
                  <w:u w:val="single"/>
                  <w:lang w:val="ru-RU"/>
                </w:rPr>
                <w:t>9971</w:t>
              </w:r>
              <w:r>
                <w:rPr>
                  <w:rFonts w:ascii="Times New Roman" w:hAnsi="Times New Roman"/>
                  <w:color w:val="0000FF"/>
                  <w:u w:val="single"/>
                </w:rPr>
                <w:t>d</w:t>
              </w:r>
              <w:r>
                <w:rPr>
                  <w:rFonts w:ascii="Times New Roman" w:hAnsi="Times New Roman"/>
                  <w:color w:val="0000FF"/>
                  <w:u w:val="single"/>
                  <w:lang w:val="ru-RU"/>
                </w:rPr>
                <w:t>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Высшая </w:t>
            </w:r>
            <w:r>
              <w:rPr>
                <w:rFonts w:ascii="Times New Roman" w:hAnsi="Times New Roman"/>
                <w:color w:val="000000"/>
                <w:sz w:val="24"/>
              </w:rPr>
              <w:t>школа. Университет</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cf</w:t>
              </w:r>
              <w:r>
                <w:rPr>
                  <w:rFonts w:ascii="Times New Roman" w:hAnsi="Times New Roman"/>
                  <w:color w:val="0000FF"/>
                  <w:u w:val="single"/>
                  <w:lang w:val="ru-RU"/>
                </w:rPr>
                <w:t>0228</w:t>
              </w:r>
              <w:r>
                <w:rPr>
                  <w:rFonts w:ascii="Times New Roman" w:hAnsi="Times New Roman"/>
                  <w:color w:val="0000FF"/>
                  <w:u w:val="single"/>
                </w:rPr>
                <w:t>ca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84</w:t>
              </w:r>
              <w:r>
                <w:rPr>
                  <w:rFonts w:ascii="Times New Roman" w:hAnsi="Times New Roman"/>
                  <w:color w:val="0000FF"/>
                  <w:u w:val="single"/>
                </w:rPr>
                <w:t>a</w:t>
              </w:r>
              <w:r>
                <w:rPr>
                  <w:rFonts w:ascii="Times New Roman" w:hAnsi="Times New Roman"/>
                  <w:color w:val="0000FF"/>
                  <w:u w:val="single"/>
                  <w:lang w:val="ru-RU"/>
                </w:rPr>
                <w:t>687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/1449</w:t>
              </w:r>
              <w:r>
                <w:rPr>
                  <w:rFonts w:ascii="Times New Roman" w:hAnsi="Times New Roman"/>
                  <w:color w:val="0000FF"/>
                  <w:u w:val="single"/>
                </w:rPr>
                <w:t>fdce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Обобщение по теме "Школьное </w:t>
            </w:r>
            <w:r>
              <w:rPr>
                <w:rFonts w:ascii="Times New Roman" w:hAnsi="Times New Roman"/>
                <w:color w:val="000000"/>
                <w:sz w:val="24"/>
                <w:lang w:val="ru-RU"/>
              </w:rPr>
              <w:t>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0962</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39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Контроль по теме "Школьное </w:t>
            </w:r>
            <w:r>
              <w:rPr>
                <w:rFonts w:ascii="Times New Roman" w:hAnsi="Times New Roman"/>
                <w:color w:val="000000"/>
                <w:sz w:val="24"/>
                <w:lang w:val="ru-RU"/>
              </w:rPr>
              <w:lastRenderedPageBreak/>
              <w:t>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w:t>
            </w:r>
            <w:r>
              <w:rPr>
                <w:rFonts w:ascii="Times New Roman" w:hAnsi="Times New Roman"/>
                <w:color w:val="000000"/>
                <w:sz w:val="24"/>
                <w:lang w:val="ru-RU"/>
              </w:rPr>
              <w:t>должении образования"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/98</w:t>
              </w:r>
              <w:r>
                <w:rPr>
                  <w:rFonts w:ascii="Times New Roman" w:hAnsi="Times New Roman"/>
                  <w:color w:val="0000FF"/>
                  <w:u w:val="single"/>
                </w:rPr>
                <w:t>c</w:t>
              </w:r>
              <w:r>
                <w:rPr>
                  <w:rFonts w:ascii="Times New Roman" w:hAnsi="Times New Roman"/>
                  <w:color w:val="0000FF"/>
                  <w:u w:val="single"/>
                  <w:lang w:val="ru-RU"/>
                </w:rPr>
                <w:t>564</w:t>
              </w:r>
              <w:r>
                <w:rPr>
                  <w:rFonts w:ascii="Times New Roman" w:hAnsi="Times New Roman"/>
                  <w:color w:val="0000FF"/>
                  <w:u w:val="single"/>
                </w:rPr>
                <w:t>ee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/592</w:t>
              </w:r>
              <w:r>
                <w:rPr>
                  <w:rFonts w:ascii="Times New Roman" w:hAnsi="Times New Roman"/>
                  <w:color w:val="0000FF"/>
                  <w:u w:val="single"/>
                </w:rPr>
                <w:t>ab</w:t>
              </w:r>
              <w:r>
                <w:rPr>
                  <w:rFonts w:ascii="Times New Roman" w:hAnsi="Times New Roman"/>
                  <w:color w:val="0000FF"/>
                  <w:u w:val="single"/>
                  <w:lang w:val="ru-RU"/>
                </w:rPr>
                <w:t>697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/49</w:t>
              </w:r>
              <w:r>
                <w:rPr>
                  <w:rFonts w:ascii="Times New Roman" w:hAnsi="Times New Roman"/>
                  <w:color w:val="0000FF"/>
                  <w:u w:val="single"/>
                </w:rPr>
                <w:t>ab</w:t>
              </w:r>
              <w:r>
                <w:rPr>
                  <w:rFonts w:ascii="Times New Roman" w:hAnsi="Times New Roman"/>
                  <w:color w:val="0000FF"/>
                  <w:u w:val="single"/>
                  <w:lang w:val="ru-RU"/>
                </w:rPr>
                <w:t>9311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/8335</w:t>
              </w:r>
              <w:r>
                <w:rPr>
                  <w:rFonts w:ascii="Times New Roman" w:hAnsi="Times New Roman"/>
                  <w:color w:val="0000FF"/>
                  <w:u w:val="single"/>
                </w:rPr>
                <w:t>f</w:t>
              </w:r>
              <w:r>
                <w:rPr>
                  <w:rFonts w:ascii="Times New Roman" w:hAnsi="Times New Roman"/>
                  <w:color w:val="0000FF"/>
                  <w:u w:val="single"/>
                  <w:lang w:val="ru-RU"/>
                </w:rPr>
                <w:t>701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Изучение иностранного языка для работы и </w:t>
            </w:r>
            <w:r>
              <w:rPr>
                <w:rFonts w:ascii="Times New Roman" w:hAnsi="Times New Roman"/>
                <w:color w:val="000000"/>
                <w:sz w:val="24"/>
                <w:lang w:val="ru-RU"/>
              </w:rPr>
              <w:t>дальнейшего обучения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/3048</w:t>
              </w:r>
              <w:r>
                <w:rPr>
                  <w:rFonts w:ascii="Times New Roman" w:hAnsi="Times New Roman"/>
                  <w:color w:val="0000FF"/>
                  <w:u w:val="single"/>
                </w:rPr>
                <w:t>c</w:t>
              </w:r>
              <w:r>
                <w:rPr>
                  <w:rFonts w:ascii="Times New Roman" w:hAnsi="Times New Roman"/>
                  <w:color w:val="0000FF"/>
                  <w:u w:val="single"/>
                  <w:lang w:val="ru-RU"/>
                </w:rPr>
                <w:t>65</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/00</w:t>
              </w:r>
              <w:r>
                <w:rPr>
                  <w:rFonts w:ascii="Times New Roman" w:hAnsi="Times New Roman"/>
                  <w:color w:val="0000FF"/>
                  <w:u w:val="single"/>
                </w:rPr>
                <w:t>a</w:t>
              </w:r>
              <w:r>
                <w:rPr>
                  <w:rFonts w:ascii="Times New Roman" w:hAnsi="Times New Roman"/>
                  <w:color w:val="0000FF"/>
                  <w:u w:val="single"/>
                  <w:lang w:val="ru-RU"/>
                </w:rPr>
                <w:t>89</w:t>
              </w:r>
              <w:r>
                <w:rPr>
                  <w:rFonts w:ascii="Times New Roman" w:hAnsi="Times New Roman"/>
                  <w:color w:val="0000FF"/>
                  <w:u w:val="single"/>
                </w:rPr>
                <w:t>f</w:t>
              </w:r>
              <w:r>
                <w:rPr>
                  <w:rFonts w:ascii="Times New Roman" w:hAnsi="Times New Roman"/>
                  <w:color w:val="0000FF"/>
                  <w:u w:val="single"/>
                  <w:lang w:val="ru-RU"/>
                </w:rPr>
                <w:t>77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/6919</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47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ada</w:t>
              </w:r>
              <w:r>
                <w:rPr>
                  <w:rFonts w:ascii="Times New Roman" w:hAnsi="Times New Roman"/>
                  <w:color w:val="0000FF"/>
                  <w:u w:val="single"/>
                  <w:lang w:val="ru-RU"/>
                </w:rPr>
                <w:t>62261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49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/42</w:t>
              </w:r>
              <w:r>
                <w:rPr>
                  <w:rFonts w:ascii="Times New Roman" w:hAnsi="Times New Roman"/>
                  <w:color w:val="0000FF"/>
                  <w:u w:val="single"/>
                </w:rPr>
                <w:t>ccbb</w:t>
              </w:r>
              <w:r>
                <w:rPr>
                  <w:rFonts w:ascii="Times New Roman" w:hAnsi="Times New Roman"/>
                  <w:color w:val="0000FF"/>
                  <w:u w:val="single"/>
                  <w:lang w:val="ru-RU"/>
                </w:rPr>
                <w:t>4</w:t>
              </w:r>
              <w:r>
                <w:rPr>
                  <w:rFonts w:ascii="Times New Roman" w:hAnsi="Times New Roman"/>
                  <w:color w:val="0000FF"/>
                  <w:u w:val="single"/>
                </w:rPr>
                <w:t>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Участие молодежи в жизни </w:t>
            </w:r>
            <w:r>
              <w:rPr>
                <w:rFonts w:ascii="Times New Roman" w:hAnsi="Times New Roman"/>
                <w:color w:val="000000"/>
                <w:sz w:val="24"/>
                <w:lang w:val="ru-RU"/>
              </w:rPr>
              <w:t>общества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/553</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fd</w:t>
              </w:r>
              <w:r>
                <w:rPr>
                  <w:rFonts w:ascii="Times New Roman" w:hAnsi="Times New Roman"/>
                  <w:color w:val="0000FF"/>
                  <w:u w:val="single"/>
                  <w:lang w:val="ru-RU"/>
                </w:rPr>
                <w:t>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faeb</w:t>
              </w:r>
              <w:r>
                <w:rPr>
                  <w:rFonts w:ascii="Times New Roman" w:hAnsi="Times New Roman"/>
                  <w:color w:val="0000FF"/>
                  <w:u w:val="single"/>
                  <w:lang w:val="ru-RU"/>
                </w:rPr>
                <w:t>5201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/16990</w:t>
              </w:r>
              <w:r>
                <w:rPr>
                  <w:rFonts w:ascii="Times New Roman" w:hAnsi="Times New Roman"/>
                  <w:color w:val="0000FF"/>
                  <w:u w:val="single"/>
                </w:rPr>
                <w:t>f</w:t>
              </w:r>
              <w:r>
                <w:rPr>
                  <w:rFonts w:ascii="Times New Roman" w:hAnsi="Times New Roman"/>
                  <w:color w:val="0000FF"/>
                  <w:u w:val="single"/>
                  <w:lang w:val="ru-RU"/>
                </w:rPr>
                <w:t>69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rPr>
                <w:t>b</w:t>
              </w:r>
              <w:r>
                <w:rPr>
                  <w:rFonts w:ascii="Times New Roman" w:hAnsi="Times New Roman"/>
                  <w:color w:val="0000FF"/>
                  <w:u w:val="single"/>
                  <w:lang w:val="ru-RU"/>
                </w:rPr>
                <w:t>53</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/052</w:t>
              </w:r>
              <w:r>
                <w:rPr>
                  <w:rFonts w:ascii="Times New Roman" w:hAnsi="Times New Roman"/>
                  <w:color w:val="0000FF"/>
                  <w:u w:val="single"/>
                </w:rPr>
                <w:t>fda</w:t>
              </w:r>
              <w:r>
                <w:rPr>
                  <w:rFonts w:ascii="Times New Roman" w:hAnsi="Times New Roman"/>
                  <w:color w:val="0000FF"/>
                  <w:u w:val="single"/>
                  <w:lang w:val="ru-RU"/>
                </w:rPr>
                <w:t>2</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5643207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Путешествие по зарубежным </w:t>
            </w:r>
            <w:r>
              <w:rPr>
                <w:rFonts w:ascii="Times New Roman" w:hAnsi="Times New Roman"/>
                <w:color w:val="000000"/>
                <w:sz w:val="24"/>
              </w:rPr>
              <w:lastRenderedPageBreak/>
              <w:t>странам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ee</w:t>
              </w:r>
              <w:r>
                <w:rPr>
                  <w:rFonts w:ascii="Times New Roman" w:hAnsi="Times New Roman"/>
                  <w:color w:val="0000FF"/>
                  <w:u w:val="single"/>
                  <w:lang w:val="ru-RU"/>
                </w:rPr>
                <w:t>0</w:t>
              </w:r>
              <w:r>
                <w:rPr>
                  <w:rFonts w:ascii="Times New Roman" w:hAnsi="Times New Roman"/>
                  <w:color w:val="0000FF"/>
                  <w:u w:val="single"/>
                </w:rPr>
                <w:t>a</w:t>
              </w:r>
              <w:r>
                <w:rPr>
                  <w:rFonts w:ascii="Times New Roman" w:hAnsi="Times New Roman"/>
                  <w:color w:val="0000FF"/>
                  <w:u w:val="single"/>
                  <w:lang w:val="ru-RU"/>
                </w:rPr>
                <w:t>863</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/85</w:t>
              </w:r>
              <w:r>
                <w:rPr>
                  <w:rFonts w:ascii="Times New Roman" w:hAnsi="Times New Roman"/>
                  <w:color w:val="0000FF"/>
                  <w:u w:val="single"/>
                </w:rPr>
                <w:t>a</w:t>
              </w:r>
              <w:r>
                <w:rPr>
                  <w:rFonts w:ascii="Times New Roman" w:hAnsi="Times New Roman"/>
                  <w:color w:val="0000FF"/>
                  <w:u w:val="single"/>
                  <w:lang w:val="ru-RU"/>
                </w:rPr>
                <w:t>66</w:t>
              </w:r>
              <w:r>
                <w:rPr>
                  <w:rFonts w:ascii="Times New Roman" w:hAnsi="Times New Roman"/>
                  <w:color w:val="0000FF"/>
                  <w:u w:val="single"/>
                </w:rPr>
                <w:t>e</w:t>
              </w:r>
              <w:r>
                <w:rPr>
                  <w:rFonts w:ascii="Times New Roman" w:hAnsi="Times New Roman"/>
                  <w:color w:val="0000FF"/>
                  <w:u w:val="single"/>
                  <w:lang w:val="ru-RU"/>
                </w:rPr>
                <w:t>88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59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/2600</w:t>
              </w:r>
              <w:r>
                <w:rPr>
                  <w:rFonts w:ascii="Times New Roman" w:hAnsi="Times New Roman"/>
                  <w:color w:val="0000FF"/>
                  <w:u w:val="single"/>
                </w:rPr>
                <w:t>e</w:t>
              </w:r>
              <w:r>
                <w:rPr>
                  <w:rFonts w:ascii="Times New Roman" w:hAnsi="Times New Roman"/>
                  <w:color w:val="0000FF"/>
                  <w:u w:val="single"/>
                  <w:lang w:val="ru-RU"/>
                </w:rPr>
                <w:t>09</w:t>
              </w:r>
              <w:r>
                <w:rPr>
                  <w:rFonts w:ascii="Times New Roman" w:hAnsi="Times New Roman"/>
                  <w:color w:val="0000FF"/>
                  <w:u w:val="single"/>
                </w:rPr>
                <w:t>a</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fa</w:t>
              </w:r>
              <w:r>
                <w:rPr>
                  <w:rFonts w:ascii="Times New Roman" w:hAnsi="Times New Roman"/>
                  <w:color w:val="0000FF"/>
                  <w:u w:val="single"/>
                  <w:lang w:val="ru-RU"/>
                </w:rPr>
                <w:t>4</w:t>
              </w:r>
              <w:r>
                <w:rPr>
                  <w:rFonts w:ascii="Times New Roman" w:hAnsi="Times New Roman"/>
                  <w:color w:val="0000FF"/>
                  <w:u w:val="single"/>
                </w:rPr>
                <w:t>ce</w:t>
              </w:r>
              <w:r>
                <w:rPr>
                  <w:rFonts w:ascii="Times New Roman" w:hAnsi="Times New Roman"/>
                  <w:color w:val="0000FF"/>
                  <w:u w:val="single"/>
                  <w:lang w:val="ru-RU"/>
                </w:rPr>
                <w:t>21</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Особенности культуры и поведения в другой </w:t>
            </w:r>
            <w:r>
              <w:rPr>
                <w:rFonts w:ascii="Times New Roman" w:hAnsi="Times New Roman"/>
                <w:color w:val="000000"/>
                <w:sz w:val="24"/>
                <w:lang w:val="ru-RU"/>
              </w:rPr>
              <w:t>стране при путешествии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69234</w:t>
              </w:r>
              <w:r>
                <w:rPr>
                  <w:rFonts w:ascii="Times New Roman" w:hAnsi="Times New Roman"/>
                  <w:color w:val="0000FF"/>
                  <w:u w:val="single"/>
                </w:rPr>
                <w:t>f</w:t>
              </w:r>
              <w:r>
                <w:rPr>
                  <w:rFonts w:ascii="Times New Roman" w:hAnsi="Times New Roman"/>
                  <w:color w:val="0000FF"/>
                  <w:u w:val="single"/>
                  <w:lang w:val="ru-RU"/>
                </w:rPr>
                <w:t>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34837</w:t>
              </w:r>
              <w:r>
                <w:rPr>
                  <w:rFonts w:ascii="Times New Roman" w:hAnsi="Times New Roman"/>
                  <w:color w:val="0000FF"/>
                  <w:u w:val="single"/>
                </w:rPr>
                <w:t>e</w:t>
              </w:r>
              <w:r>
                <w:rPr>
                  <w:rFonts w:ascii="Times New Roman" w:hAnsi="Times New Roman"/>
                  <w:color w:val="0000FF"/>
                  <w:u w:val="single"/>
                  <w:lang w:val="ru-RU"/>
                </w:rPr>
                <w:t>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Обобщение по теме </w:t>
            </w:r>
            <w:r>
              <w:rPr>
                <w:rFonts w:ascii="Times New Roman" w:hAnsi="Times New Roman"/>
                <w:color w:val="000000"/>
                <w:sz w:val="24"/>
                <w:lang w:val="ru-RU"/>
              </w:rPr>
              <w:t>"Туризм. Виды отдыха. Экотуризм. Путешествия по России и зарубежным странам"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/76261698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Контроль по теме "Туризм. Виды отдыха. Экотуризм. Путешествия по России и зару</w:t>
            </w:r>
            <w:r>
              <w:rPr>
                <w:rFonts w:ascii="Times New Roman" w:hAnsi="Times New Roman"/>
                <w:color w:val="000000"/>
                <w:sz w:val="24"/>
                <w:lang w:val="ru-RU"/>
              </w:rPr>
              <w:t>бежным странам"</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80</w:t>
              </w:r>
              <w:r>
                <w:rPr>
                  <w:rFonts w:ascii="Times New Roman" w:hAnsi="Times New Roman"/>
                  <w:color w:val="0000FF"/>
                  <w:u w:val="single"/>
                </w:rPr>
                <w:t>b</w:t>
              </w:r>
              <w:r>
                <w:rPr>
                  <w:rFonts w:ascii="Times New Roman" w:hAnsi="Times New Roman"/>
                  <w:color w:val="0000FF"/>
                  <w:u w:val="single"/>
                  <w:lang w:val="ru-RU"/>
                </w:rPr>
                <w:t>358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edd</w:t>
              </w:r>
              <w:r>
                <w:rPr>
                  <w:rFonts w:ascii="Times New Roman" w:hAnsi="Times New Roman"/>
                  <w:color w:val="0000FF"/>
                  <w:u w:val="single"/>
                  <w:lang w:val="ru-RU"/>
                </w:rPr>
                <w:t>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dd</w:t>
              </w:r>
              <w:r>
                <w:rPr>
                  <w:rFonts w:ascii="Times New Roman" w:hAnsi="Times New Roman"/>
                  <w:color w:val="0000FF"/>
                  <w:u w:val="single"/>
                  <w:lang w:val="ru-RU"/>
                </w:rPr>
                <w:t>917</w:t>
              </w:r>
              <w:r>
                <w:rPr>
                  <w:rFonts w:ascii="Times New Roman" w:hAnsi="Times New Roman"/>
                  <w:color w:val="0000FF"/>
                  <w:u w:val="single"/>
                </w:rPr>
                <w:t>eac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Защита окружающей среды. </w:t>
            </w:r>
            <w:r>
              <w:rPr>
                <w:rFonts w:ascii="Times New Roman" w:hAnsi="Times New Roman"/>
                <w:color w:val="000000"/>
                <w:sz w:val="24"/>
                <w:lang w:val="ru-RU"/>
              </w:rPr>
              <w:t>Проблемы и решения</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f</w:t>
              </w:r>
              <w:r>
                <w:rPr>
                  <w:rFonts w:ascii="Times New Roman" w:hAnsi="Times New Roman"/>
                  <w:color w:val="0000FF"/>
                  <w:u w:val="single"/>
                  <w:lang w:val="ru-RU"/>
                </w:rPr>
                <w:t>25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/97</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69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de</w:t>
              </w:r>
              <w:r>
                <w:rPr>
                  <w:rFonts w:ascii="Times New Roman" w:hAnsi="Times New Roman"/>
                  <w:color w:val="0000FF"/>
                  <w:u w:val="single"/>
                  <w:lang w:val="ru-RU"/>
                </w:rPr>
                <w:t>736398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/16</w:t>
              </w:r>
              <w:r>
                <w:rPr>
                  <w:rFonts w:ascii="Times New Roman" w:hAnsi="Times New Roman"/>
                  <w:color w:val="0000FF"/>
                  <w:u w:val="single"/>
                </w:rPr>
                <w:t>cdd</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edd</w:t>
              </w:r>
              <w:r>
                <w:rPr>
                  <w:rFonts w:ascii="Times New Roman" w:hAnsi="Times New Roman"/>
                  <w:color w:val="0000FF"/>
                  <w:u w:val="single"/>
                  <w:lang w:val="ru-RU"/>
                </w:rPr>
                <w:t>9</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Библиотека ЦОК</w:t>
            </w:r>
            <w:hyperlink r:id="rId1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cfed</w:t>
              </w:r>
              <w:r>
                <w:rPr>
                  <w:rFonts w:ascii="Times New Roman" w:hAnsi="Times New Roman"/>
                  <w:color w:val="0000FF"/>
                  <w:u w:val="single"/>
                  <w:lang w:val="ru-RU"/>
                </w:rPr>
                <w:t>566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73</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53</w:t>
              </w:r>
              <w:r>
                <w:rPr>
                  <w:rFonts w:ascii="Times New Roman" w:hAnsi="Times New Roman"/>
                  <w:color w:val="0000FF"/>
                  <w:u w:val="single"/>
                </w:rPr>
                <w:t>a</w:t>
              </w:r>
              <w:r>
                <w:rPr>
                  <w:rFonts w:ascii="Times New Roman" w:hAnsi="Times New Roman"/>
                  <w:color w:val="0000FF"/>
                  <w:u w:val="single"/>
                  <w:lang w:val="ru-RU"/>
                </w:rPr>
                <w:t>84</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5311</w:t>
              </w:r>
              <w:r>
                <w:rPr>
                  <w:rFonts w:ascii="Times New Roman" w:hAnsi="Times New Roman"/>
                  <w:color w:val="0000FF"/>
                  <w:u w:val="single"/>
                </w:rPr>
                <w:t>dc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90355</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/25</w:t>
              </w:r>
              <w:r>
                <w:rPr>
                  <w:rFonts w:ascii="Times New Roman" w:hAnsi="Times New Roman"/>
                  <w:color w:val="0000FF"/>
                  <w:u w:val="single"/>
                </w:rPr>
                <w:t>fd</w:t>
              </w:r>
              <w:r>
                <w:rPr>
                  <w:rFonts w:ascii="Times New Roman" w:hAnsi="Times New Roman"/>
                  <w:color w:val="0000FF"/>
                  <w:u w:val="single"/>
                  <w:lang w:val="ru-RU"/>
                </w:rPr>
                <w:t>3</w:t>
              </w:r>
              <w:r>
                <w:rPr>
                  <w:rFonts w:ascii="Times New Roman" w:hAnsi="Times New Roman"/>
                  <w:color w:val="0000FF"/>
                  <w:u w:val="single"/>
                </w:rPr>
                <w:t>acb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77</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Защита </w:t>
            </w:r>
            <w:r>
              <w:rPr>
                <w:rFonts w:ascii="Times New Roman" w:hAnsi="Times New Roman"/>
                <w:color w:val="000000"/>
                <w:sz w:val="24"/>
                <w:lang w:val="ru-RU"/>
              </w:rPr>
              <w:t>окружающей среды. Вырубка леса и загрязнение воздуха.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9</w:t>
              </w:r>
              <w:r>
                <w:rPr>
                  <w:rFonts w:ascii="Times New Roman" w:hAnsi="Times New Roman"/>
                  <w:color w:val="0000FF"/>
                  <w:u w:val="single"/>
                </w:rPr>
                <w:t>cd</w:t>
              </w:r>
              <w:r>
                <w:rPr>
                  <w:rFonts w:ascii="Times New Roman" w:hAnsi="Times New Roman"/>
                  <w:color w:val="0000FF"/>
                  <w:u w:val="single"/>
                  <w:lang w:val="ru-RU"/>
                </w:rPr>
                <w:t>89</w:t>
              </w:r>
              <w:r>
                <w:rPr>
                  <w:rFonts w:ascii="Times New Roman" w:hAnsi="Times New Roman"/>
                  <w:color w:val="0000FF"/>
                  <w:u w:val="single"/>
                </w:rPr>
                <w:t>a</w:t>
              </w:r>
              <w:r>
                <w:rPr>
                  <w:rFonts w:ascii="Times New Roman" w:hAnsi="Times New Roman"/>
                  <w:color w:val="0000FF"/>
                  <w:u w:val="single"/>
                  <w:lang w:val="ru-RU"/>
                </w:rPr>
                <w:t>1</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eb</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8</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79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Защита окружающей среды. Загрязнение океана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/27</w:t>
              </w:r>
              <w:r>
                <w:rPr>
                  <w:rFonts w:ascii="Times New Roman" w:hAnsi="Times New Roman"/>
                  <w:color w:val="0000FF"/>
                  <w:u w:val="single"/>
                </w:rPr>
                <w:t>cc</w:t>
              </w:r>
              <w:r>
                <w:rPr>
                  <w:rFonts w:ascii="Times New Roman" w:hAnsi="Times New Roman"/>
                  <w:color w:val="0000FF"/>
                  <w:u w:val="single"/>
                  <w:lang w:val="ru-RU"/>
                </w:rPr>
                <w:t>06</w:t>
              </w:r>
              <w:r>
                <w:rPr>
                  <w:rFonts w:ascii="Times New Roman" w:hAnsi="Times New Roman"/>
                  <w:color w:val="0000FF"/>
                  <w:u w:val="single"/>
                </w:rPr>
                <w:t>b</w:t>
              </w:r>
              <w:r>
                <w:rPr>
                  <w:rFonts w:ascii="Times New Roman" w:hAnsi="Times New Roman"/>
                  <w:color w:val="0000FF"/>
                  <w:u w:val="single"/>
                  <w:lang w:val="ru-RU"/>
                </w:rPr>
                <w:t>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80</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aa</w:t>
              </w:r>
              <w:r>
                <w:rPr>
                  <w:rFonts w:ascii="Times New Roman" w:hAnsi="Times New Roman"/>
                  <w:color w:val="0000FF"/>
                  <w:u w:val="single"/>
                  <w:lang w:val="ru-RU"/>
                </w:rPr>
                <w:t>944</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81</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по теме "Вселенная и </w:t>
            </w:r>
            <w:r>
              <w:rPr>
                <w:rFonts w:ascii="Times New Roman" w:hAnsi="Times New Roman"/>
                <w:color w:val="000000"/>
                <w:sz w:val="24"/>
                <w:lang w:val="ru-RU"/>
              </w:rPr>
              <w:lastRenderedPageBreak/>
              <w:t xml:space="preserve">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aa</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566</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82</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345</w:t>
              </w:r>
              <w:r>
                <w:rPr>
                  <w:rFonts w:ascii="Times New Roman" w:hAnsi="Times New Roman"/>
                  <w:color w:val="0000FF"/>
                  <w:u w:val="single"/>
                </w:rPr>
                <w:t>d</w:t>
              </w:r>
              <w:r>
                <w:rPr>
                  <w:rFonts w:ascii="Times New Roman" w:hAnsi="Times New Roman"/>
                  <w:color w:val="0000FF"/>
                  <w:u w:val="single"/>
                  <w:lang w:val="ru-RU"/>
                </w:rPr>
                <w:t>55</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2119</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84</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09</w:t>
              </w:r>
              <w:r>
                <w:rPr>
                  <w:rFonts w:ascii="Times New Roman" w:hAnsi="Times New Roman"/>
                  <w:color w:val="0000FF"/>
                  <w:u w:val="single"/>
                </w:rPr>
                <w:t>d</w:t>
              </w:r>
              <w:r>
                <w:rPr>
                  <w:rFonts w:ascii="Times New Roman" w:hAnsi="Times New Roman"/>
                  <w:color w:val="0000FF"/>
                  <w:u w:val="single"/>
                  <w:lang w:val="ru-RU"/>
                </w:rPr>
                <w:t>7</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85</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/82</w:t>
              </w:r>
              <w:r>
                <w:rPr>
                  <w:rFonts w:ascii="Times New Roman" w:hAnsi="Times New Roman"/>
                  <w:color w:val="0000FF"/>
                  <w:u w:val="single"/>
                </w:rPr>
                <w:t>ee</w:t>
              </w:r>
              <w:r>
                <w:rPr>
                  <w:rFonts w:ascii="Times New Roman" w:hAnsi="Times New Roman"/>
                  <w:color w:val="0000FF"/>
                  <w:u w:val="single"/>
                  <w:lang w:val="ru-RU"/>
                </w:rPr>
                <w:t>45</w:t>
              </w:r>
              <w:r>
                <w:rPr>
                  <w:rFonts w:ascii="Times New Roman" w:hAnsi="Times New Roman"/>
                  <w:color w:val="0000FF"/>
                  <w:u w:val="single"/>
                </w:rPr>
                <w:t>fd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86</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10</w:t>
              </w:r>
              <w:r>
                <w:rPr>
                  <w:rFonts w:ascii="Times New Roman" w:hAnsi="Times New Roman"/>
                  <w:color w:val="0000FF"/>
                  <w:u w:val="single"/>
                </w:rPr>
                <w:t>a</w:t>
              </w:r>
              <w:r>
                <w:rPr>
                  <w:rFonts w:ascii="Times New Roman" w:hAnsi="Times New Roman"/>
                  <w:color w:val="0000FF"/>
                  <w:u w:val="single"/>
                  <w:lang w:val="ru-RU"/>
                </w:rPr>
                <w:t>70</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/13</w:t>
              </w:r>
              <w:r>
                <w:rPr>
                  <w:rFonts w:ascii="Times New Roman" w:hAnsi="Times New Roman"/>
                  <w:color w:val="0000FF"/>
                  <w:u w:val="single"/>
                </w:rPr>
                <w:t>c</w:t>
              </w:r>
              <w:r>
                <w:rPr>
                  <w:rFonts w:ascii="Times New Roman" w:hAnsi="Times New Roman"/>
                  <w:color w:val="0000FF"/>
                  <w:u w:val="single"/>
                  <w:lang w:val="ru-RU"/>
                </w:rPr>
                <w:t>7453</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88</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e</w:t>
              </w:r>
              <w:r>
                <w:rPr>
                  <w:rFonts w:ascii="Times New Roman" w:hAnsi="Times New Roman"/>
                  <w:color w:val="0000FF"/>
                  <w:u w:val="single"/>
                  <w:lang w:val="ru-RU"/>
                </w:rPr>
                <w:t>48</w:t>
              </w:r>
              <w:r>
                <w:rPr>
                  <w:rFonts w:ascii="Times New Roman" w:hAnsi="Times New Roman"/>
                  <w:color w:val="0000FF"/>
                  <w:u w:val="single"/>
                </w:rPr>
                <w:t>f</w:t>
              </w:r>
              <w:r>
                <w:rPr>
                  <w:rFonts w:ascii="Times New Roman" w:hAnsi="Times New Roman"/>
                  <w:color w:val="0000FF"/>
                  <w:u w:val="single"/>
                  <w:lang w:val="ru-RU"/>
                </w:rPr>
                <w:t>63</w:t>
              </w:r>
              <w:r>
                <w:rPr>
                  <w:rFonts w:ascii="Times New Roman" w:hAnsi="Times New Roman"/>
                  <w:color w:val="0000FF"/>
                  <w:u w:val="single"/>
                </w:rPr>
                <w:t>d</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89</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rPr>
              <w:t xml:space="preserve">Достопримечательности страны </w:t>
            </w:r>
            <w:r>
              <w:rPr>
                <w:rFonts w:ascii="Times New Roman" w:hAnsi="Times New Roman"/>
                <w:color w:val="000000"/>
                <w:sz w:val="24"/>
              </w:rPr>
              <w:lastRenderedPageBreak/>
              <w:t>изучаемого языка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/193</w:t>
              </w:r>
              <w:r>
                <w:rPr>
                  <w:rFonts w:ascii="Times New Roman" w:hAnsi="Times New Roman"/>
                  <w:color w:val="0000FF"/>
                  <w:u w:val="single"/>
                </w:rPr>
                <w:t>cbd</w:t>
              </w:r>
              <w:r>
                <w:rPr>
                  <w:rFonts w:ascii="Times New Roman" w:hAnsi="Times New Roman"/>
                  <w:color w:val="0000FF"/>
                  <w:u w:val="single"/>
                  <w:lang w:val="ru-RU"/>
                </w:rPr>
                <w:t>13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93</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94</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95</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Обобщение по теме " Родная страна и страна/страны </w:t>
            </w:r>
            <w:r>
              <w:rPr>
                <w:rFonts w:ascii="Times New Roman" w:hAnsi="Times New Roman"/>
                <w:color w:val="000000"/>
                <w:sz w:val="24"/>
                <w:lang w:val="ru-RU"/>
              </w:rPr>
              <w:t>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96</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fb</w:t>
              </w:r>
              <w:r>
                <w:rPr>
                  <w:rFonts w:ascii="Times New Roman" w:hAnsi="Times New Roman"/>
                  <w:color w:val="0000FF"/>
                  <w:u w:val="single"/>
                  <w:lang w:val="ru-RU"/>
                </w:rPr>
                <w:t>17</w:t>
              </w:r>
              <w:r>
                <w:rPr>
                  <w:rFonts w:ascii="Times New Roman" w:hAnsi="Times New Roman"/>
                  <w:color w:val="0000FF"/>
                  <w:u w:val="single"/>
                </w:rPr>
                <w:t>b</w:t>
              </w:r>
              <w:r>
                <w:rPr>
                  <w:rFonts w:ascii="Times New Roman" w:hAnsi="Times New Roman"/>
                  <w:color w:val="0000FF"/>
                  <w:u w:val="single"/>
                  <w:lang w:val="ru-RU"/>
                </w:rPr>
                <w:t>25</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97</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2349</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c</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98</w:t>
            </w:r>
          </w:p>
        </w:tc>
        <w:tc>
          <w:tcPr>
            <w:tcW w:w="3960" w:type="dxa"/>
            <w:tcMar>
              <w:top w:w="50" w:type="dxa"/>
              <w:left w:w="100" w:type="dxa"/>
            </w:tcMar>
            <w:vAlign w:val="center"/>
          </w:tcPr>
          <w:p w:rsidR="00A01459" w:rsidRDefault="003E52CC">
            <w:pPr>
              <w:spacing w:after="0"/>
              <w:ind w:left="135"/>
            </w:pPr>
            <w:r>
              <w:rPr>
                <w:rFonts w:ascii="Times New Roman" w:hAnsi="Times New Roman"/>
                <w:color w:val="000000"/>
                <w:sz w:val="24"/>
                <w:lang w:val="ru-RU"/>
              </w:rPr>
              <w:t xml:space="preserve">Выдающиеся люди страны </w:t>
            </w:r>
            <w:r>
              <w:rPr>
                <w:rFonts w:ascii="Times New Roman" w:hAnsi="Times New Roman"/>
                <w:color w:val="000000"/>
                <w:sz w:val="24"/>
                <w:lang w:val="ru-RU"/>
              </w:rPr>
              <w:lastRenderedPageBreak/>
              <w:t xml:space="preserve">изучаемого языка. </w:t>
            </w:r>
            <w:r>
              <w:rPr>
                <w:rFonts w:ascii="Times New Roman" w:hAnsi="Times New Roman"/>
                <w:color w:val="000000"/>
                <w:sz w:val="24"/>
              </w:rPr>
              <w:t>Выдающиеся медицинские работники.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ddb</w:t>
              </w:r>
              <w:r>
                <w:rPr>
                  <w:rFonts w:ascii="Times New Roman" w:hAnsi="Times New Roman"/>
                  <w:color w:val="0000FF"/>
                  <w:u w:val="single"/>
                  <w:lang w:val="ru-RU"/>
                </w:rPr>
                <w:t>9</w:t>
              </w:r>
              <w:r>
                <w:rPr>
                  <w:rFonts w:ascii="Times New Roman" w:hAnsi="Times New Roman"/>
                  <w:color w:val="0000FF"/>
                  <w:u w:val="single"/>
                </w:rPr>
                <w:t>d</w:t>
              </w:r>
              <w:r>
                <w:rPr>
                  <w:rFonts w:ascii="Times New Roman" w:hAnsi="Times New Roman"/>
                  <w:color w:val="0000FF"/>
                  <w:u w:val="single"/>
                  <w:lang w:val="ru-RU"/>
                </w:rPr>
                <w:t>13</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lastRenderedPageBreak/>
              <w:t>99</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1</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e</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100</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Выдающиеся личности заруб стран. </w:t>
            </w:r>
            <w:r>
              <w:rPr>
                <w:rFonts w:ascii="Times New Roman" w:hAnsi="Times New Roman"/>
                <w:color w:val="000000"/>
                <w:sz w:val="24"/>
                <w:lang w:val="ru-RU"/>
              </w:rPr>
              <w:t>Спортсмен</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15368</w:t>
              </w:r>
              <w:r>
                <w:rPr>
                  <w:rFonts w:ascii="Times New Roman" w:hAnsi="Times New Roman"/>
                  <w:color w:val="0000FF"/>
                  <w:u w:val="single"/>
                </w:rPr>
                <w:t>b</w:t>
              </w:r>
            </w:hyperlink>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101</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A01459">
            <w:pPr>
              <w:spacing w:after="0"/>
              <w:ind w:left="135"/>
              <w:jc w:val="center"/>
            </w:pP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A01459">
            <w:pPr>
              <w:spacing w:after="0"/>
              <w:ind w:left="135"/>
            </w:pPr>
          </w:p>
        </w:tc>
      </w:tr>
      <w:tr w:rsidR="00A01459">
        <w:trPr>
          <w:trHeight w:val="144"/>
          <w:tblCellSpacing w:w="0" w:type="dxa"/>
        </w:trPr>
        <w:tc>
          <w:tcPr>
            <w:tcW w:w="420" w:type="dxa"/>
            <w:tcMar>
              <w:top w:w="50" w:type="dxa"/>
              <w:left w:w="100" w:type="dxa"/>
            </w:tcMar>
            <w:vAlign w:val="center"/>
          </w:tcPr>
          <w:p w:rsidR="00A01459" w:rsidRDefault="003E52CC">
            <w:pPr>
              <w:spacing w:after="0"/>
            </w:pPr>
            <w:r>
              <w:rPr>
                <w:rFonts w:ascii="Times New Roman" w:hAnsi="Times New Roman"/>
                <w:color w:val="000000"/>
                <w:sz w:val="24"/>
              </w:rPr>
              <w:t>102</w:t>
            </w:r>
          </w:p>
        </w:tc>
        <w:tc>
          <w:tcPr>
            <w:tcW w:w="3960"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Обобщение по теме "Выдающиеся люди родной страны и страны/стран </w:t>
            </w:r>
            <w:r>
              <w:rPr>
                <w:rFonts w:ascii="Times New Roman" w:hAnsi="Times New Roman"/>
                <w:color w:val="000000"/>
                <w:sz w:val="24"/>
                <w:lang w:val="ru-RU"/>
              </w:rPr>
              <w:t>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A01459" w:rsidRDefault="00A01459">
            <w:pPr>
              <w:spacing w:after="0"/>
              <w:ind w:left="135"/>
              <w:jc w:val="center"/>
            </w:pPr>
          </w:p>
        </w:tc>
        <w:tc>
          <w:tcPr>
            <w:tcW w:w="1060" w:type="dxa"/>
            <w:tcMar>
              <w:top w:w="50" w:type="dxa"/>
              <w:left w:w="100" w:type="dxa"/>
            </w:tcMar>
            <w:vAlign w:val="center"/>
          </w:tcPr>
          <w:p w:rsidR="00A01459" w:rsidRDefault="00A01459">
            <w:pPr>
              <w:spacing w:after="0"/>
              <w:ind w:left="135"/>
            </w:pPr>
          </w:p>
        </w:tc>
        <w:tc>
          <w:tcPr>
            <w:tcW w:w="1858" w:type="dxa"/>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w:t>
              </w:r>
              <w:r>
                <w:rPr>
                  <w:rFonts w:ascii="Times New Roman" w:hAnsi="Times New Roman"/>
                  <w:color w:val="0000FF"/>
                  <w:u w:val="single"/>
                </w:rPr>
                <w:t>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866</w:t>
              </w:r>
              <w:r>
                <w:rPr>
                  <w:rFonts w:ascii="Times New Roman" w:hAnsi="Times New Roman"/>
                  <w:color w:val="0000FF"/>
                  <w:u w:val="single"/>
                </w:rPr>
                <w:t>f</w:t>
              </w:r>
              <w:r>
                <w:rPr>
                  <w:rFonts w:ascii="Times New Roman" w:hAnsi="Times New Roman"/>
                  <w:color w:val="0000FF"/>
                  <w:u w:val="single"/>
                  <w:lang w:val="ru-RU"/>
                </w:rPr>
                <w:t>02</w:t>
              </w:r>
            </w:hyperlink>
          </w:p>
        </w:tc>
      </w:tr>
      <w:tr w:rsidR="00A01459">
        <w:trPr>
          <w:trHeight w:val="144"/>
          <w:tblCellSpacing w:w="0" w:type="dxa"/>
        </w:trPr>
        <w:tc>
          <w:tcPr>
            <w:tcW w:w="0" w:type="auto"/>
            <w:gridSpan w:val="2"/>
            <w:tcMar>
              <w:top w:w="50" w:type="dxa"/>
              <w:left w:w="100" w:type="dxa"/>
            </w:tcMar>
            <w:vAlign w:val="center"/>
          </w:tcPr>
          <w:p w:rsidR="00A01459" w:rsidRDefault="003E52CC">
            <w:pPr>
              <w:spacing w:after="0"/>
              <w:ind w:left="135"/>
              <w:rPr>
                <w:lang w:val="ru-RU"/>
              </w:rPr>
            </w:pPr>
            <w:r>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A01459" w:rsidRDefault="003E52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A01459" w:rsidRDefault="003E52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01459" w:rsidRDefault="00A01459"/>
        </w:tc>
      </w:tr>
    </w:tbl>
    <w:p w:rsidR="00A01459" w:rsidRDefault="00A01459">
      <w:pPr>
        <w:sectPr w:rsidR="00A01459">
          <w:pgSz w:w="16383" w:h="11906" w:orient="landscape"/>
          <w:pgMar w:top="1134" w:right="850" w:bottom="1134" w:left="1701" w:header="720" w:footer="720" w:gutter="0"/>
          <w:cols w:space="720"/>
        </w:sectPr>
      </w:pPr>
    </w:p>
    <w:p w:rsidR="00A01459" w:rsidRDefault="00A01459">
      <w:pPr>
        <w:sectPr w:rsidR="00A01459">
          <w:pgSz w:w="16383" w:h="11906" w:orient="landscape"/>
          <w:pgMar w:top="1134" w:right="850" w:bottom="1134" w:left="1701" w:header="720" w:footer="720" w:gutter="0"/>
          <w:cols w:space="720"/>
        </w:sectPr>
      </w:pPr>
    </w:p>
    <w:p w:rsidR="00A01459" w:rsidRDefault="003E52CC">
      <w:pPr>
        <w:spacing w:before="199" w:after="199"/>
        <w:ind w:left="120"/>
        <w:rPr>
          <w:lang w:val="ru-RU"/>
        </w:rPr>
      </w:pPr>
      <w:bookmarkStart w:id="10" w:name="block-60296796"/>
      <w:bookmarkEnd w:id="9"/>
      <w:r>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A01459" w:rsidRDefault="00A01459">
      <w:pPr>
        <w:spacing w:before="199" w:after="199"/>
        <w:ind w:left="120"/>
        <w:rPr>
          <w:lang w:val="ru-RU"/>
        </w:rPr>
      </w:pPr>
    </w:p>
    <w:p w:rsidR="00A01459" w:rsidRDefault="003E52CC">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A01459">
        <w:trPr>
          <w:trHeight w:val="144"/>
        </w:trPr>
        <w:tc>
          <w:tcPr>
            <w:tcW w:w="1988" w:type="dxa"/>
            <w:tcMar>
              <w:top w:w="50" w:type="dxa"/>
              <w:left w:w="100" w:type="dxa"/>
            </w:tcMar>
            <w:vAlign w:val="center"/>
          </w:tcPr>
          <w:p w:rsidR="00A01459" w:rsidRDefault="003E52CC">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A01459" w:rsidRDefault="003E52CC">
            <w:pPr>
              <w:spacing w:after="0"/>
              <w:ind w:left="243"/>
              <w:rPr>
                <w:lang w:val="ru-RU"/>
              </w:rPr>
            </w:pPr>
            <w:r>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01459">
        <w:trPr>
          <w:trHeight w:val="144"/>
        </w:trPr>
        <w:tc>
          <w:tcPr>
            <w:tcW w:w="1988" w:type="dxa"/>
            <w:tcMar>
              <w:top w:w="50" w:type="dxa"/>
              <w:left w:w="100" w:type="dxa"/>
            </w:tcMar>
            <w:vAlign w:val="center"/>
          </w:tcPr>
          <w:p w:rsidR="00A01459" w:rsidRDefault="00A01459">
            <w:pPr>
              <w:spacing w:after="0"/>
              <w:ind w:left="336"/>
              <w:rPr>
                <w:lang w:val="ru-RU"/>
              </w:rPr>
            </w:pP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w:t>
            </w:r>
            <w:r>
              <w:rPr>
                <w:rFonts w:ascii="Times New Roman" w:hAnsi="Times New Roman"/>
                <w:color w:val="000000"/>
                <w:sz w:val="24"/>
                <w:lang w:val="ru-RU"/>
              </w:rPr>
              <w:t>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A01459" w:rsidRDefault="003E52CC">
            <w:pPr>
              <w:spacing w:after="0" w:line="336" w:lineRule="auto"/>
              <w:ind w:left="336"/>
              <w:rPr>
                <w:lang w:val="ru-RU"/>
              </w:rPr>
            </w:pPr>
            <w:r>
              <w:rPr>
                <w:rFonts w:ascii="Times New Roman" w:hAnsi="Times New Roman"/>
                <w:color w:val="000000"/>
                <w:sz w:val="24"/>
                <w:lang w:val="ru-RU"/>
              </w:rPr>
              <w:t>Коммуникат</w:t>
            </w:r>
            <w:r>
              <w:rPr>
                <w:rFonts w:ascii="Times New Roman" w:hAnsi="Times New Roman"/>
                <w:color w:val="000000"/>
                <w:sz w:val="24"/>
                <w:lang w:val="ru-RU"/>
              </w:rPr>
              <w:t>ивные умения</w:t>
            </w:r>
          </w:p>
          <w:p w:rsidR="00A01459" w:rsidRDefault="003E52CC">
            <w:pPr>
              <w:spacing w:after="0" w:line="336" w:lineRule="auto"/>
              <w:ind w:left="336"/>
              <w:jc w:val="both"/>
              <w:rPr>
                <w:lang w:val="ru-RU"/>
              </w:rPr>
            </w:pPr>
            <w:r>
              <w:rPr>
                <w:rFonts w:ascii="Times New Roman" w:hAnsi="Times New Roman"/>
                <w:color w:val="000000"/>
                <w:sz w:val="24"/>
                <w:lang w:val="ru-RU"/>
              </w:rPr>
              <w:t>Владеть основными видами речевой деятельности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1.1</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Говорение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2"/>
                <w:sz w:val="24"/>
                <w:lang w:val="ru-RU"/>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w:t>
            </w:r>
            <w:r>
              <w:rPr>
                <w:rFonts w:ascii="Times New Roman" w:hAnsi="Times New Roman"/>
                <w:color w:val="000000"/>
                <w:spacing w:val="-2"/>
                <w:sz w:val="24"/>
                <w:lang w:val="ru-RU"/>
              </w:rPr>
              <w:t xml:space="preserve">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w:t>
            </w:r>
            <w:r>
              <w:rPr>
                <w:rFonts w:ascii="Times New Roman" w:hAnsi="Times New Roman"/>
                <w:color w:val="000000"/>
                <w:spacing w:val="-2"/>
                <w:sz w:val="24"/>
                <w:lang w:val="ru-RU"/>
              </w:rPr>
              <w:t>каждого собеседника)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w:t>
            </w:r>
            <w:r>
              <w:rPr>
                <w:rFonts w:ascii="Times New Roman" w:hAnsi="Times New Roman"/>
                <w:color w:val="000000"/>
                <w:sz w:val="24"/>
                <w:lang w:val="ru-RU"/>
              </w:rPr>
              <w:t xml:space="preserve"> рамках отобранного тематического содержания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Устно излагать результаты </w:t>
            </w:r>
            <w:r>
              <w:rPr>
                <w:rFonts w:ascii="Times New Roman" w:hAnsi="Times New Roman"/>
                <w:color w:val="000000"/>
                <w:sz w:val="24"/>
                <w:lang w:val="ru-RU"/>
              </w:rPr>
              <w:t xml:space="preserve">выполненной проектной работы </w:t>
            </w:r>
            <w:r>
              <w:rPr>
                <w:rFonts w:ascii="Times New Roman" w:hAnsi="Times New Roman"/>
                <w:color w:val="000000"/>
                <w:sz w:val="24"/>
                <w:lang w:val="ru-RU"/>
              </w:rPr>
              <w:lastRenderedPageBreak/>
              <w:t>(объём – до 14 фраз)</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lastRenderedPageBreak/>
              <w:t>1.2</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Аудирование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1.2.1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w:t>
            </w:r>
            <w:r>
              <w:rPr>
                <w:rFonts w:ascii="Times New Roman" w:hAnsi="Times New Roman"/>
                <w:color w:val="000000"/>
                <w:sz w:val="24"/>
                <w:lang w:val="ru-RU"/>
              </w:rPr>
              <w:t>ержания, с пониманием (нужной, интересующей, запрашиваемой) информации (время звучания текста (текстов) для аудирования – до 2,5 минут)</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1.3</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Смысловое чтение</w:t>
            </w:r>
            <w:r>
              <w:rPr>
                <w:rFonts w:ascii="Times New Roman" w:hAnsi="Times New Roman"/>
                <w:color w:val="000000"/>
                <w:sz w:val="24"/>
              </w:rPr>
              <w:t xml:space="preserve"> </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Читать про себя и понимать несложные аутентичные тексты разного вида, жанра и стиля, содер</w:t>
            </w:r>
            <w:r>
              <w:rPr>
                <w:rFonts w:ascii="Times New Roman" w:hAnsi="Times New Roman"/>
                <w:color w:val="000000"/>
                <w:sz w:val="24"/>
                <w:lang w:val="ru-RU"/>
              </w:rPr>
              <w:t>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 (объём текста (текстов)</w:t>
            </w:r>
            <w:r>
              <w:rPr>
                <w:rFonts w:ascii="Times New Roman" w:hAnsi="Times New Roman"/>
                <w:color w:val="000000"/>
                <w:sz w:val="24"/>
                <w:lang w:val="ru-RU"/>
              </w:rPr>
              <w:t xml:space="preserve">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1.4</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Письменная речь</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2"/>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Писать электронное сообщение личного характера, соблюдая речевой этикет, принятый в стране</w:t>
            </w:r>
            <w:r>
              <w:rPr>
                <w:rFonts w:ascii="Times New Roman" w:hAnsi="Times New Roman"/>
                <w:color w:val="000000"/>
                <w:sz w:val="24"/>
                <w:lang w:val="ru-RU"/>
              </w:rPr>
              <w:t xml:space="preserve"> (странах) изучаемого языка (объём сообщения – до 130 слов)</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w:t>
            </w:r>
            <w:r>
              <w:rPr>
                <w:rFonts w:ascii="Times New Roman" w:hAnsi="Times New Roman"/>
                <w:color w:val="000000"/>
                <w:sz w:val="24"/>
              </w:rPr>
              <w:t>.4.4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Заполнять таблицу, кратко фиксируя содержание прочитанного (прослушанного) текста или дополняя информацию в таблице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Письменно представлять результаты выполненной проектной работы (объём – до 150 слов)</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1.4.6</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Писать резюме (</w:t>
            </w:r>
            <w:r>
              <w:rPr>
                <w:rFonts w:ascii="Times New Roman" w:hAnsi="Times New Roman"/>
                <w:color w:val="000000"/>
                <w:sz w:val="24"/>
              </w:rPr>
              <w:t>CV</w:t>
            </w:r>
            <w:r>
              <w:rPr>
                <w:rFonts w:ascii="Times New Roman" w:hAnsi="Times New Roman"/>
                <w:color w:val="000000"/>
                <w:sz w:val="24"/>
                <w:lang w:val="ru-RU"/>
              </w:rPr>
              <w:t xml:space="preserve">) с </w:t>
            </w:r>
            <w:r>
              <w:rPr>
                <w:rFonts w:ascii="Times New Roman" w:hAnsi="Times New Roman"/>
                <w:color w:val="000000"/>
                <w:sz w:val="24"/>
                <w:lang w:val="ru-RU"/>
              </w:rPr>
              <w:t>сообщением основных сведений о себе в соответствии с нормами, принятыми в стране (странах) изучаемого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Языковые знания и навыки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2.1</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Фонетическая сторона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2.1.1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2.1.2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2.2</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Орфография и пунктуация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Владет</w:t>
            </w:r>
            <w:r>
              <w:rPr>
                <w:rFonts w:ascii="Times New Roman" w:hAnsi="Times New Roman"/>
                <w:color w:val="000000"/>
                <w:sz w:val="24"/>
                <w:lang w:val="ru-RU"/>
              </w:rPr>
              <w:t>ь орфографическими навыками: правильно писать изученные слова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w:t>
            </w:r>
            <w:r>
              <w:rPr>
                <w:rFonts w:ascii="Times New Roman" w:hAnsi="Times New Roman"/>
                <w:color w:val="000000"/>
                <w:sz w:val="24"/>
                <w:lang w:val="ru-RU"/>
              </w:rPr>
              <w:t>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2.3</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Лексическая сторона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1400 лексических единиц (слов, </w:t>
            </w:r>
            <w:r>
              <w:rPr>
                <w:rFonts w:ascii="Times New Roman" w:hAnsi="Times New Roman"/>
                <w:color w:val="000000"/>
                <w:sz w:val="24"/>
                <w:lang w:val="ru-RU"/>
              </w:rPr>
              <w:t>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w:t>
            </w:r>
            <w:r>
              <w:rPr>
                <w:rFonts w:ascii="Times New Roman" w:hAnsi="Times New Roman"/>
                <w:color w:val="000000"/>
                <w:sz w:val="24"/>
                <w:lang w:val="ru-RU"/>
              </w:rPr>
              <w:t>ийском языке нормы лексической сочетаемости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mis</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re</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over</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under</w:t>
            </w:r>
            <w:r>
              <w:rPr>
                <w:rFonts w:ascii="Times New Roman" w:hAnsi="Times New Roman"/>
                <w:i/>
                <w:color w:val="000000"/>
                <w:sz w:val="24"/>
                <w:lang w:val="ru-RU"/>
              </w:rPr>
              <w:t xml:space="preserve">- </w:t>
            </w:r>
            <w:r>
              <w:rPr>
                <w:rFonts w:ascii="Times New Roman" w:hAnsi="Times New Roman"/>
                <w:color w:val="000000"/>
                <w:sz w:val="24"/>
                <w:lang w:val="ru-RU"/>
              </w:rPr>
              <w:t xml:space="preserve">и суффиксов </w:t>
            </w:r>
            <w:r>
              <w:rPr>
                <w:rFonts w:ascii="Times New Roman" w:hAnsi="Times New Roman"/>
                <w:i/>
                <w:color w:val="000000"/>
                <w:sz w:val="24"/>
                <w:lang w:val="ru-RU"/>
              </w:rPr>
              <w:t>-</w:t>
            </w:r>
            <w:r>
              <w:rPr>
                <w:rFonts w:ascii="Times New Roman" w:hAnsi="Times New Roman"/>
                <w:i/>
                <w:color w:val="000000"/>
                <w:sz w:val="24"/>
              </w:rPr>
              <w:t>ise</w:t>
            </w:r>
            <w:r>
              <w:rPr>
                <w:rFonts w:ascii="Times New Roman" w:hAnsi="Times New Roman"/>
                <w:i/>
                <w:color w:val="000000"/>
                <w:sz w:val="24"/>
                <w:lang w:val="ru-RU"/>
              </w:rPr>
              <w:t>/-</w:t>
            </w:r>
            <w:r>
              <w:rPr>
                <w:rFonts w:ascii="Times New Roman" w:hAnsi="Times New Roman"/>
                <w:i/>
                <w:color w:val="000000"/>
                <w:sz w:val="24"/>
              </w:rPr>
              <w:t>ize</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2.3.3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im</w:t>
            </w:r>
            <w:r>
              <w:rPr>
                <w:rFonts w:ascii="Times New Roman" w:hAnsi="Times New Roman"/>
                <w:i/>
                <w:color w:val="000000"/>
                <w:sz w:val="24"/>
                <w:lang w:val="ru-RU"/>
              </w:rPr>
              <w:t xml:space="preserve">- </w:t>
            </w:r>
            <w:r>
              <w:rPr>
                <w:rFonts w:ascii="Times New Roman" w:hAnsi="Times New Roman"/>
                <w:color w:val="000000"/>
                <w:sz w:val="24"/>
                <w:lang w:val="ru-RU"/>
              </w:rPr>
              <w:t xml:space="preserve">и суффиксов </w:t>
            </w:r>
            <w:r>
              <w:rPr>
                <w:rFonts w:ascii="Times New Roman" w:hAnsi="Times New Roman"/>
                <w:i/>
                <w:color w:val="000000"/>
                <w:sz w:val="24"/>
                <w:lang w:val="ru-RU"/>
              </w:rPr>
              <w:t>-</w:t>
            </w:r>
            <w:r>
              <w:rPr>
                <w:rFonts w:ascii="Times New Roman" w:hAnsi="Times New Roman"/>
                <w:i/>
                <w:color w:val="000000"/>
                <w:sz w:val="24"/>
              </w:rPr>
              <w:t>ance</w:t>
            </w:r>
            <w:r>
              <w:rPr>
                <w:rFonts w:ascii="Times New Roman" w:hAnsi="Times New Roman"/>
                <w:i/>
                <w:color w:val="000000"/>
                <w:sz w:val="24"/>
                <w:lang w:val="ru-RU"/>
              </w:rPr>
              <w:t>/-</w:t>
            </w:r>
            <w:r>
              <w:rPr>
                <w:rFonts w:ascii="Times New Roman" w:hAnsi="Times New Roman"/>
                <w:i/>
                <w:color w:val="000000"/>
                <w:sz w:val="24"/>
              </w:rPr>
              <w:t>ence</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er</w:t>
            </w:r>
            <w:r>
              <w:rPr>
                <w:rFonts w:ascii="Times New Roman" w:hAnsi="Times New Roman"/>
                <w:i/>
                <w:color w:val="000000"/>
                <w:sz w:val="24"/>
                <w:lang w:val="ru-RU"/>
              </w:rPr>
              <w:t>/-</w:t>
            </w:r>
            <w:r>
              <w:rPr>
                <w:rFonts w:ascii="Times New Roman" w:hAnsi="Times New Roman"/>
                <w:i/>
                <w:color w:val="000000"/>
                <w:sz w:val="24"/>
              </w:rPr>
              <w:t>or</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ist</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ity</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ment</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ness</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sion</w:t>
            </w:r>
            <w:r>
              <w:rPr>
                <w:rFonts w:ascii="Times New Roman" w:hAnsi="Times New Roman"/>
                <w:i/>
                <w:color w:val="000000"/>
                <w:sz w:val="24"/>
                <w:lang w:val="ru-RU"/>
              </w:rPr>
              <w:t>/-</w:t>
            </w:r>
            <w:r>
              <w:rPr>
                <w:rFonts w:ascii="Times New Roman" w:hAnsi="Times New Roman"/>
                <w:i/>
                <w:color w:val="000000"/>
                <w:sz w:val="24"/>
              </w:rPr>
              <w:t>tion</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ship</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2.3.4</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pacing w:val="-2"/>
                <w:sz w:val="24"/>
              </w:rPr>
              <w:t>inter-</w:t>
            </w:r>
            <w:r>
              <w:rPr>
                <w:rFonts w:ascii="Times New Roman" w:hAnsi="Times New Roman"/>
                <w:color w:val="000000"/>
                <w:spacing w:val="-2"/>
                <w:sz w:val="24"/>
              </w:rPr>
              <w:t xml:space="preserve">, </w:t>
            </w:r>
            <w:r>
              <w:rPr>
                <w:rFonts w:ascii="Times New Roman" w:hAnsi="Times New Roman"/>
                <w:i/>
                <w:color w:val="000000"/>
                <w:spacing w:val="-2"/>
                <w:sz w:val="24"/>
              </w:rPr>
              <w:t xml:space="preserve">non- </w:t>
            </w:r>
            <w:r>
              <w:rPr>
                <w:rFonts w:ascii="Times New Roman" w:hAnsi="Times New Roman"/>
                <w:color w:val="000000"/>
                <w:spacing w:val="-2"/>
                <w:sz w:val="24"/>
              </w:rPr>
              <w:t xml:space="preserve">и суффиксов </w:t>
            </w:r>
            <w:r>
              <w:rPr>
                <w:rFonts w:ascii="Times New Roman" w:hAnsi="Times New Roman"/>
                <w:i/>
                <w:color w:val="000000"/>
                <w:spacing w:val="-2"/>
                <w:sz w:val="24"/>
              </w:rPr>
              <w:t>-able/-ible</w:t>
            </w:r>
            <w:r>
              <w:rPr>
                <w:rFonts w:ascii="Times New Roman" w:hAnsi="Times New Roman"/>
                <w:color w:val="000000"/>
                <w:spacing w:val="-2"/>
                <w:sz w:val="24"/>
              </w:rPr>
              <w:t xml:space="preserve">, </w:t>
            </w:r>
            <w:r>
              <w:rPr>
                <w:rFonts w:ascii="Times New Roman" w:hAnsi="Times New Roman"/>
                <w:i/>
                <w:color w:val="000000"/>
                <w:spacing w:val="-2"/>
                <w:sz w:val="24"/>
              </w:rPr>
              <w:t>-al</w:t>
            </w:r>
            <w:r>
              <w:rPr>
                <w:rFonts w:ascii="Times New Roman" w:hAnsi="Times New Roman"/>
                <w:color w:val="000000"/>
                <w:spacing w:val="-2"/>
                <w:sz w:val="24"/>
              </w:rPr>
              <w:t xml:space="preserve">, </w:t>
            </w:r>
            <w:r>
              <w:rPr>
                <w:rFonts w:ascii="Times New Roman" w:hAnsi="Times New Roman"/>
                <w:i/>
                <w:color w:val="000000"/>
                <w:spacing w:val="-2"/>
                <w:sz w:val="24"/>
              </w:rPr>
              <w:t>-ed</w:t>
            </w:r>
            <w:r>
              <w:rPr>
                <w:rFonts w:ascii="Times New Roman" w:hAnsi="Times New Roman"/>
                <w:color w:val="000000"/>
                <w:spacing w:val="-2"/>
                <w:sz w:val="24"/>
              </w:rPr>
              <w:t xml:space="preserve">, </w:t>
            </w:r>
            <w:r>
              <w:rPr>
                <w:rFonts w:ascii="Times New Roman" w:hAnsi="Times New Roman"/>
                <w:i/>
                <w:color w:val="000000"/>
                <w:spacing w:val="-2"/>
                <w:sz w:val="24"/>
              </w:rPr>
              <w:t>-ese</w:t>
            </w:r>
            <w:r>
              <w:rPr>
                <w:rFonts w:ascii="Times New Roman" w:hAnsi="Times New Roman"/>
                <w:color w:val="000000"/>
                <w:spacing w:val="-2"/>
                <w:sz w:val="24"/>
              </w:rPr>
              <w:t xml:space="preserve">, </w:t>
            </w:r>
            <w:r>
              <w:rPr>
                <w:rFonts w:ascii="Times New Roman" w:hAnsi="Times New Roman"/>
                <w:i/>
                <w:color w:val="000000"/>
                <w:spacing w:val="-2"/>
                <w:sz w:val="24"/>
              </w:rPr>
              <w:t>-ful</w:t>
            </w:r>
            <w:r>
              <w:rPr>
                <w:rFonts w:ascii="Times New Roman" w:hAnsi="Times New Roman"/>
                <w:color w:val="000000"/>
                <w:spacing w:val="-2"/>
                <w:sz w:val="24"/>
              </w:rPr>
              <w:t xml:space="preserve">, </w:t>
            </w:r>
            <w:r>
              <w:rPr>
                <w:rFonts w:ascii="Times New Roman" w:hAnsi="Times New Roman"/>
                <w:i/>
                <w:color w:val="000000"/>
                <w:spacing w:val="-2"/>
                <w:sz w:val="24"/>
              </w:rPr>
              <w:t>-ian/-an</w:t>
            </w:r>
            <w:r>
              <w:rPr>
                <w:rFonts w:ascii="Times New Roman" w:hAnsi="Times New Roman"/>
                <w:color w:val="000000"/>
                <w:spacing w:val="-2"/>
                <w:sz w:val="24"/>
              </w:rPr>
              <w:t xml:space="preserve">, </w:t>
            </w:r>
            <w:r>
              <w:rPr>
                <w:rFonts w:ascii="Times New Roman" w:hAnsi="Times New Roman"/>
                <w:i/>
                <w:color w:val="000000"/>
                <w:spacing w:val="-2"/>
                <w:sz w:val="24"/>
              </w:rPr>
              <w:t>-ing</w:t>
            </w:r>
            <w:r>
              <w:rPr>
                <w:rFonts w:ascii="Times New Roman" w:hAnsi="Times New Roman"/>
                <w:color w:val="000000"/>
                <w:spacing w:val="-2"/>
                <w:sz w:val="24"/>
              </w:rPr>
              <w:t xml:space="preserve">, </w:t>
            </w:r>
            <w:r>
              <w:rPr>
                <w:rFonts w:ascii="Times New Roman" w:hAnsi="Times New Roman"/>
                <w:i/>
                <w:color w:val="000000"/>
                <w:spacing w:val="-2"/>
                <w:sz w:val="24"/>
              </w:rPr>
              <w:t>-ish</w:t>
            </w:r>
            <w:r>
              <w:rPr>
                <w:rFonts w:ascii="Times New Roman" w:hAnsi="Times New Roman"/>
                <w:color w:val="000000"/>
                <w:spacing w:val="-2"/>
                <w:sz w:val="24"/>
              </w:rPr>
              <w:t xml:space="preserve">, </w:t>
            </w:r>
            <w:r>
              <w:rPr>
                <w:rFonts w:ascii="Times New Roman" w:hAnsi="Times New Roman"/>
                <w:i/>
                <w:color w:val="000000"/>
                <w:spacing w:val="-2"/>
                <w:sz w:val="24"/>
              </w:rPr>
              <w:t>-ive</w:t>
            </w:r>
            <w:r>
              <w:rPr>
                <w:rFonts w:ascii="Times New Roman" w:hAnsi="Times New Roman"/>
                <w:color w:val="000000"/>
                <w:spacing w:val="-2"/>
                <w:sz w:val="24"/>
              </w:rPr>
              <w:t xml:space="preserve">, </w:t>
            </w:r>
            <w:r>
              <w:rPr>
                <w:rFonts w:ascii="Times New Roman" w:hAnsi="Times New Roman"/>
                <w:i/>
                <w:color w:val="000000"/>
                <w:spacing w:val="-2"/>
                <w:sz w:val="24"/>
              </w:rPr>
              <w:t>-less</w:t>
            </w:r>
            <w:r>
              <w:rPr>
                <w:rFonts w:ascii="Times New Roman" w:hAnsi="Times New Roman"/>
                <w:color w:val="000000"/>
                <w:spacing w:val="-2"/>
                <w:sz w:val="24"/>
              </w:rPr>
              <w:t xml:space="preserve">, </w:t>
            </w:r>
            <w:r>
              <w:rPr>
                <w:rFonts w:ascii="Times New Roman" w:hAnsi="Times New Roman"/>
                <w:i/>
                <w:color w:val="000000"/>
                <w:spacing w:val="-2"/>
                <w:sz w:val="24"/>
              </w:rPr>
              <w:t>-ly</w:t>
            </w:r>
            <w:r>
              <w:rPr>
                <w:rFonts w:ascii="Times New Roman" w:hAnsi="Times New Roman"/>
                <w:color w:val="000000"/>
                <w:spacing w:val="-2"/>
                <w:sz w:val="24"/>
              </w:rPr>
              <w:t xml:space="preserve">, </w:t>
            </w:r>
            <w:r>
              <w:rPr>
                <w:rFonts w:ascii="Times New Roman" w:hAnsi="Times New Roman"/>
                <w:i/>
                <w:color w:val="000000"/>
                <w:spacing w:val="-2"/>
                <w:sz w:val="24"/>
              </w:rPr>
              <w:t>-ous</w:t>
            </w:r>
            <w:r>
              <w:rPr>
                <w:rFonts w:ascii="Times New Roman" w:hAnsi="Times New Roman"/>
                <w:color w:val="000000"/>
                <w:spacing w:val="-2"/>
                <w:sz w:val="24"/>
              </w:rPr>
              <w:t xml:space="preserve">, </w:t>
            </w:r>
            <w:r>
              <w:rPr>
                <w:rFonts w:ascii="Times New Roman" w:hAnsi="Times New Roman"/>
                <w:i/>
                <w:color w:val="000000"/>
                <w:spacing w:val="-2"/>
                <w:sz w:val="24"/>
              </w:rPr>
              <w:t>-y</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im</w:t>
            </w:r>
            <w:r>
              <w:rPr>
                <w:rFonts w:ascii="Times New Roman" w:hAnsi="Times New Roman"/>
                <w:i/>
                <w:color w:val="000000"/>
                <w:sz w:val="24"/>
                <w:lang w:val="ru-RU"/>
              </w:rPr>
              <w:t>-</w:t>
            </w:r>
            <w:r>
              <w:rPr>
                <w:rFonts w:ascii="Times New Roman" w:hAnsi="Times New Roman"/>
                <w:color w:val="000000"/>
                <w:sz w:val="24"/>
                <w:lang w:val="ru-RU"/>
              </w:rPr>
              <w:t xml:space="preserve"> и суффикса </w:t>
            </w:r>
            <w:r>
              <w:rPr>
                <w:rFonts w:ascii="Times New Roman" w:hAnsi="Times New Roman"/>
                <w:i/>
                <w:color w:val="000000"/>
                <w:sz w:val="24"/>
                <w:lang w:val="ru-RU"/>
              </w:rPr>
              <w:t>-</w:t>
            </w:r>
            <w:r>
              <w:rPr>
                <w:rFonts w:ascii="Times New Roman" w:hAnsi="Times New Roman"/>
                <w:i/>
                <w:color w:val="000000"/>
                <w:sz w:val="24"/>
              </w:rPr>
              <w:t>ly</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2.3.6</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и употреблять в устной и письм</w:t>
            </w:r>
            <w:r>
              <w:rPr>
                <w:rFonts w:ascii="Times New Roman" w:hAnsi="Times New Roman"/>
                <w:color w:val="000000"/>
                <w:sz w:val="24"/>
                <w:lang w:val="ru-RU"/>
              </w:rPr>
              <w:t xml:space="preserve">енной речи родственные слова, образованные с использованием аффиксации: числительные при помощи суффиксов </w:t>
            </w:r>
            <w:r>
              <w:rPr>
                <w:rFonts w:ascii="Times New Roman" w:hAnsi="Times New Roman"/>
                <w:i/>
                <w:color w:val="000000"/>
                <w:sz w:val="24"/>
                <w:lang w:val="ru-RU"/>
              </w:rPr>
              <w:t>-</w:t>
            </w:r>
            <w:r>
              <w:rPr>
                <w:rFonts w:ascii="Times New Roman" w:hAnsi="Times New Roman"/>
                <w:i/>
                <w:color w:val="000000"/>
                <w:sz w:val="24"/>
              </w:rPr>
              <w:t>teen</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ty</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th</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2.3.7</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2"/>
                <w:sz w:val="24"/>
                <w:lang w:val="ru-RU"/>
              </w:rPr>
              <w:t>Распознавать и употреблять в устной и письменной речи родственные слова, образованные с использованием словосложения: сложные с</w:t>
            </w:r>
            <w:r>
              <w:rPr>
                <w:rFonts w:ascii="Times New Roman" w:hAnsi="Times New Roman"/>
                <w:color w:val="000000"/>
                <w:spacing w:val="-2"/>
                <w:sz w:val="24"/>
                <w:lang w:val="ru-RU"/>
              </w:rPr>
              <w:t>уществительные путём соединения основ существительных (</w:t>
            </w:r>
            <w:r>
              <w:rPr>
                <w:rFonts w:ascii="Times New Roman" w:hAnsi="Times New Roman"/>
                <w:i/>
                <w:color w:val="000000"/>
                <w:spacing w:val="-2"/>
                <w:sz w:val="24"/>
              </w:rPr>
              <w:t>football</w:t>
            </w:r>
            <w:r>
              <w:rPr>
                <w:rFonts w:ascii="Times New Roman" w:hAnsi="Times New Roman"/>
                <w:color w:val="000000"/>
                <w:spacing w:val="-2"/>
                <w:sz w:val="24"/>
                <w:lang w:val="ru-RU"/>
              </w:rPr>
              <w:t>); сложные существительные путём соединения основы прилагательного с основой существительного (</w:t>
            </w:r>
            <w:r>
              <w:rPr>
                <w:rFonts w:ascii="Times New Roman" w:hAnsi="Times New Roman"/>
                <w:i/>
                <w:color w:val="000000"/>
                <w:spacing w:val="-2"/>
                <w:sz w:val="24"/>
              </w:rPr>
              <w:t>bluebell</w:t>
            </w:r>
            <w:r>
              <w:rPr>
                <w:rFonts w:ascii="Times New Roman" w:hAnsi="Times New Roman"/>
                <w:color w:val="000000"/>
                <w:spacing w:val="-2"/>
                <w:sz w:val="24"/>
                <w:lang w:val="ru-RU"/>
              </w:rPr>
              <w:t>); сложные существительные путём соединения основ существительных с предлогом (</w:t>
            </w:r>
            <w:r>
              <w:rPr>
                <w:rFonts w:ascii="Times New Roman" w:hAnsi="Times New Roman"/>
                <w:i/>
                <w:color w:val="000000"/>
                <w:spacing w:val="-2"/>
                <w:sz w:val="24"/>
              </w:rPr>
              <w:t>father</w:t>
            </w:r>
            <w:r>
              <w:rPr>
                <w:rFonts w:ascii="Times New Roman" w:hAnsi="Times New Roman"/>
                <w:i/>
                <w:color w:val="000000"/>
                <w:spacing w:val="-2"/>
                <w:sz w:val="24"/>
                <w:lang w:val="ru-RU"/>
              </w:rPr>
              <w:t>-</w:t>
            </w:r>
            <w:r>
              <w:rPr>
                <w:rFonts w:ascii="Times New Roman" w:hAnsi="Times New Roman"/>
                <w:i/>
                <w:color w:val="000000"/>
                <w:spacing w:val="-2"/>
                <w:sz w:val="24"/>
              </w:rPr>
              <w:t>in</w:t>
            </w:r>
            <w:r>
              <w:rPr>
                <w:rFonts w:ascii="Times New Roman" w:hAnsi="Times New Roman"/>
                <w:i/>
                <w:color w:val="000000"/>
                <w:spacing w:val="-2"/>
                <w:sz w:val="24"/>
                <w:lang w:val="ru-RU"/>
              </w:rPr>
              <w:t>-</w:t>
            </w:r>
            <w:r>
              <w:rPr>
                <w:rFonts w:ascii="Times New Roman" w:hAnsi="Times New Roman"/>
                <w:i/>
                <w:color w:val="000000"/>
                <w:spacing w:val="-2"/>
                <w:sz w:val="24"/>
              </w:rPr>
              <w:t>law</w:t>
            </w:r>
            <w:r>
              <w:rPr>
                <w:rFonts w:ascii="Times New Roman" w:hAnsi="Times New Roman"/>
                <w:color w:val="000000"/>
                <w:spacing w:val="-2"/>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2.3.8</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w:t>
            </w:r>
            <w:r>
              <w:rPr>
                <w:rFonts w:ascii="Times New Roman" w:hAnsi="Times New Roman"/>
                <w:color w:val="000000"/>
                <w:sz w:val="24"/>
                <w:lang w:val="ru-RU"/>
              </w:rPr>
              <w:t xml:space="preserve">ием суффикса </w:t>
            </w:r>
            <w:r>
              <w:rPr>
                <w:rFonts w:ascii="Times New Roman" w:hAnsi="Times New Roman"/>
                <w:i/>
                <w:color w:val="000000"/>
                <w:sz w:val="24"/>
                <w:lang w:val="ru-RU"/>
              </w:rPr>
              <w:t>-</w:t>
            </w:r>
            <w:r>
              <w:rPr>
                <w:rFonts w:ascii="Times New Roman" w:hAnsi="Times New Roman"/>
                <w:i/>
                <w:color w:val="000000"/>
                <w:sz w:val="24"/>
              </w:rPr>
              <w:t>ed</w:t>
            </w:r>
            <w:r>
              <w:rPr>
                <w:rFonts w:ascii="Times New Roman" w:hAnsi="Times New Roman"/>
                <w:i/>
                <w:color w:val="000000"/>
                <w:sz w:val="24"/>
                <w:lang w:val="ru-RU"/>
              </w:rPr>
              <w:t xml:space="preserve"> </w:t>
            </w:r>
            <w:r>
              <w:rPr>
                <w:rFonts w:ascii="Times New Roman" w:hAnsi="Times New Roman"/>
                <w:color w:val="000000"/>
                <w:sz w:val="24"/>
                <w:lang w:val="ru-RU"/>
              </w:rPr>
              <w:t>(</w:t>
            </w:r>
            <w:r>
              <w:rPr>
                <w:rFonts w:ascii="Times New Roman" w:hAnsi="Times New Roman"/>
                <w:i/>
                <w:color w:val="000000"/>
                <w:sz w:val="24"/>
              </w:rPr>
              <w:t>blue</w:t>
            </w:r>
            <w:r>
              <w:rPr>
                <w:rFonts w:ascii="Times New Roman" w:hAnsi="Times New Roman"/>
                <w:i/>
                <w:color w:val="000000"/>
                <w:sz w:val="24"/>
                <w:lang w:val="ru-RU"/>
              </w:rPr>
              <w:t>-</w:t>
            </w:r>
            <w:r>
              <w:rPr>
                <w:rFonts w:ascii="Times New Roman" w:hAnsi="Times New Roman"/>
                <w:i/>
                <w:color w:val="000000"/>
                <w:sz w:val="24"/>
              </w:rPr>
              <w:t>eyed</w:t>
            </w:r>
            <w:r>
              <w:rPr>
                <w:rFonts w:ascii="Times New Roman" w:hAnsi="Times New Roman"/>
                <w:color w:val="000000"/>
                <w:sz w:val="24"/>
                <w:lang w:val="ru-RU"/>
              </w:rPr>
              <w:t xml:space="preserve">, </w:t>
            </w:r>
            <w:r>
              <w:rPr>
                <w:rFonts w:ascii="Times New Roman" w:hAnsi="Times New Roman"/>
                <w:i/>
                <w:color w:val="000000"/>
                <w:sz w:val="24"/>
              </w:rPr>
              <w:t>eight</w:t>
            </w:r>
            <w:r>
              <w:rPr>
                <w:rFonts w:ascii="Times New Roman" w:hAnsi="Times New Roman"/>
                <w:i/>
                <w:color w:val="000000"/>
                <w:sz w:val="24"/>
                <w:lang w:val="ru-RU"/>
              </w:rPr>
              <w:t>-</w:t>
            </w:r>
            <w:r>
              <w:rPr>
                <w:rFonts w:ascii="Times New Roman" w:hAnsi="Times New Roman"/>
                <w:i/>
                <w:color w:val="000000"/>
                <w:sz w:val="24"/>
              </w:rPr>
              <w:t>legged</w:t>
            </w:r>
            <w:r>
              <w:rPr>
                <w:rFonts w:ascii="Times New Roman" w:hAnsi="Times New Roman"/>
                <w:color w:val="000000"/>
                <w:sz w:val="24"/>
                <w:lang w:val="ru-RU"/>
              </w:rPr>
              <w:t xml:space="preserve">); сложные прилагательные путём соединения наречия с основой причастия </w:t>
            </w:r>
            <w:r>
              <w:rPr>
                <w:rFonts w:ascii="Times New Roman" w:hAnsi="Times New Roman"/>
                <w:color w:val="000000"/>
                <w:sz w:val="24"/>
              </w:rPr>
              <w:t>II</w:t>
            </w:r>
            <w:r>
              <w:rPr>
                <w:rFonts w:ascii="Times New Roman" w:hAnsi="Times New Roman"/>
                <w:color w:val="000000"/>
                <w:sz w:val="24"/>
                <w:lang w:val="ru-RU"/>
              </w:rPr>
              <w:t xml:space="preserve"> (</w:t>
            </w:r>
            <w:r>
              <w:rPr>
                <w:rFonts w:ascii="Times New Roman" w:hAnsi="Times New Roman"/>
                <w:i/>
                <w:color w:val="000000"/>
                <w:sz w:val="24"/>
              </w:rPr>
              <w:t>well</w:t>
            </w:r>
            <w:r>
              <w:rPr>
                <w:rFonts w:ascii="Times New Roman" w:hAnsi="Times New Roman"/>
                <w:i/>
                <w:color w:val="000000"/>
                <w:sz w:val="24"/>
                <w:lang w:val="ru-RU"/>
              </w:rPr>
              <w:t>-</w:t>
            </w:r>
            <w:r>
              <w:rPr>
                <w:rFonts w:ascii="Times New Roman" w:hAnsi="Times New Roman"/>
                <w:i/>
                <w:color w:val="000000"/>
                <w:sz w:val="24"/>
              </w:rPr>
              <w:t>behaved</w:t>
            </w:r>
            <w:r>
              <w:rPr>
                <w:rFonts w:ascii="Times New Roman" w:hAnsi="Times New Roman"/>
                <w:color w:val="000000"/>
                <w:sz w:val="24"/>
                <w:lang w:val="ru-RU"/>
              </w:rPr>
              <w:t xml:space="preserve">); сложные прилагательные путём соединения основы прилагательного с основой причастия </w:t>
            </w:r>
            <w:r>
              <w:rPr>
                <w:rFonts w:ascii="Times New Roman" w:hAnsi="Times New Roman"/>
                <w:color w:val="000000"/>
                <w:sz w:val="24"/>
              </w:rPr>
              <w:t>I</w:t>
            </w:r>
            <w:r>
              <w:rPr>
                <w:rFonts w:ascii="Times New Roman" w:hAnsi="Times New Roman"/>
                <w:color w:val="000000"/>
                <w:sz w:val="24"/>
                <w:lang w:val="ru-RU"/>
              </w:rPr>
              <w:t xml:space="preserve"> (</w:t>
            </w:r>
            <w:r>
              <w:rPr>
                <w:rFonts w:ascii="Times New Roman" w:hAnsi="Times New Roman"/>
                <w:i/>
                <w:color w:val="000000"/>
                <w:sz w:val="24"/>
              </w:rPr>
              <w:t>nice</w:t>
            </w:r>
            <w:r>
              <w:rPr>
                <w:rFonts w:ascii="Times New Roman" w:hAnsi="Times New Roman"/>
                <w:i/>
                <w:color w:val="000000"/>
                <w:sz w:val="24"/>
                <w:lang w:val="ru-RU"/>
              </w:rPr>
              <w:t>-</w:t>
            </w:r>
            <w:r>
              <w:rPr>
                <w:rFonts w:ascii="Times New Roman" w:hAnsi="Times New Roman"/>
                <w:i/>
                <w:color w:val="000000"/>
                <w:sz w:val="24"/>
              </w:rPr>
              <w:t>looking</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2.3.9</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w:t>
            </w:r>
            <w:r>
              <w:rPr>
                <w:rFonts w:ascii="Times New Roman" w:hAnsi="Times New Roman"/>
                <w:color w:val="000000"/>
                <w:sz w:val="24"/>
                <w:lang w:val="ru-RU"/>
              </w:rPr>
              <w:lastRenderedPageBreak/>
              <w:t>глаголов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color w:val="000000"/>
                <w:sz w:val="24"/>
                <w:lang w:val="ru-RU"/>
              </w:rPr>
              <w:t xml:space="preserve"> –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color w:val="000000"/>
                <w:sz w:val="24"/>
                <w:lang w:val="ru-RU"/>
              </w:rPr>
              <w:t>); имён существительных от прилагательных (</w:t>
            </w:r>
            <w:r>
              <w:rPr>
                <w:rFonts w:ascii="Times New Roman" w:hAnsi="Times New Roman"/>
                <w:i/>
                <w:color w:val="000000"/>
                <w:sz w:val="24"/>
              </w:rPr>
              <w:t>rich</w:t>
            </w:r>
            <w:r>
              <w:rPr>
                <w:rFonts w:ascii="Times New Roman" w:hAnsi="Times New Roman"/>
                <w:i/>
                <w:color w:val="000000"/>
                <w:sz w:val="24"/>
                <w:lang w:val="ru-RU"/>
              </w:rPr>
              <w:t xml:space="preserve"> </w:t>
            </w:r>
            <w:r>
              <w:rPr>
                <w:rFonts w:ascii="Times New Roman" w:hAnsi="Times New Roman"/>
                <w:i/>
                <w:color w:val="000000"/>
                <w:sz w:val="24"/>
              </w:rPr>
              <w:t>people</w:t>
            </w:r>
            <w:r>
              <w:rPr>
                <w:rFonts w:ascii="Times New Roman" w:hAnsi="Times New Roman"/>
                <w:color w:val="000000"/>
                <w:sz w:val="24"/>
                <w:lang w:val="ru-RU"/>
              </w:rPr>
              <w:t xml:space="preserve"> – </w:t>
            </w:r>
            <w:r>
              <w:rPr>
                <w:rFonts w:ascii="Times New Roman" w:hAnsi="Times New Roman"/>
                <w:i/>
                <w:color w:val="000000"/>
                <w:sz w:val="24"/>
              </w:rPr>
              <w:t>the</w:t>
            </w:r>
            <w:r>
              <w:rPr>
                <w:rFonts w:ascii="Times New Roman" w:hAnsi="Times New Roman"/>
                <w:i/>
                <w:color w:val="000000"/>
                <w:sz w:val="24"/>
                <w:lang w:val="ru-RU"/>
              </w:rPr>
              <w:t xml:space="preserve"> </w:t>
            </w:r>
            <w:r>
              <w:rPr>
                <w:rFonts w:ascii="Times New Roman" w:hAnsi="Times New Roman"/>
                <w:i/>
                <w:color w:val="000000"/>
                <w:sz w:val="24"/>
              </w:rPr>
              <w:t>rich</w:t>
            </w:r>
            <w:r>
              <w:rPr>
                <w:rFonts w:ascii="Times New Roman" w:hAnsi="Times New Roman"/>
                <w:color w:val="000000"/>
                <w:sz w:val="24"/>
                <w:lang w:val="ru-RU"/>
              </w:rPr>
              <w:t>); глаголов от имён существительных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color w:val="000000"/>
                <w:sz w:val="24"/>
                <w:lang w:val="ru-RU"/>
              </w:rPr>
              <w:t>); глаголов от имён прилагательных (</w:t>
            </w:r>
            <w:r>
              <w:rPr>
                <w:rFonts w:ascii="Times New Roman" w:hAnsi="Times New Roman"/>
                <w:i/>
                <w:color w:val="000000"/>
                <w:sz w:val="24"/>
              </w:rPr>
              <w:t>cool</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cool</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2.3.10</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и употреблять в устной и письменной речи имена прилагательные на </w:t>
            </w:r>
            <w:r>
              <w:rPr>
                <w:rFonts w:ascii="Times New Roman" w:hAnsi="Times New Roman"/>
                <w:i/>
                <w:color w:val="000000"/>
                <w:sz w:val="24"/>
                <w:lang w:val="ru-RU"/>
              </w:rPr>
              <w:t>-</w:t>
            </w:r>
            <w:r>
              <w:rPr>
                <w:rFonts w:ascii="Times New Roman" w:hAnsi="Times New Roman"/>
                <w:i/>
                <w:color w:val="000000"/>
                <w:sz w:val="24"/>
              </w:rPr>
              <w:t>ed</w:t>
            </w:r>
            <w:r>
              <w:rPr>
                <w:rFonts w:ascii="Times New Roman" w:hAnsi="Times New Roman"/>
                <w:color w:val="000000"/>
                <w:sz w:val="24"/>
                <w:lang w:val="ru-RU"/>
              </w:rPr>
              <w:t xml:space="preserve"> и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i/>
                <w:color w:val="000000"/>
                <w:sz w:val="24"/>
                <w:lang w:val="ru-RU"/>
              </w:rPr>
              <w:t xml:space="preserve"> </w:t>
            </w:r>
            <w:r>
              <w:rPr>
                <w:rFonts w:ascii="Times New Roman" w:hAnsi="Times New Roman"/>
                <w:color w:val="000000"/>
                <w:sz w:val="24"/>
                <w:lang w:val="ru-RU"/>
              </w:rPr>
              <w:t>(</w:t>
            </w:r>
            <w:r>
              <w:rPr>
                <w:rFonts w:ascii="Times New Roman" w:hAnsi="Times New Roman"/>
                <w:i/>
                <w:color w:val="000000"/>
                <w:sz w:val="24"/>
              </w:rPr>
              <w:t>excited</w:t>
            </w:r>
            <w:r>
              <w:rPr>
                <w:rFonts w:ascii="Times New Roman" w:hAnsi="Times New Roman"/>
                <w:color w:val="000000"/>
                <w:sz w:val="24"/>
                <w:lang w:val="ru-RU"/>
              </w:rPr>
              <w:t xml:space="preserve"> – </w:t>
            </w:r>
            <w:r>
              <w:rPr>
                <w:rFonts w:ascii="Times New Roman" w:hAnsi="Times New Roman"/>
                <w:i/>
                <w:color w:val="000000"/>
                <w:sz w:val="24"/>
              </w:rPr>
              <w:t>exciting</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и упот</w:t>
            </w:r>
            <w:r>
              <w:rPr>
                <w:rFonts w:ascii="Times New Roman" w:hAnsi="Times New Roman"/>
                <w:color w:val="000000"/>
                <w:sz w:val="24"/>
                <w:lang w:val="ru-RU"/>
              </w:rPr>
              <w:t>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и употреблять в устной и письменной речи различн</w:t>
            </w:r>
            <w:r>
              <w:rPr>
                <w:rFonts w:ascii="Times New Roman" w:hAnsi="Times New Roman"/>
                <w:color w:val="000000"/>
                <w:sz w:val="24"/>
                <w:lang w:val="ru-RU"/>
              </w:rPr>
              <w:t>ые средства связи для обеспечения целостности и логичности устного (письменного) высказывания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 xml:space="preserve">2.4 </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Грамматическая сторона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Знать и понимать особенности структуры простых и сложных предложений и различных коммуникативных типов </w:t>
            </w:r>
            <w:r>
              <w:rPr>
                <w:rFonts w:ascii="Times New Roman" w:hAnsi="Times New Roman"/>
                <w:color w:val="000000"/>
                <w:sz w:val="24"/>
                <w:lang w:val="ru-RU"/>
              </w:rPr>
              <w:t>предложений английского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w:t>
            </w:r>
            <w:r>
              <w:rPr>
                <w:rFonts w:ascii="Times New Roman" w:hAnsi="Times New Roman"/>
                <w:color w:val="000000"/>
                <w:sz w:val="24"/>
                <w:lang w:val="ru-RU"/>
              </w:rPr>
              <w:t xml:space="preserve">треблять в устной и письменной речи предложения с начальным </w:t>
            </w:r>
            <w:r>
              <w:rPr>
                <w:rFonts w:ascii="Times New Roman" w:hAnsi="Times New Roman"/>
                <w:i/>
                <w:color w:val="000000"/>
                <w:sz w:val="24"/>
              </w:rPr>
              <w:t>It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look</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color w:val="000000"/>
                <w:sz w:val="24"/>
                <w:lang w:val="ru-RU"/>
              </w:rPr>
              <w:t xml:space="preserve"> </w:t>
            </w:r>
            <w:r>
              <w:rPr>
                <w:rFonts w:ascii="Times New Roman" w:hAnsi="Times New Roman"/>
                <w:i/>
                <w:color w:val="000000"/>
                <w:sz w:val="24"/>
              </w:rPr>
              <w:t>seem</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color w:val="000000"/>
                <w:sz w:val="24"/>
                <w:lang w:val="ru-RU"/>
              </w:rPr>
              <w:t xml:space="preserve"> </w:t>
            </w:r>
            <w:r>
              <w:rPr>
                <w:rFonts w:ascii="Times New Roman" w:hAnsi="Times New Roman"/>
                <w:i/>
                <w:color w:val="000000"/>
                <w:sz w:val="24"/>
              </w:rPr>
              <w:t>feel</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2.4.6</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Pr>
                <w:rFonts w:ascii="Times New Roman" w:hAnsi="Times New Roman"/>
                <w:color w:val="000000"/>
                <w:sz w:val="24"/>
                <w:lang w:val="ru-RU"/>
              </w:rPr>
              <w:t xml:space="preserve"> </w:t>
            </w:r>
            <w:r>
              <w:rPr>
                <w:rFonts w:ascii="Times New Roman" w:hAnsi="Times New Roman"/>
                <w:color w:val="000000"/>
                <w:sz w:val="24"/>
              </w:rPr>
              <w:t>Object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2.4.7</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сложносочинённые предложени</w:t>
            </w:r>
            <w:r>
              <w:rPr>
                <w:rFonts w:ascii="Times New Roman" w:hAnsi="Times New Roman"/>
                <w:color w:val="000000"/>
                <w:sz w:val="24"/>
                <w:lang w:val="ru-RU"/>
              </w:rPr>
              <w:t xml:space="preserve">я с сочинительными союзами </w:t>
            </w:r>
            <w:r>
              <w:rPr>
                <w:rFonts w:ascii="Times New Roman" w:hAnsi="Times New Roman"/>
                <w:i/>
                <w:color w:val="000000"/>
                <w:sz w:val="24"/>
              </w:rPr>
              <w:t>and</w:t>
            </w:r>
            <w:r>
              <w:rPr>
                <w:rFonts w:ascii="Times New Roman" w:hAnsi="Times New Roman"/>
                <w:color w:val="000000"/>
                <w:sz w:val="24"/>
                <w:lang w:val="ru-RU"/>
              </w:rPr>
              <w:t xml:space="preserve">, </w:t>
            </w:r>
            <w:r>
              <w:rPr>
                <w:rFonts w:ascii="Times New Roman" w:hAnsi="Times New Roman"/>
                <w:i/>
                <w:color w:val="000000"/>
                <w:sz w:val="24"/>
              </w:rPr>
              <w:t>but</w:t>
            </w:r>
            <w:r>
              <w:rPr>
                <w:rFonts w:ascii="Times New Roman" w:hAnsi="Times New Roman"/>
                <w:color w:val="000000"/>
                <w:sz w:val="24"/>
                <w:lang w:val="ru-RU"/>
              </w:rPr>
              <w:t xml:space="preserve">, </w:t>
            </w:r>
            <w:r>
              <w:rPr>
                <w:rFonts w:ascii="Times New Roman" w:hAnsi="Times New Roman"/>
                <w:i/>
                <w:color w:val="000000"/>
                <w:sz w:val="24"/>
              </w:rPr>
              <w:t>or</w:t>
            </w:r>
            <w:r>
              <w:rPr>
                <w:rFonts w:ascii="Times New Roman" w:hAnsi="Times New Roman"/>
                <w:color w:val="000000"/>
                <w:sz w:val="24"/>
                <w:lang w:val="ru-RU"/>
              </w:rPr>
              <w:t xml:space="preserve"> </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2.4.8</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lang w:val="ru-RU"/>
              </w:rPr>
              <w:t xml:space="preserve">, </w:t>
            </w:r>
            <w:r>
              <w:rPr>
                <w:rFonts w:ascii="Times New Roman" w:hAnsi="Times New Roman"/>
                <w:i/>
                <w:color w:val="000000"/>
                <w:sz w:val="24"/>
              </w:rPr>
              <w:t>if</w:t>
            </w:r>
            <w:r>
              <w:rPr>
                <w:rFonts w:ascii="Times New Roman" w:hAnsi="Times New Roman"/>
                <w:color w:val="000000"/>
                <w:sz w:val="24"/>
                <w:lang w:val="ru-RU"/>
              </w:rPr>
              <w:t xml:space="preserve">, </w:t>
            </w:r>
            <w:r>
              <w:rPr>
                <w:rFonts w:ascii="Times New Roman" w:hAnsi="Times New Roman"/>
                <w:i/>
                <w:color w:val="000000"/>
                <w:sz w:val="24"/>
              </w:rPr>
              <w:t>when</w:t>
            </w:r>
            <w:r>
              <w:rPr>
                <w:rFonts w:ascii="Times New Roman" w:hAnsi="Times New Roman"/>
                <w:color w:val="000000"/>
                <w:sz w:val="24"/>
                <w:lang w:val="ru-RU"/>
              </w:rPr>
              <w:t xml:space="preserve">, </w:t>
            </w:r>
            <w:r>
              <w:rPr>
                <w:rFonts w:ascii="Times New Roman" w:hAnsi="Times New Roman"/>
                <w:i/>
                <w:color w:val="000000"/>
                <w:sz w:val="24"/>
              </w:rPr>
              <w:t>where</w:t>
            </w:r>
            <w:r>
              <w:rPr>
                <w:rFonts w:ascii="Times New Roman" w:hAnsi="Times New Roman"/>
                <w:color w:val="000000"/>
                <w:sz w:val="24"/>
                <w:lang w:val="ru-RU"/>
              </w:rPr>
              <w:t xml:space="preserve">, </w:t>
            </w:r>
            <w:r>
              <w:rPr>
                <w:rFonts w:ascii="Times New Roman" w:hAnsi="Times New Roman"/>
                <w:i/>
                <w:color w:val="000000"/>
                <w:sz w:val="24"/>
              </w:rPr>
              <w:t>what</w:t>
            </w:r>
            <w:r>
              <w:rPr>
                <w:rFonts w:ascii="Times New Roman" w:hAnsi="Times New Roman"/>
                <w:color w:val="000000"/>
                <w:sz w:val="24"/>
                <w:lang w:val="ru-RU"/>
              </w:rPr>
              <w:t xml:space="preserve">, </w:t>
            </w:r>
            <w:r>
              <w:rPr>
                <w:rFonts w:ascii="Times New Roman" w:hAnsi="Times New Roman"/>
                <w:i/>
                <w:color w:val="000000"/>
                <w:sz w:val="24"/>
              </w:rPr>
              <w:t>why</w:t>
            </w:r>
            <w:r>
              <w:rPr>
                <w:rFonts w:ascii="Times New Roman" w:hAnsi="Times New Roman"/>
                <w:color w:val="000000"/>
                <w:sz w:val="24"/>
                <w:lang w:val="ru-RU"/>
              </w:rPr>
              <w:t xml:space="preserve">, </w:t>
            </w:r>
            <w:r>
              <w:rPr>
                <w:rFonts w:ascii="Times New Roman" w:hAnsi="Times New Roman"/>
                <w:i/>
                <w:color w:val="000000"/>
                <w:sz w:val="24"/>
              </w:rPr>
              <w:t>how</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2.4.9</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w:t>
            </w:r>
            <w:r>
              <w:rPr>
                <w:rFonts w:ascii="Times New Roman" w:hAnsi="Times New Roman"/>
                <w:color w:val="000000"/>
                <w:sz w:val="24"/>
                <w:lang w:val="ru-RU"/>
              </w:rPr>
              <w:t xml:space="preserve">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lang w:val="ru-RU"/>
              </w:rPr>
              <w:t xml:space="preserve">, </w:t>
            </w:r>
            <w:r>
              <w:rPr>
                <w:rFonts w:ascii="Times New Roman" w:hAnsi="Times New Roman"/>
                <w:i/>
                <w:color w:val="000000"/>
                <w:sz w:val="24"/>
              </w:rPr>
              <w:t>which</w:t>
            </w:r>
            <w:r>
              <w:rPr>
                <w:rFonts w:ascii="Times New Roman" w:hAnsi="Times New Roman"/>
                <w:color w:val="000000"/>
                <w:sz w:val="24"/>
                <w:lang w:val="ru-RU"/>
              </w:rPr>
              <w:t xml:space="preserve">, </w:t>
            </w:r>
            <w:r>
              <w:rPr>
                <w:rFonts w:ascii="Times New Roman" w:hAnsi="Times New Roman"/>
                <w:i/>
                <w:color w:val="000000"/>
                <w:sz w:val="24"/>
              </w:rPr>
              <w:t>that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2.4.10</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lang w:val="ru-RU"/>
              </w:rPr>
              <w:t xml:space="preserve">, </w:t>
            </w:r>
            <w:r>
              <w:rPr>
                <w:rFonts w:ascii="Times New Roman" w:hAnsi="Times New Roman"/>
                <w:i/>
                <w:color w:val="000000"/>
                <w:sz w:val="24"/>
              </w:rPr>
              <w:t>whatever</w:t>
            </w:r>
            <w:r>
              <w:rPr>
                <w:rFonts w:ascii="Times New Roman" w:hAnsi="Times New Roman"/>
                <w:color w:val="000000"/>
                <w:sz w:val="24"/>
                <w:lang w:val="ru-RU"/>
              </w:rPr>
              <w:t xml:space="preserve">, </w:t>
            </w:r>
            <w:r>
              <w:rPr>
                <w:rFonts w:ascii="Times New Roman" w:hAnsi="Times New Roman"/>
                <w:i/>
                <w:color w:val="000000"/>
                <w:sz w:val="24"/>
              </w:rPr>
              <w:t>however</w:t>
            </w:r>
            <w:r>
              <w:rPr>
                <w:rFonts w:ascii="Times New Roman" w:hAnsi="Times New Roman"/>
                <w:color w:val="000000"/>
                <w:sz w:val="24"/>
                <w:lang w:val="ru-RU"/>
              </w:rPr>
              <w:t xml:space="preserve">, </w:t>
            </w:r>
            <w:r>
              <w:rPr>
                <w:rFonts w:ascii="Times New Roman" w:hAnsi="Times New Roman"/>
                <w:i/>
                <w:color w:val="000000"/>
                <w:sz w:val="24"/>
              </w:rPr>
              <w:t>whenever</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w:t>
            </w:r>
            <w:r>
              <w:rPr>
                <w:rFonts w:ascii="Times New Roman" w:hAnsi="Times New Roman"/>
                <w:color w:val="000000"/>
                <w:sz w:val="24"/>
                <w:lang w:val="ru-RU"/>
              </w:rPr>
              <w:t xml:space="preserve">ой речи условные предложения с глаголами в </w:t>
            </w:r>
            <w:r>
              <w:rPr>
                <w:rFonts w:ascii="Times New Roman" w:hAnsi="Times New Roman"/>
                <w:color w:val="000000"/>
                <w:spacing w:val="-4"/>
                <w:sz w:val="24"/>
                <w:lang w:val="ru-RU"/>
              </w:rPr>
              <w:t>изъявительном наклонении (</w:t>
            </w:r>
            <w:r>
              <w:rPr>
                <w:rFonts w:ascii="Times New Roman" w:hAnsi="Times New Roman"/>
                <w:color w:val="000000"/>
                <w:spacing w:val="-4"/>
                <w:sz w:val="24"/>
              </w:rPr>
              <w:t>Conditional</w:t>
            </w:r>
            <w:r>
              <w:rPr>
                <w:rFonts w:ascii="Times New Roman" w:hAnsi="Times New Roman"/>
                <w:color w:val="000000"/>
                <w:spacing w:val="-4"/>
                <w:sz w:val="24"/>
                <w:lang w:val="ru-RU"/>
              </w:rPr>
              <w:t xml:space="preserve"> 0, </w:t>
            </w:r>
            <w:r>
              <w:rPr>
                <w:rFonts w:ascii="Times New Roman" w:hAnsi="Times New Roman"/>
                <w:color w:val="000000"/>
                <w:spacing w:val="-4"/>
                <w:sz w:val="24"/>
              </w:rPr>
              <w:t>Conditional</w:t>
            </w:r>
            <w:r>
              <w:rPr>
                <w:rFonts w:ascii="Times New Roman" w:hAnsi="Times New Roman"/>
                <w:color w:val="000000"/>
                <w:spacing w:val="-4"/>
                <w:sz w:val="24"/>
                <w:lang w:val="ru-RU"/>
              </w:rPr>
              <w:t xml:space="preserve"> </w:t>
            </w:r>
            <w:r>
              <w:rPr>
                <w:rFonts w:ascii="Times New Roman" w:hAnsi="Times New Roman"/>
                <w:color w:val="000000"/>
                <w:spacing w:val="-4"/>
                <w:sz w:val="24"/>
              </w:rPr>
              <w:t>I</w:t>
            </w:r>
            <w:r>
              <w:rPr>
                <w:rFonts w:ascii="Times New Roman" w:hAnsi="Times New Roman"/>
                <w:color w:val="000000"/>
                <w:spacing w:val="-4"/>
                <w:sz w:val="24"/>
                <w:lang w:val="ru-RU"/>
              </w:rPr>
              <w:t xml:space="preserve">) </w:t>
            </w:r>
            <w:r>
              <w:rPr>
                <w:rFonts w:ascii="Times New Roman" w:hAnsi="Times New Roman"/>
                <w:color w:val="000000"/>
                <w:sz w:val="24"/>
                <w:lang w:val="ru-RU"/>
              </w:rPr>
              <w:t>и с глаголами в сослагательном наклонении (</w:t>
            </w:r>
            <w:r>
              <w:rPr>
                <w:rFonts w:ascii="Times New Roman" w:hAnsi="Times New Roman"/>
                <w:color w:val="000000"/>
                <w:sz w:val="24"/>
              </w:rPr>
              <w:t>Conditional</w:t>
            </w:r>
            <w:r>
              <w:rPr>
                <w:rFonts w:ascii="Times New Roman" w:hAnsi="Times New Roman"/>
                <w:color w:val="000000"/>
                <w:sz w:val="24"/>
                <w:lang w:val="ru-RU"/>
              </w:rPr>
              <w:t xml:space="preserve"> </w:t>
            </w:r>
            <w:r>
              <w:rPr>
                <w:rFonts w:ascii="Times New Roman" w:hAnsi="Times New Roman"/>
                <w:color w:val="000000"/>
                <w:sz w:val="24"/>
              </w:rPr>
              <w:t>II</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2.4.12</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w:t>
            </w:r>
            <w:r>
              <w:rPr>
                <w:rFonts w:ascii="Times New Roman" w:hAnsi="Times New Roman"/>
                <w:color w:val="000000"/>
                <w:sz w:val="24"/>
              </w:rPr>
              <w:t>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w:t>
            </w:r>
            <w:r>
              <w:rPr>
                <w:rFonts w:ascii="Times New Roman" w:hAnsi="Times New Roman"/>
                <w:color w:val="000000"/>
                <w:sz w:val="24"/>
                <w:lang w:val="ru-RU"/>
              </w:rPr>
              <w:t>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w:t>
            </w:r>
            <w:r>
              <w:rPr>
                <w:rFonts w:ascii="Times New Roman" w:hAnsi="Times New Roman"/>
                <w:color w:val="000000"/>
                <w:sz w:val="24"/>
                <w:lang w:val="ru-RU"/>
              </w:rPr>
              <w:t xml:space="preserve"> и письменном тексте и употреблять в устной и письменной речи модальные глаголы в косвенной речи в настоящем и прошедшем времени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w:t>
            </w:r>
            <w:r>
              <w:rPr>
                <w:rFonts w:ascii="Times New Roman" w:hAnsi="Times New Roman"/>
                <w:i/>
                <w:color w:val="000000"/>
                <w:sz w:val="24"/>
                <w:lang w:val="ru-RU"/>
              </w:rPr>
              <w:t xml:space="preserve">… </w:t>
            </w:r>
            <w:r>
              <w:rPr>
                <w:rFonts w:ascii="Times New Roman" w:hAnsi="Times New Roman"/>
                <w:i/>
                <w:color w:val="000000"/>
                <w:sz w:val="24"/>
              </w:rPr>
              <w:t>as</w:t>
            </w:r>
            <w:r>
              <w:rPr>
                <w:rFonts w:ascii="Times New Roman" w:hAnsi="Times New Roman"/>
                <w:color w:val="000000"/>
                <w:sz w:val="24"/>
                <w:lang w:val="ru-RU"/>
              </w:rPr>
              <w:t xml:space="preserve">, </w:t>
            </w:r>
            <w:r>
              <w:rPr>
                <w:rFonts w:ascii="Times New Roman" w:hAnsi="Times New Roman"/>
                <w:i/>
                <w:color w:val="000000"/>
                <w:sz w:val="24"/>
              </w:rPr>
              <w:t>not</w:t>
            </w:r>
            <w:r>
              <w:rPr>
                <w:rFonts w:ascii="Times New Roman" w:hAnsi="Times New Roman"/>
                <w:i/>
                <w:color w:val="000000"/>
                <w:sz w:val="24"/>
                <w:lang w:val="ru-RU"/>
              </w:rPr>
              <w:t xml:space="preserve"> </w:t>
            </w:r>
            <w:r>
              <w:rPr>
                <w:rFonts w:ascii="Times New Roman" w:hAnsi="Times New Roman"/>
                <w:i/>
                <w:color w:val="000000"/>
                <w:sz w:val="24"/>
              </w:rPr>
              <w:t>so</w:t>
            </w:r>
            <w:r>
              <w:rPr>
                <w:rFonts w:ascii="Times New Roman" w:hAnsi="Times New Roman"/>
                <w:i/>
                <w:color w:val="000000"/>
                <w:sz w:val="24"/>
                <w:lang w:val="ru-RU"/>
              </w:rPr>
              <w:t xml:space="preserve">… </w:t>
            </w:r>
            <w:r>
              <w:rPr>
                <w:rFonts w:ascii="Times New Roman" w:hAnsi="Times New Roman"/>
                <w:i/>
                <w:color w:val="000000"/>
                <w:sz w:val="24"/>
              </w:rPr>
              <w:t>as</w:t>
            </w:r>
            <w:r>
              <w:rPr>
                <w:rFonts w:ascii="Times New Roman" w:hAnsi="Times New Roman"/>
                <w:color w:val="000000"/>
                <w:sz w:val="24"/>
                <w:lang w:val="ru-RU"/>
              </w:rPr>
              <w:t xml:space="preserve">, </w:t>
            </w:r>
            <w:r>
              <w:rPr>
                <w:rFonts w:ascii="Times New Roman" w:hAnsi="Times New Roman"/>
                <w:i/>
                <w:color w:val="000000"/>
                <w:sz w:val="24"/>
              </w:rPr>
              <w:t>both</w:t>
            </w:r>
            <w:r>
              <w:rPr>
                <w:rFonts w:ascii="Times New Roman" w:hAnsi="Times New Roman"/>
                <w:i/>
                <w:color w:val="000000"/>
                <w:sz w:val="24"/>
                <w:lang w:val="ru-RU"/>
              </w:rPr>
              <w:t xml:space="preserve">… </w:t>
            </w:r>
            <w:r>
              <w:rPr>
                <w:rFonts w:ascii="Times New Roman" w:hAnsi="Times New Roman"/>
                <w:i/>
                <w:color w:val="000000"/>
                <w:sz w:val="24"/>
              </w:rPr>
              <w:t>and</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either</w:t>
            </w:r>
            <w:r>
              <w:rPr>
                <w:rFonts w:ascii="Times New Roman" w:hAnsi="Times New Roman"/>
                <w:i/>
                <w:color w:val="000000"/>
                <w:sz w:val="24"/>
                <w:lang w:val="ru-RU"/>
              </w:rPr>
              <w:t xml:space="preserve">… </w:t>
            </w:r>
            <w:r>
              <w:rPr>
                <w:rFonts w:ascii="Times New Roman" w:hAnsi="Times New Roman"/>
                <w:i/>
                <w:color w:val="000000"/>
                <w:sz w:val="24"/>
              </w:rPr>
              <w:t>or</w:t>
            </w:r>
            <w:r>
              <w:rPr>
                <w:rFonts w:ascii="Times New Roman" w:hAnsi="Times New Roman"/>
                <w:color w:val="000000"/>
                <w:sz w:val="24"/>
                <w:lang w:val="ru-RU"/>
              </w:rPr>
              <w:t xml:space="preserve">, </w:t>
            </w:r>
            <w:r>
              <w:rPr>
                <w:rFonts w:ascii="Times New Roman" w:hAnsi="Times New Roman"/>
                <w:i/>
                <w:color w:val="000000"/>
                <w:sz w:val="24"/>
              </w:rPr>
              <w:t>neither</w:t>
            </w:r>
            <w:r>
              <w:rPr>
                <w:rFonts w:ascii="Times New Roman" w:hAnsi="Times New Roman"/>
                <w:i/>
                <w:color w:val="000000"/>
                <w:sz w:val="24"/>
                <w:lang w:val="ru-RU"/>
              </w:rPr>
              <w:t xml:space="preserve">… </w:t>
            </w:r>
            <w:r>
              <w:rPr>
                <w:rFonts w:ascii="Times New Roman" w:hAnsi="Times New Roman"/>
                <w:i/>
                <w:color w:val="000000"/>
                <w:sz w:val="24"/>
              </w:rPr>
              <w:t>nor</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2.4.16</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w:t>
            </w:r>
            <w:r>
              <w:rPr>
                <w:rFonts w:ascii="Times New Roman" w:hAnsi="Times New Roman"/>
                <w:color w:val="000000"/>
                <w:sz w:val="24"/>
                <w:lang w:val="ru-RU"/>
              </w:rPr>
              <w:t xml:space="preserve">й речи предложения с </w:t>
            </w:r>
            <w:r>
              <w:rPr>
                <w:rFonts w:ascii="Times New Roman" w:hAnsi="Times New Roman"/>
                <w:i/>
                <w:color w:val="000000"/>
                <w:sz w:val="24"/>
              </w:rPr>
              <w:t>I</w:t>
            </w:r>
            <w:r>
              <w:rPr>
                <w:rFonts w:ascii="Times New Roman" w:hAnsi="Times New Roman"/>
                <w:i/>
                <w:color w:val="000000"/>
                <w:sz w:val="24"/>
                <w:lang w:val="ru-RU"/>
              </w:rPr>
              <w:t xml:space="preserve"> </w:t>
            </w:r>
            <w:r>
              <w:rPr>
                <w:rFonts w:ascii="Times New Roman" w:hAnsi="Times New Roman"/>
                <w:i/>
                <w:color w:val="000000"/>
                <w:sz w:val="24"/>
              </w:rPr>
              <w:t>wish</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2.4.17</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с глаголами на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lastRenderedPageBreak/>
              <w:t>love</w:t>
            </w:r>
            <w:r>
              <w:rPr>
                <w:rFonts w:ascii="Times New Roman" w:hAnsi="Times New Roman"/>
                <w:i/>
                <w:color w:val="000000"/>
                <w:sz w:val="24"/>
                <w:lang w:val="ru-RU"/>
              </w:rPr>
              <w:t>/</w:t>
            </w:r>
            <w:r>
              <w:rPr>
                <w:rFonts w:ascii="Times New Roman" w:hAnsi="Times New Roman"/>
                <w:i/>
                <w:color w:val="000000"/>
                <w:sz w:val="24"/>
              </w:rPr>
              <w:t>hate</w:t>
            </w:r>
            <w:r>
              <w:rPr>
                <w:rFonts w:ascii="Times New Roman" w:hAnsi="Times New Roman"/>
                <w:i/>
                <w:color w:val="000000"/>
                <w:sz w:val="24"/>
                <w:lang w:val="ru-RU"/>
              </w:rPr>
              <w:t xml:space="preserve"> </w:t>
            </w:r>
            <w:r>
              <w:rPr>
                <w:rFonts w:ascii="Times New Roman" w:hAnsi="Times New Roman"/>
                <w:i/>
                <w:color w:val="000000"/>
                <w:sz w:val="24"/>
              </w:rPr>
              <w:t>doing</w:t>
            </w:r>
            <w:r>
              <w:rPr>
                <w:rFonts w:ascii="Times New Roman" w:hAnsi="Times New Roman"/>
                <w:i/>
                <w:color w:val="000000"/>
                <w:sz w:val="24"/>
                <w:lang w:val="ru-RU"/>
              </w:rPr>
              <w:t xml:space="preserve"> </w:t>
            </w:r>
            <w:r>
              <w:rPr>
                <w:rFonts w:ascii="Times New Roman" w:hAnsi="Times New Roman"/>
                <w:i/>
                <w:color w:val="000000"/>
                <w:sz w:val="24"/>
              </w:rPr>
              <w:t>smth</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2.4.18</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c</w:t>
            </w:r>
            <w:r>
              <w:rPr>
                <w:rFonts w:ascii="Times New Roman" w:hAnsi="Times New Roman"/>
                <w:color w:val="000000"/>
                <w:sz w:val="24"/>
                <w:lang w:val="ru-RU"/>
              </w:rPr>
              <w:t xml:space="preserve"> глаголами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stop</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remember</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forget</w:t>
            </w:r>
            <w:r>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stop</w:t>
            </w:r>
            <w:r>
              <w:rPr>
                <w:rFonts w:ascii="Times New Roman" w:hAnsi="Times New Roman"/>
                <w:i/>
                <w:color w:val="000000"/>
                <w:sz w:val="24"/>
                <w:lang w:val="ru-RU"/>
              </w:rPr>
              <w:t xml:space="preserve"> </w:t>
            </w:r>
            <w:r>
              <w:rPr>
                <w:rFonts w:ascii="Times New Roman" w:hAnsi="Times New Roman"/>
                <w:i/>
                <w:color w:val="000000"/>
                <w:sz w:val="24"/>
              </w:rPr>
              <w:t>doing</w:t>
            </w:r>
            <w:r>
              <w:rPr>
                <w:rFonts w:ascii="Times New Roman" w:hAnsi="Times New Roman"/>
                <w:i/>
                <w:color w:val="000000"/>
                <w:sz w:val="24"/>
                <w:lang w:val="ru-RU"/>
              </w:rPr>
              <w:t xml:space="preserve"> </w:t>
            </w:r>
            <w:r>
              <w:rPr>
                <w:rFonts w:ascii="Times New Roman" w:hAnsi="Times New Roman"/>
                <w:i/>
                <w:color w:val="000000"/>
                <w:sz w:val="24"/>
              </w:rPr>
              <w:t>smth</w:t>
            </w:r>
            <w:r>
              <w:rPr>
                <w:rFonts w:ascii="Times New Roman" w:hAnsi="Times New Roman"/>
                <w:i/>
                <w:color w:val="000000"/>
                <w:sz w:val="24"/>
                <w:lang w:val="ru-RU"/>
              </w:rPr>
              <w:t xml:space="preserve"> </w:t>
            </w:r>
            <w:r>
              <w:rPr>
                <w:rFonts w:ascii="Times New Roman" w:hAnsi="Times New Roman"/>
                <w:color w:val="000000"/>
                <w:sz w:val="24"/>
                <w:lang w:val="ru-RU"/>
              </w:rPr>
              <w:t xml:space="preserve">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stop</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do</w:t>
            </w:r>
            <w:r>
              <w:rPr>
                <w:rFonts w:ascii="Times New Roman" w:hAnsi="Times New Roman"/>
                <w:i/>
                <w:color w:val="000000"/>
                <w:sz w:val="24"/>
                <w:lang w:val="ru-RU"/>
              </w:rPr>
              <w:t xml:space="preserve"> </w:t>
            </w:r>
            <w:r>
              <w:rPr>
                <w:rFonts w:ascii="Times New Roman" w:hAnsi="Times New Roman"/>
                <w:i/>
                <w:color w:val="000000"/>
                <w:sz w:val="24"/>
              </w:rPr>
              <w:t>smth</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2.4.19</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2.4.20</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used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color w:val="000000"/>
                <w:sz w:val="24"/>
                <w:lang w:val="ru-RU"/>
              </w:rPr>
              <w:t>+ инфинитив глагола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w:t>
            </w:r>
            <w:r>
              <w:rPr>
                <w:rFonts w:ascii="Times New Roman" w:hAnsi="Times New Roman"/>
                <w:color w:val="000000"/>
                <w:sz w:val="24"/>
              </w:rPr>
              <w:t>.4.21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be</w:t>
            </w:r>
            <w:r>
              <w:rPr>
                <w:rFonts w:ascii="Times New Roman" w:hAnsi="Times New Roman"/>
                <w:i/>
                <w:color w:val="000000"/>
                <w:sz w:val="24"/>
                <w:lang w:val="ru-RU"/>
              </w:rPr>
              <w:t>/</w:t>
            </w:r>
            <w:r>
              <w:rPr>
                <w:rFonts w:ascii="Times New Roman" w:hAnsi="Times New Roman"/>
                <w:i/>
                <w:color w:val="000000"/>
                <w:sz w:val="24"/>
              </w:rPr>
              <w:t>get</w:t>
            </w:r>
            <w:r>
              <w:rPr>
                <w:rFonts w:ascii="Times New Roman" w:hAnsi="Times New Roman"/>
                <w:i/>
                <w:color w:val="000000"/>
                <w:sz w:val="24"/>
                <w:lang w:val="ru-RU"/>
              </w:rPr>
              <w:t xml:space="preserve"> </w:t>
            </w:r>
            <w:r>
              <w:rPr>
                <w:rFonts w:ascii="Times New Roman" w:hAnsi="Times New Roman"/>
                <w:i/>
                <w:color w:val="000000"/>
                <w:sz w:val="24"/>
              </w:rPr>
              <w:t>used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smth</w:t>
            </w:r>
            <w:r>
              <w:rPr>
                <w:rFonts w:ascii="Times New Roman" w:hAnsi="Times New Roman"/>
                <w:color w:val="000000"/>
                <w:sz w:val="24"/>
                <w:lang w:val="ru-RU"/>
              </w:rPr>
              <w:t xml:space="preserve">, </w:t>
            </w:r>
            <w:r>
              <w:rPr>
                <w:rFonts w:ascii="Times New Roman" w:hAnsi="Times New Roman"/>
                <w:i/>
                <w:color w:val="000000"/>
                <w:sz w:val="24"/>
              </w:rPr>
              <w:t>be</w:t>
            </w:r>
            <w:r>
              <w:rPr>
                <w:rFonts w:ascii="Times New Roman" w:hAnsi="Times New Roman"/>
                <w:i/>
                <w:color w:val="000000"/>
                <w:sz w:val="24"/>
                <w:lang w:val="ru-RU"/>
              </w:rPr>
              <w:t>/</w:t>
            </w:r>
            <w:r>
              <w:rPr>
                <w:rFonts w:ascii="Times New Roman" w:hAnsi="Times New Roman"/>
                <w:i/>
                <w:color w:val="000000"/>
                <w:sz w:val="24"/>
              </w:rPr>
              <w:t>get</w:t>
            </w:r>
            <w:r>
              <w:rPr>
                <w:rFonts w:ascii="Times New Roman" w:hAnsi="Times New Roman"/>
                <w:i/>
                <w:color w:val="000000"/>
                <w:sz w:val="24"/>
                <w:lang w:val="ru-RU"/>
              </w:rPr>
              <w:t xml:space="preserve"> </w:t>
            </w:r>
            <w:r>
              <w:rPr>
                <w:rFonts w:ascii="Times New Roman" w:hAnsi="Times New Roman"/>
                <w:i/>
                <w:color w:val="000000"/>
                <w:sz w:val="24"/>
              </w:rPr>
              <w:t>used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doing</w:t>
            </w:r>
            <w:r>
              <w:rPr>
                <w:rFonts w:ascii="Times New Roman" w:hAnsi="Times New Roman"/>
                <w:i/>
                <w:color w:val="000000"/>
                <w:sz w:val="24"/>
                <w:lang w:val="ru-RU"/>
              </w:rPr>
              <w:t xml:space="preserve"> </w:t>
            </w:r>
            <w:r>
              <w:rPr>
                <w:rFonts w:ascii="Times New Roman" w:hAnsi="Times New Roman"/>
                <w:i/>
                <w:color w:val="000000"/>
                <w:sz w:val="24"/>
              </w:rPr>
              <w:t>smth</w:t>
            </w:r>
            <w:r>
              <w:rPr>
                <w:rFonts w:ascii="Times New Roman" w:hAnsi="Times New Roman"/>
                <w:i/>
                <w:color w:val="000000"/>
                <w:sz w:val="24"/>
                <w:lang w:val="ru-RU"/>
              </w:rPr>
              <w:t xml:space="preserve"> </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w:t>
            </w:r>
            <w:r>
              <w:rPr>
                <w:rFonts w:ascii="Times New Roman" w:hAnsi="Times New Roman"/>
                <w:i/>
                <w:color w:val="000000"/>
                <w:sz w:val="24"/>
                <w:lang w:val="ru-RU"/>
              </w:rPr>
              <w:t xml:space="preserve"> </w:t>
            </w:r>
            <w:r>
              <w:rPr>
                <w:rFonts w:ascii="Times New Roman" w:hAnsi="Times New Roman"/>
                <w:i/>
                <w:color w:val="000000"/>
                <w:sz w:val="24"/>
              </w:rPr>
              <w:t>prefer</w:t>
            </w:r>
            <w:r>
              <w:rPr>
                <w:rFonts w:ascii="Times New Roman" w:hAnsi="Times New Roman"/>
                <w:color w:val="000000"/>
                <w:sz w:val="24"/>
                <w:lang w:val="ru-RU"/>
              </w:rPr>
              <w:t xml:space="preserve">, </w:t>
            </w:r>
            <w:r>
              <w:rPr>
                <w:rFonts w:ascii="Times New Roman" w:hAnsi="Times New Roman"/>
                <w:i/>
                <w:color w:val="000000"/>
                <w:sz w:val="24"/>
              </w:rPr>
              <w:t>I</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prefer</w:t>
            </w:r>
            <w:r>
              <w:rPr>
                <w:rFonts w:ascii="Times New Roman" w:hAnsi="Times New Roman"/>
                <w:color w:val="000000"/>
                <w:sz w:val="24"/>
                <w:lang w:val="ru-RU"/>
              </w:rPr>
              <w:t xml:space="preserve">, </w:t>
            </w:r>
            <w:r>
              <w:rPr>
                <w:rFonts w:ascii="Times New Roman" w:hAnsi="Times New Roman"/>
                <w:i/>
                <w:color w:val="000000"/>
                <w:sz w:val="24"/>
              </w:rPr>
              <w:t>I</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rather</w:t>
            </w:r>
            <w:r>
              <w:rPr>
                <w:rFonts w:ascii="Times New Roman" w:hAnsi="Times New Roman"/>
                <w:i/>
                <w:color w:val="000000"/>
                <w:sz w:val="24"/>
                <w:lang w:val="ru-RU"/>
              </w:rPr>
              <w:t xml:space="preserve"> </w:t>
            </w:r>
            <w:r>
              <w:rPr>
                <w:rFonts w:ascii="Times New Roman" w:hAnsi="Times New Roman"/>
                <w:i/>
                <w:color w:val="000000"/>
                <w:sz w:val="24"/>
              </w:rPr>
              <w:t>prefer</w:t>
            </w:r>
            <w:r>
              <w:rPr>
                <w:rFonts w:ascii="Times New Roman" w:hAnsi="Times New Roman"/>
                <w:color w:val="000000"/>
                <w:sz w:val="24"/>
                <w:lang w:val="ru-RU"/>
              </w:rPr>
              <w:t xml:space="preserve">, выражающие предпочтение, а также конструкции </w:t>
            </w:r>
            <w:r>
              <w:rPr>
                <w:rFonts w:ascii="Times New Roman" w:hAnsi="Times New Roman"/>
                <w:i/>
                <w:color w:val="000000"/>
                <w:sz w:val="24"/>
              </w:rPr>
              <w:t>I</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rather</w:t>
            </w:r>
            <w:r>
              <w:rPr>
                <w:rFonts w:ascii="Times New Roman" w:hAnsi="Times New Roman"/>
                <w:color w:val="000000"/>
                <w:sz w:val="24"/>
                <w:lang w:val="ru-RU"/>
              </w:rPr>
              <w:t xml:space="preserve">, </w:t>
            </w:r>
            <w:r>
              <w:rPr>
                <w:rFonts w:ascii="Times New Roman" w:hAnsi="Times New Roman"/>
                <w:i/>
                <w:color w:val="000000"/>
                <w:sz w:val="24"/>
              </w:rPr>
              <w:t>You</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better</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w:t>
            </w:r>
            <w:r>
              <w:rPr>
                <w:rFonts w:ascii="Times New Roman" w:hAnsi="Times New Roman"/>
                <w:color w:val="000000"/>
                <w:sz w:val="24"/>
                <w:lang w:val="ru-RU"/>
              </w:rPr>
              <w:t>сте и употреблять в устной и письменной речи подлежащее, выраженное собирательным существительным (</w:t>
            </w:r>
            <w:r>
              <w:rPr>
                <w:rFonts w:ascii="Times New Roman" w:hAnsi="Times New Roman"/>
                <w:i/>
                <w:color w:val="000000"/>
                <w:sz w:val="24"/>
              </w:rPr>
              <w:t>family</w:t>
            </w:r>
            <w:r>
              <w:rPr>
                <w:rFonts w:ascii="Times New Roman" w:hAnsi="Times New Roman"/>
                <w:color w:val="000000"/>
                <w:sz w:val="24"/>
                <w:lang w:val="ru-RU"/>
              </w:rPr>
              <w:t xml:space="preserve">, </w:t>
            </w:r>
            <w:r>
              <w:rPr>
                <w:rFonts w:ascii="Times New Roman" w:hAnsi="Times New Roman"/>
                <w:i/>
                <w:color w:val="000000"/>
                <w:sz w:val="24"/>
              </w:rPr>
              <w:t>police</w:t>
            </w:r>
            <w:r>
              <w:rPr>
                <w:rFonts w:ascii="Times New Roman" w:hAnsi="Times New Roman"/>
                <w:color w:val="000000"/>
                <w:sz w:val="24"/>
                <w:lang w:val="ru-RU"/>
              </w:rPr>
              <w:t>), и его согласование со сказуемым</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2.4.24</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глаголы </w:t>
            </w:r>
            <w:r>
              <w:rPr>
                <w:rFonts w:ascii="Times New Roman" w:hAnsi="Times New Roman"/>
                <w:color w:val="000000"/>
                <w:sz w:val="24"/>
              </w:rPr>
              <w:t xml:space="preserve">(правильные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w:t>
            </w:r>
            <w:r>
              <w:rPr>
                <w:rFonts w:ascii="Times New Roman" w:hAnsi="Times New Roman"/>
                <w:color w:val="000000"/>
                <w:sz w:val="24"/>
              </w:rPr>
              <w:t>Tense) и наиболее употребительных формах страдательного залога (Present/Past Simple Passive, Present Perfect Passive)</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r>
              <w:rPr>
                <w:rFonts w:ascii="Times New Roman" w:hAnsi="Times New Roman"/>
                <w:i/>
                <w:color w:val="000000"/>
                <w:sz w:val="24"/>
                <w:lang w:val="ru-RU"/>
              </w:rPr>
              <w:t xml:space="preserve"> </w:t>
            </w:r>
            <w:r>
              <w:rPr>
                <w:rFonts w:ascii="Times New Roman" w:hAnsi="Times New Roman"/>
                <w:i/>
                <w:color w:val="000000"/>
                <w:sz w:val="24"/>
              </w:rPr>
              <w:t>going</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color w:val="000000"/>
                <w:sz w:val="24"/>
                <w:lang w:val="ru-RU"/>
              </w:rPr>
              <w:t xml:space="preserve">, формы </w:t>
            </w:r>
            <w:r>
              <w:rPr>
                <w:rFonts w:ascii="Times New Roman" w:hAnsi="Times New Roman"/>
                <w:color w:val="000000"/>
                <w:sz w:val="24"/>
              </w:rPr>
              <w:t>Future</w:t>
            </w:r>
            <w:r>
              <w:rPr>
                <w:rFonts w:ascii="Times New Roman" w:hAnsi="Times New Roman"/>
                <w:color w:val="000000"/>
                <w:sz w:val="24"/>
                <w:lang w:val="ru-RU"/>
              </w:rPr>
              <w:t xml:space="preserve"> </w:t>
            </w:r>
            <w:r>
              <w:rPr>
                <w:rFonts w:ascii="Times New Roman" w:hAnsi="Times New Roman"/>
                <w:color w:val="000000"/>
                <w:sz w:val="24"/>
              </w:rPr>
              <w:t>Simp</w:t>
            </w:r>
            <w:r>
              <w:rPr>
                <w:rFonts w:ascii="Times New Roman" w:hAnsi="Times New Roman"/>
                <w:color w:val="000000"/>
                <w:sz w:val="24"/>
              </w:rPr>
              <w:t>le</w:t>
            </w:r>
            <w:r>
              <w:rPr>
                <w:rFonts w:ascii="Times New Roman" w:hAnsi="Times New Roman"/>
                <w:color w:val="000000"/>
                <w:sz w:val="24"/>
                <w:lang w:val="ru-RU"/>
              </w:rPr>
              <w:t xml:space="preserve"> </w:t>
            </w:r>
            <w:r>
              <w:rPr>
                <w:rFonts w:ascii="Times New Roman" w:hAnsi="Times New Roman"/>
                <w:color w:val="000000"/>
                <w:sz w:val="24"/>
              </w:rPr>
              <w:t>Tense</w:t>
            </w:r>
            <w:r>
              <w:rPr>
                <w:rFonts w:ascii="Times New Roman" w:hAnsi="Times New Roman"/>
                <w:color w:val="000000"/>
                <w:sz w:val="24"/>
                <w:lang w:val="ru-RU"/>
              </w:rPr>
              <w:t xml:space="preserve"> и </w:t>
            </w:r>
            <w:r>
              <w:rPr>
                <w:rFonts w:ascii="Times New Roman" w:hAnsi="Times New Roman"/>
                <w:color w:val="000000"/>
                <w:sz w:val="24"/>
              </w:rPr>
              <w:t>Present</w:t>
            </w:r>
            <w:r>
              <w:rPr>
                <w:rFonts w:ascii="Times New Roman" w:hAnsi="Times New Roman"/>
                <w:color w:val="000000"/>
                <w:sz w:val="24"/>
                <w:lang w:val="ru-RU"/>
              </w:rPr>
              <w:t xml:space="preserve"> </w:t>
            </w:r>
            <w:r>
              <w:rPr>
                <w:rFonts w:ascii="Times New Roman" w:hAnsi="Times New Roman"/>
                <w:color w:val="000000"/>
                <w:sz w:val="24"/>
              </w:rPr>
              <w:t>Continuous</w:t>
            </w:r>
            <w:r>
              <w:rPr>
                <w:rFonts w:ascii="Times New Roman" w:hAnsi="Times New Roman"/>
                <w:color w:val="000000"/>
                <w:sz w:val="24"/>
                <w:lang w:val="ru-RU"/>
              </w:rPr>
              <w:t xml:space="preserve"> </w:t>
            </w:r>
            <w:r>
              <w:rPr>
                <w:rFonts w:ascii="Times New Roman" w:hAnsi="Times New Roman"/>
                <w:color w:val="000000"/>
                <w:sz w:val="24"/>
              </w:rPr>
              <w:t>Tense</w:t>
            </w:r>
            <w:r>
              <w:rPr>
                <w:rFonts w:ascii="Times New Roman" w:hAnsi="Times New Roman"/>
                <w:color w:val="000000"/>
                <w:sz w:val="24"/>
                <w:lang w:val="ru-RU"/>
              </w:rPr>
              <w:t xml:space="preserve"> для выражения будущего действия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2.4.26</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color w:val="000000"/>
                <w:sz w:val="24"/>
              </w:rPr>
              <w:lastRenderedPageBreak/>
              <w:t>(</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2.4.27</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w:t>
            </w:r>
            <w:r>
              <w:rPr>
                <w:rFonts w:ascii="Times New Roman" w:hAnsi="Times New Roman"/>
                <w:color w:val="000000"/>
                <w:sz w:val="24"/>
              </w:rPr>
              <w:t xml:space="preserve">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2.4.28</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2.4.29</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w:t>
            </w:r>
            <w:r>
              <w:rPr>
                <w:rFonts w:ascii="Times New Roman" w:hAnsi="Times New Roman"/>
                <w:color w:val="000000"/>
                <w:sz w:val="24"/>
                <w:lang w:val="ru-RU"/>
              </w:rPr>
              <w:t>употреблять в устной и письменной речи имена существительные во множественном числе, образованные по правилу и исключения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2.4.30</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неисчисляемые имена существительные, имею</w:t>
            </w:r>
            <w:r>
              <w:rPr>
                <w:rFonts w:ascii="Times New Roman" w:hAnsi="Times New Roman"/>
                <w:color w:val="000000"/>
                <w:sz w:val="24"/>
                <w:lang w:val="ru-RU"/>
              </w:rPr>
              <w:t>щие форму только множественного числа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притяжательный падеж имён существительных</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w:t>
            </w:r>
            <w:r>
              <w:rPr>
                <w:rFonts w:ascii="Times New Roman" w:hAnsi="Times New Roman"/>
                <w:color w:val="000000"/>
                <w:sz w:val="24"/>
                <w:lang w:val="ru-RU"/>
              </w:rPr>
              <w:t>нной речи имена прилагательные и наречия в положительной, сравнительной и превосходной степенях, образованные по правилу и исключения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порядок следования </w:t>
            </w:r>
            <w:r>
              <w:rPr>
                <w:rFonts w:ascii="Times New Roman" w:hAnsi="Times New Roman"/>
                <w:color w:val="000000"/>
                <w:sz w:val="24"/>
                <w:lang w:val="ru-RU"/>
              </w:rPr>
              <w:t>нескольких прилагательных (мнение – размер – возраст – цвет – происхождение)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w:t>
            </w:r>
            <w:r>
              <w:rPr>
                <w:rFonts w:ascii="Times New Roman" w:hAnsi="Times New Roman"/>
                <w:i/>
                <w:color w:val="000000"/>
                <w:sz w:val="24"/>
                <w:lang w:val="ru-RU"/>
              </w:rPr>
              <w:t>/</w:t>
            </w:r>
            <w:r>
              <w:rPr>
                <w:rFonts w:ascii="Times New Roman" w:hAnsi="Times New Roman"/>
                <w:i/>
                <w:color w:val="000000"/>
                <w:sz w:val="24"/>
              </w:rPr>
              <w:t>much</w:t>
            </w:r>
            <w:r>
              <w:rPr>
                <w:rFonts w:ascii="Times New Roman" w:hAnsi="Times New Roman"/>
                <w:color w:val="000000"/>
                <w:sz w:val="24"/>
                <w:lang w:val="ru-RU"/>
              </w:rPr>
              <w:t xml:space="preserve">, </w:t>
            </w:r>
            <w:r>
              <w:rPr>
                <w:rFonts w:ascii="Times New Roman" w:hAnsi="Times New Roman"/>
                <w:i/>
                <w:color w:val="000000"/>
                <w:sz w:val="24"/>
              </w:rPr>
              <w:t>little</w:t>
            </w:r>
            <w:r>
              <w:rPr>
                <w:rFonts w:ascii="Times New Roman" w:hAnsi="Times New Roman"/>
                <w:i/>
                <w:color w:val="000000"/>
                <w:sz w:val="24"/>
                <w:lang w:val="ru-RU"/>
              </w:rPr>
              <w:t>/</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little</w:t>
            </w:r>
            <w:r>
              <w:rPr>
                <w:rFonts w:ascii="Times New Roman" w:hAnsi="Times New Roman"/>
                <w:color w:val="000000"/>
                <w:sz w:val="24"/>
                <w:lang w:val="ru-RU"/>
              </w:rPr>
              <w:t xml:space="preserve">, </w:t>
            </w:r>
            <w:r>
              <w:rPr>
                <w:rFonts w:ascii="Times New Roman" w:hAnsi="Times New Roman"/>
                <w:i/>
                <w:color w:val="000000"/>
                <w:sz w:val="24"/>
              </w:rPr>
              <w:t>few</w:t>
            </w:r>
            <w:r>
              <w:rPr>
                <w:rFonts w:ascii="Times New Roman" w:hAnsi="Times New Roman"/>
                <w:i/>
                <w:color w:val="000000"/>
                <w:sz w:val="24"/>
                <w:lang w:val="ru-RU"/>
              </w:rPr>
              <w:t>/</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few</w:t>
            </w:r>
            <w:r>
              <w:rPr>
                <w:rFonts w:ascii="Times New Roman" w:hAnsi="Times New Roman"/>
                <w:color w:val="000000"/>
                <w:sz w:val="24"/>
                <w:lang w:val="ru-RU"/>
              </w:rPr>
              <w:t xml:space="preserve">,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lot</w:t>
            </w:r>
            <w:r>
              <w:rPr>
                <w:rFonts w:ascii="Times New Roman" w:hAnsi="Times New Roman"/>
                <w:i/>
                <w:color w:val="000000"/>
                <w:sz w:val="24"/>
                <w:lang w:val="ru-RU"/>
              </w:rPr>
              <w:t xml:space="preserve"> </w:t>
            </w:r>
            <w:r>
              <w:rPr>
                <w:rFonts w:ascii="Times New Roman" w:hAnsi="Times New Roman"/>
                <w:i/>
                <w:color w:val="000000"/>
                <w:sz w:val="24"/>
              </w:rPr>
              <w:t>of</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w:t>
            </w:r>
            <w:r>
              <w:rPr>
                <w:rFonts w:ascii="Times New Roman" w:hAnsi="Times New Roman"/>
                <w:color w:val="000000"/>
                <w:sz w:val="24"/>
                <w:lang w:val="ru-RU"/>
              </w:rPr>
              <w:t>ения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2.4.36</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Pr>
                <w:rFonts w:ascii="Times New Roman" w:hAnsi="Times New Roman"/>
                <w:color w:val="000000"/>
                <w:sz w:val="24"/>
                <w:lang w:val="ru-RU"/>
              </w:rPr>
              <w:t xml:space="preserve">, </w:t>
            </w:r>
            <w:r>
              <w:rPr>
                <w:rFonts w:ascii="Times New Roman" w:hAnsi="Times New Roman"/>
                <w:i/>
                <w:color w:val="000000"/>
                <w:sz w:val="24"/>
              </w:rPr>
              <w:t>no</w:t>
            </w:r>
            <w:r>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Pr>
                <w:rFonts w:ascii="Times New Roman" w:hAnsi="Times New Roman"/>
                <w:color w:val="000000"/>
                <w:sz w:val="24"/>
                <w:lang w:val="ru-RU"/>
              </w:rPr>
              <w:t xml:space="preserve">, </w:t>
            </w:r>
            <w:r>
              <w:rPr>
                <w:rFonts w:ascii="Times New Roman" w:hAnsi="Times New Roman"/>
                <w:i/>
                <w:color w:val="000000"/>
                <w:sz w:val="24"/>
              </w:rPr>
              <w:t>nothing</w:t>
            </w:r>
            <w:r>
              <w:rPr>
                <w:rFonts w:ascii="Times New Roman" w:hAnsi="Times New Roman"/>
                <w:color w:val="000000"/>
                <w:sz w:val="24"/>
                <w:lang w:val="ru-RU"/>
              </w:rPr>
              <w:t xml:space="preserve"> и другие)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2.4.37</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Распознавать в зву</w:t>
            </w:r>
            <w:r>
              <w:rPr>
                <w:rFonts w:ascii="Times New Roman" w:hAnsi="Times New Roman"/>
                <w:color w:val="000000"/>
                <w:sz w:val="24"/>
                <w:lang w:val="ru-RU"/>
              </w:rPr>
              <w:t>чащем и письменном тексте и употреблять в устной и письменной речи количественные и порядковые числительные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2.4.38</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предлоги места, времени, направления; </w:t>
            </w:r>
            <w:r>
              <w:rPr>
                <w:rFonts w:ascii="Times New Roman" w:hAnsi="Times New Roman"/>
                <w:color w:val="000000"/>
                <w:sz w:val="24"/>
                <w:lang w:val="ru-RU"/>
              </w:rPr>
              <w:t>предлоги, употребляемые с глаголами в страдательном залоге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Социокультурные знания и умения</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w:t>
            </w:r>
            <w:r>
              <w:rPr>
                <w:rFonts w:ascii="Times New Roman" w:hAnsi="Times New Roman"/>
                <w:color w:val="000000"/>
                <w:sz w:val="24"/>
                <w:lang w:val="ru-RU"/>
              </w:rPr>
              <w:t>кие средства с учётом этих различий</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w:t>
            </w:r>
            <w:r>
              <w:rPr>
                <w:rFonts w:ascii="Times New Roman" w:hAnsi="Times New Roman"/>
                <w:color w:val="000000"/>
                <w:sz w:val="24"/>
                <w:lang w:val="ru-RU"/>
              </w:rPr>
              <w:t>новные праздники, этикетные особенности общения и другие)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Иметь базовые знания о социокультурном портрете и культурном наследии родной страны и страны (стран) изучаемого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Представлять родную страну и её культуру на иностранном языке</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Проявлять уважение к иной культуре, соблюдать нормы вежливости в межкультурном общении</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Компенсаторные умения</w:t>
            </w:r>
          </w:p>
          <w:p w:rsidR="00A01459" w:rsidRDefault="003E52CC">
            <w:pPr>
              <w:spacing w:after="0" w:line="336" w:lineRule="auto"/>
              <w:ind w:left="336"/>
              <w:jc w:val="both"/>
              <w:rPr>
                <w:lang w:val="ru-RU"/>
              </w:rPr>
            </w:pPr>
            <w:r>
              <w:rPr>
                <w:rFonts w:ascii="Times New Roman" w:hAnsi="Times New Roman"/>
                <w:color w:val="000000"/>
                <w:sz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w:t>
            </w:r>
            <w:r>
              <w:rPr>
                <w:rFonts w:ascii="Times New Roman" w:hAnsi="Times New Roman"/>
                <w:color w:val="000000"/>
                <w:sz w:val="24"/>
                <w:lang w:val="ru-RU"/>
              </w:rPr>
              <w:t>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Использовать иноязычные словари и справочники, в том числе информационно-спра</w:t>
            </w:r>
            <w:r>
              <w:rPr>
                <w:rFonts w:ascii="Times New Roman" w:hAnsi="Times New Roman"/>
                <w:color w:val="000000"/>
                <w:sz w:val="24"/>
                <w:lang w:val="ru-RU"/>
              </w:rPr>
              <w:t xml:space="preserve">вочные системы в электронной форме </w:t>
            </w:r>
          </w:p>
        </w:tc>
      </w:tr>
      <w:tr w:rsidR="00A01459">
        <w:trPr>
          <w:trHeight w:val="144"/>
        </w:trPr>
        <w:tc>
          <w:tcPr>
            <w:tcW w:w="198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6</w:t>
            </w:r>
          </w:p>
        </w:tc>
        <w:tc>
          <w:tcPr>
            <w:tcW w:w="11842"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2"/>
                <w:sz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w:t>
            </w:r>
            <w:r>
              <w:rPr>
                <w:rFonts w:ascii="Times New Roman" w:hAnsi="Times New Roman"/>
                <w:color w:val="000000"/>
                <w:spacing w:val="-2"/>
                <w:sz w:val="24"/>
                <w:lang w:val="ru-RU"/>
              </w:rPr>
              <w:t>информационно-коммуникационных технологий</w:t>
            </w:r>
          </w:p>
        </w:tc>
      </w:tr>
    </w:tbl>
    <w:p w:rsidR="00A01459" w:rsidRDefault="00A01459">
      <w:pPr>
        <w:spacing w:after="0"/>
        <w:ind w:left="120"/>
        <w:rPr>
          <w:lang w:val="ru-RU"/>
        </w:rPr>
      </w:pPr>
    </w:p>
    <w:p w:rsidR="00A01459" w:rsidRDefault="003E52CC">
      <w:pPr>
        <w:spacing w:before="199" w:after="199"/>
        <w:ind w:left="120"/>
      </w:pPr>
      <w:r>
        <w:rPr>
          <w:rFonts w:ascii="Times New Roman" w:hAnsi="Times New Roman"/>
          <w:b/>
          <w:color w:val="000000"/>
          <w:sz w:val="28"/>
        </w:rPr>
        <w:t>11 КЛАСС</w:t>
      </w:r>
    </w:p>
    <w:p w:rsidR="00A01459" w:rsidRDefault="00A0145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1"/>
        <w:gridCol w:w="7642"/>
      </w:tblGrid>
      <w:tr w:rsidR="00A01459">
        <w:trPr>
          <w:trHeight w:val="144"/>
        </w:trPr>
        <w:tc>
          <w:tcPr>
            <w:tcW w:w="1988" w:type="dxa"/>
            <w:tcMar>
              <w:top w:w="50" w:type="dxa"/>
              <w:left w:w="100" w:type="dxa"/>
            </w:tcMar>
            <w:vAlign w:val="center"/>
          </w:tcPr>
          <w:p w:rsidR="00A01459" w:rsidRDefault="003E52CC">
            <w:pPr>
              <w:spacing w:after="0"/>
              <w:ind w:left="135"/>
            </w:pPr>
            <w:r>
              <w:rPr>
                <w:rFonts w:ascii="Times New Roman" w:hAnsi="Times New Roman"/>
                <w:b/>
                <w:color w:val="000000"/>
                <w:sz w:val="24"/>
              </w:rPr>
              <w:t xml:space="preserve"> Код проверяемого результата </w:t>
            </w:r>
          </w:p>
        </w:tc>
        <w:tc>
          <w:tcPr>
            <w:tcW w:w="11837" w:type="dxa"/>
            <w:tcMar>
              <w:top w:w="50" w:type="dxa"/>
              <w:left w:w="100" w:type="dxa"/>
            </w:tcMar>
            <w:vAlign w:val="center"/>
          </w:tcPr>
          <w:p w:rsidR="00A01459" w:rsidRDefault="003E52CC">
            <w:pPr>
              <w:spacing w:after="0"/>
              <w:ind w:left="135"/>
              <w:rPr>
                <w:lang w:val="ru-RU"/>
              </w:rPr>
            </w:pPr>
            <w:r>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A01459">
        <w:trPr>
          <w:trHeight w:val="144"/>
        </w:trPr>
        <w:tc>
          <w:tcPr>
            <w:tcW w:w="1988" w:type="dxa"/>
            <w:tcMar>
              <w:top w:w="50" w:type="dxa"/>
              <w:left w:w="100" w:type="dxa"/>
            </w:tcMar>
            <w:vAlign w:val="center"/>
          </w:tcPr>
          <w:p w:rsidR="00A01459" w:rsidRDefault="00A01459">
            <w:pPr>
              <w:spacing w:after="0"/>
              <w:ind w:left="228"/>
              <w:rPr>
                <w:lang w:val="ru-RU"/>
              </w:rPr>
            </w:pP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###Предметные результаты по учебному предмету «Иностранный (английский) язык (базовый уровень)» ориентированы на применение знаний, </w:t>
            </w:r>
            <w:r>
              <w:rPr>
                <w:rFonts w:ascii="Times New Roman" w:hAnsi="Times New Roman"/>
                <w:color w:val="000000"/>
                <w:sz w:val="24"/>
                <w:lang w:val="ru-RU"/>
              </w:rPr>
              <w:t>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w:t>
            </w:r>
            <w:r>
              <w:rPr>
                <w:rFonts w:ascii="Times New Roman" w:hAnsi="Times New Roman"/>
                <w:color w:val="000000"/>
                <w:sz w:val="24"/>
                <w:lang w:val="ru-RU"/>
              </w:rPr>
              <w:t>ной</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###Коммуникативные умения</w:t>
            </w:r>
          </w:p>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###Владеть основными видами речевой деятельности </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1.1</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Говорение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1.1.1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###Вести разные виды диалога (диалог этикетного характера, диалог – побуждение к действию, диалог-расспрос, диалог – обмен м</w:t>
            </w:r>
            <w:r>
              <w:rPr>
                <w:rFonts w:ascii="Times New Roman" w:hAnsi="Times New Roman"/>
                <w:color w:val="000000"/>
                <w:sz w:val="24"/>
                <w:lang w:val="ru-RU"/>
              </w:rPr>
              <w:t>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w:t>
            </w:r>
            <w:r>
              <w:rPr>
                <w:rFonts w:ascii="Times New Roman" w:hAnsi="Times New Roman"/>
                <w:color w:val="000000"/>
                <w:sz w:val="24"/>
                <w:lang w:val="ru-RU"/>
              </w:rPr>
              <w:t>чаемого языка (до 9 реплик со стороны каждого собеседника)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1.1.2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w:t>
            </w:r>
            <w:r>
              <w:rPr>
                <w:rFonts w:ascii="Times New Roman" w:hAnsi="Times New Roman"/>
                <w:color w:val="000000"/>
                <w:sz w:val="24"/>
                <w:lang w:val="ru-RU"/>
              </w:rPr>
              <w:t>аргументацией с вербальными и (или) зрительными опорами или без опор в рамках отобранного тематического содержания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1.1.3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###Излагать основное содержание прочитанного (прослушанного) текста с выражением своего отношения (объём </w:t>
            </w:r>
            <w:r>
              <w:rPr>
                <w:rFonts w:ascii="Times New Roman" w:hAnsi="Times New Roman"/>
                <w:color w:val="000000"/>
                <w:sz w:val="24"/>
                <w:lang w:val="ru-RU"/>
              </w:rPr>
              <w:lastRenderedPageBreak/>
              <w:t>монологического вы</w:t>
            </w:r>
            <w:r>
              <w:rPr>
                <w:rFonts w:ascii="Times New Roman" w:hAnsi="Times New Roman"/>
                <w:color w:val="000000"/>
                <w:sz w:val="24"/>
                <w:lang w:val="ru-RU"/>
              </w:rPr>
              <w:t>сказывания – 14-15 фраз)</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1.1.4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###Устно излагать результаты выполненной проектной работы (объём – 14-15 фраз)</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1.2</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Аудирование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1.2.1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###Воспринимать на слух и понимать аутентичные тексты, содержащие отдельные неизученные </w:t>
            </w:r>
            <w:r>
              <w:rPr>
                <w:rFonts w:ascii="Times New Roman" w:hAnsi="Times New Roman"/>
                <w:color w:val="000000"/>
                <w:sz w:val="24"/>
                <w:lang w:val="ru-RU"/>
              </w:rPr>
              <w:t>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1.3</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Смысловое чтение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1.3.1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w:t>
            </w:r>
            <w:r>
              <w:rPr>
                <w:rFonts w:ascii="Times New Roman" w:hAnsi="Times New Roman"/>
                <w:color w:val="000000"/>
                <w:sz w:val="24"/>
                <w:lang w:val="ru-RU"/>
              </w:rPr>
              <w:t>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причинно-следственную взаимосвязь изложенных в тексте фактов и событий</w:t>
            </w:r>
            <w:r>
              <w:rPr>
                <w:rFonts w:ascii="Times New Roman" w:hAnsi="Times New Roman"/>
                <w:color w:val="000000"/>
                <w:sz w:val="24"/>
                <w:lang w:val="ru-RU"/>
              </w:rPr>
              <w:t>; читать про себя несплошные тексты (таблицы, диаграммы, графики) и понимать представленную в них информацию</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1.4</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Письменная речь</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1.4.1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2"/>
                <w:sz w:val="24"/>
                <w:lang w:val="ru-RU"/>
              </w:rPr>
              <w:t>Заполнять анкеты и формуляры, сообщая о себе основные сведения, в соответствии с нормами, принятыми в</w:t>
            </w:r>
            <w:r>
              <w:rPr>
                <w:rFonts w:ascii="Times New Roman" w:hAnsi="Times New Roman"/>
                <w:color w:val="000000"/>
                <w:spacing w:val="-2"/>
                <w:sz w:val="24"/>
                <w:lang w:val="ru-RU"/>
              </w:rPr>
              <w:t xml:space="preserve"> стране (странах) изучаемого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1.4.2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1.4.3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###Создавать письменные </w:t>
            </w:r>
            <w:r>
              <w:rPr>
                <w:rFonts w:ascii="Times New Roman" w:hAnsi="Times New Roman"/>
                <w:color w:val="000000"/>
                <w:sz w:val="24"/>
                <w:lang w:val="ru-RU"/>
              </w:rPr>
              <w:t>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1.4.4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###Заполнять таблицу, кратко фиксируя содержание прочитанного (прослушанного)</w:t>
            </w:r>
            <w:r>
              <w:rPr>
                <w:rFonts w:ascii="Times New Roman" w:hAnsi="Times New Roman"/>
                <w:color w:val="000000"/>
                <w:sz w:val="24"/>
                <w:lang w:val="ru-RU"/>
              </w:rPr>
              <w:t xml:space="preserve"> текста или дополняя информацию в </w:t>
            </w:r>
            <w:r>
              <w:rPr>
                <w:rFonts w:ascii="Times New Roman" w:hAnsi="Times New Roman"/>
                <w:color w:val="000000"/>
                <w:sz w:val="24"/>
                <w:lang w:val="ru-RU"/>
              </w:rPr>
              <w:lastRenderedPageBreak/>
              <w:t>таблице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1.4.5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###Письменно представлять результаты выполненной проектной работы (объём – до 180 слов)</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1.4.6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###Писать резюме (</w:t>
            </w:r>
            <w:r>
              <w:rPr>
                <w:rFonts w:ascii="Times New Roman" w:hAnsi="Times New Roman"/>
                <w:color w:val="000000"/>
                <w:sz w:val="24"/>
              </w:rPr>
              <w:t>CV</w:t>
            </w:r>
            <w:r>
              <w:rPr>
                <w:rFonts w:ascii="Times New Roman" w:hAnsi="Times New Roman"/>
                <w:color w:val="000000"/>
                <w:sz w:val="24"/>
                <w:lang w:val="ru-RU"/>
              </w:rPr>
              <w:t>) с сообщением основных сведений о себе в соответствии с нормами, принятыми в ст</w:t>
            </w:r>
            <w:r>
              <w:rPr>
                <w:rFonts w:ascii="Times New Roman" w:hAnsi="Times New Roman"/>
                <w:color w:val="000000"/>
                <w:sz w:val="24"/>
                <w:lang w:val="ru-RU"/>
              </w:rPr>
              <w:t>ране (странах) изучаемого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###Языковые знания и навыки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2.1</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Фонетическая сторона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2.1.1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r>
              <w:rPr>
                <w:rFonts w:ascii="Times New Roman" w:hAnsi="Times New Roman"/>
                <w:color w:val="000000"/>
                <w:sz w:val="24"/>
                <w:lang w:val="ru-RU"/>
              </w:rPr>
              <w:t xml:space="preserve"> </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2.1.2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2.2</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Орфография и пун</w:t>
            </w:r>
            <w:r>
              <w:rPr>
                <w:rFonts w:ascii="Times New Roman" w:hAnsi="Times New Roman"/>
                <w:i/>
                <w:color w:val="000000"/>
                <w:sz w:val="24"/>
              </w:rPr>
              <w:t>ктуация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2.2.1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###Владеть орфографическими навыками: правильно писать изученные слова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2.2.2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###Владеть пунктуационными навыками: использовать запятую при перечислении, обращении и при выделении вводных слов; апостроф, точку, </w:t>
            </w:r>
            <w:r>
              <w:rPr>
                <w:rFonts w:ascii="Times New Roman" w:hAnsi="Times New Roman"/>
                <w:color w:val="000000"/>
                <w:sz w:val="24"/>
                <w:lang w:val="ru-RU"/>
              </w:rPr>
              <w:t>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2.3</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Лексическая сторона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2"/>
                <w:sz w:val="24"/>
                <w:lang w:val="ru-RU"/>
              </w:rPr>
              <w:t>Распоз</w:t>
            </w:r>
            <w:r>
              <w:rPr>
                <w:rFonts w:ascii="Times New Roman" w:hAnsi="Times New Roman"/>
                <w:color w:val="000000"/>
                <w:spacing w:val="-2"/>
                <w:sz w:val="24"/>
                <w:lang w:val="ru-RU"/>
              </w:rPr>
              <w:t>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w:t>
            </w:r>
            <w:r>
              <w:rPr>
                <w:rFonts w:ascii="Times New Roman" w:hAnsi="Times New Roman"/>
                <w:color w:val="000000"/>
                <w:spacing w:val="-2"/>
                <w:sz w:val="24"/>
                <w:lang w:val="ru-RU"/>
              </w:rPr>
              <w:t>мках тематического содержания речи, с соблюдением существующей в английском языке нормы лексической сочетаемости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2.3.2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w:t>
            </w:r>
            <w:r>
              <w:rPr>
                <w:rFonts w:ascii="Times New Roman" w:hAnsi="Times New Roman"/>
                <w:color w:val="000000"/>
                <w:sz w:val="24"/>
                <w:lang w:val="ru-RU"/>
              </w:rPr>
              <w:t xml:space="preserve">помощи префиксов </w:t>
            </w:r>
            <w:r>
              <w:rPr>
                <w:rFonts w:ascii="Times New Roman" w:hAnsi="Times New Roman"/>
                <w:i/>
                <w:color w:val="000000"/>
                <w:sz w:val="24"/>
              </w:rPr>
              <w:t>dis</w:t>
            </w:r>
            <w:r>
              <w:rPr>
                <w:rFonts w:ascii="Times New Roman" w:hAnsi="Times New Roman"/>
                <w:color w:val="000000"/>
                <w:sz w:val="24"/>
                <w:lang w:val="ru-RU"/>
              </w:rPr>
              <w:t xml:space="preserve">-, </w:t>
            </w:r>
            <w:r>
              <w:rPr>
                <w:rFonts w:ascii="Times New Roman" w:hAnsi="Times New Roman"/>
                <w:i/>
                <w:color w:val="000000"/>
                <w:sz w:val="24"/>
              </w:rPr>
              <w:t>mis</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re</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over</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under</w:t>
            </w:r>
            <w:r>
              <w:rPr>
                <w:rFonts w:ascii="Times New Roman" w:hAnsi="Times New Roman"/>
                <w:i/>
                <w:color w:val="000000"/>
                <w:sz w:val="24"/>
                <w:lang w:val="ru-RU"/>
              </w:rPr>
              <w:t xml:space="preserve">- </w:t>
            </w:r>
            <w:r>
              <w:rPr>
                <w:rFonts w:ascii="Times New Roman" w:hAnsi="Times New Roman"/>
                <w:color w:val="000000"/>
                <w:sz w:val="24"/>
                <w:lang w:val="ru-RU"/>
              </w:rPr>
              <w:t xml:space="preserve">и суффиксов </w:t>
            </w:r>
            <w:r>
              <w:rPr>
                <w:rFonts w:ascii="Times New Roman" w:hAnsi="Times New Roman"/>
                <w:i/>
                <w:color w:val="000000"/>
                <w:sz w:val="24"/>
                <w:lang w:val="ru-RU"/>
              </w:rPr>
              <w:t>-</w:t>
            </w:r>
            <w:r>
              <w:rPr>
                <w:rFonts w:ascii="Times New Roman" w:hAnsi="Times New Roman"/>
                <w:i/>
                <w:color w:val="000000"/>
                <w:sz w:val="24"/>
              </w:rPr>
              <w:t>ise</w:t>
            </w:r>
            <w:r>
              <w:rPr>
                <w:rFonts w:ascii="Times New Roman" w:hAnsi="Times New Roman"/>
                <w:i/>
                <w:color w:val="000000"/>
                <w:sz w:val="24"/>
                <w:lang w:val="ru-RU"/>
              </w:rPr>
              <w:t>/-</w:t>
            </w:r>
            <w:r>
              <w:rPr>
                <w:rFonts w:ascii="Times New Roman" w:hAnsi="Times New Roman"/>
                <w:i/>
                <w:color w:val="000000"/>
                <w:sz w:val="24"/>
              </w:rPr>
              <w:t>ize</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en</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Pr>
                <w:rFonts w:ascii="Times New Roman" w:hAnsi="Times New Roman"/>
                <w:i/>
                <w:color w:val="000000"/>
                <w:sz w:val="24"/>
                <w:lang w:val="ru-RU"/>
              </w:rPr>
              <w:t>-</w:t>
            </w:r>
            <w:r>
              <w:rPr>
                <w:rFonts w:ascii="Times New Roman" w:hAnsi="Times New Roman"/>
                <w:color w:val="000000"/>
                <w:sz w:val="24"/>
                <w:lang w:val="ru-RU"/>
              </w:rPr>
              <w:t>,</w:t>
            </w:r>
            <w:r>
              <w:rPr>
                <w:rFonts w:ascii="Times New Roman" w:hAnsi="Times New Roman"/>
                <w:i/>
                <w:color w:val="000000"/>
                <w:sz w:val="24"/>
                <w:lang w:val="ru-RU"/>
              </w:rPr>
              <w:t xml:space="preserve"> </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im</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il</w:t>
            </w:r>
            <w:r>
              <w:rPr>
                <w:rFonts w:ascii="Times New Roman" w:hAnsi="Times New Roman"/>
                <w:i/>
                <w:color w:val="000000"/>
                <w:sz w:val="24"/>
                <w:lang w:val="ru-RU"/>
              </w:rPr>
              <w:t>-/</w:t>
            </w:r>
            <w:r>
              <w:rPr>
                <w:rFonts w:ascii="Times New Roman" w:hAnsi="Times New Roman"/>
                <w:i/>
                <w:color w:val="000000"/>
                <w:sz w:val="24"/>
              </w:rPr>
              <w:t>ir</w:t>
            </w:r>
            <w:r>
              <w:rPr>
                <w:rFonts w:ascii="Times New Roman" w:hAnsi="Times New Roman"/>
                <w:i/>
                <w:color w:val="000000"/>
                <w:sz w:val="24"/>
                <w:lang w:val="ru-RU"/>
              </w:rPr>
              <w:t>-</w:t>
            </w:r>
            <w:r>
              <w:rPr>
                <w:rFonts w:ascii="Times New Roman" w:hAnsi="Times New Roman"/>
                <w:color w:val="000000"/>
                <w:sz w:val="24"/>
                <w:lang w:val="ru-RU"/>
              </w:rPr>
              <w:t xml:space="preserve"> и суффиксов </w:t>
            </w:r>
            <w:r>
              <w:rPr>
                <w:rFonts w:ascii="Times New Roman" w:hAnsi="Times New Roman"/>
                <w:i/>
                <w:color w:val="000000"/>
                <w:sz w:val="24"/>
                <w:lang w:val="ru-RU"/>
              </w:rPr>
              <w:t>-</w:t>
            </w:r>
            <w:r>
              <w:rPr>
                <w:rFonts w:ascii="Times New Roman" w:hAnsi="Times New Roman"/>
                <w:i/>
                <w:color w:val="000000"/>
                <w:sz w:val="24"/>
              </w:rPr>
              <w:t>ance</w:t>
            </w:r>
            <w:r>
              <w:rPr>
                <w:rFonts w:ascii="Times New Roman" w:hAnsi="Times New Roman"/>
                <w:i/>
                <w:color w:val="000000"/>
                <w:sz w:val="24"/>
                <w:lang w:val="ru-RU"/>
              </w:rPr>
              <w:t>/-</w:t>
            </w:r>
            <w:r>
              <w:rPr>
                <w:rFonts w:ascii="Times New Roman" w:hAnsi="Times New Roman"/>
                <w:i/>
                <w:color w:val="000000"/>
                <w:sz w:val="24"/>
              </w:rPr>
              <w:t>ence</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er</w:t>
            </w:r>
            <w:r>
              <w:rPr>
                <w:rFonts w:ascii="Times New Roman" w:hAnsi="Times New Roman"/>
                <w:i/>
                <w:color w:val="000000"/>
                <w:sz w:val="24"/>
                <w:lang w:val="ru-RU"/>
              </w:rPr>
              <w:t>/-</w:t>
            </w:r>
            <w:r>
              <w:rPr>
                <w:rFonts w:ascii="Times New Roman" w:hAnsi="Times New Roman"/>
                <w:i/>
                <w:color w:val="000000"/>
                <w:sz w:val="24"/>
              </w:rPr>
              <w:t>or</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ist</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ity</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ment</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ness</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sion</w:t>
            </w:r>
            <w:r>
              <w:rPr>
                <w:rFonts w:ascii="Times New Roman" w:hAnsi="Times New Roman"/>
                <w:i/>
                <w:color w:val="000000"/>
                <w:sz w:val="24"/>
                <w:lang w:val="ru-RU"/>
              </w:rPr>
              <w:t>/-</w:t>
            </w:r>
            <w:r>
              <w:rPr>
                <w:rFonts w:ascii="Times New Roman" w:hAnsi="Times New Roman"/>
                <w:i/>
                <w:color w:val="000000"/>
                <w:sz w:val="24"/>
              </w:rPr>
              <w:t>tion</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ship</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2.3.4</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im</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il</w:t>
            </w:r>
            <w:r>
              <w:rPr>
                <w:rFonts w:ascii="Times New Roman" w:hAnsi="Times New Roman"/>
                <w:i/>
                <w:color w:val="000000"/>
                <w:sz w:val="24"/>
                <w:lang w:val="ru-RU"/>
              </w:rPr>
              <w:t>-/</w:t>
            </w:r>
            <w:r>
              <w:rPr>
                <w:rFonts w:ascii="Times New Roman" w:hAnsi="Times New Roman"/>
                <w:i/>
                <w:color w:val="000000"/>
                <w:sz w:val="24"/>
              </w:rPr>
              <w:t>ir</w:t>
            </w:r>
            <w:r>
              <w:rPr>
                <w:rFonts w:ascii="Times New Roman" w:hAnsi="Times New Roman"/>
                <w:i/>
                <w:color w:val="000000"/>
                <w:sz w:val="24"/>
                <w:lang w:val="ru-RU"/>
              </w:rPr>
              <w:t>-</w:t>
            </w:r>
            <w:r>
              <w:rPr>
                <w:rFonts w:ascii="Times New Roman" w:hAnsi="Times New Roman"/>
                <w:color w:val="000000"/>
                <w:sz w:val="24"/>
                <w:lang w:val="ru-RU"/>
              </w:rPr>
              <w:t xml:space="preserve"> и суффикса </w:t>
            </w:r>
            <w:r>
              <w:rPr>
                <w:rFonts w:ascii="Times New Roman" w:hAnsi="Times New Roman"/>
                <w:i/>
                <w:color w:val="000000"/>
                <w:sz w:val="24"/>
                <w:lang w:val="ru-RU"/>
              </w:rPr>
              <w:t>-</w:t>
            </w:r>
            <w:r>
              <w:rPr>
                <w:rFonts w:ascii="Times New Roman" w:hAnsi="Times New Roman"/>
                <w:i/>
                <w:color w:val="000000"/>
                <w:sz w:val="24"/>
              </w:rPr>
              <w:t>ly</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и употреблять в устной и письменной речи ро</w:t>
            </w:r>
            <w:r>
              <w:rPr>
                <w:rFonts w:ascii="Times New Roman" w:hAnsi="Times New Roman"/>
                <w:color w:val="000000"/>
                <w:sz w:val="24"/>
                <w:lang w:val="ru-RU"/>
              </w:rPr>
              <w:t xml:space="preserve">дственные слова, образованные с использованием аффиксации: числительные при помощи суффиксов </w:t>
            </w:r>
            <w:r>
              <w:rPr>
                <w:rFonts w:ascii="Times New Roman" w:hAnsi="Times New Roman"/>
                <w:i/>
                <w:color w:val="000000"/>
                <w:sz w:val="24"/>
                <w:lang w:val="ru-RU"/>
              </w:rPr>
              <w:t>-</w:t>
            </w:r>
            <w:r>
              <w:rPr>
                <w:rFonts w:ascii="Times New Roman" w:hAnsi="Times New Roman"/>
                <w:i/>
                <w:color w:val="000000"/>
                <w:sz w:val="24"/>
              </w:rPr>
              <w:t>teen</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ty</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th</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2.3.7</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словосложения: сложные сущес</w:t>
            </w:r>
            <w:r>
              <w:rPr>
                <w:rFonts w:ascii="Times New Roman" w:hAnsi="Times New Roman"/>
                <w:color w:val="000000"/>
                <w:sz w:val="24"/>
                <w:lang w:val="ru-RU"/>
              </w:rPr>
              <w:t>твительные путём соединения основ существительных (</w:t>
            </w:r>
            <w:r>
              <w:rPr>
                <w:rFonts w:ascii="Times New Roman" w:hAnsi="Times New Roman"/>
                <w:i/>
                <w:color w:val="000000"/>
                <w:sz w:val="24"/>
              </w:rPr>
              <w:t>football</w:t>
            </w:r>
            <w:r>
              <w:rPr>
                <w:rFonts w:ascii="Times New Roman" w:hAnsi="Times New Roman"/>
                <w:color w:val="000000"/>
                <w:sz w:val="24"/>
                <w:lang w:val="ru-RU"/>
              </w:rPr>
              <w:t>); сложные существительные путём соединения основы прилагательного с основой существительного (</w:t>
            </w:r>
            <w:r>
              <w:rPr>
                <w:rFonts w:ascii="Times New Roman" w:hAnsi="Times New Roman"/>
                <w:i/>
                <w:color w:val="000000"/>
                <w:sz w:val="24"/>
              </w:rPr>
              <w:t>bluebell</w:t>
            </w:r>
            <w:r>
              <w:rPr>
                <w:rFonts w:ascii="Times New Roman" w:hAnsi="Times New Roman"/>
                <w:color w:val="000000"/>
                <w:sz w:val="24"/>
                <w:lang w:val="ru-RU"/>
              </w:rPr>
              <w:t>); сложные существительные путём соединения основ существительных с предлогом (</w:t>
            </w:r>
            <w:r>
              <w:rPr>
                <w:rFonts w:ascii="Times New Roman" w:hAnsi="Times New Roman"/>
                <w:i/>
                <w:color w:val="000000"/>
                <w:sz w:val="24"/>
              </w:rPr>
              <w:t>father</w:t>
            </w:r>
            <w:r>
              <w:rPr>
                <w:rFonts w:ascii="Times New Roman" w:hAnsi="Times New Roman"/>
                <w:i/>
                <w:color w:val="000000"/>
                <w:sz w:val="24"/>
                <w:lang w:val="ru-RU"/>
              </w:rPr>
              <w:t>-</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law</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2.3.8</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w:t>
            </w:r>
            <w:r>
              <w:rPr>
                <w:rFonts w:ascii="Times New Roman" w:hAnsi="Times New Roman"/>
                <w:color w:val="000000"/>
                <w:sz w:val="24"/>
                <w:lang w:val="ru-RU"/>
              </w:rPr>
              <w:t xml:space="preserve">ффикса </w:t>
            </w:r>
            <w:r>
              <w:rPr>
                <w:rFonts w:ascii="Times New Roman" w:hAnsi="Times New Roman"/>
                <w:i/>
                <w:color w:val="000000"/>
                <w:sz w:val="24"/>
                <w:lang w:val="ru-RU"/>
              </w:rPr>
              <w:t>-</w:t>
            </w:r>
            <w:r>
              <w:rPr>
                <w:rFonts w:ascii="Times New Roman" w:hAnsi="Times New Roman"/>
                <w:i/>
                <w:color w:val="000000"/>
                <w:sz w:val="24"/>
              </w:rPr>
              <w:t>ed</w:t>
            </w:r>
            <w:r>
              <w:rPr>
                <w:rFonts w:ascii="Times New Roman" w:hAnsi="Times New Roman"/>
                <w:color w:val="000000"/>
                <w:sz w:val="24"/>
                <w:lang w:val="ru-RU"/>
              </w:rPr>
              <w:t xml:space="preserve"> (</w:t>
            </w:r>
            <w:r>
              <w:rPr>
                <w:rFonts w:ascii="Times New Roman" w:hAnsi="Times New Roman"/>
                <w:i/>
                <w:color w:val="000000"/>
                <w:sz w:val="24"/>
              </w:rPr>
              <w:t>blue</w:t>
            </w:r>
            <w:r>
              <w:rPr>
                <w:rFonts w:ascii="Times New Roman" w:hAnsi="Times New Roman"/>
                <w:i/>
                <w:color w:val="000000"/>
                <w:sz w:val="24"/>
                <w:lang w:val="ru-RU"/>
              </w:rPr>
              <w:t>-</w:t>
            </w:r>
            <w:r>
              <w:rPr>
                <w:rFonts w:ascii="Times New Roman" w:hAnsi="Times New Roman"/>
                <w:i/>
                <w:color w:val="000000"/>
                <w:sz w:val="24"/>
              </w:rPr>
              <w:t>eyed</w:t>
            </w:r>
            <w:r>
              <w:rPr>
                <w:rFonts w:ascii="Times New Roman" w:hAnsi="Times New Roman"/>
                <w:color w:val="000000"/>
                <w:sz w:val="24"/>
                <w:lang w:val="ru-RU"/>
              </w:rPr>
              <w:t xml:space="preserve">, </w:t>
            </w:r>
            <w:r>
              <w:rPr>
                <w:rFonts w:ascii="Times New Roman" w:hAnsi="Times New Roman"/>
                <w:i/>
                <w:color w:val="000000"/>
                <w:sz w:val="24"/>
              </w:rPr>
              <w:t>eight</w:t>
            </w:r>
            <w:r>
              <w:rPr>
                <w:rFonts w:ascii="Times New Roman" w:hAnsi="Times New Roman"/>
                <w:i/>
                <w:color w:val="000000"/>
                <w:sz w:val="24"/>
                <w:lang w:val="ru-RU"/>
              </w:rPr>
              <w:t>-</w:t>
            </w:r>
            <w:r>
              <w:rPr>
                <w:rFonts w:ascii="Times New Roman" w:hAnsi="Times New Roman"/>
                <w:i/>
                <w:color w:val="000000"/>
                <w:sz w:val="24"/>
              </w:rPr>
              <w:t>legged</w:t>
            </w:r>
            <w:r>
              <w:rPr>
                <w:rFonts w:ascii="Times New Roman" w:hAnsi="Times New Roman"/>
                <w:color w:val="000000"/>
                <w:sz w:val="24"/>
                <w:lang w:val="ru-RU"/>
              </w:rPr>
              <w:t xml:space="preserve">); сложные прилагательные путём соединения наречия с основой причастия </w:t>
            </w:r>
            <w:r>
              <w:rPr>
                <w:rFonts w:ascii="Times New Roman" w:hAnsi="Times New Roman"/>
                <w:color w:val="000000"/>
                <w:sz w:val="24"/>
              </w:rPr>
              <w:t>II</w:t>
            </w:r>
            <w:r>
              <w:rPr>
                <w:rFonts w:ascii="Times New Roman" w:hAnsi="Times New Roman"/>
                <w:color w:val="000000"/>
                <w:sz w:val="24"/>
                <w:lang w:val="ru-RU"/>
              </w:rPr>
              <w:t xml:space="preserve"> (</w:t>
            </w:r>
            <w:r>
              <w:rPr>
                <w:rFonts w:ascii="Times New Roman" w:hAnsi="Times New Roman"/>
                <w:i/>
                <w:color w:val="000000"/>
                <w:sz w:val="24"/>
              </w:rPr>
              <w:t>well</w:t>
            </w:r>
            <w:r>
              <w:rPr>
                <w:rFonts w:ascii="Times New Roman" w:hAnsi="Times New Roman"/>
                <w:i/>
                <w:color w:val="000000"/>
                <w:sz w:val="24"/>
                <w:lang w:val="ru-RU"/>
              </w:rPr>
              <w:t>-</w:t>
            </w:r>
            <w:r>
              <w:rPr>
                <w:rFonts w:ascii="Times New Roman" w:hAnsi="Times New Roman"/>
                <w:i/>
                <w:color w:val="000000"/>
                <w:sz w:val="24"/>
              </w:rPr>
              <w:t>behaved</w:t>
            </w:r>
            <w:r>
              <w:rPr>
                <w:rFonts w:ascii="Times New Roman" w:hAnsi="Times New Roman"/>
                <w:color w:val="000000"/>
                <w:sz w:val="24"/>
                <w:lang w:val="ru-RU"/>
              </w:rPr>
              <w:t xml:space="preserve">); сложные прилагательные путём соединения основы прилагательного с основой причастия </w:t>
            </w:r>
            <w:r>
              <w:rPr>
                <w:rFonts w:ascii="Times New Roman" w:hAnsi="Times New Roman"/>
                <w:color w:val="000000"/>
                <w:sz w:val="24"/>
              </w:rPr>
              <w:t>I</w:t>
            </w:r>
            <w:r>
              <w:rPr>
                <w:rFonts w:ascii="Times New Roman" w:hAnsi="Times New Roman"/>
                <w:color w:val="000000"/>
                <w:sz w:val="24"/>
                <w:lang w:val="ru-RU"/>
              </w:rPr>
              <w:t xml:space="preserve"> (</w:t>
            </w:r>
            <w:r>
              <w:rPr>
                <w:rFonts w:ascii="Times New Roman" w:hAnsi="Times New Roman"/>
                <w:i/>
                <w:color w:val="000000"/>
                <w:sz w:val="24"/>
              </w:rPr>
              <w:t>nice</w:t>
            </w:r>
            <w:r>
              <w:rPr>
                <w:rFonts w:ascii="Times New Roman" w:hAnsi="Times New Roman"/>
                <w:i/>
                <w:color w:val="000000"/>
                <w:sz w:val="24"/>
                <w:lang w:val="ru-RU"/>
              </w:rPr>
              <w:t>-</w:t>
            </w:r>
            <w:r>
              <w:rPr>
                <w:rFonts w:ascii="Times New Roman" w:hAnsi="Times New Roman"/>
                <w:i/>
                <w:color w:val="000000"/>
                <w:sz w:val="24"/>
              </w:rPr>
              <w:t>looking</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2.3.9</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конверсии: образование имён </w:t>
            </w:r>
            <w:r>
              <w:rPr>
                <w:rFonts w:ascii="Times New Roman" w:hAnsi="Times New Roman"/>
                <w:color w:val="000000"/>
                <w:sz w:val="24"/>
                <w:lang w:val="ru-RU"/>
              </w:rPr>
              <w:t>существительных от неопределённых форм глаголов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i/>
                <w:color w:val="000000"/>
                <w:sz w:val="24"/>
                <w:lang w:val="ru-RU"/>
              </w:rPr>
              <w:t xml:space="preserve"> –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color w:val="000000"/>
                <w:sz w:val="24"/>
                <w:lang w:val="ru-RU"/>
              </w:rPr>
              <w:t>); имён существительных от прилагательных (</w:t>
            </w:r>
            <w:r>
              <w:rPr>
                <w:rFonts w:ascii="Times New Roman" w:hAnsi="Times New Roman"/>
                <w:i/>
                <w:color w:val="000000"/>
                <w:sz w:val="24"/>
              </w:rPr>
              <w:t>rich</w:t>
            </w:r>
            <w:r>
              <w:rPr>
                <w:rFonts w:ascii="Times New Roman" w:hAnsi="Times New Roman"/>
                <w:i/>
                <w:color w:val="000000"/>
                <w:sz w:val="24"/>
                <w:lang w:val="ru-RU"/>
              </w:rPr>
              <w:t xml:space="preserve"> </w:t>
            </w:r>
            <w:r>
              <w:rPr>
                <w:rFonts w:ascii="Times New Roman" w:hAnsi="Times New Roman"/>
                <w:i/>
                <w:color w:val="000000"/>
                <w:sz w:val="24"/>
              </w:rPr>
              <w:t>people</w:t>
            </w:r>
            <w:r>
              <w:rPr>
                <w:rFonts w:ascii="Times New Roman" w:hAnsi="Times New Roman"/>
                <w:i/>
                <w:color w:val="000000"/>
                <w:sz w:val="24"/>
                <w:lang w:val="ru-RU"/>
              </w:rPr>
              <w:t xml:space="preserve"> – </w:t>
            </w:r>
            <w:r>
              <w:rPr>
                <w:rFonts w:ascii="Times New Roman" w:hAnsi="Times New Roman"/>
                <w:i/>
                <w:color w:val="000000"/>
                <w:sz w:val="24"/>
              </w:rPr>
              <w:t>the</w:t>
            </w:r>
            <w:r>
              <w:rPr>
                <w:rFonts w:ascii="Times New Roman" w:hAnsi="Times New Roman"/>
                <w:i/>
                <w:color w:val="000000"/>
                <w:sz w:val="24"/>
                <w:lang w:val="ru-RU"/>
              </w:rPr>
              <w:t xml:space="preserve"> </w:t>
            </w:r>
            <w:r>
              <w:rPr>
                <w:rFonts w:ascii="Times New Roman" w:hAnsi="Times New Roman"/>
                <w:i/>
                <w:color w:val="000000"/>
                <w:sz w:val="24"/>
              </w:rPr>
              <w:t>rich</w:t>
            </w:r>
            <w:r>
              <w:rPr>
                <w:rFonts w:ascii="Times New Roman" w:hAnsi="Times New Roman"/>
                <w:color w:val="000000"/>
                <w:sz w:val="24"/>
                <w:lang w:val="ru-RU"/>
              </w:rPr>
              <w:t>); глаголов от имён существительных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color w:val="000000"/>
                <w:sz w:val="24"/>
                <w:lang w:val="ru-RU"/>
              </w:rPr>
              <w:t>); глаголов от имён прилагательных (</w:t>
            </w:r>
            <w:r>
              <w:rPr>
                <w:rFonts w:ascii="Times New Roman" w:hAnsi="Times New Roman"/>
                <w:i/>
                <w:color w:val="000000"/>
                <w:sz w:val="24"/>
              </w:rPr>
              <w:t>cool</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cool</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2.3.10</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w:t>
            </w:r>
            <w:r>
              <w:rPr>
                <w:rFonts w:ascii="Times New Roman" w:hAnsi="Times New Roman"/>
                <w:color w:val="000000"/>
                <w:sz w:val="24"/>
                <w:lang w:val="ru-RU"/>
              </w:rPr>
              <w:t xml:space="preserve">навать и употреблять в устной и письменной речи имена прилагательные на </w:t>
            </w:r>
            <w:r>
              <w:rPr>
                <w:rFonts w:ascii="Times New Roman" w:hAnsi="Times New Roman"/>
                <w:i/>
                <w:color w:val="000000"/>
                <w:sz w:val="24"/>
                <w:lang w:val="ru-RU"/>
              </w:rPr>
              <w:t>-</w:t>
            </w:r>
            <w:r>
              <w:rPr>
                <w:rFonts w:ascii="Times New Roman" w:hAnsi="Times New Roman"/>
                <w:i/>
                <w:color w:val="000000"/>
                <w:sz w:val="24"/>
              </w:rPr>
              <w:t>ed</w:t>
            </w:r>
            <w:r>
              <w:rPr>
                <w:rFonts w:ascii="Times New Roman" w:hAnsi="Times New Roman"/>
                <w:color w:val="000000"/>
                <w:sz w:val="24"/>
                <w:lang w:val="ru-RU"/>
              </w:rPr>
              <w:t xml:space="preserve"> и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rPr>
              <w:t>excited</w:t>
            </w:r>
            <w:r>
              <w:rPr>
                <w:rFonts w:ascii="Times New Roman" w:hAnsi="Times New Roman"/>
                <w:i/>
                <w:color w:val="000000"/>
                <w:sz w:val="24"/>
                <w:lang w:val="ru-RU"/>
              </w:rPr>
              <w:t xml:space="preserve"> – </w:t>
            </w:r>
            <w:r>
              <w:rPr>
                <w:rFonts w:ascii="Times New Roman" w:hAnsi="Times New Roman"/>
                <w:i/>
                <w:color w:val="000000"/>
                <w:sz w:val="24"/>
              </w:rPr>
              <w:t>exciting</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2.3.11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w:t>
            </w:r>
            <w:r>
              <w:rPr>
                <w:rFonts w:ascii="Times New Roman" w:hAnsi="Times New Roman"/>
                <w:color w:val="000000"/>
                <w:sz w:val="24"/>
                <w:lang w:val="ru-RU"/>
              </w:rPr>
              <w:t xml:space="preserve"> слова, наиболее частотные фразовые глаголы, сокращения и аббревиатуры</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2.3.12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i/>
                <w:color w:val="000000"/>
                <w:sz w:val="24"/>
              </w:rPr>
              <w:t xml:space="preserve">2.4 </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w:t>
            </w:r>
            <w:r>
              <w:rPr>
                <w:rFonts w:ascii="Times New Roman" w:hAnsi="Times New Roman"/>
                <w:i/>
                <w:color w:val="000000"/>
                <w:sz w:val="24"/>
              </w:rPr>
              <w:t>Грамматическая сторона речи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w:t>
            </w:r>
            <w:r>
              <w:rPr>
                <w:rFonts w:ascii="Times New Roman" w:hAnsi="Times New Roman"/>
                <w:color w:val="000000"/>
                <w:sz w:val="24"/>
                <w:lang w:val="ru-RU"/>
              </w:rPr>
              <w:t>употреблять в устной и письменной речи предложения с несколькими обстоятельствами, следующими в определённом порядке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w:t>
            </w:r>
            <w:r>
              <w:rPr>
                <w:rFonts w:ascii="Times New Roman" w:hAnsi="Times New Roman"/>
                <w:color w:val="000000"/>
                <w:sz w:val="24"/>
              </w:rPr>
              <w:t>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предложения с глагольными к</w:t>
            </w:r>
            <w:r>
              <w:rPr>
                <w:rFonts w:ascii="Times New Roman" w:hAnsi="Times New Roman"/>
                <w:color w:val="000000"/>
                <w:sz w:val="24"/>
                <w:lang w:val="ru-RU"/>
              </w:rPr>
              <w:t xml:space="preserve">онструкциями, содержащими глаголы-связки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look</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seem</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feel</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Pr>
                <w:rFonts w:ascii="Times New Roman" w:hAnsi="Times New Roman"/>
                <w:color w:val="000000"/>
                <w:sz w:val="24"/>
                <w:lang w:val="ru-RU"/>
              </w:rPr>
              <w:t xml:space="preserve"> </w:t>
            </w:r>
            <w:r>
              <w:rPr>
                <w:rFonts w:ascii="Times New Roman" w:hAnsi="Times New Roman"/>
                <w:color w:val="000000"/>
                <w:sz w:val="24"/>
              </w:rPr>
              <w:t>Subject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2.4.7</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Pr>
                <w:rFonts w:ascii="Times New Roman" w:hAnsi="Times New Roman"/>
                <w:color w:val="000000"/>
                <w:sz w:val="24"/>
                <w:lang w:val="ru-RU"/>
              </w:rPr>
              <w:t xml:space="preserve"> </w:t>
            </w:r>
            <w:r>
              <w:rPr>
                <w:rFonts w:ascii="Times New Roman" w:hAnsi="Times New Roman"/>
                <w:color w:val="000000"/>
                <w:sz w:val="24"/>
              </w:rPr>
              <w:t>Object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2.4.8</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сложносочинённы</w:t>
            </w:r>
            <w:r>
              <w:rPr>
                <w:rFonts w:ascii="Times New Roman" w:hAnsi="Times New Roman"/>
                <w:color w:val="000000"/>
                <w:sz w:val="24"/>
                <w:lang w:val="ru-RU"/>
              </w:rPr>
              <w:t xml:space="preserve">е предложения с сочинительными союзами </w:t>
            </w:r>
            <w:r>
              <w:rPr>
                <w:rFonts w:ascii="Times New Roman" w:hAnsi="Times New Roman"/>
                <w:i/>
                <w:color w:val="000000"/>
                <w:sz w:val="24"/>
              </w:rPr>
              <w:t>and</w:t>
            </w:r>
            <w:r>
              <w:rPr>
                <w:rFonts w:ascii="Times New Roman" w:hAnsi="Times New Roman"/>
                <w:color w:val="000000"/>
                <w:sz w:val="24"/>
                <w:lang w:val="ru-RU"/>
              </w:rPr>
              <w:t xml:space="preserve">, </w:t>
            </w:r>
            <w:r>
              <w:rPr>
                <w:rFonts w:ascii="Times New Roman" w:hAnsi="Times New Roman"/>
                <w:i/>
                <w:color w:val="000000"/>
                <w:sz w:val="24"/>
              </w:rPr>
              <w:t>but</w:t>
            </w:r>
            <w:r>
              <w:rPr>
                <w:rFonts w:ascii="Times New Roman" w:hAnsi="Times New Roman"/>
                <w:color w:val="000000"/>
                <w:sz w:val="24"/>
                <w:lang w:val="ru-RU"/>
              </w:rPr>
              <w:t xml:space="preserve">, </w:t>
            </w:r>
            <w:r>
              <w:rPr>
                <w:rFonts w:ascii="Times New Roman" w:hAnsi="Times New Roman"/>
                <w:i/>
                <w:color w:val="000000"/>
                <w:sz w:val="24"/>
              </w:rPr>
              <w:t>or</w:t>
            </w:r>
            <w:r>
              <w:rPr>
                <w:rFonts w:ascii="Times New Roman" w:hAnsi="Times New Roman"/>
                <w:color w:val="000000"/>
                <w:sz w:val="24"/>
                <w:lang w:val="ru-RU"/>
              </w:rPr>
              <w:t xml:space="preserve"> </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2.4.9</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lang w:val="ru-RU"/>
              </w:rPr>
              <w:t xml:space="preserve">, </w:t>
            </w:r>
            <w:r>
              <w:rPr>
                <w:rFonts w:ascii="Times New Roman" w:hAnsi="Times New Roman"/>
                <w:i/>
                <w:color w:val="000000"/>
                <w:sz w:val="24"/>
              </w:rPr>
              <w:t>if</w:t>
            </w:r>
            <w:r>
              <w:rPr>
                <w:rFonts w:ascii="Times New Roman" w:hAnsi="Times New Roman"/>
                <w:color w:val="000000"/>
                <w:sz w:val="24"/>
                <w:lang w:val="ru-RU"/>
              </w:rPr>
              <w:t xml:space="preserve">, </w:t>
            </w:r>
            <w:r>
              <w:rPr>
                <w:rFonts w:ascii="Times New Roman" w:hAnsi="Times New Roman"/>
                <w:i/>
                <w:color w:val="000000"/>
                <w:sz w:val="24"/>
              </w:rPr>
              <w:t>when</w:t>
            </w:r>
            <w:r>
              <w:rPr>
                <w:rFonts w:ascii="Times New Roman" w:hAnsi="Times New Roman"/>
                <w:color w:val="000000"/>
                <w:sz w:val="24"/>
                <w:lang w:val="ru-RU"/>
              </w:rPr>
              <w:t xml:space="preserve">, </w:t>
            </w:r>
            <w:r>
              <w:rPr>
                <w:rFonts w:ascii="Times New Roman" w:hAnsi="Times New Roman"/>
                <w:i/>
                <w:color w:val="000000"/>
                <w:sz w:val="24"/>
              </w:rPr>
              <w:t>where</w:t>
            </w:r>
            <w:r>
              <w:rPr>
                <w:rFonts w:ascii="Times New Roman" w:hAnsi="Times New Roman"/>
                <w:color w:val="000000"/>
                <w:sz w:val="24"/>
                <w:lang w:val="ru-RU"/>
              </w:rPr>
              <w:t xml:space="preserve">, </w:t>
            </w:r>
            <w:r>
              <w:rPr>
                <w:rFonts w:ascii="Times New Roman" w:hAnsi="Times New Roman"/>
                <w:i/>
                <w:color w:val="000000"/>
                <w:sz w:val="24"/>
              </w:rPr>
              <w:t>what</w:t>
            </w:r>
            <w:r>
              <w:rPr>
                <w:rFonts w:ascii="Times New Roman" w:hAnsi="Times New Roman"/>
                <w:color w:val="000000"/>
                <w:sz w:val="24"/>
                <w:lang w:val="ru-RU"/>
              </w:rPr>
              <w:t xml:space="preserve">, </w:t>
            </w:r>
            <w:r>
              <w:rPr>
                <w:rFonts w:ascii="Times New Roman" w:hAnsi="Times New Roman"/>
                <w:i/>
                <w:color w:val="000000"/>
                <w:sz w:val="24"/>
              </w:rPr>
              <w:t>why</w:t>
            </w:r>
            <w:r>
              <w:rPr>
                <w:rFonts w:ascii="Times New Roman" w:hAnsi="Times New Roman"/>
                <w:color w:val="000000"/>
                <w:sz w:val="24"/>
                <w:lang w:val="ru-RU"/>
              </w:rPr>
              <w:t xml:space="preserve">, </w:t>
            </w:r>
            <w:r>
              <w:rPr>
                <w:rFonts w:ascii="Times New Roman" w:hAnsi="Times New Roman"/>
                <w:i/>
                <w:color w:val="000000"/>
                <w:sz w:val="24"/>
              </w:rPr>
              <w:t>how</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w:t>
            </w:r>
            <w:r>
              <w:rPr>
                <w:rFonts w:ascii="Times New Roman" w:hAnsi="Times New Roman"/>
                <w:color w:val="000000"/>
                <w:sz w:val="24"/>
              </w:rPr>
              <w:t>.4.10</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lang w:val="ru-RU"/>
              </w:rPr>
              <w:t xml:space="preserve">, </w:t>
            </w:r>
            <w:r>
              <w:rPr>
                <w:rFonts w:ascii="Times New Roman" w:hAnsi="Times New Roman"/>
                <w:i/>
                <w:color w:val="000000"/>
                <w:sz w:val="24"/>
              </w:rPr>
              <w:t>which</w:t>
            </w:r>
            <w:r>
              <w:rPr>
                <w:rFonts w:ascii="Times New Roman" w:hAnsi="Times New Roman"/>
                <w:color w:val="000000"/>
                <w:sz w:val="24"/>
                <w:lang w:val="ru-RU"/>
              </w:rPr>
              <w:t xml:space="preserve">, </w:t>
            </w:r>
            <w:r>
              <w:rPr>
                <w:rFonts w:ascii="Times New Roman" w:hAnsi="Times New Roman"/>
                <w:i/>
                <w:color w:val="000000"/>
                <w:sz w:val="24"/>
              </w:rPr>
              <w:t>that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lang w:val="ru-RU"/>
              </w:rPr>
              <w:t xml:space="preserve">, </w:t>
            </w:r>
            <w:r>
              <w:rPr>
                <w:rFonts w:ascii="Times New Roman" w:hAnsi="Times New Roman"/>
                <w:i/>
                <w:color w:val="000000"/>
                <w:sz w:val="24"/>
              </w:rPr>
              <w:t>whatever</w:t>
            </w:r>
            <w:r>
              <w:rPr>
                <w:rFonts w:ascii="Times New Roman" w:hAnsi="Times New Roman"/>
                <w:color w:val="000000"/>
                <w:sz w:val="24"/>
                <w:lang w:val="ru-RU"/>
              </w:rPr>
              <w:t xml:space="preserve">, </w:t>
            </w:r>
            <w:r>
              <w:rPr>
                <w:rFonts w:ascii="Times New Roman" w:hAnsi="Times New Roman"/>
                <w:i/>
                <w:color w:val="000000"/>
                <w:sz w:val="24"/>
              </w:rPr>
              <w:t>however</w:t>
            </w:r>
            <w:r>
              <w:rPr>
                <w:rFonts w:ascii="Times New Roman" w:hAnsi="Times New Roman"/>
                <w:color w:val="000000"/>
                <w:sz w:val="24"/>
                <w:lang w:val="ru-RU"/>
              </w:rPr>
              <w:t xml:space="preserve">, </w:t>
            </w:r>
            <w:r>
              <w:rPr>
                <w:rFonts w:ascii="Times New Roman" w:hAnsi="Times New Roman"/>
                <w:i/>
                <w:color w:val="000000"/>
                <w:sz w:val="24"/>
              </w:rPr>
              <w:t>whenever</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w:t>
            </w:r>
            <w:r>
              <w:rPr>
                <w:rFonts w:ascii="Times New Roman" w:hAnsi="Times New Roman"/>
                <w:color w:val="000000"/>
                <w:sz w:val="24"/>
                <w:lang w:val="ru-RU"/>
              </w:rPr>
              <w:t xml:space="preserve">й и письменной речи условные предложения с глаголами в </w:t>
            </w:r>
            <w:r>
              <w:rPr>
                <w:rFonts w:ascii="Times New Roman" w:hAnsi="Times New Roman"/>
                <w:color w:val="000000"/>
                <w:spacing w:val="-4"/>
                <w:sz w:val="24"/>
                <w:lang w:val="ru-RU"/>
              </w:rPr>
              <w:t>изъявительном наклонении (</w:t>
            </w:r>
            <w:r>
              <w:rPr>
                <w:rFonts w:ascii="Times New Roman" w:hAnsi="Times New Roman"/>
                <w:color w:val="000000"/>
                <w:spacing w:val="-4"/>
                <w:sz w:val="24"/>
              </w:rPr>
              <w:t>Conditional</w:t>
            </w:r>
            <w:r>
              <w:rPr>
                <w:rFonts w:ascii="Times New Roman" w:hAnsi="Times New Roman"/>
                <w:color w:val="000000"/>
                <w:spacing w:val="-4"/>
                <w:sz w:val="24"/>
                <w:lang w:val="ru-RU"/>
              </w:rPr>
              <w:t xml:space="preserve"> 0, </w:t>
            </w:r>
            <w:r>
              <w:rPr>
                <w:rFonts w:ascii="Times New Roman" w:hAnsi="Times New Roman"/>
                <w:color w:val="000000"/>
                <w:spacing w:val="-4"/>
                <w:sz w:val="24"/>
              </w:rPr>
              <w:t>Conditional</w:t>
            </w:r>
            <w:r>
              <w:rPr>
                <w:rFonts w:ascii="Times New Roman" w:hAnsi="Times New Roman"/>
                <w:color w:val="000000"/>
                <w:spacing w:val="-4"/>
                <w:sz w:val="24"/>
                <w:lang w:val="ru-RU"/>
              </w:rPr>
              <w:t xml:space="preserve"> </w:t>
            </w:r>
            <w:r>
              <w:rPr>
                <w:rFonts w:ascii="Times New Roman" w:hAnsi="Times New Roman"/>
                <w:color w:val="000000"/>
                <w:spacing w:val="-4"/>
                <w:sz w:val="24"/>
              </w:rPr>
              <w:t>I</w:t>
            </w:r>
            <w:r>
              <w:rPr>
                <w:rFonts w:ascii="Times New Roman" w:hAnsi="Times New Roman"/>
                <w:color w:val="000000"/>
                <w:spacing w:val="-4"/>
                <w:sz w:val="24"/>
                <w:lang w:val="ru-RU"/>
              </w:rPr>
              <w:t xml:space="preserve">) </w:t>
            </w:r>
            <w:r>
              <w:rPr>
                <w:rFonts w:ascii="Times New Roman" w:hAnsi="Times New Roman"/>
                <w:color w:val="000000"/>
                <w:sz w:val="24"/>
                <w:lang w:val="ru-RU"/>
              </w:rPr>
              <w:t>и с глаголами в сослагательном наклонении (</w:t>
            </w:r>
            <w:r>
              <w:rPr>
                <w:rFonts w:ascii="Times New Roman" w:hAnsi="Times New Roman"/>
                <w:color w:val="000000"/>
                <w:sz w:val="24"/>
              </w:rPr>
              <w:t>Conditional</w:t>
            </w:r>
            <w:r>
              <w:rPr>
                <w:rFonts w:ascii="Times New Roman" w:hAnsi="Times New Roman"/>
                <w:color w:val="000000"/>
                <w:sz w:val="24"/>
                <w:lang w:val="ru-RU"/>
              </w:rPr>
              <w:t xml:space="preserve"> </w:t>
            </w:r>
            <w:r>
              <w:rPr>
                <w:rFonts w:ascii="Times New Roman" w:hAnsi="Times New Roman"/>
                <w:color w:val="000000"/>
                <w:sz w:val="24"/>
              </w:rPr>
              <w:t>II</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2.4.13</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 xml:space="preserve">###Par###Распознавать в звучащем и письменном тексте и употреблять в </w:t>
            </w:r>
            <w:r>
              <w:rPr>
                <w:rFonts w:ascii="Times New Roman" w:hAnsi="Times New Roman"/>
                <w:color w:val="000000"/>
                <w:sz w:val="24"/>
              </w:rPr>
              <w:t>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w:t>
            </w:r>
            <w:r>
              <w:rPr>
                <w:rFonts w:ascii="Times New Roman" w:hAnsi="Times New Roman"/>
                <w:color w:val="000000"/>
                <w:sz w:val="24"/>
              </w:rPr>
              <w:t>14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w:t>
            </w:r>
            <w:r>
              <w:rPr>
                <w:rFonts w:ascii="Times New Roman" w:hAnsi="Times New Roman"/>
                <w:color w:val="000000"/>
                <w:sz w:val="24"/>
                <w:lang w:val="ru-RU"/>
              </w:rPr>
              <w:t>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модальные глаголы в </w:t>
            </w:r>
            <w:r>
              <w:rPr>
                <w:rFonts w:ascii="Times New Roman" w:hAnsi="Times New Roman"/>
                <w:color w:val="000000"/>
                <w:sz w:val="24"/>
                <w:lang w:val="ru-RU"/>
              </w:rPr>
              <w:lastRenderedPageBreak/>
              <w:t>косвенной речи в настоящем и прошедшем времени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2.4.16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w:t>
            </w:r>
            <w:r>
              <w:rPr>
                <w:rFonts w:ascii="Times New Roman" w:hAnsi="Times New Roman"/>
                <w:i/>
                <w:color w:val="000000"/>
                <w:sz w:val="24"/>
                <w:lang w:val="ru-RU"/>
              </w:rPr>
              <w:t xml:space="preserve">… </w:t>
            </w:r>
            <w:r>
              <w:rPr>
                <w:rFonts w:ascii="Times New Roman" w:hAnsi="Times New Roman"/>
                <w:i/>
                <w:color w:val="000000"/>
                <w:sz w:val="24"/>
              </w:rPr>
              <w:t>as</w:t>
            </w:r>
            <w:r>
              <w:rPr>
                <w:rFonts w:ascii="Times New Roman" w:hAnsi="Times New Roman"/>
                <w:color w:val="000000"/>
                <w:sz w:val="24"/>
                <w:lang w:val="ru-RU"/>
              </w:rPr>
              <w:t xml:space="preserve">, </w:t>
            </w:r>
            <w:r>
              <w:rPr>
                <w:rFonts w:ascii="Times New Roman" w:hAnsi="Times New Roman"/>
                <w:i/>
                <w:color w:val="000000"/>
                <w:sz w:val="24"/>
              </w:rPr>
              <w:t>not</w:t>
            </w:r>
            <w:r>
              <w:rPr>
                <w:rFonts w:ascii="Times New Roman" w:hAnsi="Times New Roman"/>
                <w:i/>
                <w:color w:val="000000"/>
                <w:sz w:val="24"/>
                <w:lang w:val="ru-RU"/>
              </w:rPr>
              <w:t xml:space="preserve"> </w:t>
            </w:r>
            <w:r>
              <w:rPr>
                <w:rFonts w:ascii="Times New Roman" w:hAnsi="Times New Roman"/>
                <w:i/>
                <w:color w:val="000000"/>
                <w:sz w:val="24"/>
              </w:rPr>
              <w:t>so</w:t>
            </w:r>
            <w:r>
              <w:rPr>
                <w:rFonts w:ascii="Times New Roman" w:hAnsi="Times New Roman"/>
                <w:i/>
                <w:color w:val="000000"/>
                <w:sz w:val="24"/>
                <w:lang w:val="ru-RU"/>
              </w:rPr>
              <w:t xml:space="preserve">… </w:t>
            </w:r>
            <w:r>
              <w:rPr>
                <w:rFonts w:ascii="Times New Roman" w:hAnsi="Times New Roman"/>
                <w:i/>
                <w:color w:val="000000"/>
                <w:sz w:val="24"/>
              </w:rPr>
              <w:t>as</w:t>
            </w:r>
            <w:r>
              <w:rPr>
                <w:rFonts w:ascii="Times New Roman" w:hAnsi="Times New Roman"/>
                <w:color w:val="000000"/>
                <w:sz w:val="24"/>
                <w:lang w:val="ru-RU"/>
              </w:rPr>
              <w:t xml:space="preserve">, </w:t>
            </w:r>
            <w:r>
              <w:rPr>
                <w:rFonts w:ascii="Times New Roman" w:hAnsi="Times New Roman"/>
                <w:i/>
                <w:color w:val="000000"/>
                <w:sz w:val="24"/>
              </w:rPr>
              <w:t>both</w:t>
            </w:r>
            <w:r>
              <w:rPr>
                <w:rFonts w:ascii="Times New Roman" w:hAnsi="Times New Roman"/>
                <w:i/>
                <w:color w:val="000000"/>
                <w:sz w:val="24"/>
                <w:lang w:val="ru-RU"/>
              </w:rPr>
              <w:t xml:space="preserve">… </w:t>
            </w:r>
            <w:r>
              <w:rPr>
                <w:rFonts w:ascii="Times New Roman" w:hAnsi="Times New Roman"/>
                <w:i/>
                <w:color w:val="000000"/>
                <w:sz w:val="24"/>
              </w:rPr>
              <w:t>and</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either</w:t>
            </w:r>
            <w:r>
              <w:rPr>
                <w:rFonts w:ascii="Times New Roman" w:hAnsi="Times New Roman"/>
                <w:i/>
                <w:color w:val="000000"/>
                <w:sz w:val="24"/>
                <w:lang w:val="ru-RU"/>
              </w:rPr>
              <w:t xml:space="preserve">… </w:t>
            </w:r>
            <w:r>
              <w:rPr>
                <w:rFonts w:ascii="Times New Roman" w:hAnsi="Times New Roman"/>
                <w:i/>
                <w:color w:val="000000"/>
                <w:sz w:val="24"/>
              </w:rPr>
              <w:t>or</w:t>
            </w:r>
            <w:r>
              <w:rPr>
                <w:rFonts w:ascii="Times New Roman" w:hAnsi="Times New Roman"/>
                <w:color w:val="000000"/>
                <w:sz w:val="24"/>
                <w:lang w:val="ru-RU"/>
              </w:rPr>
              <w:t xml:space="preserve">, </w:t>
            </w:r>
            <w:r>
              <w:rPr>
                <w:rFonts w:ascii="Times New Roman" w:hAnsi="Times New Roman"/>
                <w:i/>
                <w:color w:val="000000"/>
                <w:sz w:val="24"/>
              </w:rPr>
              <w:t>neither</w:t>
            </w:r>
            <w:r>
              <w:rPr>
                <w:rFonts w:ascii="Times New Roman" w:hAnsi="Times New Roman"/>
                <w:i/>
                <w:color w:val="000000"/>
                <w:sz w:val="24"/>
                <w:lang w:val="ru-RU"/>
              </w:rPr>
              <w:t xml:space="preserve">… </w:t>
            </w:r>
            <w:r>
              <w:rPr>
                <w:rFonts w:ascii="Times New Roman" w:hAnsi="Times New Roman"/>
                <w:i/>
                <w:color w:val="000000"/>
                <w:sz w:val="24"/>
              </w:rPr>
              <w:t>nor</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2.4.17</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w:t>
            </w:r>
            <w:r>
              <w:rPr>
                <w:rFonts w:ascii="Times New Roman" w:hAnsi="Times New Roman"/>
                <w:color w:val="000000"/>
                <w:sz w:val="24"/>
                <w:lang w:val="ru-RU"/>
              </w:rPr>
              <w:t xml:space="preserve"> и письменной речи предложения с </w:t>
            </w:r>
            <w:r>
              <w:rPr>
                <w:rFonts w:ascii="Times New Roman" w:hAnsi="Times New Roman"/>
                <w:i/>
                <w:color w:val="000000"/>
                <w:sz w:val="24"/>
              </w:rPr>
              <w:t>I</w:t>
            </w:r>
            <w:r>
              <w:rPr>
                <w:rFonts w:ascii="Times New Roman" w:hAnsi="Times New Roman"/>
                <w:i/>
                <w:color w:val="000000"/>
                <w:sz w:val="24"/>
                <w:lang w:val="ru-RU"/>
              </w:rPr>
              <w:t xml:space="preserve"> </w:t>
            </w:r>
            <w:r>
              <w:rPr>
                <w:rFonts w:ascii="Times New Roman" w:hAnsi="Times New Roman"/>
                <w:i/>
                <w:color w:val="000000"/>
                <w:sz w:val="24"/>
              </w:rPr>
              <w:t>wish</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2.4.18</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с глаголами на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love</w:t>
            </w:r>
            <w:r>
              <w:rPr>
                <w:rFonts w:ascii="Times New Roman" w:hAnsi="Times New Roman"/>
                <w:i/>
                <w:color w:val="000000"/>
                <w:sz w:val="24"/>
                <w:lang w:val="ru-RU"/>
              </w:rPr>
              <w:t>/</w:t>
            </w:r>
            <w:r>
              <w:rPr>
                <w:rFonts w:ascii="Times New Roman" w:hAnsi="Times New Roman"/>
                <w:i/>
                <w:color w:val="000000"/>
                <w:sz w:val="24"/>
              </w:rPr>
              <w:t>hate</w:t>
            </w:r>
            <w:r>
              <w:rPr>
                <w:rFonts w:ascii="Times New Roman" w:hAnsi="Times New Roman"/>
                <w:i/>
                <w:color w:val="000000"/>
                <w:sz w:val="24"/>
                <w:lang w:val="ru-RU"/>
              </w:rPr>
              <w:t xml:space="preserve"> </w:t>
            </w:r>
            <w:r>
              <w:rPr>
                <w:rFonts w:ascii="Times New Roman" w:hAnsi="Times New Roman"/>
                <w:i/>
                <w:color w:val="000000"/>
                <w:sz w:val="24"/>
              </w:rPr>
              <w:t>doing</w:t>
            </w:r>
            <w:r>
              <w:rPr>
                <w:rFonts w:ascii="Times New Roman" w:hAnsi="Times New Roman"/>
                <w:i/>
                <w:color w:val="000000"/>
                <w:sz w:val="24"/>
                <w:lang w:val="ru-RU"/>
              </w:rPr>
              <w:t xml:space="preserve"> </w:t>
            </w:r>
            <w:r>
              <w:rPr>
                <w:rFonts w:ascii="Times New Roman" w:hAnsi="Times New Roman"/>
                <w:i/>
                <w:color w:val="000000"/>
                <w:sz w:val="24"/>
              </w:rPr>
              <w:t>smth</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2.4.19</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конструкц</w:t>
            </w:r>
            <w:r>
              <w:rPr>
                <w:rFonts w:ascii="Times New Roman" w:hAnsi="Times New Roman"/>
                <w:color w:val="000000"/>
                <w:sz w:val="24"/>
                <w:lang w:val="ru-RU"/>
              </w:rPr>
              <w:t xml:space="preserve">ии </w:t>
            </w:r>
            <w:r>
              <w:rPr>
                <w:rFonts w:ascii="Times New Roman" w:hAnsi="Times New Roman"/>
                <w:color w:val="000000"/>
                <w:sz w:val="24"/>
              </w:rPr>
              <w:t>c</w:t>
            </w:r>
            <w:r>
              <w:rPr>
                <w:rFonts w:ascii="Times New Roman" w:hAnsi="Times New Roman"/>
                <w:color w:val="000000"/>
                <w:sz w:val="24"/>
                <w:lang w:val="ru-RU"/>
              </w:rPr>
              <w:t xml:space="preserve"> глаголами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stop</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remember</w:t>
            </w:r>
            <w:r>
              <w:rPr>
                <w:rFonts w:ascii="Times New Roman" w:hAnsi="Times New Roman"/>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forget</w:t>
            </w:r>
            <w:r>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stop</w:t>
            </w:r>
            <w:r>
              <w:rPr>
                <w:rFonts w:ascii="Times New Roman" w:hAnsi="Times New Roman"/>
                <w:i/>
                <w:color w:val="000000"/>
                <w:sz w:val="24"/>
                <w:lang w:val="ru-RU"/>
              </w:rPr>
              <w:t xml:space="preserve"> </w:t>
            </w:r>
            <w:r>
              <w:rPr>
                <w:rFonts w:ascii="Times New Roman" w:hAnsi="Times New Roman"/>
                <w:i/>
                <w:color w:val="000000"/>
                <w:sz w:val="24"/>
              </w:rPr>
              <w:t>doing</w:t>
            </w:r>
            <w:r>
              <w:rPr>
                <w:rFonts w:ascii="Times New Roman" w:hAnsi="Times New Roman"/>
                <w:i/>
                <w:color w:val="000000"/>
                <w:sz w:val="24"/>
                <w:lang w:val="ru-RU"/>
              </w:rPr>
              <w:t xml:space="preserve"> </w:t>
            </w:r>
            <w:r>
              <w:rPr>
                <w:rFonts w:ascii="Times New Roman" w:hAnsi="Times New Roman"/>
                <w:i/>
                <w:color w:val="000000"/>
                <w:sz w:val="24"/>
              </w:rPr>
              <w:t>smth</w:t>
            </w:r>
            <w:r>
              <w:rPr>
                <w:rFonts w:ascii="Times New Roman" w:hAnsi="Times New Roman"/>
                <w:i/>
                <w:color w:val="000000"/>
                <w:sz w:val="24"/>
                <w:lang w:val="ru-RU"/>
              </w:rPr>
              <w:t xml:space="preserve"> </w:t>
            </w:r>
            <w:r>
              <w:rPr>
                <w:rFonts w:ascii="Times New Roman" w:hAnsi="Times New Roman"/>
                <w:color w:val="000000"/>
                <w:sz w:val="24"/>
                <w:lang w:val="ru-RU"/>
              </w:rPr>
              <w:t xml:space="preserve">и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stop</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do</w:t>
            </w:r>
            <w:r>
              <w:rPr>
                <w:rFonts w:ascii="Times New Roman" w:hAnsi="Times New Roman"/>
                <w:i/>
                <w:color w:val="000000"/>
                <w:sz w:val="24"/>
                <w:lang w:val="ru-RU"/>
              </w:rPr>
              <w:t xml:space="preserve"> </w:t>
            </w:r>
            <w:r>
              <w:rPr>
                <w:rFonts w:ascii="Times New Roman" w:hAnsi="Times New Roman"/>
                <w:i/>
                <w:color w:val="000000"/>
                <w:sz w:val="24"/>
              </w:rPr>
              <w:t>smth</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2.4.20</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used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color w:val="000000"/>
                <w:sz w:val="24"/>
                <w:lang w:val="ru-RU"/>
              </w:rPr>
              <w:t>+ инфинитив глагола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be</w:t>
            </w:r>
            <w:r>
              <w:rPr>
                <w:rFonts w:ascii="Times New Roman" w:hAnsi="Times New Roman"/>
                <w:color w:val="000000"/>
                <w:sz w:val="24"/>
                <w:lang w:val="ru-RU"/>
              </w:rPr>
              <w:t>/</w:t>
            </w:r>
            <w:r>
              <w:rPr>
                <w:rFonts w:ascii="Times New Roman" w:hAnsi="Times New Roman"/>
                <w:color w:val="000000"/>
                <w:sz w:val="24"/>
              </w:rPr>
              <w:t>get</w:t>
            </w:r>
            <w:r>
              <w:rPr>
                <w:rFonts w:ascii="Times New Roman" w:hAnsi="Times New Roman"/>
                <w:color w:val="000000"/>
                <w:sz w:val="24"/>
                <w:lang w:val="ru-RU"/>
              </w:rPr>
              <w:t xml:space="preserve"> </w:t>
            </w:r>
            <w:r>
              <w:rPr>
                <w:rFonts w:ascii="Times New Roman" w:hAnsi="Times New Roman"/>
                <w:color w:val="000000"/>
                <w:sz w:val="24"/>
              </w:rPr>
              <w:t>used</w:t>
            </w:r>
            <w:r>
              <w:rPr>
                <w:rFonts w:ascii="Times New Roman" w:hAnsi="Times New Roman"/>
                <w:color w:val="000000"/>
                <w:sz w:val="24"/>
                <w:lang w:val="ru-RU"/>
              </w:rPr>
              <w:t xml:space="preserve"> </w:t>
            </w:r>
            <w:r>
              <w:rPr>
                <w:rFonts w:ascii="Times New Roman" w:hAnsi="Times New Roman"/>
                <w:color w:val="000000"/>
                <w:sz w:val="24"/>
              </w:rPr>
              <w:t>to</w:t>
            </w:r>
            <w:r>
              <w:rPr>
                <w:rFonts w:ascii="Times New Roman" w:hAnsi="Times New Roman"/>
                <w:color w:val="000000"/>
                <w:sz w:val="24"/>
                <w:lang w:val="ru-RU"/>
              </w:rPr>
              <w:t xml:space="preserve"> </w:t>
            </w:r>
            <w:r>
              <w:rPr>
                <w:rFonts w:ascii="Times New Roman" w:hAnsi="Times New Roman"/>
                <w:color w:val="000000"/>
                <w:sz w:val="24"/>
              </w:rPr>
              <w:t>smth</w:t>
            </w:r>
            <w:r>
              <w:rPr>
                <w:rFonts w:ascii="Times New Roman" w:hAnsi="Times New Roman"/>
                <w:color w:val="000000"/>
                <w:sz w:val="24"/>
                <w:lang w:val="ru-RU"/>
              </w:rPr>
              <w:t xml:space="preserve">, </w:t>
            </w:r>
            <w:r>
              <w:rPr>
                <w:rFonts w:ascii="Times New Roman" w:hAnsi="Times New Roman"/>
                <w:color w:val="000000"/>
                <w:sz w:val="24"/>
              </w:rPr>
              <w:t>be</w:t>
            </w:r>
            <w:r>
              <w:rPr>
                <w:rFonts w:ascii="Times New Roman" w:hAnsi="Times New Roman"/>
                <w:color w:val="000000"/>
                <w:sz w:val="24"/>
                <w:lang w:val="ru-RU"/>
              </w:rPr>
              <w:t>/</w:t>
            </w:r>
            <w:r>
              <w:rPr>
                <w:rFonts w:ascii="Times New Roman" w:hAnsi="Times New Roman"/>
                <w:color w:val="000000"/>
                <w:sz w:val="24"/>
              </w:rPr>
              <w:t>get</w:t>
            </w:r>
            <w:r>
              <w:rPr>
                <w:rFonts w:ascii="Times New Roman" w:hAnsi="Times New Roman"/>
                <w:color w:val="000000"/>
                <w:sz w:val="24"/>
                <w:lang w:val="ru-RU"/>
              </w:rPr>
              <w:t xml:space="preserve"> </w:t>
            </w:r>
            <w:r>
              <w:rPr>
                <w:rFonts w:ascii="Times New Roman" w:hAnsi="Times New Roman"/>
                <w:color w:val="000000"/>
                <w:sz w:val="24"/>
              </w:rPr>
              <w:t>used</w:t>
            </w:r>
            <w:r>
              <w:rPr>
                <w:rFonts w:ascii="Times New Roman" w:hAnsi="Times New Roman"/>
                <w:color w:val="000000"/>
                <w:sz w:val="24"/>
                <w:lang w:val="ru-RU"/>
              </w:rPr>
              <w:t xml:space="preserve"> </w:t>
            </w:r>
            <w:r>
              <w:rPr>
                <w:rFonts w:ascii="Times New Roman" w:hAnsi="Times New Roman"/>
                <w:color w:val="000000"/>
                <w:sz w:val="24"/>
              </w:rPr>
              <w:t>to</w:t>
            </w:r>
            <w:r>
              <w:rPr>
                <w:rFonts w:ascii="Times New Roman" w:hAnsi="Times New Roman"/>
                <w:color w:val="000000"/>
                <w:sz w:val="24"/>
                <w:lang w:val="ru-RU"/>
              </w:rPr>
              <w:t xml:space="preserve"> </w:t>
            </w:r>
            <w:r>
              <w:rPr>
                <w:rFonts w:ascii="Times New Roman" w:hAnsi="Times New Roman"/>
                <w:color w:val="000000"/>
                <w:sz w:val="24"/>
              </w:rPr>
              <w:t>doing</w:t>
            </w:r>
            <w:r>
              <w:rPr>
                <w:rFonts w:ascii="Times New Roman" w:hAnsi="Times New Roman"/>
                <w:color w:val="000000"/>
                <w:sz w:val="24"/>
                <w:lang w:val="ru-RU"/>
              </w:rPr>
              <w:t xml:space="preserve"> </w:t>
            </w:r>
            <w:r>
              <w:rPr>
                <w:rFonts w:ascii="Times New Roman" w:hAnsi="Times New Roman"/>
                <w:color w:val="000000"/>
                <w:sz w:val="24"/>
              </w:rPr>
              <w:t>smth</w:t>
            </w:r>
            <w:r>
              <w:rPr>
                <w:rFonts w:ascii="Times New Roman" w:hAnsi="Times New Roman"/>
                <w:color w:val="000000"/>
                <w:sz w:val="24"/>
                <w:lang w:val="ru-RU"/>
              </w:rPr>
              <w:t xml:space="preserve"> </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констр</w:t>
            </w:r>
            <w:r>
              <w:rPr>
                <w:rFonts w:ascii="Times New Roman" w:hAnsi="Times New Roman"/>
                <w:color w:val="000000"/>
                <w:sz w:val="24"/>
                <w:lang w:val="ru-RU"/>
              </w:rPr>
              <w:t xml:space="preserve">укции </w:t>
            </w:r>
            <w:r>
              <w:rPr>
                <w:rFonts w:ascii="Times New Roman" w:hAnsi="Times New Roman"/>
                <w:i/>
                <w:color w:val="000000"/>
                <w:sz w:val="24"/>
              </w:rPr>
              <w:t>I</w:t>
            </w:r>
            <w:r>
              <w:rPr>
                <w:rFonts w:ascii="Times New Roman" w:hAnsi="Times New Roman"/>
                <w:i/>
                <w:color w:val="000000"/>
                <w:sz w:val="24"/>
                <w:lang w:val="ru-RU"/>
              </w:rPr>
              <w:t xml:space="preserve"> </w:t>
            </w:r>
            <w:r>
              <w:rPr>
                <w:rFonts w:ascii="Times New Roman" w:hAnsi="Times New Roman"/>
                <w:i/>
                <w:color w:val="000000"/>
                <w:sz w:val="24"/>
              </w:rPr>
              <w:t>prefer</w:t>
            </w:r>
            <w:r>
              <w:rPr>
                <w:rFonts w:ascii="Times New Roman" w:hAnsi="Times New Roman"/>
                <w:color w:val="000000"/>
                <w:sz w:val="24"/>
                <w:lang w:val="ru-RU"/>
              </w:rPr>
              <w:t xml:space="preserve">, </w:t>
            </w:r>
            <w:r>
              <w:rPr>
                <w:rFonts w:ascii="Times New Roman" w:hAnsi="Times New Roman"/>
                <w:i/>
                <w:color w:val="000000"/>
                <w:sz w:val="24"/>
              </w:rPr>
              <w:t>I</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prefer</w:t>
            </w:r>
            <w:r>
              <w:rPr>
                <w:rFonts w:ascii="Times New Roman" w:hAnsi="Times New Roman"/>
                <w:color w:val="000000"/>
                <w:sz w:val="24"/>
                <w:lang w:val="ru-RU"/>
              </w:rPr>
              <w:t xml:space="preserve">, </w:t>
            </w:r>
            <w:r>
              <w:rPr>
                <w:rFonts w:ascii="Times New Roman" w:hAnsi="Times New Roman"/>
                <w:i/>
                <w:color w:val="000000"/>
                <w:sz w:val="24"/>
              </w:rPr>
              <w:t>I</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rather</w:t>
            </w:r>
            <w:r>
              <w:rPr>
                <w:rFonts w:ascii="Times New Roman" w:hAnsi="Times New Roman"/>
                <w:i/>
                <w:color w:val="000000"/>
                <w:sz w:val="24"/>
                <w:lang w:val="ru-RU"/>
              </w:rPr>
              <w:t xml:space="preserve"> </w:t>
            </w:r>
            <w:r>
              <w:rPr>
                <w:rFonts w:ascii="Times New Roman" w:hAnsi="Times New Roman"/>
                <w:i/>
                <w:color w:val="000000"/>
                <w:sz w:val="24"/>
              </w:rPr>
              <w:t>prefer</w:t>
            </w:r>
            <w:r>
              <w:rPr>
                <w:rFonts w:ascii="Times New Roman" w:hAnsi="Times New Roman"/>
                <w:color w:val="000000"/>
                <w:sz w:val="24"/>
                <w:lang w:val="ru-RU"/>
              </w:rPr>
              <w:t xml:space="preserve">, выражающие предпочтение, а также конструкции </w:t>
            </w:r>
            <w:r>
              <w:rPr>
                <w:rFonts w:ascii="Times New Roman" w:hAnsi="Times New Roman"/>
                <w:i/>
                <w:color w:val="000000"/>
                <w:sz w:val="24"/>
              </w:rPr>
              <w:t>I</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rather</w:t>
            </w:r>
            <w:r>
              <w:rPr>
                <w:rFonts w:ascii="Times New Roman" w:hAnsi="Times New Roman"/>
                <w:color w:val="000000"/>
                <w:sz w:val="24"/>
                <w:lang w:val="ru-RU"/>
              </w:rPr>
              <w:t xml:space="preserve">, </w:t>
            </w:r>
            <w:r>
              <w:rPr>
                <w:rFonts w:ascii="Times New Roman" w:hAnsi="Times New Roman"/>
                <w:i/>
                <w:color w:val="000000"/>
                <w:sz w:val="24"/>
              </w:rPr>
              <w:t>You</w:t>
            </w:r>
            <w:r>
              <w:rPr>
                <w:rFonts w:ascii="Times New Roman" w:hAnsi="Times New Roman"/>
                <w:i/>
                <w:color w:val="000000"/>
                <w:sz w:val="24"/>
                <w:lang w:val="ru-RU"/>
              </w:rPr>
              <w:t>’</w:t>
            </w:r>
            <w:r>
              <w:rPr>
                <w:rFonts w:ascii="Times New Roman" w:hAnsi="Times New Roman"/>
                <w:i/>
                <w:color w:val="000000"/>
                <w:sz w:val="24"/>
              </w:rPr>
              <w:t>d</w:t>
            </w:r>
            <w:r>
              <w:rPr>
                <w:rFonts w:ascii="Times New Roman" w:hAnsi="Times New Roman"/>
                <w:i/>
                <w:color w:val="000000"/>
                <w:sz w:val="24"/>
                <w:lang w:val="ru-RU"/>
              </w:rPr>
              <w:t xml:space="preserve"> </w:t>
            </w:r>
            <w:r>
              <w:rPr>
                <w:rFonts w:ascii="Times New Roman" w:hAnsi="Times New Roman"/>
                <w:i/>
                <w:color w:val="000000"/>
                <w:sz w:val="24"/>
              </w:rPr>
              <w:t>better</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подлежащее, выраженное собирательным </w:t>
            </w:r>
            <w:r>
              <w:rPr>
                <w:rFonts w:ascii="Times New Roman" w:hAnsi="Times New Roman"/>
                <w:color w:val="000000"/>
                <w:sz w:val="24"/>
                <w:lang w:val="ru-RU"/>
              </w:rPr>
              <w:t>существительным (</w:t>
            </w:r>
            <w:r>
              <w:rPr>
                <w:rFonts w:ascii="Times New Roman" w:hAnsi="Times New Roman"/>
                <w:i/>
                <w:color w:val="000000"/>
                <w:sz w:val="24"/>
              </w:rPr>
              <w:t>family</w:t>
            </w:r>
            <w:r>
              <w:rPr>
                <w:rFonts w:ascii="Times New Roman" w:hAnsi="Times New Roman"/>
                <w:color w:val="000000"/>
                <w:sz w:val="24"/>
                <w:lang w:val="ru-RU"/>
              </w:rPr>
              <w:t xml:space="preserve">, </w:t>
            </w:r>
            <w:r>
              <w:rPr>
                <w:rFonts w:ascii="Times New Roman" w:hAnsi="Times New Roman"/>
                <w:i/>
                <w:color w:val="000000"/>
                <w:sz w:val="24"/>
              </w:rPr>
              <w:t>police</w:t>
            </w:r>
            <w:r>
              <w:rPr>
                <w:rFonts w:ascii="Times New Roman" w:hAnsi="Times New Roman"/>
                <w:color w:val="000000"/>
                <w:sz w:val="24"/>
                <w:lang w:val="ru-RU"/>
              </w:rPr>
              <w:t>), и его согласование со сказуемым</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2.4.25</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w:t>
            </w:r>
            <w:r>
              <w:rPr>
                <w:rFonts w:ascii="Times New Roman" w:hAnsi="Times New Roman"/>
                <w:color w:val="000000"/>
                <w:sz w:val="24"/>
              </w:rPr>
              <w:t xml:space="preserve">вительном наклонении (Present/Past/ Future Simple Tense, </w:t>
            </w:r>
            <w:r>
              <w:rPr>
                <w:rFonts w:ascii="Times New Roman" w:hAnsi="Times New Roman"/>
                <w:color w:val="000000"/>
                <w:sz w:val="24"/>
              </w:rPr>
              <w:lastRenderedPageBreak/>
              <w:t>Present/Past/Future Continuous Tense, Present/Past Perfect Tense, Present Perfect Continuous Tense, Future-in-the-Past Tense) и наиболее употребительных формах страдательного залога (Present/Past Sim</w:t>
            </w:r>
            <w:r>
              <w:rPr>
                <w:rFonts w:ascii="Times New Roman" w:hAnsi="Times New Roman"/>
                <w:color w:val="000000"/>
                <w:sz w:val="24"/>
              </w:rPr>
              <w:t>ple Passive, Present Perfect Passive)</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2.4.26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r>
              <w:rPr>
                <w:rFonts w:ascii="Times New Roman" w:hAnsi="Times New Roman"/>
                <w:i/>
                <w:color w:val="000000"/>
                <w:sz w:val="24"/>
                <w:lang w:val="ru-RU"/>
              </w:rPr>
              <w:t xml:space="preserve"> </w:t>
            </w:r>
            <w:r>
              <w:rPr>
                <w:rFonts w:ascii="Times New Roman" w:hAnsi="Times New Roman"/>
                <w:i/>
                <w:color w:val="000000"/>
                <w:sz w:val="24"/>
              </w:rPr>
              <w:t>going</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color w:val="000000"/>
                <w:sz w:val="24"/>
                <w:lang w:val="ru-RU"/>
              </w:rPr>
              <w:t xml:space="preserve">, формы </w:t>
            </w:r>
            <w:r>
              <w:rPr>
                <w:rFonts w:ascii="Times New Roman" w:hAnsi="Times New Roman"/>
                <w:color w:val="000000"/>
                <w:sz w:val="24"/>
              </w:rPr>
              <w:t>Future</w:t>
            </w:r>
            <w:r>
              <w:rPr>
                <w:rFonts w:ascii="Times New Roman" w:hAnsi="Times New Roman"/>
                <w:color w:val="000000"/>
                <w:sz w:val="24"/>
                <w:lang w:val="ru-RU"/>
              </w:rPr>
              <w:t xml:space="preserve"> </w:t>
            </w:r>
            <w:r>
              <w:rPr>
                <w:rFonts w:ascii="Times New Roman" w:hAnsi="Times New Roman"/>
                <w:color w:val="000000"/>
                <w:sz w:val="24"/>
              </w:rPr>
              <w:t>Simple</w:t>
            </w:r>
            <w:r>
              <w:rPr>
                <w:rFonts w:ascii="Times New Roman" w:hAnsi="Times New Roman"/>
                <w:color w:val="000000"/>
                <w:sz w:val="24"/>
                <w:lang w:val="ru-RU"/>
              </w:rPr>
              <w:t xml:space="preserve"> </w:t>
            </w:r>
            <w:r>
              <w:rPr>
                <w:rFonts w:ascii="Times New Roman" w:hAnsi="Times New Roman"/>
                <w:color w:val="000000"/>
                <w:sz w:val="24"/>
              </w:rPr>
              <w:t>Tense</w:t>
            </w:r>
            <w:r>
              <w:rPr>
                <w:rFonts w:ascii="Times New Roman" w:hAnsi="Times New Roman"/>
                <w:color w:val="000000"/>
                <w:sz w:val="24"/>
                <w:lang w:val="ru-RU"/>
              </w:rPr>
              <w:t xml:space="preserve"> и </w:t>
            </w:r>
            <w:r>
              <w:rPr>
                <w:rFonts w:ascii="Times New Roman" w:hAnsi="Times New Roman"/>
                <w:color w:val="000000"/>
                <w:sz w:val="24"/>
              </w:rPr>
              <w:t>Present</w:t>
            </w:r>
            <w:r>
              <w:rPr>
                <w:rFonts w:ascii="Times New Roman" w:hAnsi="Times New Roman"/>
                <w:color w:val="000000"/>
                <w:sz w:val="24"/>
                <w:lang w:val="ru-RU"/>
              </w:rPr>
              <w:t xml:space="preserve"> </w:t>
            </w:r>
            <w:r>
              <w:rPr>
                <w:rFonts w:ascii="Times New Roman" w:hAnsi="Times New Roman"/>
                <w:color w:val="000000"/>
                <w:sz w:val="24"/>
              </w:rPr>
              <w:t>Continuous</w:t>
            </w:r>
            <w:r>
              <w:rPr>
                <w:rFonts w:ascii="Times New Roman" w:hAnsi="Times New Roman"/>
                <w:color w:val="000000"/>
                <w:sz w:val="24"/>
                <w:lang w:val="ru-RU"/>
              </w:rPr>
              <w:t xml:space="preserve"> </w:t>
            </w:r>
            <w:r>
              <w:rPr>
                <w:rFonts w:ascii="Times New Roman" w:hAnsi="Times New Roman"/>
                <w:color w:val="000000"/>
                <w:sz w:val="24"/>
              </w:rPr>
              <w:t>Tense</w:t>
            </w:r>
            <w:r>
              <w:rPr>
                <w:rFonts w:ascii="Times New Roman" w:hAnsi="Times New Roman"/>
                <w:color w:val="000000"/>
                <w:sz w:val="24"/>
                <w:lang w:val="ru-RU"/>
              </w:rPr>
              <w:t xml:space="preserve"> для выражения будущего действия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2.4.27</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w:t>
            </w:r>
            <w:r>
              <w:rPr>
                <w:rFonts w:ascii="Times New Roman" w:hAnsi="Times New Roman"/>
                <w:color w:val="000000"/>
                <w:sz w:val="24"/>
              </w:rPr>
              <w:t>.4.28</w:t>
            </w:r>
          </w:p>
        </w:tc>
        <w:tc>
          <w:tcPr>
            <w:tcW w:w="11837" w:type="dxa"/>
            <w:tcMar>
              <w:top w:w="50" w:type="dxa"/>
              <w:left w:w="100" w:type="dxa"/>
            </w:tcMar>
            <w:vAlign w:val="center"/>
          </w:tcPr>
          <w:p w:rsidR="00A01459" w:rsidRDefault="003E52CC">
            <w:pPr>
              <w:spacing w:after="0" w:line="336" w:lineRule="auto"/>
              <w:ind w:left="228"/>
              <w:jc w:val="both"/>
            </w:pPr>
            <w:r>
              <w:rPr>
                <w:rFonts w:ascii="Times New Roman" w:hAnsi="Times New Roman"/>
                <w:color w:val="000000"/>
                <w:sz w:val="24"/>
              </w:rPr>
              <w:t xml:space="preserve">###Par###Распознавать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w:t>
            </w:r>
            <w:r>
              <w:rPr>
                <w:rFonts w:ascii="Times New Roman" w:hAnsi="Times New Roman"/>
                <w:color w:val="000000"/>
                <w:sz w:val="24"/>
              </w:rPr>
              <w:t>.4.29</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4"/>
                <w:sz w:val="24"/>
                <w:lang w:val="ru-RU"/>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2.4.30</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w:t>
            </w:r>
            <w:r>
              <w:rPr>
                <w:rFonts w:ascii="Times New Roman" w:hAnsi="Times New Roman"/>
                <w:color w:val="000000"/>
                <w:sz w:val="24"/>
                <w:lang w:val="ru-RU"/>
              </w:rPr>
              <w:t>имена существительные во множественном числе, образованные по правилу и исключения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неисчисляемые имена существительные, имеющие форму только </w:t>
            </w:r>
            <w:r>
              <w:rPr>
                <w:rFonts w:ascii="Times New Roman" w:hAnsi="Times New Roman"/>
                <w:color w:val="000000"/>
                <w:sz w:val="24"/>
                <w:lang w:val="ru-RU"/>
              </w:rPr>
              <w:t>множественного числа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притяжательный падеж имён существительных</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w:t>
            </w:r>
            <w:r>
              <w:rPr>
                <w:rFonts w:ascii="Times New Roman" w:hAnsi="Times New Roman"/>
                <w:color w:val="000000"/>
                <w:sz w:val="24"/>
                <w:lang w:val="ru-RU"/>
              </w:rPr>
              <w:t>енной речи имена прилагательные и наречия в положительной, сравнительной и превосходной степенях, образованные по правилу и исключения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порядок следования </w:t>
            </w:r>
            <w:r>
              <w:rPr>
                <w:rFonts w:ascii="Times New Roman" w:hAnsi="Times New Roman"/>
                <w:color w:val="000000"/>
                <w:sz w:val="24"/>
                <w:lang w:val="ru-RU"/>
              </w:rPr>
              <w:t xml:space="preserve">нескольких прилагательных (мнение – размер – возраст – цвет – </w:t>
            </w:r>
            <w:r>
              <w:rPr>
                <w:rFonts w:ascii="Times New Roman" w:hAnsi="Times New Roman"/>
                <w:color w:val="000000"/>
                <w:sz w:val="24"/>
                <w:lang w:val="ru-RU"/>
              </w:rPr>
              <w:lastRenderedPageBreak/>
              <w:t>происхождение)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2.4.35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w:t>
            </w:r>
            <w:r>
              <w:rPr>
                <w:rFonts w:ascii="Times New Roman" w:hAnsi="Times New Roman"/>
                <w:i/>
                <w:color w:val="000000"/>
                <w:sz w:val="24"/>
                <w:lang w:val="ru-RU"/>
              </w:rPr>
              <w:t>/</w:t>
            </w:r>
            <w:r>
              <w:rPr>
                <w:rFonts w:ascii="Times New Roman" w:hAnsi="Times New Roman"/>
                <w:i/>
                <w:color w:val="000000"/>
                <w:sz w:val="24"/>
              </w:rPr>
              <w:t>much</w:t>
            </w:r>
            <w:r>
              <w:rPr>
                <w:rFonts w:ascii="Times New Roman" w:hAnsi="Times New Roman"/>
                <w:color w:val="000000"/>
                <w:sz w:val="24"/>
                <w:lang w:val="ru-RU"/>
              </w:rPr>
              <w:t xml:space="preserve">, </w:t>
            </w:r>
            <w:r>
              <w:rPr>
                <w:rFonts w:ascii="Times New Roman" w:hAnsi="Times New Roman"/>
                <w:i/>
                <w:color w:val="000000"/>
                <w:sz w:val="24"/>
              </w:rPr>
              <w:t>little</w:t>
            </w:r>
            <w:r>
              <w:rPr>
                <w:rFonts w:ascii="Times New Roman" w:hAnsi="Times New Roman"/>
                <w:i/>
                <w:color w:val="000000"/>
                <w:sz w:val="24"/>
                <w:lang w:val="ru-RU"/>
              </w:rPr>
              <w:t>/</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little</w:t>
            </w:r>
            <w:r>
              <w:rPr>
                <w:rFonts w:ascii="Times New Roman" w:hAnsi="Times New Roman"/>
                <w:color w:val="000000"/>
                <w:sz w:val="24"/>
                <w:lang w:val="ru-RU"/>
              </w:rPr>
              <w:t xml:space="preserve">, </w:t>
            </w:r>
            <w:r>
              <w:rPr>
                <w:rFonts w:ascii="Times New Roman" w:hAnsi="Times New Roman"/>
                <w:i/>
                <w:color w:val="000000"/>
                <w:sz w:val="24"/>
              </w:rPr>
              <w:t>few</w:t>
            </w:r>
            <w:r>
              <w:rPr>
                <w:rFonts w:ascii="Times New Roman" w:hAnsi="Times New Roman"/>
                <w:i/>
                <w:color w:val="000000"/>
                <w:sz w:val="24"/>
                <w:lang w:val="ru-RU"/>
              </w:rPr>
              <w:t>/</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few</w:t>
            </w:r>
            <w:r>
              <w:rPr>
                <w:rFonts w:ascii="Times New Roman" w:hAnsi="Times New Roman"/>
                <w:color w:val="000000"/>
                <w:sz w:val="24"/>
                <w:lang w:val="ru-RU"/>
              </w:rPr>
              <w:t xml:space="preserve">,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lot</w:t>
            </w:r>
            <w:r>
              <w:rPr>
                <w:rFonts w:ascii="Times New Roman" w:hAnsi="Times New Roman"/>
                <w:i/>
                <w:color w:val="000000"/>
                <w:sz w:val="24"/>
                <w:lang w:val="ru-RU"/>
              </w:rPr>
              <w:t xml:space="preserve"> </w:t>
            </w:r>
            <w:r>
              <w:rPr>
                <w:rFonts w:ascii="Times New Roman" w:hAnsi="Times New Roman"/>
                <w:i/>
                <w:color w:val="000000"/>
                <w:sz w:val="24"/>
              </w:rPr>
              <w:t>of</w:t>
            </w:r>
            <w:r>
              <w:rPr>
                <w:rFonts w:ascii="Times New Roman" w:hAnsi="Times New Roman"/>
                <w:color w:val="000000"/>
                <w:sz w:val="24"/>
                <w:lang w:val="ru-RU"/>
              </w:rPr>
              <w:t>)</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w:t>
            </w:r>
            <w:r>
              <w:rPr>
                <w:rFonts w:ascii="Times New Roman" w:hAnsi="Times New Roman"/>
                <w:color w:val="000000"/>
                <w:sz w:val="24"/>
                <w:lang w:val="ru-RU"/>
              </w:rPr>
              <w:t>указательные, вопросительные местоимения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2.4.37</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Pr>
                <w:rFonts w:ascii="Times New Roman" w:hAnsi="Times New Roman"/>
                <w:color w:val="000000"/>
                <w:sz w:val="24"/>
                <w:lang w:val="ru-RU"/>
              </w:rPr>
              <w:t xml:space="preserve">, </w:t>
            </w:r>
            <w:r>
              <w:rPr>
                <w:rFonts w:ascii="Times New Roman" w:hAnsi="Times New Roman"/>
                <w:i/>
                <w:color w:val="000000"/>
                <w:sz w:val="24"/>
              </w:rPr>
              <w:t>no</w:t>
            </w:r>
            <w:r>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Pr>
                <w:rFonts w:ascii="Times New Roman" w:hAnsi="Times New Roman"/>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nothing</w:t>
            </w:r>
            <w:r>
              <w:rPr>
                <w:rFonts w:ascii="Times New Roman" w:hAnsi="Times New Roman"/>
                <w:color w:val="000000"/>
                <w:sz w:val="24"/>
                <w:lang w:val="ru-RU"/>
              </w:rPr>
              <w:t xml:space="preserve"> и другие)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2.4.38</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###Распознавать в звучащем и письменном тексте и употреблять в устной и письменной речи количественные и порядковые числительные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2.4.39</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###Распознавать в звучащем и письменном тексте и употреблять в устной и </w:t>
            </w:r>
            <w:r>
              <w:rPr>
                <w:rFonts w:ascii="Times New Roman" w:hAnsi="Times New Roman"/>
                <w:color w:val="000000"/>
                <w:sz w:val="24"/>
                <w:lang w:val="ru-RU"/>
              </w:rPr>
              <w:t>письменной речи предлоги места, времени, направления; предлоги, употребляемые с глаголами в страдательном залоге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###Социокультурные знания и умения</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3.1</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###Знать (понимать) речевые различия в ситуациях официального и </w:t>
            </w:r>
            <w:r>
              <w:rPr>
                <w:rFonts w:ascii="Times New Roman" w:hAnsi="Times New Roman"/>
                <w:color w:val="000000"/>
                <w:sz w:val="24"/>
                <w:lang w:val="ru-RU"/>
              </w:rPr>
              <w:t>неофициального общения в рамках тематического содержания речи и использовать лексико-грамматические средства с учётом этих различий</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3.2</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фоновую лекси</w:t>
            </w:r>
            <w:r>
              <w:rPr>
                <w:rFonts w:ascii="Times New Roman" w:hAnsi="Times New Roman"/>
                <w:color w:val="000000"/>
                <w:sz w:val="24"/>
                <w:lang w:val="ru-RU"/>
              </w:rPr>
              <w:t>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3.3</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###Иметь базовые знания о социокультурном портрете и культурном наследии родной ст</w:t>
            </w:r>
            <w:r>
              <w:rPr>
                <w:rFonts w:ascii="Times New Roman" w:hAnsi="Times New Roman"/>
                <w:color w:val="000000"/>
                <w:sz w:val="24"/>
                <w:lang w:val="ru-RU"/>
              </w:rPr>
              <w:t>раны и страны (стран) изучаемого языка</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3.4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###Представлять родную страну и её культуру на иностранном языке</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lastRenderedPageBreak/>
              <w:t>3.5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###Проявлять уважение к иной культуре, соблюдать нормы вежливости в межкультурном общении</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4</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###Компенсаторные умения</w:t>
            </w:r>
          </w:p>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w:t>
            </w:r>
            <w:r>
              <w:rPr>
                <w:rFonts w:ascii="Times New Roman" w:hAnsi="Times New Roman"/>
                <w:color w:val="000000"/>
                <w:sz w:val="24"/>
                <w:lang w:val="ru-RU"/>
              </w:rPr>
              <w:t>е – описание (перифраз, толкование), при чтении и аудировании – языковую и контекстуальную догадку</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5</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###Использовать иноязычные словари и справочники, в том числе информационно-справочные системы в электронной форме </w:t>
            </w:r>
          </w:p>
        </w:tc>
      </w:tr>
      <w:tr w:rsidR="00A01459">
        <w:trPr>
          <w:trHeight w:val="144"/>
        </w:trPr>
        <w:tc>
          <w:tcPr>
            <w:tcW w:w="1988" w:type="dxa"/>
            <w:tcMar>
              <w:top w:w="50" w:type="dxa"/>
              <w:left w:w="100" w:type="dxa"/>
            </w:tcMar>
            <w:vAlign w:val="center"/>
          </w:tcPr>
          <w:p w:rsidR="00A01459" w:rsidRDefault="003E52CC">
            <w:pPr>
              <w:spacing w:after="0" w:line="336" w:lineRule="auto"/>
              <w:ind w:left="228"/>
              <w:jc w:val="center"/>
            </w:pPr>
            <w:r>
              <w:rPr>
                <w:rFonts w:ascii="Times New Roman" w:hAnsi="Times New Roman"/>
                <w:color w:val="000000"/>
                <w:sz w:val="24"/>
              </w:rPr>
              <w:t>6</w:t>
            </w:r>
          </w:p>
        </w:tc>
        <w:tc>
          <w:tcPr>
            <w:tcW w:w="11837" w:type="dxa"/>
            <w:tcMar>
              <w:top w:w="50" w:type="dxa"/>
              <w:left w:w="100" w:type="dxa"/>
            </w:tcMar>
            <w:vAlign w:val="center"/>
          </w:tcPr>
          <w:p w:rsidR="00A01459" w:rsidRDefault="003E52CC">
            <w:pPr>
              <w:spacing w:after="0" w:line="336" w:lineRule="auto"/>
              <w:ind w:left="228"/>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###Участвовать в учебно</w:t>
            </w:r>
            <w:r>
              <w:rPr>
                <w:rFonts w:ascii="Times New Roman" w:hAnsi="Times New Roman"/>
                <w:color w:val="000000"/>
                <w:sz w:val="24"/>
                <w:lang w:val="ru-RU"/>
              </w:rPr>
              <w:t>-исследовательской,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A01459" w:rsidRDefault="00A01459">
      <w:pPr>
        <w:rPr>
          <w:lang w:val="ru-RU"/>
        </w:rPr>
        <w:sectPr w:rsidR="00A01459">
          <w:pgSz w:w="11906" w:h="16383"/>
          <w:pgMar w:top="1134" w:right="850" w:bottom="1134" w:left="1701" w:header="720" w:footer="720" w:gutter="0"/>
          <w:cols w:space="720"/>
        </w:sectPr>
      </w:pPr>
    </w:p>
    <w:p w:rsidR="00A01459" w:rsidRDefault="003E52CC">
      <w:pPr>
        <w:spacing w:before="199" w:after="199"/>
        <w:ind w:left="120"/>
      </w:pPr>
      <w:bookmarkStart w:id="11" w:name="block-60296795"/>
      <w:bookmarkEnd w:id="10"/>
      <w:r>
        <w:rPr>
          <w:rFonts w:ascii="Times New Roman" w:hAnsi="Times New Roman"/>
          <w:b/>
          <w:color w:val="000000"/>
          <w:sz w:val="28"/>
        </w:rPr>
        <w:lastRenderedPageBreak/>
        <w:t>ПРОВЕРЯЕМЫЕ ЭЛЕМЕНТЫ СОДЕРЖАНИЯ</w:t>
      </w:r>
    </w:p>
    <w:p w:rsidR="00A01459" w:rsidRDefault="00A01459">
      <w:pPr>
        <w:spacing w:before="199" w:after="199"/>
        <w:ind w:left="120"/>
      </w:pPr>
    </w:p>
    <w:p w:rsidR="00A01459" w:rsidRDefault="003E52CC">
      <w:pPr>
        <w:spacing w:before="199" w:after="199"/>
        <w:ind w:left="120"/>
      </w:pPr>
      <w:r>
        <w:rPr>
          <w:rFonts w:ascii="Times New Roman" w:hAnsi="Times New Roman"/>
          <w:b/>
          <w:color w:val="000000"/>
          <w:sz w:val="28"/>
        </w:rPr>
        <w:t xml:space="preserve">10 КЛАСС </w:t>
      </w:r>
    </w:p>
    <w:p w:rsidR="00A01459" w:rsidRDefault="00A01459">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8095"/>
      </w:tblGrid>
      <w:tr w:rsidR="00A01459">
        <w:trPr>
          <w:trHeight w:val="144"/>
        </w:trPr>
        <w:tc>
          <w:tcPr>
            <w:tcW w:w="1078" w:type="dxa"/>
            <w:tcMar>
              <w:top w:w="50" w:type="dxa"/>
              <w:left w:w="100" w:type="dxa"/>
            </w:tcMar>
            <w:vAlign w:val="center"/>
          </w:tcPr>
          <w:p w:rsidR="00A01459" w:rsidRDefault="003E52CC">
            <w:pPr>
              <w:spacing w:after="0"/>
              <w:ind w:left="243"/>
            </w:pPr>
            <w:r>
              <w:rPr>
                <w:rFonts w:ascii="Times New Roman" w:hAnsi="Times New Roman"/>
                <w:b/>
                <w:color w:val="000000"/>
                <w:sz w:val="24"/>
              </w:rPr>
              <w:t xml:space="preserve"> Код </w:t>
            </w:r>
          </w:p>
        </w:tc>
        <w:tc>
          <w:tcPr>
            <w:tcW w:w="12780" w:type="dxa"/>
            <w:tcMar>
              <w:top w:w="50" w:type="dxa"/>
              <w:left w:w="100" w:type="dxa"/>
            </w:tcMar>
            <w:vAlign w:val="center"/>
          </w:tcPr>
          <w:p w:rsidR="00A01459" w:rsidRDefault="003E52CC">
            <w:pPr>
              <w:spacing w:after="0"/>
              <w:ind w:left="243"/>
            </w:pPr>
            <w:r>
              <w:rPr>
                <w:rFonts w:ascii="Times New Roman" w:hAnsi="Times New Roman"/>
                <w:b/>
                <w:color w:val="000000"/>
                <w:sz w:val="24"/>
              </w:rPr>
              <w:t xml:space="preserve"> Проверяемый элемент содержания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Коммуникативные умения</w:t>
            </w:r>
          </w:p>
          <w:p w:rsidR="00A01459" w:rsidRDefault="003E52CC">
            <w:pPr>
              <w:spacing w:after="0" w:line="336" w:lineRule="auto"/>
              <w:ind w:left="336"/>
              <w:jc w:val="both"/>
              <w:rPr>
                <w:lang w:val="ru-RU"/>
              </w:rPr>
            </w:pPr>
            <w:r>
              <w:rPr>
                <w:rFonts w:ascii="Times New Roman" w:hAnsi="Times New Roman"/>
                <w:color w:val="000000"/>
                <w:sz w:val="24"/>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A01459" w:rsidRDefault="003E52CC">
            <w:pPr>
              <w:spacing w:after="0" w:line="336" w:lineRule="auto"/>
              <w:ind w:left="336"/>
              <w:jc w:val="both"/>
              <w:rPr>
                <w:lang w:val="ru-RU"/>
              </w:rPr>
            </w:pPr>
            <w:r>
              <w:rPr>
                <w:rFonts w:ascii="Times New Roman" w:hAnsi="Times New Roman"/>
                <w:color w:val="000000"/>
                <w:sz w:val="24"/>
                <w:lang w:val="ru-RU"/>
              </w:rPr>
              <w:t>Повседневная жизнь семьи. Межличностные</w:t>
            </w:r>
            <w:r>
              <w:rPr>
                <w:rFonts w:ascii="Times New Roman" w:hAnsi="Times New Roman"/>
                <w:color w:val="000000"/>
                <w:sz w:val="24"/>
                <w:lang w:val="ru-RU"/>
              </w:rPr>
              <w:t xml:space="preserve">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w:t>
            </w:r>
            <w:r>
              <w:rPr>
                <w:rFonts w:ascii="Times New Roman" w:hAnsi="Times New Roman"/>
                <w:color w:val="000000"/>
                <w:sz w:val="24"/>
                <w:lang w:val="ru-RU"/>
              </w:rPr>
              <w:t xml:space="preserve">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w:t>
            </w:r>
            <w:r>
              <w:rPr>
                <w:rFonts w:ascii="Times New Roman" w:hAnsi="Times New Roman"/>
                <w:color w:val="000000"/>
                <w:sz w:val="24"/>
                <w:lang w:val="ru-RU"/>
              </w:rPr>
              <w:t>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w:t>
            </w:r>
            <w:r>
              <w:rPr>
                <w:rFonts w:ascii="Times New Roman" w:hAnsi="Times New Roman"/>
                <w:color w:val="000000"/>
                <w:sz w:val="24"/>
                <w:lang w:val="ru-RU"/>
              </w:rPr>
              <w:t>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w:t>
            </w:r>
            <w:r>
              <w:rPr>
                <w:rFonts w:ascii="Times New Roman" w:hAnsi="Times New Roman"/>
                <w:color w:val="000000"/>
                <w:sz w:val="24"/>
                <w:lang w:val="ru-RU"/>
              </w:rPr>
              <w:t>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w:t>
            </w:r>
            <w:r>
              <w:rPr>
                <w:rFonts w:ascii="Times New Roman" w:hAnsi="Times New Roman"/>
                <w:color w:val="000000"/>
                <w:sz w:val="24"/>
                <w:lang w:val="ru-RU"/>
              </w:rPr>
              <w:t>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w:t>
            </w:r>
            <w:r>
              <w:rPr>
                <w:rFonts w:ascii="Times New Roman" w:hAnsi="Times New Roman"/>
                <w:color w:val="000000"/>
                <w:sz w:val="24"/>
                <w:lang w:val="ru-RU"/>
              </w:rPr>
              <w:t xml:space="preserve">й страны и страны (стран) изучаемого языка, их вклад в науку и мировую </w:t>
            </w:r>
            <w:r>
              <w:rPr>
                <w:rFonts w:ascii="Times New Roman" w:hAnsi="Times New Roman"/>
                <w:color w:val="000000"/>
                <w:sz w:val="24"/>
                <w:lang w:val="ru-RU"/>
              </w:rPr>
              <w:lastRenderedPageBreak/>
              <w:t>культуру: государственные деятели, учёные, писатели, поэты, художники, композиторы, путешественники, спортсмены, актёры и другие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lastRenderedPageBreak/>
              <w:t>1.1</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Говорение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Диалогическая речь</w:t>
            </w:r>
          </w:p>
          <w:p w:rsidR="00A01459" w:rsidRDefault="003E52CC">
            <w:pPr>
              <w:spacing w:after="0" w:line="336" w:lineRule="auto"/>
              <w:ind w:left="336"/>
              <w:jc w:val="both"/>
              <w:rPr>
                <w:lang w:val="ru-RU"/>
              </w:rPr>
            </w:pPr>
            <w:r>
              <w:rPr>
                <w:rFonts w:ascii="Times New Roman" w:hAnsi="Times New Roman"/>
                <w:color w:val="000000"/>
                <w:sz w:val="24"/>
                <w:lang w:val="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w:t>
            </w:r>
            <w:r>
              <w:rPr>
                <w:rFonts w:ascii="Times New Roman" w:hAnsi="Times New Roman"/>
                <w:color w:val="000000"/>
                <w:sz w:val="24"/>
                <w:lang w:val="ru-RU"/>
              </w:rPr>
              <w:t>н мнениями, комбинированный диалог, включающий разные виды диалогов)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w:t>
            </w:r>
            <w:r>
              <w:rPr>
                <w:rFonts w:ascii="Times New Roman" w:hAnsi="Times New Roman"/>
                <w:color w:val="000000"/>
                <w:sz w:val="24"/>
                <w:lang w:val="ru-RU"/>
              </w:rPr>
              <w:t>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w:t>
            </w:r>
            <w:r>
              <w:rPr>
                <w:rFonts w:ascii="Times New Roman" w:hAnsi="Times New Roman"/>
                <w:color w:val="000000"/>
                <w:sz w:val="24"/>
                <w:lang w:val="ru-RU"/>
              </w:rPr>
              <w:t>людением норм речевого этикета, принятых в стране (странах) изучаемого языка (объём диалога – до 8 реплик со стороны каждого собеседника)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4"/>
                <w:sz w:val="24"/>
                <w:lang w:val="ru-RU"/>
              </w:rPr>
              <w:t>Диалог – побуждение к действию: обращаться с просьбой, вежливо соглашаться (не соглашаться) выполнить просьбу</w:t>
            </w:r>
            <w:r>
              <w:rPr>
                <w:rFonts w:ascii="Times New Roman" w:hAnsi="Times New Roman"/>
                <w:color w:val="000000"/>
                <w:spacing w:val="-4"/>
                <w:sz w:val="24"/>
                <w:lang w:val="ru-RU"/>
              </w:rPr>
              <w:t>;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w:t>
            </w:r>
            <w:r>
              <w:rPr>
                <w:rFonts w:ascii="Times New Roman" w:hAnsi="Times New Roman"/>
                <w:color w:val="000000"/>
                <w:spacing w:val="-4"/>
                <w:sz w:val="24"/>
                <w:lang w:val="ru-RU"/>
              </w:rPr>
              <w:t xml:space="preserve">ия в рамках тематического содержания речи </w:t>
            </w:r>
            <w:r>
              <w:rPr>
                <w:rFonts w:ascii="Times New Roman" w:hAnsi="Times New Roman"/>
                <w:color w:val="000000"/>
                <w:sz w:val="24"/>
                <w:lang w:val="ru-RU"/>
              </w:rPr>
              <w:t>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w:t>
            </w:r>
            <w:r>
              <w:rPr>
                <w:rFonts w:ascii="Times New Roman" w:hAnsi="Times New Roman"/>
                <w:color w:val="000000"/>
                <w:sz w:val="24"/>
                <w:lang w:val="ru-RU"/>
              </w:rPr>
              <w:t>оны каждого собеседника)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Pr>
                <w:rFonts w:ascii="Times New Roman" w:hAnsi="Times New Roman"/>
                <w:color w:val="000000"/>
                <w:sz w:val="24"/>
                <w:lang w:val="ru-RU"/>
              </w:rPr>
              <w:t xml:space="preserve">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w:t>
            </w:r>
            <w:r>
              <w:rPr>
                <w:rFonts w:ascii="Times New Roman" w:hAnsi="Times New Roman"/>
                <w:color w:val="000000"/>
                <w:sz w:val="24"/>
                <w:lang w:val="ru-RU"/>
              </w:rPr>
              <w:lastRenderedPageBreak/>
              <w:t>содержания речи 10 класса с использованием речевых ситуаций и (или) иллюстрации, фотографии, табли</w:t>
            </w:r>
            <w:r>
              <w:rPr>
                <w:rFonts w:ascii="Times New Roman" w:hAnsi="Times New Roman"/>
                <w:color w:val="000000"/>
                <w:sz w:val="24"/>
                <w:lang w:val="ru-RU"/>
              </w:rPr>
              <w:t>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1.1.1.4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Диалог-обмен мнениями: выражать свою точку зрения и обосновывать её; высказывать своё согл</w:t>
            </w:r>
            <w:r>
              <w:rPr>
                <w:rFonts w:ascii="Times New Roman" w:hAnsi="Times New Roman"/>
                <w:color w:val="000000"/>
                <w:sz w:val="24"/>
                <w:lang w:val="ru-RU"/>
              </w:rPr>
              <w:t>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w:t>
            </w:r>
            <w:r>
              <w:rPr>
                <w:rFonts w:ascii="Times New Roman" w:hAnsi="Times New Roman"/>
                <w:color w:val="000000"/>
                <w:sz w:val="24"/>
                <w:lang w:val="ru-RU"/>
              </w:rPr>
              <w:t>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w:t>
            </w:r>
            <w:r>
              <w:rPr>
                <w:rFonts w:ascii="Times New Roman" w:hAnsi="Times New Roman"/>
                <w:color w:val="000000"/>
                <w:sz w:val="24"/>
              </w:rPr>
              <w:t>.5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w:t>
            </w:r>
            <w:r>
              <w:rPr>
                <w:rFonts w:ascii="Times New Roman" w:hAnsi="Times New Roman"/>
                <w:color w:val="000000"/>
                <w:sz w:val="24"/>
                <w:lang w:val="ru-RU"/>
              </w:rPr>
              <w:t>соблюдением норм речевого этикета, принятых в стране (странах) изучаемого языка (объём диалога – до 8 реплик со стороны каждого собеседника)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Монологическая речь</w:t>
            </w:r>
          </w:p>
          <w:p w:rsidR="00A01459" w:rsidRDefault="003E52CC">
            <w:pPr>
              <w:spacing w:after="0" w:line="336" w:lineRule="auto"/>
              <w:ind w:left="336"/>
              <w:jc w:val="both"/>
              <w:rPr>
                <w:lang w:val="ru-RU"/>
              </w:rPr>
            </w:pPr>
            <w:r>
              <w:rPr>
                <w:rFonts w:ascii="Times New Roman" w:hAnsi="Times New Roman"/>
                <w:color w:val="000000"/>
                <w:sz w:val="24"/>
                <w:lang w:val="ru-RU"/>
              </w:rPr>
              <w:t>Развитие коммуникативных умений монологической речи на базе умений, сформированных на ур</w:t>
            </w:r>
            <w:r>
              <w:rPr>
                <w:rFonts w:ascii="Times New Roman" w:hAnsi="Times New Roman"/>
                <w:color w:val="000000"/>
                <w:sz w:val="24"/>
                <w:lang w:val="ru-RU"/>
              </w:rPr>
              <w:t>овне основного общего образования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w:t>
            </w:r>
            <w:r>
              <w:rPr>
                <w:rFonts w:ascii="Times New Roman" w:hAnsi="Times New Roman"/>
                <w:color w:val="000000"/>
                <w:sz w:val="24"/>
                <w:lang w:val="ru-RU"/>
              </w:rPr>
              <w:t xml:space="preserve">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Создание устного связного мон</w:t>
            </w:r>
            <w:r>
              <w:rPr>
                <w:rFonts w:ascii="Times New Roman" w:hAnsi="Times New Roman"/>
                <w:color w:val="000000"/>
                <w:sz w:val="24"/>
                <w:lang w:val="ru-RU"/>
              </w:rPr>
              <w:t xml:space="preserve">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w:t>
            </w:r>
            <w:r>
              <w:rPr>
                <w:rFonts w:ascii="Times New Roman" w:hAnsi="Times New Roman"/>
                <w:color w:val="000000"/>
                <w:sz w:val="24"/>
                <w:lang w:val="ru-RU"/>
              </w:rPr>
              <w:lastRenderedPageBreak/>
              <w:t>класса с использованием ключевых слов, плана и (или) иллюстраций, фотографий, таблиц, диаграмм ил</w:t>
            </w:r>
            <w:r>
              <w:rPr>
                <w:rFonts w:ascii="Times New Roman" w:hAnsi="Times New Roman"/>
                <w:color w:val="000000"/>
                <w:sz w:val="24"/>
                <w:lang w:val="ru-RU"/>
              </w:rPr>
              <w:t>и без их использования (объём монологического высказывания – до 14 фраз)</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1.1.2.3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w:t>
            </w:r>
            <w:r>
              <w:rPr>
                <w:rFonts w:ascii="Times New Roman" w:hAnsi="Times New Roman"/>
                <w:color w:val="000000"/>
                <w:sz w:val="24"/>
                <w:lang w:val="ru-RU"/>
              </w:rPr>
              <w:t>класса с использованием ключевых слов, плана и (или) иллюстраций, фотографий, таблиц, диаграмм или без использования (объём монологического высказывания – до 14 фраз)</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Пересказ основного содержания прочитанного (прослушанного текста в рамках темати</w:t>
            </w:r>
            <w:r>
              <w:rPr>
                <w:rFonts w:ascii="Times New Roman" w:hAnsi="Times New Roman"/>
                <w:color w:val="000000"/>
                <w:sz w:val="24"/>
                <w:lang w:val="ru-RU"/>
              </w:rPr>
              <w:t>ческого содержания речи 10 класса с использованием ключевыых слов, плана и (или) иллюстраций, фотографий, таблиц, диаграмм или без их использования (объём монологического высказывания – до 14 фраз)</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Устное представление (презентация) результатов вы</w:t>
            </w:r>
            <w:r>
              <w:rPr>
                <w:rFonts w:ascii="Times New Roman" w:hAnsi="Times New Roman"/>
                <w:color w:val="000000"/>
                <w:sz w:val="24"/>
                <w:lang w:val="ru-RU"/>
              </w:rPr>
              <w:t>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i/>
                <w:color w:val="000000"/>
                <w:sz w:val="24"/>
                <w:lang w:val="ru-RU"/>
              </w:rPr>
              <w:t>Аудирование</w:t>
            </w:r>
          </w:p>
          <w:p w:rsidR="00A01459" w:rsidRDefault="003E52CC">
            <w:pPr>
              <w:spacing w:after="0" w:line="336" w:lineRule="auto"/>
              <w:ind w:left="336"/>
              <w:jc w:val="both"/>
              <w:rPr>
                <w:lang w:val="ru-RU"/>
              </w:rPr>
            </w:pPr>
            <w:r>
              <w:rPr>
                <w:rFonts w:ascii="Times New Roman" w:hAnsi="Times New Roman"/>
                <w:color w:val="000000"/>
                <w:sz w:val="24"/>
                <w:lang w:val="ru-RU"/>
              </w:rPr>
              <w:t>Развитие коммуникативных умений аудирования на базе умений, сформированных на уровне основного общего образования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1.2.1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Аудирование с пониманием основного содержания текста – умения понимать на слух аутентичные тексты, содержащие отдельные неи</w:t>
            </w:r>
            <w:r>
              <w:rPr>
                <w:rFonts w:ascii="Times New Roman" w:hAnsi="Times New Roman"/>
                <w:color w:val="000000"/>
                <w:sz w:val="24"/>
                <w:lang w:val="ru-RU"/>
              </w:rPr>
              <w:t>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w:t>
            </w:r>
            <w:r>
              <w:rPr>
                <w:rFonts w:ascii="Times New Roman" w:hAnsi="Times New Roman"/>
                <w:color w:val="000000"/>
                <w:sz w:val="24"/>
                <w:lang w:val="ru-RU"/>
              </w:rPr>
              <w:t>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1.2.2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Аудирование с пониманием нужной (интересующей, запрашиваемой) информации – умение поним</w:t>
            </w:r>
            <w:r>
              <w:rPr>
                <w:rFonts w:ascii="Times New Roman" w:hAnsi="Times New Roman"/>
                <w:color w:val="000000"/>
                <w:sz w:val="24"/>
                <w:lang w:val="ru-RU"/>
              </w:rPr>
              <w:t xml:space="preserve">ать на слух аутентичные тексты, содержащие отдельные неизученные языковые явления, с использованием языковой и контекстуальной догадки и выделять </w:t>
            </w:r>
            <w:r>
              <w:rPr>
                <w:rFonts w:ascii="Times New Roman" w:hAnsi="Times New Roman"/>
                <w:color w:val="000000"/>
                <w:sz w:val="24"/>
                <w:lang w:val="ru-RU"/>
              </w:rPr>
              <w:lastRenderedPageBreak/>
              <w:t>данную информацию, представленную в эксплицитной (явной) форме, в воспринимаемом на слух тексте (время звучани</w:t>
            </w:r>
            <w:r>
              <w:rPr>
                <w:rFonts w:ascii="Times New Roman" w:hAnsi="Times New Roman"/>
                <w:color w:val="000000"/>
                <w:sz w:val="24"/>
                <w:lang w:val="ru-RU"/>
              </w:rPr>
              <w:t>я текста (текстов) для аудирования – до 2,5 минут)</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lastRenderedPageBreak/>
              <w:t>1.3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i/>
                <w:color w:val="000000"/>
                <w:sz w:val="24"/>
                <w:lang w:val="ru-RU"/>
              </w:rPr>
              <w:t>Смысловое чтение</w:t>
            </w:r>
          </w:p>
          <w:p w:rsidR="00A01459" w:rsidRDefault="003E52CC">
            <w:pPr>
              <w:spacing w:after="0" w:line="336" w:lineRule="auto"/>
              <w:ind w:left="336"/>
              <w:jc w:val="both"/>
              <w:rPr>
                <w:lang w:val="ru-RU"/>
              </w:rPr>
            </w:pPr>
            <w:r>
              <w:rPr>
                <w:rFonts w:ascii="Times New Roman" w:hAnsi="Times New Roman"/>
                <w:color w:val="000000"/>
                <w:sz w:val="24"/>
                <w:lang w:val="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w:t>
            </w:r>
            <w:r>
              <w:rPr>
                <w:rFonts w:ascii="Times New Roman" w:hAnsi="Times New Roman"/>
                <w:color w:val="000000"/>
                <w:sz w:val="24"/>
                <w:lang w:val="ru-RU"/>
              </w:rPr>
              <w:t xml:space="preserve">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w:t>
            </w:r>
            <w:r>
              <w:rPr>
                <w:rFonts w:ascii="Times New Roman" w:hAnsi="Times New Roman"/>
                <w:color w:val="000000"/>
                <w:sz w:val="24"/>
                <w:lang w:val="ru-RU"/>
              </w:rPr>
              <w:t>и, с полным пониманием содержания текста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w:t>
            </w:r>
            <w:r>
              <w:rPr>
                <w:rFonts w:ascii="Times New Roman" w:hAnsi="Times New Roman"/>
                <w:color w:val="000000"/>
                <w:sz w:val="24"/>
                <w:lang w:val="ru-RU"/>
              </w:rPr>
              <w:t>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w:t>
            </w:r>
            <w:r>
              <w:rPr>
                <w:rFonts w:ascii="Times New Roman" w:hAnsi="Times New Roman"/>
                <w:color w:val="000000"/>
                <w:sz w:val="24"/>
                <w:lang w:val="ru-RU"/>
              </w:rPr>
              <w:t>рировать незнакомые слова, несущественные для понимания основного содержания (объём текста (текстов) для чтения – 500-700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Чтение с пониманием нужной (интересующей, запрашиваемой) информации – умения читать про себя и понимать с использованием </w:t>
            </w:r>
            <w:r>
              <w:rPr>
                <w:rFonts w:ascii="Times New Roman" w:hAnsi="Times New Roman"/>
                <w:color w:val="000000"/>
                <w:sz w:val="24"/>
                <w:lang w:val="ru-RU"/>
              </w:rPr>
              <w:t>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w:t>
            </w:r>
            <w:r>
              <w:rPr>
                <w:rFonts w:ascii="Times New Roman" w:hAnsi="Times New Roman"/>
                <w:color w:val="000000"/>
                <w:sz w:val="24"/>
                <w:lang w:val="ru-RU"/>
              </w:rPr>
              <w:t>; оценивать найденную информацию с точки зрения её значимости для решения коммуникативной задачи (объём текста (текстов) для чтения – 500-700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Чтение с полным пониманием – умения читать про себя аутентичные тексты разных жанров и стилей, содерж</w:t>
            </w:r>
            <w:r>
              <w:rPr>
                <w:rFonts w:ascii="Times New Roman" w:hAnsi="Times New Roman"/>
                <w:color w:val="000000"/>
                <w:sz w:val="24"/>
                <w:lang w:val="ru-RU"/>
              </w:rPr>
              <w:t xml:space="preserve">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w:t>
            </w:r>
            <w:r>
              <w:rPr>
                <w:rFonts w:ascii="Times New Roman" w:hAnsi="Times New Roman"/>
                <w:color w:val="000000"/>
                <w:sz w:val="24"/>
                <w:lang w:val="ru-RU"/>
              </w:rPr>
              <w:lastRenderedPageBreak/>
              <w:t>отдельных частей текста, выборочного перевода) с использованием языковой и контекстуальной догадки; уста</w:t>
            </w:r>
            <w:r>
              <w:rPr>
                <w:rFonts w:ascii="Times New Roman" w:hAnsi="Times New Roman"/>
                <w:color w:val="000000"/>
                <w:sz w:val="24"/>
                <w:lang w:val="ru-RU"/>
              </w:rPr>
              <w:t>навливать причинно-следственную взаимосвязь изложенных в тексте фактов и событий (объём текста (текстов) для чтения – 500-700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1.3.4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Чтение несплошных текстов (таблиц, диаграмм, графиков, схем, инфографики и других) и понимание представленной в них и</w:t>
            </w:r>
            <w:r>
              <w:rPr>
                <w:rFonts w:ascii="Times New Roman" w:hAnsi="Times New Roman"/>
                <w:color w:val="000000"/>
                <w:sz w:val="24"/>
                <w:lang w:val="ru-RU"/>
              </w:rPr>
              <w:t>нформации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1.4</w:t>
            </w:r>
          </w:p>
        </w:tc>
        <w:tc>
          <w:tcPr>
            <w:tcW w:w="12780" w:type="dxa"/>
            <w:tcMar>
              <w:top w:w="50" w:type="dxa"/>
              <w:left w:w="100" w:type="dxa"/>
            </w:tcMar>
            <w:vAlign w:val="center"/>
          </w:tcPr>
          <w:p w:rsidR="00A01459" w:rsidRDefault="003E52CC">
            <w:pPr>
              <w:spacing w:after="0" w:line="336" w:lineRule="auto"/>
              <w:ind w:left="336"/>
              <w:rPr>
                <w:lang w:val="ru-RU"/>
              </w:rPr>
            </w:pPr>
            <w:r>
              <w:rPr>
                <w:rFonts w:ascii="Times New Roman" w:hAnsi="Times New Roman"/>
                <w:i/>
                <w:color w:val="000000"/>
                <w:sz w:val="24"/>
                <w:lang w:val="ru-RU"/>
              </w:rPr>
              <w:t>Письменная речь</w:t>
            </w:r>
          </w:p>
          <w:p w:rsidR="00A01459" w:rsidRDefault="003E52CC">
            <w:pPr>
              <w:spacing w:after="0" w:line="336" w:lineRule="auto"/>
              <w:ind w:left="336"/>
              <w:jc w:val="both"/>
              <w:rPr>
                <w:lang w:val="ru-RU"/>
              </w:rPr>
            </w:pPr>
            <w:r>
              <w:rPr>
                <w:rFonts w:ascii="Times New Roman" w:hAnsi="Times New Roman"/>
                <w:color w:val="000000"/>
                <w:sz w:val="24"/>
                <w:lang w:val="ru-RU"/>
              </w:rPr>
              <w:t>Развитие умений письменной речи на базе умений, сформированных на уровне основного общего образования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Заполнение анкет и формуляров в соответствии с нормами, принятыми в стране (странах) изучаемого языка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Написание резюме (</w:t>
            </w:r>
            <w:r>
              <w:rPr>
                <w:rFonts w:ascii="Times New Roman" w:hAnsi="Times New Roman"/>
                <w:color w:val="000000"/>
                <w:sz w:val="24"/>
              </w:rPr>
              <w:t>CV</w:t>
            </w:r>
            <w:r>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Написан</w:t>
            </w:r>
            <w:r>
              <w:rPr>
                <w:rFonts w:ascii="Times New Roman" w:hAnsi="Times New Roman"/>
                <w:color w:val="000000"/>
                <w:sz w:val="24"/>
                <w:lang w:val="ru-RU"/>
              </w:rPr>
              <w:t>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Создание небольшого письменного высказывания (рассказа, сочинения и другого) на </w:t>
            </w:r>
            <w:r>
              <w:rPr>
                <w:rFonts w:ascii="Times New Roman" w:hAnsi="Times New Roman"/>
                <w:color w:val="000000"/>
                <w:sz w:val="24"/>
                <w:lang w:val="ru-RU"/>
              </w:rPr>
              <w:t>основе плана, иллюстрации, таблицы, диаграммы и (или) прочитанного/прослушанного текста с использованием образца (объём письменного высказывания – до 150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Заполнение таблицы: краткая фиксация содержания прочитанного (прослушанного) текста или д</w:t>
            </w:r>
            <w:r>
              <w:rPr>
                <w:rFonts w:ascii="Times New Roman" w:hAnsi="Times New Roman"/>
                <w:color w:val="000000"/>
                <w:sz w:val="24"/>
                <w:lang w:val="ru-RU"/>
              </w:rPr>
              <w:t>ополнение информации в таблице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1.4.6</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Письменное представление результатов выполненной проектной работы, в том числе в форме презентации (объём – до 150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Языковые знания и навыки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2.1</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Фонетическая сторона речи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2.1.1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Различение на слух и </w:t>
            </w:r>
            <w:r>
              <w:rPr>
                <w:rFonts w:ascii="Times New Roman" w:hAnsi="Times New Roman"/>
                <w:color w:val="000000"/>
                <w:sz w:val="24"/>
                <w:lang w:val="ru-RU"/>
              </w:rPr>
              <w:t>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w:t>
            </w:r>
            <w:r>
              <w:rPr>
                <w:rFonts w:ascii="Times New Roman" w:hAnsi="Times New Roman"/>
                <w:color w:val="000000"/>
                <w:sz w:val="24"/>
                <w:lang w:val="ru-RU"/>
              </w:rPr>
              <w:t>х</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2.1.2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Чтение вслух аутентичных текстов, построенных в основном на изученном языковом материале, с соблюдением правил чтения и </w:t>
            </w:r>
            <w:r>
              <w:rPr>
                <w:rFonts w:ascii="Times New Roman" w:hAnsi="Times New Roman"/>
                <w:color w:val="000000"/>
                <w:sz w:val="24"/>
                <w:lang w:val="ru-RU"/>
              </w:rPr>
              <w:lastRenderedPageBreak/>
              <w:t>соответствующей интонацией, демонстрирующее понимание текста (объём текста для чтения вслух – до 140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lastRenderedPageBreak/>
              <w:t>2.2</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Орфография и пу</w:t>
            </w:r>
            <w:r>
              <w:rPr>
                <w:rFonts w:ascii="Times New Roman" w:hAnsi="Times New Roman"/>
                <w:i/>
                <w:color w:val="000000"/>
                <w:sz w:val="24"/>
              </w:rPr>
              <w:t>нктуация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2.2.1</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Правильное написание изученных слов</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w:t>
            </w:r>
            <w:r>
              <w:rPr>
                <w:rFonts w:ascii="Times New Roman" w:hAnsi="Times New Roman"/>
                <w:color w:val="000000"/>
                <w:sz w:val="24"/>
                <w:lang w:val="ru-RU"/>
              </w:rPr>
              <w:t>восклицательного знака в конце предложения, отсутствие точки после заголовка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w:t>
            </w:r>
            <w:r>
              <w:rPr>
                <w:rFonts w:ascii="Times New Roman" w:hAnsi="Times New Roman"/>
                <w:color w:val="000000"/>
                <w:sz w:val="24"/>
                <w:lang w:val="ru-RU"/>
              </w:rPr>
              <w:t>е прямой речи в кавычки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w:t>
            </w:r>
            <w:r>
              <w:rPr>
                <w:rFonts w:ascii="Times New Roman" w:hAnsi="Times New Roman"/>
                <w:color w:val="000000"/>
                <w:sz w:val="24"/>
                <w:lang w:val="ru-RU"/>
              </w:rPr>
              <w:t>очки после выражения надежды на дальнейший контакт, отсутствие точки после подписи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2.3</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i/>
                <w:color w:val="000000"/>
                <w:sz w:val="24"/>
              </w:rPr>
              <w:t>Лексическая сторона речи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Распознавание в звучащем и письменном тексте и употребление в устной и письменной речи лексических единиц (слов, в том числе многозначны</w:t>
            </w:r>
            <w:r>
              <w:rPr>
                <w:rFonts w:ascii="Times New Roman" w:hAnsi="Times New Roman"/>
                <w:color w:val="000000"/>
                <w:sz w:val="24"/>
                <w:lang w:val="ru-RU"/>
              </w:rPr>
              <w:t xml:space="preserve">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Многозначные лексические единицы. Синонимы. Антонимы</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Имена прилагательные на </w:t>
            </w:r>
            <w:r>
              <w:rPr>
                <w:rFonts w:ascii="Times New Roman" w:hAnsi="Times New Roman"/>
                <w:i/>
                <w:color w:val="000000"/>
                <w:sz w:val="24"/>
                <w:lang w:val="ru-RU"/>
              </w:rPr>
              <w:t>-</w:t>
            </w:r>
            <w:r>
              <w:rPr>
                <w:rFonts w:ascii="Times New Roman" w:hAnsi="Times New Roman"/>
                <w:i/>
                <w:color w:val="000000"/>
                <w:sz w:val="24"/>
              </w:rPr>
              <w:t>ed</w:t>
            </w:r>
            <w:r>
              <w:rPr>
                <w:rFonts w:ascii="Times New Roman" w:hAnsi="Times New Roman"/>
                <w:color w:val="000000"/>
                <w:sz w:val="24"/>
                <w:lang w:val="ru-RU"/>
              </w:rPr>
              <w:t xml:space="preserve"> и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rPr>
              <w:t>excited</w:t>
            </w:r>
            <w:r>
              <w:rPr>
                <w:rFonts w:ascii="Times New Roman" w:hAnsi="Times New Roman"/>
                <w:color w:val="000000"/>
                <w:sz w:val="24"/>
                <w:lang w:val="ru-RU"/>
              </w:rPr>
              <w:t xml:space="preserve"> – </w:t>
            </w:r>
            <w:r>
              <w:rPr>
                <w:rFonts w:ascii="Times New Roman" w:hAnsi="Times New Roman"/>
                <w:i/>
                <w:color w:val="000000"/>
                <w:sz w:val="24"/>
              </w:rPr>
              <w:t>exciting</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2.3.4</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Наиболее частотные фразовые глаголы</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2.3.5</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Интернациональные слова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2.3.6</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Сокращения и аббревиатуры</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2.3.7</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Различные </w:t>
            </w:r>
            <w:r>
              <w:rPr>
                <w:rFonts w:ascii="Times New Roman" w:hAnsi="Times New Roman"/>
                <w:color w:val="000000"/>
                <w:sz w:val="24"/>
                <w:lang w:val="ru-RU"/>
              </w:rPr>
              <w:t>средства связи для обеспечения целостности и логичности устного (письменного) высказывания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Основные способы словообразования – аффиксация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Образование глаголов при помощи префиксов </w:t>
            </w:r>
            <w:r>
              <w:rPr>
                <w:rFonts w:ascii="Times New Roman" w:hAnsi="Times New Roman"/>
                <w:i/>
                <w:color w:val="000000"/>
                <w:sz w:val="24"/>
              </w:rPr>
              <w:t>dis</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mis</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re</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over</w:t>
            </w:r>
            <w:r>
              <w:rPr>
                <w:rFonts w:ascii="Times New Roman" w:hAnsi="Times New Roman"/>
                <w:i/>
                <w:color w:val="000000"/>
                <w:sz w:val="24"/>
                <w:lang w:val="ru-RU"/>
              </w:rPr>
              <w:t>-</w:t>
            </w:r>
            <w:r>
              <w:rPr>
                <w:rFonts w:ascii="Times New Roman" w:hAnsi="Times New Roman"/>
                <w:color w:val="000000"/>
                <w:sz w:val="24"/>
                <w:lang w:val="ru-RU"/>
              </w:rPr>
              <w:t xml:space="preserve">, </w:t>
            </w:r>
            <w:r>
              <w:rPr>
                <w:rFonts w:ascii="Times New Roman" w:hAnsi="Times New Roman"/>
                <w:i/>
                <w:color w:val="000000"/>
                <w:sz w:val="24"/>
              </w:rPr>
              <w:t>under</w:t>
            </w:r>
            <w:r>
              <w:rPr>
                <w:rFonts w:ascii="Times New Roman" w:hAnsi="Times New Roman"/>
                <w:i/>
                <w:color w:val="000000"/>
                <w:sz w:val="24"/>
                <w:lang w:val="ru-RU"/>
              </w:rPr>
              <w:t xml:space="preserve">- </w:t>
            </w:r>
            <w:r>
              <w:rPr>
                <w:rFonts w:ascii="Times New Roman" w:hAnsi="Times New Roman"/>
                <w:color w:val="000000"/>
                <w:sz w:val="24"/>
                <w:lang w:val="ru-RU"/>
              </w:rPr>
              <w:t xml:space="preserve">и суффикса </w:t>
            </w:r>
            <w:r>
              <w:rPr>
                <w:rFonts w:ascii="Times New Roman" w:hAnsi="Times New Roman"/>
                <w:i/>
                <w:color w:val="000000"/>
                <w:sz w:val="24"/>
                <w:lang w:val="ru-RU"/>
              </w:rPr>
              <w:t>-</w:t>
            </w:r>
            <w:r>
              <w:rPr>
                <w:rFonts w:ascii="Times New Roman" w:hAnsi="Times New Roman"/>
                <w:i/>
                <w:color w:val="000000"/>
                <w:sz w:val="24"/>
              </w:rPr>
              <w:t>ise</w:t>
            </w:r>
            <w:r>
              <w:rPr>
                <w:rFonts w:ascii="Times New Roman" w:hAnsi="Times New Roman"/>
                <w:i/>
                <w:color w:val="000000"/>
                <w:sz w:val="24"/>
                <w:lang w:val="ru-RU"/>
              </w:rPr>
              <w:t>/-</w:t>
            </w:r>
            <w:r>
              <w:rPr>
                <w:rFonts w:ascii="Times New Roman" w:hAnsi="Times New Roman"/>
                <w:i/>
                <w:color w:val="000000"/>
                <w:sz w:val="24"/>
              </w:rPr>
              <w:t>ize</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2.3.11.2</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z w:val="24"/>
              </w:rPr>
              <w:t xml:space="preserve"> и </w:t>
            </w:r>
            <w:r>
              <w:rPr>
                <w:rFonts w:ascii="Times New Roman" w:hAnsi="Times New Roman"/>
                <w:color w:val="000000"/>
                <w:sz w:val="24"/>
              </w:rPr>
              <w:lastRenderedPageBreak/>
              <w:t xml:space="preserve">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2.3.11.3</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pacing w:val="-4"/>
                <w:sz w:val="24"/>
              </w:rPr>
              <w:t xml:space="preserve">Образование имён прилагательных при помощи префиксов </w:t>
            </w:r>
            <w:r>
              <w:rPr>
                <w:rFonts w:ascii="Times New Roman" w:hAnsi="Times New Roman"/>
                <w:i/>
                <w:color w:val="000000"/>
                <w:spacing w:val="-4"/>
                <w:sz w:val="24"/>
              </w:rPr>
              <w:t>un-</w:t>
            </w:r>
            <w:r>
              <w:rPr>
                <w:rFonts w:ascii="Times New Roman" w:hAnsi="Times New Roman"/>
                <w:color w:val="000000"/>
                <w:spacing w:val="-4"/>
                <w:sz w:val="24"/>
              </w:rPr>
              <w:t xml:space="preserve">, </w:t>
            </w:r>
            <w:r>
              <w:rPr>
                <w:rFonts w:ascii="Times New Roman" w:hAnsi="Times New Roman"/>
                <w:i/>
                <w:color w:val="000000"/>
                <w:spacing w:val="-4"/>
                <w:sz w:val="24"/>
              </w:rPr>
              <w:t>in-/im-</w:t>
            </w:r>
            <w:r>
              <w:rPr>
                <w:rFonts w:ascii="Times New Roman" w:hAnsi="Times New Roman"/>
                <w:color w:val="000000"/>
                <w:spacing w:val="-4"/>
                <w:sz w:val="24"/>
              </w:rPr>
              <w:t xml:space="preserve">, </w:t>
            </w:r>
            <w:r>
              <w:rPr>
                <w:rFonts w:ascii="Times New Roman" w:hAnsi="Times New Roman"/>
                <w:i/>
                <w:color w:val="000000"/>
                <w:spacing w:val="-4"/>
                <w:sz w:val="24"/>
              </w:rPr>
              <w:t>inter-</w:t>
            </w:r>
            <w:r>
              <w:rPr>
                <w:rFonts w:ascii="Times New Roman" w:hAnsi="Times New Roman"/>
                <w:color w:val="000000"/>
                <w:spacing w:val="-4"/>
                <w:sz w:val="24"/>
              </w:rPr>
              <w:t xml:space="preserve">, </w:t>
            </w:r>
            <w:r>
              <w:rPr>
                <w:rFonts w:ascii="Times New Roman" w:hAnsi="Times New Roman"/>
                <w:i/>
                <w:color w:val="000000"/>
                <w:spacing w:val="-4"/>
                <w:sz w:val="24"/>
              </w:rPr>
              <w:t xml:space="preserve">non- </w:t>
            </w:r>
            <w:r>
              <w:rPr>
                <w:rFonts w:ascii="Times New Roman" w:hAnsi="Times New Roman"/>
                <w:color w:val="000000"/>
                <w:spacing w:val="-4"/>
                <w:sz w:val="24"/>
              </w:rPr>
              <w:t xml:space="preserve">и суффиксов </w:t>
            </w:r>
            <w:r>
              <w:rPr>
                <w:rFonts w:ascii="Times New Roman" w:hAnsi="Times New Roman"/>
                <w:i/>
                <w:color w:val="000000"/>
                <w:spacing w:val="-4"/>
                <w:sz w:val="24"/>
              </w:rPr>
              <w:t>-able/-ible</w:t>
            </w:r>
            <w:r>
              <w:rPr>
                <w:rFonts w:ascii="Times New Roman" w:hAnsi="Times New Roman"/>
                <w:color w:val="000000"/>
                <w:spacing w:val="-4"/>
                <w:sz w:val="24"/>
              </w:rPr>
              <w:t xml:space="preserve">, </w:t>
            </w:r>
            <w:r>
              <w:rPr>
                <w:rFonts w:ascii="Times New Roman" w:hAnsi="Times New Roman"/>
                <w:i/>
                <w:color w:val="000000"/>
                <w:spacing w:val="-4"/>
                <w:sz w:val="24"/>
              </w:rPr>
              <w:t>-al</w:t>
            </w:r>
            <w:r>
              <w:rPr>
                <w:rFonts w:ascii="Times New Roman" w:hAnsi="Times New Roman"/>
                <w:color w:val="000000"/>
                <w:spacing w:val="-4"/>
                <w:sz w:val="24"/>
              </w:rPr>
              <w:t xml:space="preserve">, </w:t>
            </w:r>
            <w:r>
              <w:rPr>
                <w:rFonts w:ascii="Times New Roman" w:hAnsi="Times New Roman"/>
                <w:i/>
                <w:color w:val="000000"/>
                <w:spacing w:val="-4"/>
                <w:sz w:val="24"/>
              </w:rPr>
              <w:t>-ed</w:t>
            </w:r>
            <w:r>
              <w:rPr>
                <w:rFonts w:ascii="Times New Roman" w:hAnsi="Times New Roman"/>
                <w:color w:val="000000"/>
                <w:spacing w:val="-4"/>
                <w:sz w:val="24"/>
              </w:rPr>
              <w:t xml:space="preserve">, </w:t>
            </w:r>
            <w:r>
              <w:rPr>
                <w:rFonts w:ascii="Times New Roman" w:hAnsi="Times New Roman"/>
                <w:i/>
                <w:color w:val="000000"/>
                <w:spacing w:val="-4"/>
                <w:sz w:val="24"/>
              </w:rPr>
              <w:t>-ese</w:t>
            </w:r>
            <w:r>
              <w:rPr>
                <w:rFonts w:ascii="Times New Roman" w:hAnsi="Times New Roman"/>
                <w:color w:val="000000"/>
                <w:spacing w:val="-4"/>
                <w:sz w:val="24"/>
              </w:rPr>
              <w:t xml:space="preserve">, </w:t>
            </w:r>
            <w:r>
              <w:rPr>
                <w:rFonts w:ascii="Times New Roman" w:hAnsi="Times New Roman"/>
                <w:i/>
                <w:color w:val="000000"/>
                <w:spacing w:val="-4"/>
                <w:sz w:val="24"/>
              </w:rPr>
              <w:t>-ful</w:t>
            </w:r>
            <w:r>
              <w:rPr>
                <w:rFonts w:ascii="Times New Roman" w:hAnsi="Times New Roman"/>
                <w:color w:val="000000"/>
                <w:spacing w:val="-4"/>
                <w:sz w:val="24"/>
              </w:rPr>
              <w:t xml:space="preserve">, </w:t>
            </w:r>
            <w:r>
              <w:rPr>
                <w:rFonts w:ascii="Times New Roman" w:hAnsi="Times New Roman"/>
                <w:i/>
                <w:color w:val="000000"/>
                <w:spacing w:val="-4"/>
                <w:sz w:val="24"/>
              </w:rPr>
              <w:t>-ian/-an</w:t>
            </w:r>
            <w:r>
              <w:rPr>
                <w:rFonts w:ascii="Times New Roman" w:hAnsi="Times New Roman"/>
                <w:color w:val="000000"/>
                <w:spacing w:val="-4"/>
                <w:sz w:val="24"/>
              </w:rPr>
              <w:t xml:space="preserve">, </w:t>
            </w:r>
            <w:r>
              <w:rPr>
                <w:rFonts w:ascii="Times New Roman" w:hAnsi="Times New Roman"/>
                <w:i/>
                <w:color w:val="000000"/>
                <w:spacing w:val="-4"/>
                <w:sz w:val="24"/>
              </w:rPr>
              <w:t>-ing</w:t>
            </w:r>
            <w:r>
              <w:rPr>
                <w:rFonts w:ascii="Times New Roman" w:hAnsi="Times New Roman"/>
                <w:color w:val="000000"/>
                <w:spacing w:val="-4"/>
                <w:sz w:val="24"/>
              </w:rPr>
              <w:t xml:space="preserve">, </w:t>
            </w:r>
            <w:r>
              <w:rPr>
                <w:rFonts w:ascii="Times New Roman" w:hAnsi="Times New Roman"/>
                <w:i/>
                <w:color w:val="000000"/>
                <w:spacing w:val="-4"/>
                <w:sz w:val="24"/>
              </w:rPr>
              <w:t>-ish</w:t>
            </w:r>
            <w:r>
              <w:rPr>
                <w:rFonts w:ascii="Times New Roman" w:hAnsi="Times New Roman"/>
                <w:color w:val="000000"/>
                <w:spacing w:val="-4"/>
                <w:sz w:val="24"/>
              </w:rPr>
              <w:t xml:space="preserve">, </w:t>
            </w:r>
            <w:r>
              <w:rPr>
                <w:rFonts w:ascii="Times New Roman" w:hAnsi="Times New Roman"/>
                <w:i/>
                <w:color w:val="000000"/>
                <w:spacing w:val="-4"/>
                <w:sz w:val="24"/>
              </w:rPr>
              <w:t>-ive</w:t>
            </w:r>
            <w:r>
              <w:rPr>
                <w:rFonts w:ascii="Times New Roman" w:hAnsi="Times New Roman"/>
                <w:color w:val="000000"/>
                <w:spacing w:val="-4"/>
                <w:sz w:val="24"/>
              </w:rPr>
              <w:t xml:space="preserve">, </w:t>
            </w:r>
            <w:r>
              <w:rPr>
                <w:rFonts w:ascii="Times New Roman" w:hAnsi="Times New Roman"/>
                <w:i/>
                <w:color w:val="000000"/>
                <w:spacing w:val="-4"/>
                <w:sz w:val="24"/>
              </w:rPr>
              <w:t>-less</w:t>
            </w:r>
            <w:r>
              <w:rPr>
                <w:rFonts w:ascii="Times New Roman" w:hAnsi="Times New Roman"/>
                <w:color w:val="000000"/>
                <w:spacing w:val="-4"/>
                <w:sz w:val="24"/>
              </w:rPr>
              <w:t xml:space="preserve">, </w:t>
            </w:r>
            <w:r>
              <w:rPr>
                <w:rFonts w:ascii="Times New Roman" w:hAnsi="Times New Roman"/>
                <w:i/>
                <w:color w:val="000000"/>
                <w:spacing w:val="-4"/>
                <w:sz w:val="24"/>
              </w:rPr>
              <w:t>-ly</w:t>
            </w:r>
            <w:r>
              <w:rPr>
                <w:rFonts w:ascii="Times New Roman" w:hAnsi="Times New Roman"/>
                <w:color w:val="000000"/>
                <w:spacing w:val="-4"/>
                <w:sz w:val="24"/>
              </w:rPr>
              <w:t xml:space="preserve">, </w:t>
            </w:r>
            <w:r>
              <w:rPr>
                <w:rFonts w:ascii="Times New Roman" w:hAnsi="Times New Roman"/>
                <w:i/>
                <w:color w:val="000000"/>
                <w:spacing w:val="-4"/>
                <w:sz w:val="24"/>
              </w:rPr>
              <w:t>-ous</w:t>
            </w:r>
            <w:r>
              <w:rPr>
                <w:rFonts w:ascii="Times New Roman" w:hAnsi="Times New Roman"/>
                <w:color w:val="000000"/>
                <w:spacing w:val="-4"/>
                <w:sz w:val="24"/>
              </w:rPr>
              <w:t xml:space="preserve">, </w:t>
            </w:r>
            <w:r>
              <w:rPr>
                <w:rFonts w:ascii="Times New Roman" w:hAnsi="Times New Roman"/>
                <w:i/>
                <w:color w:val="000000"/>
                <w:spacing w:val="-4"/>
                <w:sz w:val="24"/>
              </w:rPr>
              <w:t>-y</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w:t>
            </w:r>
            <w:r>
              <w:rPr>
                <w:rFonts w:ascii="Times New Roman" w:hAnsi="Times New Roman"/>
                <w:color w:val="000000"/>
                <w:spacing w:val="-4"/>
                <w:sz w:val="24"/>
                <w:lang w:val="ru-RU"/>
              </w:rPr>
              <w:t xml:space="preserve">бразование наречий при помощи префиксов </w:t>
            </w:r>
            <w:r>
              <w:rPr>
                <w:rFonts w:ascii="Times New Roman" w:hAnsi="Times New Roman"/>
                <w:i/>
                <w:color w:val="000000"/>
                <w:spacing w:val="-4"/>
                <w:sz w:val="24"/>
              </w:rPr>
              <w:t>un</w:t>
            </w:r>
            <w:r>
              <w:rPr>
                <w:rFonts w:ascii="Times New Roman" w:hAnsi="Times New Roman"/>
                <w:i/>
                <w:color w:val="000000"/>
                <w:spacing w:val="-4"/>
                <w:sz w:val="24"/>
                <w:lang w:val="ru-RU"/>
              </w:rPr>
              <w:t>-</w:t>
            </w:r>
            <w:r>
              <w:rPr>
                <w:rFonts w:ascii="Times New Roman" w:hAnsi="Times New Roman"/>
                <w:color w:val="000000"/>
                <w:spacing w:val="-4"/>
                <w:sz w:val="24"/>
                <w:lang w:val="ru-RU"/>
              </w:rPr>
              <w:t xml:space="preserve">, </w:t>
            </w:r>
            <w:r>
              <w:rPr>
                <w:rFonts w:ascii="Times New Roman" w:hAnsi="Times New Roman"/>
                <w:i/>
                <w:color w:val="000000"/>
                <w:spacing w:val="-4"/>
                <w:sz w:val="24"/>
              </w:rPr>
              <w:t>in</w:t>
            </w:r>
            <w:r>
              <w:rPr>
                <w:rFonts w:ascii="Times New Roman" w:hAnsi="Times New Roman"/>
                <w:i/>
                <w:color w:val="000000"/>
                <w:spacing w:val="-4"/>
                <w:sz w:val="24"/>
                <w:lang w:val="ru-RU"/>
              </w:rPr>
              <w:t>-/</w:t>
            </w:r>
            <w:r>
              <w:rPr>
                <w:rFonts w:ascii="Times New Roman" w:hAnsi="Times New Roman"/>
                <w:i/>
                <w:color w:val="000000"/>
                <w:spacing w:val="-4"/>
                <w:sz w:val="24"/>
              </w:rPr>
              <w:t>im</w:t>
            </w:r>
            <w:r>
              <w:rPr>
                <w:rFonts w:ascii="Times New Roman" w:hAnsi="Times New Roman"/>
                <w:i/>
                <w:color w:val="000000"/>
                <w:spacing w:val="-4"/>
                <w:sz w:val="24"/>
                <w:lang w:val="ru-RU"/>
              </w:rPr>
              <w:t>-</w:t>
            </w:r>
            <w:r>
              <w:rPr>
                <w:rFonts w:ascii="Times New Roman" w:hAnsi="Times New Roman"/>
                <w:color w:val="000000"/>
                <w:spacing w:val="-4"/>
                <w:sz w:val="24"/>
                <w:lang w:val="ru-RU"/>
              </w:rPr>
              <w:t xml:space="preserve"> и суффикса </w:t>
            </w:r>
            <w:r>
              <w:rPr>
                <w:rFonts w:ascii="Times New Roman" w:hAnsi="Times New Roman"/>
                <w:i/>
                <w:color w:val="000000"/>
                <w:spacing w:val="-4"/>
                <w:sz w:val="24"/>
                <w:lang w:val="ru-RU"/>
              </w:rPr>
              <w:t>-</w:t>
            </w:r>
            <w:r>
              <w:rPr>
                <w:rFonts w:ascii="Times New Roman" w:hAnsi="Times New Roman"/>
                <w:i/>
                <w:color w:val="000000"/>
                <w:spacing w:val="-4"/>
                <w:sz w:val="24"/>
              </w:rPr>
              <w:t>ly</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Образование числительных при помощи суффиксов </w:t>
            </w:r>
            <w:r>
              <w:rPr>
                <w:rFonts w:ascii="Times New Roman" w:hAnsi="Times New Roman"/>
                <w:i/>
                <w:color w:val="000000"/>
                <w:sz w:val="24"/>
                <w:lang w:val="ru-RU"/>
              </w:rPr>
              <w:t>-</w:t>
            </w:r>
            <w:r>
              <w:rPr>
                <w:rFonts w:ascii="Times New Roman" w:hAnsi="Times New Roman"/>
                <w:i/>
                <w:color w:val="000000"/>
                <w:sz w:val="24"/>
              </w:rPr>
              <w:t>teen</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ty</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th</w:t>
            </w:r>
            <w:r>
              <w:rPr>
                <w:rFonts w:ascii="Times New Roman" w:hAnsi="Times New Roman"/>
                <w:color w:val="000000"/>
                <w:sz w:val="24"/>
                <w:lang w:val="ru-RU"/>
              </w:rPr>
              <w:t xml:space="preserve">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Основные способы словообразования – словосложение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Образование сложных </w:t>
            </w:r>
            <w:r>
              <w:rPr>
                <w:rFonts w:ascii="Times New Roman" w:hAnsi="Times New Roman"/>
                <w:color w:val="000000"/>
                <w:sz w:val="24"/>
                <w:lang w:val="ru-RU"/>
              </w:rPr>
              <w:t>существительных путём соединения основ существительных (</w:t>
            </w:r>
            <w:r>
              <w:rPr>
                <w:rFonts w:ascii="Times New Roman" w:hAnsi="Times New Roman"/>
                <w:i/>
                <w:color w:val="000000"/>
                <w:sz w:val="24"/>
              </w:rPr>
              <w:t>football</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blackboard</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Образование сложных существительных путём </w:t>
            </w:r>
            <w:r>
              <w:rPr>
                <w:rFonts w:ascii="Times New Roman" w:hAnsi="Times New Roman"/>
                <w:color w:val="000000"/>
                <w:sz w:val="24"/>
                <w:lang w:val="ru-RU"/>
              </w:rPr>
              <w:t>соединения основ существительных с предлогом (</w:t>
            </w:r>
            <w:r>
              <w:rPr>
                <w:rFonts w:ascii="Times New Roman" w:hAnsi="Times New Roman"/>
                <w:i/>
                <w:color w:val="000000"/>
                <w:sz w:val="24"/>
              </w:rPr>
              <w:t>father</w:t>
            </w:r>
            <w:r>
              <w:rPr>
                <w:rFonts w:ascii="Times New Roman" w:hAnsi="Times New Roman"/>
                <w:i/>
                <w:color w:val="000000"/>
                <w:sz w:val="24"/>
                <w:lang w:val="ru-RU"/>
              </w:rPr>
              <w:t>-</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law</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Pr>
                <w:rFonts w:ascii="Times New Roman" w:hAnsi="Times New Roman"/>
                <w:color w:val="000000"/>
                <w:sz w:val="24"/>
                <w:lang w:val="ru-RU"/>
              </w:rPr>
              <w:t xml:space="preserve"> (</w:t>
            </w:r>
            <w:r>
              <w:rPr>
                <w:rFonts w:ascii="Times New Roman" w:hAnsi="Times New Roman"/>
                <w:i/>
                <w:color w:val="000000"/>
                <w:sz w:val="24"/>
              </w:rPr>
              <w:t>blue</w:t>
            </w:r>
            <w:r>
              <w:rPr>
                <w:rFonts w:ascii="Times New Roman" w:hAnsi="Times New Roman"/>
                <w:i/>
                <w:color w:val="000000"/>
                <w:sz w:val="24"/>
                <w:lang w:val="ru-RU"/>
              </w:rPr>
              <w:t>-</w:t>
            </w:r>
            <w:r>
              <w:rPr>
                <w:rFonts w:ascii="Times New Roman" w:hAnsi="Times New Roman"/>
                <w:i/>
                <w:color w:val="000000"/>
                <w:sz w:val="24"/>
              </w:rPr>
              <w:t>eyed</w:t>
            </w:r>
            <w:r>
              <w:rPr>
                <w:rFonts w:ascii="Times New Roman" w:hAnsi="Times New Roman"/>
                <w:color w:val="000000"/>
                <w:sz w:val="24"/>
                <w:lang w:val="ru-RU"/>
              </w:rPr>
              <w:t xml:space="preserve">, </w:t>
            </w:r>
            <w:r>
              <w:rPr>
                <w:rFonts w:ascii="Times New Roman" w:hAnsi="Times New Roman"/>
                <w:i/>
                <w:color w:val="000000"/>
                <w:sz w:val="24"/>
              </w:rPr>
              <w:t>eight</w:t>
            </w:r>
            <w:r>
              <w:rPr>
                <w:rFonts w:ascii="Times New Roman" w:hAnsi="Times New Roman"/>
                <w:i/>
                <w:color w:val="000000"/>
                <w:sz w:val="24"/>
                <w:lang w:val="ru-RU"/>
              </w:rPr>
              <w:t>-</w:t>
            </w:r>
            <w:r>
              <w:rPr>
                <w:rFonts w:ascii="Times New Roman" w:hAnsi="Times New Roman"/>
                <w:i/>
                <w:color w:val="000000"/>
                <w:sz w:val="24"/>
              </w:rPr>
              <w:t>legged</w:t>
            </w:r>
            <w:r>
              <w:rPr>
                <w:rFonts w:ascii="Times New Roman" w:hAnsi="Times New Roman"/>
                <w:color w:val="000000"/>
                <w:sz w:val="24"/>
                <w:lang w:val="ru-RU"/>
              </w:rPr>
              <w:t xml:space="preserve">)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Образ</w:t>
            </w:r>
            <w:r>
              <w:rPr>
                <w:rFonts w:ascii="Times New Roman" w:hAnsi="Times New Roman"/>
                <w:color w:val="000000"/>
                <w:sz w:val="24"/>
                <w:lang w:val="ru-RU"/>
              </w:rPr>
              <w:t xml:space="preserve">ование сложных прилагательных путём соединения наречия с основой причастия </w:t>
            </w:r>
            <w:r>
              <w:rPr>
                <w:rFonts w:ascii="Times New Roman" w:hAnsi="Times New Roman"/>
                <w:color w:val="000000"/>
                <w:sz w:val="24"/>
              </w:rPr>
              <w:t>II</w:t>
            </w:r>
            <w:r>
              <w:rPr>
                <w:rFonts w:ascii="Times New Roman" w:hAnsi="Times New Roman"/>
                <w:color w:val="000000"/>
                <w:sz w:val="24"/>
                <w:lang w:val="ru-RU"/>
              </w:rPr>
              <w:t xml:space="preserve"> (</w:t>
            </w:r>
            <w:r>
              <w:rPr>
                <w:rFonts w:ascii="Times New Roman" w:hAnsi="Times New Roman"/>
                <w:i/>
                <w:color w:val="000000"/>
                <w:sz w:val="24"/>
              </w:rPr>
              <w:t>well</w:t>
            </w:r>
            <w:r>
              <w:rPr>
                <w:rFonts w:ascii="Times New Roman" w:hAnsi="Times New Roman"/>
                <w:i/>
                <w:color w:val="000000"/>
                <w:sz w:val="24"/>
                <w:lang w:val="ru-RU"/>
              </w:rPr>
              <w:t>-</w:t>
            </w:r>
            <w:r>
              <w:rPr>
                <w:rFonts w:ascii="Times New Roman" w:hAnsi="Times New Roman"/>
                <w:i/>
                <w:color w:val="000000"/>
                <w:sz w:val="24"/>
              </w:rPr>
              <w:t>behaved</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2.3.12.6</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rPr>
              <w:t>I</w:t>
            </w:r>
            <w:r>
              <w:rPr>
                <w:rFonts w:ascii="Times New Roman" w:hAnsi="Times New Roman"/>
                <w:color w:val="000000"/>
                <w:sz w:val="24"/>
                <w:lang w:val="ru-RU"/>
              </w:rPr>
              <w:t xml:space="preserve"> (</w:t>
            </w:r>
            <w:r>
              <w:rPr>
                <w:rFonts w:ascii="Times New Roman" w:hAnsi="Times New Roman"/>
                <w:i/>
                <w:color w:val="000000"/>
                <w:sz w:val="24"/>
              </w:rPr>
              <w:t>nice</w:t>
            </w:r>
            <w:r>
              <w:rPr>
                <w:rFonts w:ascii="Times New Roman" w:hAnsi="Times New Roman"/>
                <w:i/>
                <w:color w:val="000000"/>
                <w:sz w:val="24"/>
                <w:lang w:val="ru-RU"/>
              </w:rPr>
              <w:t>-</w:t>
            </w:r>
            <w:r>
              <w:rPr>
                <w:rFonts w:ascii="Times New Roman" w:hAnsi="Times New Roman"/>
                <w:i/>
                <w:color w:val="000000"/>
                <w:sz w:val="24"/>
              </w:rPr>
              <w:t>looking</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Основные способы </w:t>
            </w:r>
            <w:r>
              <w:rPr>
                <w:rFonts w:ascii="Times New Roman" w:hAnsi="Times New Roman"/>
                <w:color w:val="000000"/>
                <w:sz w:val="24"/>
              </w:rPr>
              <w:t>словообразования – конверсия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Образование имён существительных от неопределённой формы глаголов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i/>
                <w:color w:val="000000"/>
                <w:sz w:val="24"/>
                <w:lang w:val="ru-RU"/>
              </w:rPr>
              <w:t xml:space="preserve"> –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2"/>
                <w:sz w:val="24"/>
                <w:lang w:val="ru-RU"/>
              </w:rPr>
              <w:t>Образование имён существительных от прилагательных (</w:t>
            </w:r>
            <w:r>
              <w:rPr>
                <w:rFonts w:ascii="Times New Roman" w:hAnsi="Times New Roman"/>
                <w:i/>
                <w:color w:val="000000"/>
                <w:spacing w:val="-2"/>
                <w:sz w:val="24"/>
              </w:rPr>
              <w:t>rich</w:t>
            </w:r>
            <w:r>
              <w:rPr>
                <w:rFonts w:ascii="Times New Roman" w:hAnsi="Times New Roman"/>
                <w:i/>
                <w:color w:val="000000"/>
                <w:spacing w:val="-2"/>
                <w:sz w:val="24"/>
                <w:lang w:val="ru-RU"/>
              </w:rPr>
              <w:t xml:space="preserve"> </w:t>
            </w:r>
            <w:r>
              <w:rPr>
                <w:rFonts w:ascii="Times New Roman" w:hAnsi="Times New Roman"/>
                <w:i/>
                <w:color w:val="000000"/>
                <w:spacing w:val="-2"/>
                <w:sz w:val="24"/>
              </w:rPr>
              <w:t>people</w:t>
            </w:r>
            <w:r>
              <w:rPr>
                <w:rFonts w:ascii="Times New Roman" w:hAnsi="Times New Roman"/>
                <w:i/>
                <w:color w:val="000000"/>
                <w:spacing w:val="-2"/>
                <w:sz w:val="24"/>
                <w:lang w:val="ru-RU"/>
              </w:rPr>
              <w:t xml:space="preserve"> – </w:t>
            </w:r>
            <w:r>
              <w:rPr>
                <w:rFonts w:ascii="Times New Roman" w:hAnsi="Times New Roman"/>
                <w:i/>
                <w:color w:val="000000"/>
                <w:spacing w:val="-2"/>
                <w:sz w:val="24"/>
              </w:rPr>
              <w:t>the</w:t>
            </w:r>
            <w:r>
              <w:rPr>
                <w:rFonts w:ascii="Times New Roman" w:hAnsi="Times New Roman"/>
                <w:i/>
                <w:color w:val="000000"/>
                <w:spacing w:val="-2"/>
                <w:sz w:val="24"/>
                <w:lang w:val="ru-RU"/>
              </w:rPr>
              <w:t xml:space="preserve"> </w:t>
            </w:r>
            <w:r>
              <w:rPr>
                <w:rFonts w:ascii="Times New Roman" w:hAnsi="Times New Roman"/>
                <w:i/>
                <w:color w:val="000000"/>
                <w:spacing w:val="-2"/>
                <w:sz w:val="24"/>
              </w:rPr>
              <w:t>rich</w:t>
            </w:r>
            <w:r>
              <w:rPr>
                <w:rFonts w:ascii="Times New Roman" w:hAnsi="Times New Roman"/>
                <w:color w:val="000000"/>
                <w:spacing w:val="-2"/>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образование глаголов от имён </w:t>
            </w:r>
            <w:r>
              <w:rPr>
                <w:rFonts w:ascii="Times New Roman" w:hAnsi="Times New Roman"/>
                <w:color w:val="000000"/>
                <w:sz w:val="24"/>
                <w:lang w:val="ru-RU"/>
              </w:rPr>
              <w:t>существительных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Образование глаголов от имён прилагательных (</w:t>
            </w:r>
            <w:r>
              <w:rPr>
                <w:rFonts w:ascii="Times New Roman" w:hAnsi="Times New Roman"/>
                <w:i/>
                <w:color w:val="000000"/>
                <w:sz w:val="24"/>
              </w:rPr>
              <w:t>cool</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cool</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i/>
                <w:color w:val="000000"/>
                <w:sz w:val="24"/>
                <w:lang w:val="ru-RU"/>
              </w:rPr>
              <w:t>Грамматическая сторона речи</w:t>
            </w:r>
          </w:p>
          <w:p w:rsidR="00A01459" w:rsidRDefault="003E52CC">
            <w:pPr>
              <w:spacing w:after="0" w:line="336" w:lineRule="auto"/>
              <w:ind w:left="336"/>
              <w:jc w:val="both"/>
              <w:rPr>
                <w:lang w:val="ru-RU"/>
              </w:rPr>
            </w:pPr>
            <w:r>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изученных </w:t>
            </w:r>
            <w:r>
              <w:rPr>
                <w:rFonts w:ascii="Times New Roman" w:hAnsi="Times New Roman"/>
                <w:color w:val="000000"/>
                <w:sz w:val="24"/>
                <w:lang w:val="ru-RU"/>
              </w:rPr>
              <w:t>морфологических форм и синтаксических конструкций английского языка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2"/>
                <w:sz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w:t>
            </w:r>
            <w:r>
              <w:rPr>
                <w:rFonts w:ascii="Times New Roman" w:hAnsi="Times New Roman"/>
                <w:color w:val="000000"/>
                <w:spacing w:val="-2"/>
                <w:sz w:val="24"/>
                <w:lang w:val="ru-RU"/>
              </w:rPr>
              <w:t xml:space="preserve">ьные (в </w:t>
            </w:r>
            <w:r>
              <w:rPr>
                <w:rFonts w:ascii="Times New Roman" w:hAnsi="Times New Roman"/>
                <w:color w:val="000000"/>
                <w:spacing w:val="-2"/>
                <w:sz w:val="24"/>
                <w:lang w:val="ru-RU"/>
              </w:rPr>
              <w:lastRenderedPageBreak/>
              <w:t>утвердительной и отрицательной формах)</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w:t>
            </w:r>
            <w:r>
              <w:rPr>
                <w:rFonts w:ascii="Times New Roman" w:hAnsi="Times New Roman"/>
                <w:i/>
                <w:color w:val="000000"/>
                <w:sz w:val="24"/>
                <w:lang w:val="ru-RU"/>
              </w:rPr>
              <w:t xml:space="preserve"> </w:t>
            </w:r>
            <w:r>
              <w:rPr>
                <w:rFonts w:ascii="Times New Roman" w:hAnsi="Times New Roman"/>
                <w:i/>
                <w:color w:val="000000"/>
                <w:sz w:val="24"/>
              </w:rPr>
              <w:t>moved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new</w:t>
            </w:r>
            <w:r>
              <w:rPr>
                <w:rFonts w:ascii="Times New Roman" w:hAnsi="Times New Roman"/>
                <w:i/>
                <w:color w:val="000000"/>
                <w:sz w:val="24"/>
                <w:lang w:val="ru-RU"/>
              </w:rPr>
              <w:t xml:space="preserve"> </w:t>
            </w:r>
            <w:r>
              <w:rPr>
                <w:rFonts w:ascii="Times New Roman" w:hAnsi="Times New Roman"/>
                <w:i/>
                <w:color w:val="000000"/>
                <w:sz w:val="24"/>
              </w:rPr>
              <w:t>house</w:t>
            </w:r>
            <w:r>
              <w:rPr>
                <w:rFonts w:ascii="Times New Roman" w:hAnsi="Times New Roman"/>
                <w:i/>
                <w:color w:val="000000"/>
                <w:sz w:val="24"/>
                <w:lang w:val="ru-RU"/>
              </w:rPr>
              <w:t xml:space="preserve"> </w:t>
            </w:r>
            <w:r>
              <w:rPr>
                <w:rFonts w:ascii="Times New Roman" w:hAnsi="Times New Roman"/>
                <w:i/>
                <w:color w:val="000000"/>
                <w:sz w:val="24"/>
              </w:rPr>
              <w:t>last</w:t>
            </w:r>
            <w:r>
              <w:rPr>
                <w:rFonts w:ascii="Times New Roman" w:hAnsi="Times New Roman"/>
                <w:i/>
                <w:color w:val="000000"/>
                <w:sz w:val="24"/>
                <w:lang w:val="ru-RU"/>
              </w:rPr>
              <w:t xml:space="preserve"> </w:t>
            </w:r>
            <w:r>
              <w:rPr>
                <w:rFonts w:ascii="Times New Roman" w:hAnsi="Times New Roman"/>
                <w:i/>
                <w:color w:val="000000"/>
                <w:sz w:val="24"/>
              </w:rPr>
              <w:t>year</w:t>
            </w:r>
            <w:r>
              <w:rPr>
                <w:rFonts w:ascii="Times New Roman" w:hAnsi="Times New Roman"/>
                <w:i/>
                <w:color w:val="000000"/>
                <w:sz w:val="24"/>
                <w:lang w:val="ru-RU"/>
              </w:rPr>
              <w:t>.</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w:t>
            </w:r>
            <w:r>
              <w:rPr>
                <w:rFonts w:ascii="Times New Roman" w:hAnsi="Times New Roman"/>
                <w:color w:val="000000"/>
                <w:sz w:val="24"/>
              </w:rPr>
              <w:t xml:space="preserve">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Pr>
                <w:rFonts w:ascii="Times New Roman" w:hAnsi="Times New Roman"/>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r>
              <w:rPr>
                <w:rFonts w:ascii="Times New Roman" w:hAnsi="Times New Roman"/>
                <w:color w:val="000000"/>
                <w:sz w:val="24"/>
                <w:lang w:val="ru-RU"/>
              </w:rPr>
              <w:t xml:space="preserve">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2.4.5</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r>
              <w:rPr>
                <w:rFonts w:ascii="Times New Roman" w:hAnsi="Times New Roman"/>
                <w:color w:val="000000"/>
                <w:sz w:val="24"/>
              </w:rPr>
              <w:t xml:space="preserve"> (</w:t>
            </w:r>
            <w:r>
              <w:rPr>
                <w:rFonts w:ascii="Times New Roman" w:hAnsi="Times New Roman"/>
                <w:i/>
                <w:color w:val="000000"/>
                <w:sz w:val="24"/>
              </w:rPr>
              <w:t>He looks/seems/feels happy.</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2.4.6</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Предложения cо сложным </w:t>
            </w:r>
            <w:r>
              <w:rPr>
                <w:rFonts w:ascii="Times New Roman" w:hAnsi="Times New Roman"/>
                <w:color w:val="000000"/>
                <w:sz w:val="24"/>
              </w:rPr>
              <w:t>дополнением – Complex Object (</w:t>
            </w:r>
            <w:r>
              <w:rPr>
                <w:rFonts w:ascii="Times New Roman" w:hAnsi="Times New Roman"/>
                <w:i/>
                <w:color w:val="000000"/>
                <w:sz w:val="24"/>
              </w:rPr>
              <w:t>I want you to help me. I saw her cross/crossing the road. I want to have my hair cut.</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2.4.7</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and</w:t>
            </w:r>
            <w:r>
              <w:rPr>
                <w:rFonts w:ascii="Times New Roman" w:hAnsi="Times New Roman"/>
                <w:color w:val="000000"/>
                <w:sz w:val="24"/>
                <w:lang w:val="ru-RU"/>
              </w:rPr>
              <w:t xml:space="preserve">, </w:t>
            </w:r>
            <w:r>
              <w:rPr>
                <w:rFonts w:ascii="Times New Roman" w:hAnsi="Times New Roman"/>
                <w:i/>
                <w:color w:val="000000"/>
                <w:sz w:val="24"/>
              </w:rPr>
              <w:t>but</w:t>
            </w:r>
            <w:r>
              <w:rPr>
                <w:rFonts w:ascii="Times New Roman" w:hAnsi="Times New Roman"/>
                <w:color w:val="000000"/>
                <w:sz w:val="24"/>
                <w:lang w:val="ru-RU"/>
              </w:rPr>
              <w:t xml:space="preserve">, </w:t>
            </w:r>
            <w:r>
              <w:rPr>
                <w:rFonts w:ascii="Times New Roman" w:hAnsi="Times New Roman"/>
                <w:i/>
                <w:color w:val="000000"/>
                <w:sz w:val="24"/>
              </w:rPr>
              <w:t>or</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2.4.8</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lang w:val="ru-RU"/>
              </w:rPr>
              <w:t xml:space="preserve">, </w:t>
            </w:r>
            <w:r>
              <w:rPr>
                <w:rFonts w:ascii="Times New Roman" w:hAnsi="Times New Roman"/>
                <w:i/>
                <w:color w:val="000000"/>
                <w:sz w:val="24"/>
              </w:rPr>
              <w:t>if</w:t>
            </w:r>
            <w:r>
              <w:rPr>
                <w:rFonts w:ascii="Times New Roman" w:hAnsi="Times New Roman"/>
                <w:color w:val="000000"/>
                <w:sz w:val="24"/>
                <w:lang w:val="ru-RU"/>
              </w:rPr>
              <w:t xml:space="preserve">, </w:t>
            </w:r>
            <w:r>
              <w:rPr>
                <w:rFonts w:ascii="Times New Roman" w:hAnsi="Times New Roman"/>
                <w:i/>
                <w:color w:val="000000"/>
                <w:sz w:val="24"/>
              </w:rPr>
              <w:t>when</w:t>
            </w:r>
            <w:r>
              <w:rPr>
                <w:rFonts w:ascii="Times New Roman" w:hAnsi="Times New Roman"/>
                <w:color w:val="000000"/>
                <w:sz w:val="24"/>
                <w:lang w:val="ru-RU"/>
              </w:rPr>
              <w:t xml:space="preserve">, </w:t>
            </w:r>
            <w:r>
              <w:rPr>
                <w:rFonts w:ascii="Times New Roman" w:hAnsi="Times New Roman"/>
                <w:i/>
                <w:color w:val="000000"/>
                <w:sz w:val="24"/>
              </w:rPr>
              <w:t>where</w:t>
            </w:r>
            <w:r>
              <w:rPr>
                <w:rFonts w:ascii="Times New Roman" w:hAnsi="Times New Roman"/>
                <w:color w:val="000000"/>
                <w:sz w:val="24"/>
                <w:lang w:val="ru-RU"/>
              </w:rPr>
              <w:t xml:space="preserve">, </w:t>
            </w:r>
            <w:r>
              <w:rPr>
                <w:rFonts w:ascii="Times New Roman" w:hAnsi="Times New Roman"/>
                <w:i/>
                <w:color w:val="000000"/>
                <w:sz w:val="24"/>
              </w:rPr>
              <w:t>what</w:t>
            </w:r>
            <w:r>
              <w:rPr>
                <w:rFonts w:ascii="Times New Roman" w:hAnsi="Times New Roman"/>
                <w:color w:val="000000"/>
                <w:sz w:val="24"/>
                <w:lang w:val="ru-RU"/>
              </w:rPr>
              <w:t xml:space="preserve">, </w:t>
            </w:r>
            <w:r>
              <w:rPr>
                <w:rFonts w:ascii="Times New Roman" w:hAnsi="Times New Roman"/>
                <w:i/>
                <w:color w:val="000000"/>
                <w:sz w:val="24"/>
              </w:rPr>
              <w:t>why</w:t>
            </w:r>
            <w:r>
              <w:rPr>
                <w:rFonts w:ascii="Times New Roman" w:hAnsi="Times New Roman"/>
                <w:color w:val="000000"/>
                <w:sz w:val="24"/>
                <w:lang w:val="ru-RU"/>
              </w:rPr>
              <w:t xml:space="preserve">, </w:t>
            </w:r>
            <w:r>
              <w:rPr>
                <w:rFonts w:ascii="Times New Roman" w:hAnsi="Times New Roman"/>
                <w:i/>
                <w:color w:val="000000"/>
                <w:sz w:val="24"/>
              </w:rPr>
              <w:t>how</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2.4.9</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lang w:val="ru-RU"/>
              </w:rPr>
              <w:t xml:space="preserve">, </w:t>
            </w:r>
            <w:r>
              <w:rPr>
                <w:rFonts w:ascii="Times New Roman" w:hAnsi="Times New Roman"/>
                <w:i/>
                <w:color w:val="000000"/>
                <w:sz w:val="24"/>
              </w:rPr>
              <w:t>which</w:t>
            </w:r>
            <w:r>
              <w:rPr>
                <w:rFonts w:ascii="Times New Roman" w:hAnsi="Times New Roman"/>
                <w:color w:val="000000"/>
                <w:sz w:val="24"/>
                <w:lang w:val="ru-RU"/>
              </w:rPr>
              <w:t xml:space="preserve">, </w:t>
            </w:r>
            <w:r>
              <w:rPr>
                <w:rFonts w:ascii="Times New Roman" w:hAnsi="Times New Roman"/>
                <w:i/>
                <w:color w:val="000000"/>
                <w:sz w:val="24"/>
              </w:rPr>
              <w:t>that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2.4.10</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lang w:val="ru-RU"/>
              </w:rPr>
              <w:t xml:space="preserve">, </w:t>
            </w:r>
            <w:r>
              <w:rPr>
                <w:rFonts w:ascii="Times New Roman" w:hAnsi="Times New Roman"/>
                <w:i/>
                <w:color w:val="000000"/>
                <w:sz w:val="24"/>
              </w:rPr>
              <w:t>whatever</w:t>
            </w:r>
            <w:r>
              <w:rPr>
                <w:rFonts w:ascii="Times New Roman" w:hAnsi="Times New Roman"/>
                <w:color w:val="000000"/>
                <w:sz w:val="24"/>
                <w:lang w:val="ru-RU"/>
              </w:rPr>
              <w:t xml:space="preserve">, </w:t>
            </w:r>
            <w:r>
              <w:rPr>
                <w:rFonts w:ascii="Times New Roman" w:hAnsi="Times New Roman"/>
                <w:i/>
                <w:color w:val="000000"/>
                <w:sz w:val="24"/>
              </w:rPr>
              <w:t>however</w:t>
            </w:r>
            <w:r>
              <w:rPr>
                <w:rFonts w:ascii="Times New Roman" w:hAnsi="Times New Roman"/>
                <w:color w:val="000000"/>
                <w:sz w:val="24"/>
                <w:lang w:val="ru-RU"/>
              </w:rPr>
              <w:t xml:space="preserve">, </w:t>
            </w:r>
            <w:r>
              <w:rPr>
                <w:rFonts w:ascii="Times New Roman" w:hAnsi="Times New Roman"/>
                <w:i/>
                <w:color w:val="000000"/>
                <w:sz w:val="24"/>
              </w:rPr>
              <w:t>whenever</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4"/>
                <w:sz w:val="24"/>
                <w:lang w:val="ru-RU"/>
              </w:rPr>
              <w:t>Условные предложения с глаголами в изъявительном наклонении (</w:t>
            </w:r>
            <w:r>
              <w:rPr>
                <w:rFonts w:ascii="Times New Roman" w:hAnsi="Times New Roman"/>
                <w:color w:val="000000"/>
                <w:spacing w:val="-4"/>
                <w:sz w:val="24"/>
              </w:rPr>
              <w:t>Conditional</w:t>
            </w:r>
            <w:r>
              <w:rPr>
                <w:rFonts w:ascii="Times New Roman" w:hAnsi="Times New Roman"/>
                <w:color w:val="000000"/>
                <w:spacing w:val="-4"/>
                <w:sz w:val="24"/>
                <w:lang w:val="ru-RU"/>
              </w:rPr>
              <w:t xml:space="preserve"> 0,</w:t>
            </w:r>
            <w:r>
              <w:rPr>
                <w:rFonts w:ascii="Times New Roman" w:hAnsi="Times New Roman"/>
                <w:color w:val="000000"/>
                <w:sz w:val="24"/>
                <w:lang w:val="ru-RU"/>
              </w:rPr>
              <w:t xml:space="preserve"> </w:t>
            </w:r>
            <w:r>
              <w:rPr>
                <w:rFonts w:ascii="Times New Roman" w:hAnsi="Times New Roman"/>
                <w:color w:val="000000"/>
                <w:sz w:val="24"/>
              </w:rPr>
              <w:t>Conditional</w:t>
            </w:r>
            <w:r>
              <w:rPr>
                <w:rFonts w:ascii="Times New Roman" w:hAnsi="Times New Roman"/>
                <w:color w:val="000000"/>
                <w:sz w:val="24"/>
                <w:lang w:val="ru-RU"/>
              </w:rPr>
              <w:t xml:space="preserve"> </w:t>
            </w:r>
            <w:r>
              <w:rPr>
                <w:rFonts w:ascii="Times New Roman" w:hAnsi="Times New Roman"/>
                <w:color w:val="000000"/>
                <w:sz w:val="24"/>
              </w:rPr>
              <w:t>I</w:t>
            </w:r>
            <w:r>
              <w:rPr>
                <w:rFonts w:ascii="Times New Roman" w:hAnsi="Times New Roman"/>
                <w:color w:val="000000"/>
                <w:sz w:val="24"/>
                <w:lang w:val="ru-RU"/>
              </w:rPr>
              <w:t>) и с глаголами в сослагательном наклонении (</w:t>
            </w:r>
            <w:r>
              <w:rPr>
                <w:rFonts w:ascii="Times New Roman" w:hAnsi="Times New Roman"/>
                <w:color w:val="000000"/>
                <w:sz w:val="24"/>
              </w:rPr>
              <w:t>Conditional</w:t>
            </w:r>
            <w:r>
              <w:rPr>
                <w:rFonts w:ascii="Times New Roman" w:hAnsi="Times New Roman"/>
                <w:color w:val="000000"/>
                <w:sz w:val="24"/>
                <w:lang w:val="ru-RU"/>
              </w:rPr>
              <w:t xml:space="preserve"> </w:t>
            </w:r>
            <w:r>
              <w:rPr>
                <w:rFonts w:ascii="Times New Roman" w:hAnsi="Times New Roman"/>
                <w:color w:val="000000"/>
                <w:sz w:val="24"/>
              </w:rPr>
              <w:t>II</w:t>
            </w:r>
            <w:r>
              <w:rPr>
                <w:rFonts w:ascii="Times New Roman" w:hAnsi="Times New Roman"/>
                <w:color w:val="000000"/>
                <w:sz w:val="24"/>
                <w:lang w:val="ru-RU"/>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2.4.12</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Все </w:t>
            </w:r>
            <w:r>
              <w:rPr>
                <w:rFonts w:ascii="Times New Roman" w:hAnsi="Times New Roman"/>
                <w:color w:val="000000"/>
                <w:sz w:val="24"/>
              </w:rPr>
              <w:t>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Модальные глаголы в косвенной речи в настоящем и прошедшем времени</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2.4.15</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Предложения</w:t>
            </w:r>
            <w:r>
              <w:rPr>
                <w:rFonts w:ascii="Times New Roman" w:hAnsi="Times New Roman"/>
                <w:color w:val="000000"/>
                <w:sz w:val="24"/>
              </w:rPr>
              <w:t xml:space="preserve">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2.4.16</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Предложения с </w:t>
            </w:r>
            <w:r>
              <w:rPr>
                <w:rFonts w:ascii="Times New Roman" w:hAnsi="Times New Roman"/>
                <w:i/>
                <w:color w:val="000000"/>
                <w:sz w:val="24"/>
              </w:rPr>
              <w:t>I wish</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2.4.17</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2.4.18</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2.4.19</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It takes me… to do smth</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2.4.20</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Конструкция </w:t>
            </w:r>
            <w:r>
              <w:rPr>
                <w:rFonts w:ascii="Times New Roman" w:hAnsi="Times New Roman"/>
                <w:i/>
                <w:color w:val="000000"/>
                <w:sz w:val="24"/>
              </w:rPr>
              <w:t>used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color w:val="000000"/>
                <w:sz w:val="24"/>
                <w:lang w:val="ru-RU"/>
              </w:rPr>
              <w:t xml:space="preserve"> + инфинитив глагола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2.4.21</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be/get used to doing smth</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2.4.22</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Подлежащее, выраженное собирательным существительным (</w:t>
            </w:r>
            <w:r>
              <w:rPr>
                <w:rFonts w:ascii="Times New Roman" w:hAnsi="Times New Roman"/>
                <w:i/>
                <w:color w:val="000000"/>
                <w:sz w:val="24"/>
              </w:rPr>
              <w:t>family</w:t>
            </w:r>
            <w:r>
              <w:rPr>
                <w:rFonts w:ascii="Times New Roman" w:hAnsi="Times New Roman"/>
                <w:i/>
                <w:color w:val="000000"/>
                <w:sz w:val="24"/>
                <w:lang w:val="ru-RU"/>
              </w:rPr>
              <w:t xml:space="preserve">, </w:t>
            </w:r>
            <w:r>
              <w:rPr>
                <w:rFonts w:ascii="Times New Roman" w:hAnsi="Times New Roman"/>
                <w:i/>
                <w:color w:val="000000"/>
                <w:sz w:val="24"/>
              </w:rPr>
              <w:t>police</w:t>
            </w:r>
            <w:r>
              <w:rPr>
                <w:rFonts w:ascii="Times New Roman" w:hAnsi="Times New Roman"/>
                <w:color w:val="000000"/>
                <w:sz w:val="24"/>
                <w:lang w:val="ru-RU"/>
              </w:rPr>
              <w:t>), и его согласование со сказуемым</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2.4.24</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pacing w:val="-2"/>
                <w:sz w:val="24"/>
              </w:rPr>
              <w:t xml:space="preserve">Глаголы (правильные и неправильные) </w:t>
            </w:r>
            <w:r>
              <w:rPr>
                <w:rFonts w:ascii="Times New Roman" w:hAnsi="Times New Roman"/>
                <w:color w:val="000000"/>
                <w:spacing w:val="-2"/>
                <w:sz w:val="24"/>
              </w:rPr>
              <w:t>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w:t>
            </w:r>
            <w:r>
              <w:rPr>
                <w:rFonts w:ascii="Times New Roman" w:hAnsi="Times New Roman"/>
                <w:color w:val="000000"/>
                <w:spacing w:val="-2"/>
                <w:sz w:val="24"/>
              </w:rPr>
              <w:t>рмах страдательного залога (Present/Past Simple Passive, Present Perfect Passive)</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2.4.25</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формы Future Simple Tense и Present Continuous Tense для выражения будущего действия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2.4.26</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can/be a</w:t>
            </w:r>
            <w:r>
              <w:rPr>
                <w:rFonts w:ascii="Times New Roman" w:hAnsi="Times New Roman"/>
                <w:i/>
                <w:color w:val="000000"/>
                <w:sz w:val="24"/>
              </w:rPr>
              <w:t>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2.4.27</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2.4.28</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Определённый, неопределённый и нулевой артикли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2.4.29</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Имена с</w:t>
            </w:r>
            <w:r>
              <w:rPr>
                <w:rFonts w:ascii="Times New Roman" w:hAnsi="Times New Roman"/>
                <w:color w:val="000000"/>
                <w:sz w:val="24"/>
                <w:lang w:val="ru-RU"/>
              </w:rPr>
              <w:t xml:space="preserve">уществительные во множественном числе, образованные по правилу, и исключения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2.4.30</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Неисчисляемые имена существительные, имеющие форму только множественного числа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2.4.31</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Притяжательный падеж имён существительных</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Имена </w:t>
            </w:r>
            <w:r>
              <w:rPr>
                <w:rFonts w:ascii="Times New Roman" w:hAnsi="Times New Roman"/>
                <w:color w:val="000000"/>
                <w:sz w:val="24"/>
                <w:lang w:val="ru-RU"/>
              </w:rPr>
              <w:t>прилагательные и наречия в положительной, сравнительной и превосходной степенях, образованные по правилу, и исключения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Порядок следования нескольких прилагательных (мнение – размер – возраст – цвет – происхождение)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2.4.34</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Слова, выражающие количес</w:t>
            </w:r>
            <w:r>
              <w:rPr>
                <w:rFonts w:ascii="Times New Roman" w:hAnsi="Times New Roman"/>
                <w:color w:val="000000"/>
                <w:sz w:val="24"/>
              </w:rPr>
              <w:t>тво (</w:t>
            </w:r>
            <w:r>
              <w:rPr>
                <w:rFonts w:ascii="Times New Roman" w:hAnsi="Times New Roman"/>
                <w:i/>
                <w:color w:val="000000"/>
                <w:sz w:val="24"/>
              </w:rPr>
              <w:t>many/much</w:t>
            </w:r>
            <w:r>
              <w:rPr>
                <w:rFonts w:ascii="Times New Roman" w:hAnsi="Times New Roman"/>
                <w:color w:val="000000"/>
                <w:sz w:val="24"/>
              </w:rPr>
              <w:t xml:space="preserve">,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2.4.35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w:t>
            </w:r>
            <w:r>
              <w:rPr>
                <w:rFonts w:ascii="Times New Roman" w:hAnsi="Times New Roman"/>
                <w:color w:val="000000"/>
                <w:sz w:val="24"/>
                <w:lang w:val="ru-RU"/>
              </w:rPr>
              <w:t xml:space="preserve">ия и их производные; отрицательные местоимения </w:t>
            </w:r>
            <w:r>
              <w:rPr>
                <w:rFonts w:ascii="Times New Roman" w:hAnsi="Times New Roman"/>
                <w:i/>
                <w:color w:val="000000"/>
                <w:sz w:val="24"/>
              </w:rPr>
              <w:t>none</w:t>
            </w:r>
            <w:r>
              <w:rPr>
                <w:rFonts w:ascii="Times New Roman" w:hAnsi="Times New Roman"/>
                <w:color w:val="000000"/>
                <w:sz w:val="24"/>
                <w:lang w:val="ru-RU"/>
              </w:rPr>
              <w:t xml:space="preserve">, </w:t>
            </w:r>
            <w:r>
              <w:rPr>
                <w:rFonts w:ascii="Times New Roman" w:hAnsi="Times New Roman"/>
                <w:i/>
                <w:color w:val="000000"/>
                <w:sz w:val="24"/>
              </w:rPr>
              <w:t>no</w:t>
            </w:r>
            <w:r>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Pr>
                <w:rFonts w:ascii="Times New Roman" w:hAnsi="Times New Roman"/>
                <w:color w:val="000000"/>
                <w:sz w:val="24"/>
                <w:lang w:val="ru-RU"/>
              </w:rPr>
              <w:t xml:space="preserve">, </w:t>
            </w:r>
            <w:r>
              <w:rPr>
                <w:rFonts w:ascii="Times New Roman" w:hAnsi="Times New Roman"/>
                <w:i/>
                <w:color w:val="000000"/>
                <w:sz w:val="24"/>
              </w:rPr>
              <w:t>nothing</w:t>
            </w:r>
            <w:r>
              <w:rPr>
                <w:rFonts w:ascii="Times New Roman" w:hAnsi="Times New Roman"/>
                <w:i/>
                <w:color w:val="000000"/>
                <w:sz w:val="24"/>
                <w:lang w:val="ru-RU"/>
              </w:rPr>
              <w:t xml:space="preserve"> </w:t>
            </w:r>
            <w:r>
              <w:rPr>
                <w:rFonts w:ascii="Times New Roman" w:hAnsi="Times New Roman"/>
                <w:color w:val="000000"/>
                <w:sz w:val="24"/>
                <w:lang w:val="ru-RU"/>
              </w:rPr>
              <w:t xml:space="preserve">и другие)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2.4.36</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Количественные и порядковые числительные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2.4.37</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Предлоги места, времени, направления, предлоги, употребляемые с глаголами в страдательном залоге </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Социокультурные знания и умения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pacing w:val="-3"/>
                <w:sz w:val="24"/>
                <w:lang w:val="ru-RU"/>
              </w:rPr>
              <w:t>Осуществление межличностного и межкультурного общения с использованием знаний о национально-культурных особенностях св</w:t>
            </w:r>
            <w:r>
              <w:rPr>
                <w:rFonts w:ascii="Times New Roman" w:hAnsi="Times New Roman"/>
                <w:color w:val="000000"/>
                <w:spacing w:val="-3"/>
                <w:sz w:val="24"/>
                <w:lang w:val="ru-RU"/>
              </w:rPr>
              <w:t>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Знание и использование в устной и письменной речи наиболее употребительн</w:t>
            </w:r>
            <w:r>
              <w:rPr>
                <w:rFonts w:ascii="Times New Roman" w:hAnsi="Times New Roman"/>
                <w:color w:val="000000"/>
                <w:sz w:val="24"/>
                <w:lang w:val="ru-RU"/>
              </w:rPr>
              <w:t>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w:t>
            </w:r>
            <w:r>
              <w:rPr>
                <w:rFonts w:ascii="Times New Roman" w:hAnsi="Times New Roman"/>
                <w:color w:val="000000"/>
                <w:sz w:val="24"/>
                <w:lang w:val="ru-RU"/>
              </w:rPr>
              <w:t>дение досуга, этикетные особенности общения, традиции в кулинарии и другие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3.3</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3.4</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Понимание речевых различий в </w:t>
            </w:r>
            <w:r>
              <w:rPr>
                <w:rFonts w:ascii="Times New Roman" w:hAnsi="Times New Roman"/>
                <w:color w:val="000000"/>
                <w:sz w:val="24"/>
                <w:lang w:val="ru-RU"/>
              </w:rPr>
              <w:t>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3.5</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 xml:space="preserve">Развитие умения представлять родную страну (малую родину) и страну (страны) изучаемого языка (культурные </w:t>
            </w:r>
            <w:r>
              <w:rPr>
                <w:rFonts w:ascii="Times New Roman" w:hAnsi="Times New Roman"/>
                <w:color w:val="000000"/>
                <w:sz w:val="24"/>
                <w:lang w:val="ru-RU"/>
              </w:rPr>
              <w:t>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4</w:t>
            </w:r>
          </w:p>
        </w:tc>
        <w:tc>
          <w:tcPr>
            <w:tcW w:w="12780"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Компенсаторные умения</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4.1</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Овладение компенсаторными умениями, позволяющими в сл</w:t>
            </w:r>
            <w:r>
              <w:rPr>
                <w:rFonts w:ascii="Times New Roman" w:hAnsi="Times New Roman"/>
                <w:color w:val="000000"/>
                <w:sz w:val="24"/>
                <w:lang w:val="ru-RU"/>
              </w:rPr>
              <w:t xml:space="preserve">учае сбоя коммуникации, а также в условиях дефицита языковых средств </w:t>
            </w:r>
            <w:r>
              <w:rPr>
                <w:rFonts w:ascii="Times New Roman" w:hAnsi="Times New Roman"/>
                <w:color w:val="000000"/>
                <w:sz w:val="24"/>
                <w:lang w:val="ru-RU"/>
              </w:rPr>
              <w:lastRenderedPageBreak/>
              <w:t>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w:t>
            </w:r>
            <w:r>
              <w:rPr>
                <w:rFonts w:ascii="Times New Roman" w:hAnsi="Times New Roman"/>
                <w:color w:val="000000"/>
                <w:sz w:val="24"/>
                <w:lang w:val="ru-RU"/>
              </w:rPr>
              <w:t>льную догадку</w:t>
            </w:r>
          </w:p>
        </w:tc>
      </w:tr>
      <w:tr w:rsidR="00A01459">
        <w:trPr>
          <w:trHeight w:val="144"/>
        </w:trPr>
        <w:tc>
          <w:tcPr>
            <w:tcW w:w="1078"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4.2</w:t>
            </w:r>
          </w:p>
        </w:tc>
        <w:tc>
          <w:tcPr>
            <w:tcW w:w="12780"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A01459" w:rsidRDefault="00A01459">
      <w:pPr>
        <w:spacing w:after="0"/>
        <w:ind w:left="120"/>
        <w:rPr>
          <w:lang w:val="ru-RU"/>
        </w:rPr>
      </w:pPr>
    </w:p>
    <w:p w:rsidR="00A01459" w:rsidRDefault="003E52CC">
      <w:pPr>
        <w:spacing w:before="199" w:after="199"/>
        <w:ind w:left="120"/>
      </w:pPr>
      <w:r>
        <w:rPr>
          <w:rFonts w:ascii="Times New Roman" w:hAnsi="Times New Roman"/>
          <w:b/>
          <w:color w:val="000000"/>
          <w:sz w:val="28"/>
        </w:rPr>
        <w:t>11 КЛАСС</w:t>
      </w:r>
    </w:p>
    <w:p w:rsidR="00A01459" w:rsidRDefault="00A01459">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4"/>
        <w:gridCol w:w="8095"/>
      </w:tblGrid>
      <w:tr w:rsidR="00A01459">
        <w:trPr>
          <w:trHeight w:val="144"/>
        </w:trPr>
        <w:tc>
          <w:tcPr>
            <w:tcW w:w="1079" w:type="dxa"/>
            <w:tcMar>
              <w:top w:w="50" w:type="dxa"/>
              <w:left w:w="100" w:type="dxa"/>
            </w:tcMar>
            <w:vAlign w:val="center"/>
          </w:tcPr>
          <w:p w:rsidR="00A01459" w:rsidRDefault="003E52CC">
            <w:pPr>
              <w:spacing w:after="0"/>
              <w:ind w:left="243"/>
            </w:pPr>
            <w:r>
              <w:rPr>
                <w:rFonts w:ascii="Times New Roman" w:hAnsi="Times New Roman"/>
                <w:b/>
                <w:color w:val="000000"/>
                <w:sz w:val="24"/>
              </w:rPr>
              <w:t xml:space="preserve"> Код </w:t>
            </w:r>
          </w:p>
        </w:tc>
        <w:tc>
          <w:tcPr>
            <w:tcW w:w="13026" w:type="dxa"/>
            <w:tcMar>
              <w:top w:w="50" w:type="dxa"/>
              <w:left w:w="100" w:type="dxa"/>
            </w:tcMar>
            <w:vAlign w:val="center"/>
          </w:tcPr>
          <w:p w:rsidR="00A01459" w:rsidRDefault="003E52CC">
            <w:pPr>
              <w:spacing w:after="0"/>
              <w:ind w:left="243"/>
            </w:pPr>
            <w:r>
              <w:rPr>
                <w:rFonts w:ascii="Times New Roman" w:hAnsi="Times New Roman"/>
                <w:b/>
                <w:color w:val="000000"/>
                <w:sz w:val="24"/>
              </w:rPr>
              <w:t xml:space="preserve"> Проверяемый элемент содержания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###Коммуникативные умения</w:t>
            </w:r>
          </w:p>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2"/>
                <w:sz w:val="24"/>
                <w:lang w:val="ru-RU"/>
              </w:rPr>
              <w:t>Повседневная жизнь семьи. Межличностные отношения в семье, с друзьями и знако</w:t>
            </w:r>
            <w:r>
              <w:rPr>
                <w:rFonts w:ascii="Times New Roman" w:hAnsi="Times New Roman"/>
                <w:color w:val="000000"/>
                <w:spacing w:val="-2"/>
                <w:sz w:val="24"/>
                <w:lang w:val="ru-RU"/>
              </w:rPr>
              <w:t>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w:t>
            </w:r>
            <w:r>
              <w:rPr>
                <w:rFonts w:ascii="Times New Roman" w:hAnsi="Times New Roman"/>
                <w:color w:val="000000"/>
                <w:spacing w:val="-2"/>
                <w:sz w:val="24"/>
                <w:lang w:val="ru-RU"/>
              </w:rPr>
              <w:t>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w:t>
            </w:r>
            <w:r>
              <w:rPr>
                <w:rFonts w:ascii="Times New Roman" w:hAnsi="Times New Roman"/>
                <w:color w:val="000000"/>
                <w:spacing w:val="-2"/>
                <w:sz w:val="24"/>
                <w:lang w:val="ru-RU"/>
              </w:rPr>
              <w:t>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w:t>
            </w:r>
            <w:r>
              <w:rPr>
                <w:rFonts w:ascii="Times New Roman" w:hAnsi="Times New Roman"/>
                <w:color w:val="000000"/>
                <w:spacing w:val="-2"/>
                <w:sz w:val="24"/>
                <w:lang w:val="ru-RU"/>
              </w:rPr>
              <w:t>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w:t>
            </w:r>
            <w:r>
              <w:rPr>
                <w:rFonts w:ascii="Times New Roman" w:hAnsi="Times New Roman"/>
                <w:color w:val="000000"/>
                <w:spacing w:val="-2"/>
                <w:sz w:val="24"/>
                <w:lang w:val="ru-RU"/>
              </w:rPr>
              <w:t xml:space="preserve">ехнический прогресс: перспективы и последствия. Современные средства информации и коммуникации </w:t>
            </w:r>
            <w:r>
              <w:rPr>
                <w:rFonts w:ascii="Times New Roman" w:hAnsi="Times New Roman"/>
                <w:color w:val="000000"/>
                <w:spacing w:val="-2"/>
                <w:sz w:val="24"/>
                <w:lang w:val="ru-RU"/>
              </w:rPr>
              <w:lastRenderedPageBreak/>
              <w:t>(пресса,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w:t>
            </w:r>
            <w:r>
              <w:rPr>
                <w:rFonts w:ascii="Times New Roman" w:hAnsi="Times New Roman"/>
                <w:color w:val="000000"/>
                <w:spacing w:val="-2"/>
                <w:sz w:val="24"/>
                <w:lang w:val="ru-RU"/>
              </w:rPr>
              <w:t>,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w:t>
            </w:r>
            <w:r>
              <w:rPr>
                <w:rFonts w:ascii="Times New Roman" w:hAnsi="Times New Roman"/>
                <w:color w:val="000000"/>
                <w:spacing w:val="-2"/>
                <w:sz w:val="24"/>
                <w:lang w:val="ru-RU"/>
              </w:rPr>
              <w:t xml:space="preserve"> языка: государственные деятели, учёные, писатели, поэты, художники, композиторы, путешественники, спортсмены, актёры и другие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lastRenderedPageBreak/>
              <w:t>1.1</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Говорение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###Par###Диалогическая речь</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###Диалог этикетного характера: начинать, </w:t>
            </w:r>
            <w:r>
              <w:rPr>
                <w:rFonts w:ascii="Times New Roman" w:hAnsi="Times New Roman"/>
                <w:color w:val="000000"/>
                <w:sz w:val="24"/>
                <w:lang w:val="ru-RU"/>
              </w:rPr>
              <w:t>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w:t>
            </w:r>
            <w:r>
              <w:rPr>
                <w:rFonts w:ascii="Times New Roman" w:hAnsi="Times New Roman"/>
                <w:color w:val="000000"/>
                <w:sz w:val="24"/>
                <w:lang w:val="ru-RU"/>
              </w:rPr>
              <w:t xml:space="preserve">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w:t>
            </w:r>
            <w:r>
              <w:rPr>
                <w:rFonts w:ascii="Times New Roman" w:hAnsi="Times New Roman"/>
                <w:color w:val="000000"/>
                <w:sz w:val="24"/>
                <w:lang w:val="ru-RU"/>
              </w:rPr>
              <w:t>стороны каждого собеседника)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4"/>
                <w:sz w:val="24"/>
                <w:lang w:val="ru-RU"/>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w:t>
            </w:r>
            <w:r>
              <w:rPr>
                <w:rFonts w:ascii="Times New Roman" w:hAnsi="Times New Roman"/>
                <w:color w:val="000000"/>
                <w:spacing w:val="-4"/>
                <w:sz w:val="24"/>
                <w:lang w:val="ru-RU"/>
              </w:rPr>
              <w:t xml:space="preserve">е собеседника, объясняя причину своего решения, </w:t>
            </w:r>
            <w:r>
              <w:rPr>
                <w:rFonts w:ascii="Times New Roman" w:hAnsi="Times New Roman"/>
                <w:color w:val="000000"/>
                <w:sz w:val="24"/>
                <w:lang w:val="ru-RU"/>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w:t>
            </w:r>
            <w:r>
              <w:rPr>
                <w:rFonts w:ascii="Times New Roman" w:hAnsi="Times New Roman"/>
                <w:color w:val="000000"/>
                <w:sz w:val="24"/>
                <w:lang w:val="ru-RU"/>
              </w:rPr>
              <w:t xml:space="preserve"> норм речевого этикета, принятых в стране (странах) изучаемого языка (объём диалога – до 9 реплик со стороны каждого собеседника)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w:t>
            </w:r>
            <w:r>
              <w:rPr>
                <w:rFonts w:ascii="Times New Roman" w:hAnsi="Times New Roman"/>
                <w:color w:val="000000"/>
                <w:sz w:val="24"/>
                <w:lang w:val="ru-RU"/>
              </w:rPr>
              <w:t xml:space="preserve"> обсуждаемым фактам и событиям; запрашивать интересующую информацию; переходить с позиции спрашивающего на позицию </w:t>
            </w:r>
            <w:r>
              <w:rPr>
                <w:rFonts w:ascii="Times New Roman" w:hAnsi="Times New Roman"/>
                <w:color w:val="000000"/>
                <w:sz w:val="24"/>
                <w:lang w:val="ru-RU"/>
              </w:rPr>
              <w:lastRenderedPageBreak/>
              <w:t>отвечающего и наоборот; брать (давать) интервью в стандартных ситуациях неофициального и официального общения в рамках тематического содержан</w:t>
            </w:r>
            <w:r>
              <w:rPr>
                <w:rFonts w:ascii="Times New Roman" w:hAnsi="Times New Roman"/>
                <w:color w:val="000000"/>
                <w:sz w:val="24"/>
                <w:lang w:val="ru-RU"/>
              </w:rPr>
              <w:t>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1.1.1.4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w:t>
            </w:r>
            <w:r>
              <w:rPr>
                <w:rFonts w:ascii="Times New Roman" w:hAnsi="Times New Roman"/>
                <w:color w:val="000000"/>
                <w:sz w:val="24"/>
                <w:lang w:val="ru-RU"/>
              </w:rPr>
              <w:t xml:space="preserve">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w:t>
            </w:r>
            <w:r>
              <w:rPr>
                <w:rFonts w:ascii="Times New Roman" w:hAnsi="Times New Roman"/>
                <w:color w:val="000000"/>
                <w:sz w:val="24"/>
                <w:lang w:val="ru-RU"/>
              </w:rPr>
              <w:t>ане (странах) изучаемого языка (объём диалога – до 9 реплик со стороны каждого собеседника)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1.1.1.5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w:t>
            </w:r>
            <w:r>
              <w:rPr>
                <w:rFonts w:ascii="Times New Roman" w:hAnsi="Times New Roman"/>
                <w:color w:val="000000"/>
                <w:sz w:val="24"/>
                <w:lang w:val="ru-RU"/>
              </w:rPr>
              <w:t>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###Par###Монологическая речь</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w:t>
            </w:r>
            <w:r>
              <w:rPr>
                <w:rFonts w:ascii="Times New Roman" w:hAnsi="Times New Roman"/>
                <w:color w:val="000000"/>
                <w:sz w:val="24"/>
                <w:lang w:val="ru-RU"/>
              </w:rPr>
              <w:t xml:space="preserve">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w:t>
            </w:r>
            <w:r>
              <w:rPr>
                <w:rFonts w:ascii="Times New Roman" w:hAnsi="Times New Roman"/>
                <w:color w:val="000000"/>
                <w:sz w:val="24"/>
                <w:lang w:val="ru-RU"/>
              </w:rPr>
              <w:t xml:space="preserve">фраз)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w:t>
            </w:r>
            <w:r>
              <w:rPr>
                <w:rFonts w:ascii="Times New Roman" w:hAnsi="Times New Roman"/>
                <w:color w:val="000000"/>
                <w:sz w:val="24"/>
                <w:lang w:val="ru-RU"/>
              </w:rPr>
              <w:lastRenderedPageBreak/>
              <w:t xml:space="preserve">повествования (сообщения) в рамках тематического содержания речи с использованием ключевых слов, плана и (или) </w:t>
            </w:r>
            <w:r>
              <w:rPr>
                <w:rFonts w:ascii="Times New Roman" w:hAnsi="Times New Roman"/>
                <w:color w:val="000000"/>
                <w:sz w:val="24"/>
                <w:lang w:val="ru-RU"/>
              </w:rPr>
              <w:t>иллюстраций, фотографий, таблиц, диаграмм, графиков и без их использования (объём монологического высказывания – 14-15 фраз)</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1.1.2.3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w:t>
            </w:r>
            <w:r>
              <w:rPr>
                <w:rFonts w:ascii="Times New Roman" w:hAnsi="Times New Roman"/>
                <w:color w:val="000000"/>
                <w:sz w:val="24"/>
                <w:lang w:val="ru-RU"/>
              </w:rPr>
              <w:t>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w:t>
            </w:r>
            <w:r>
              <w:rPr>
                <w:rFonts w:ascii="Times New Roman" w:hAnsi="Times New Roman"/>
                <w:color w:val="000000"/>
                <w:sz w:val="24"/>
                <w:lang w:val="ru-RU"/>
              </w:rPr>
              <w:t>ысказывания – 14-15 фраз)</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w:t>
            </w:r>
            <w:r>
              <w:rPr>
                <w:rFonts w:ascii="Times New Roman" w:hAnsi="Times New Roman"/>
                <w:color w:val="000000"/>
                <w:sz w:val="24"/>
                <w:lang w:val="ru-RU"/>
              </w:rPr>
              <w:t>использования (объём монологического высказывания – 14-15 фраз)</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1.1.2.5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w:t>
            </w:r>
            <w:r>
              <w:rPr>
                <w:rFonts w:ascii="Times New Roman" w:hAnsi="Times New Roman"/>
                <w:color w:val="000000"/>
                <w:sz w:val="24"/>
                <w:lang w:val="ru-RU"/>
              </w:rPr>
              <w:t>иллюстраций, фотографий, таблиц, диаграмм, графиков и без их использования (объём монологического высказывания – 14-15 фраз)</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1.2</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Аудирование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1.2.1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###Аудирование с пониманием основного содержания текста – умения понимать на слух аутентичны</w:t>
            </w:r>
            <w:r>
              <w:rPr>
                <w:rFonts w:ascii="Times New Roman" w:hAnsi="Times New Roman"/>
                <w:color w:val="000000"/>
                <w:sz w:val="24"/>
                <w:lang w:val="ru-RU"/>
              </w:rPr>
              <w:t>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w:t>
            </w:r>
            <w:r>
              <w:rPr>
                <w:rFonts w:ascii="Times New Roman" w:hAnsi="Times New Roman"/>
                <w:color w:val="000000"/>
                <w:sz w:val="24"/>
                <w:lang w:val="ru-RU"/>
              </w:rPr>
              <w:t>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1.2.2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###Аудирование с пониманием нужной (интересующе</w:t>
            </w:r>
            <w:r>
              <w:rPr>
                <w:rFonts w:ascii="Times New Roman" w:hAnsi="Times New Roman"/>
                <w:color w:val="000000"/>
                <w:sz w:val="24"/>
                <w:lang w:val="ru-RU"/>
              </w:rPr>
              <w:t xml:space="preserve">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w:t>
            </w:r>
            <w:r>
              <w:rPr>
                <w:rFonts w:ascii="Times New Roman" w:hAnsi="Times New Roman"/>
                <w:color w:val="000000"/>
                <w:sz w:val="24"/>
                <w:lang w:val="ru-RU"/>
              </w:rPr>
              <w:lastRenderedPageBreak/>
              <w:t>данную информацию, представленную в эксплицитной (явной) форме, в в</w:t>
            </w:r>
            <w:r>
              <w:rPr>
                <w:rFonts w:ascii="Times New Roman" w:hAnsi="Times New Roman"/>
                <w:color w:val="000000"/>
                <w:sz w:val="24"/>
                <w:lang w:val="ru-RU"/>
              </w:rPr>
              <w:t>оспринимаемом на слух тексте (время звучания текста (текстов) для аудирования – до 2,5 минут)</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lastRenderedPageBreak/>
              <w:t>1.3</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Смысловое чтение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###Чтение с пониманием основного содержания текста – умения читать про себя и понимать с использованием </w:t>
            </w:r>
            <w:r>
              <w:rPr>
                <w:rFonts w:ascii="Times New Roman" w:hAnsi="Times New Roman"/>
                <w:color w:val="000000"/>
                <w:sz w:val="24"/>
                <w:lang w:val="ru-RU"/>
              </w:rPr>
              <w:t>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w:t>
            </w:r>
            <w:r>
              <w:rPr>
                <w:rFonts w:ascii="Times New Roman" w:hAnsi="Times New Roman"/>
                <w:color w:val="000000"/>
                <w:sz w:val="24"/>
                <w:lang w:val="ru-RU"/>
              </w:rPr>
              <w:t>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600-800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###Чтение с п</w:t>
            </w:r>
            <w:r>
              <w:rPr>
                <w:rFonts w:ascii="Times New Roman" w:hAnsi="Times New Roman"/>
                <w:color w:val="000000"/>
                <w:sz w:val="24"/>
                <w:lang w:val="ru-RU"/>
              </w:rPr>
              <w:t>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w:t>
            </w:r>
            <w:r>
              <w:rPr>
                <w:rFonts w:ascii="Times New Roman" w:hAnsi="Times New Roman"/>
                <w:color w:val="000000"/>
                <w:sz w:val="24"/>
                <w:lang w:val="ru-RU"/>
              </w:rPr>
              <w:t xml:space="preserve">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w:t>
            </w:r>
            <w:r>
              <w:rPr>
                <w:rFonts w:ascii="Times New Roman" w:hAnsi="Times New Roman"/>
                <w:color w:val="000000"/>
                <w:sz w:val="24"/>
                <w:lang w:val="ru-RU"/>
              </w:rPr>
              <w:t>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w:t>
            </w:r>
            <w:r>
              <w:rPr>
                <w:rFonts w:ascii="Times New Roman" w:hAnsi="Times New Roman"/>
                <w:color w:val="000000"/>
                <w:sz w:val="24"/>
                <w:lang w:val="ru-RU"/>
              </w:rPr>
              <w:t>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1.3.4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###Чтение несплошных текстов (таблиц, диаграмм, графиков и других) и понимание представленной в них информации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1.4</w:t>
            </w:r>
          </w:p>
        </w:tc>
        <w:tc>
          <w:tcPr>
            <w:tcW w:w="13026" w:type="dxa"/>
            <w:tcMar>
              <w:top w:w="50" w:type="dxa"/>
              <w:left w:w="100" w:type="dxa"/>
            </w:tcMar>
            <w:vAlign w:val="center"/>
          </w:tcPr>
          <w:p w:rsidR="00A01459" w:rsidRDefault="003E52CC">
            <w:pPr>
              <w:spacing w:after="0" w:line="336" w:lineRule="auto"/>
              <w:ind w:left="336"/>
            </w:pPr>
            <w:r>
              <w:rPr>
                <w:rFonts w:ascii="Times New Roman" w:hAnsi="Times New Roman"/>
                <w:color w:val="000000"/>
                <w:sz w:val="24"/>
              </w:rPr>
              <w:t>###Par###</w:t>
            </w:r>
            <w:r>
              <w:rPr>
                <w:rFonts w:ascii="Times New Roman" w:hAnsi="Times New Roman"/>
                <w:i/>
                <w:color w:val="000000"/>
                <w:sz w:val="24"/>
              </w:rPr>
              <w:t>Письменная речь</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###Заполнение анкет и формуляров в соответствии с нормами, </w:t>
            </w:r>
            <w:r>
              <w:rPr>
                <w:rFonts w:ascii="Times New Roman" w:hAnsi="Times New Roman"/>
                <w:color w:val="000000"/>
                <w:sz w:val="24"/>
                <w:lang w:val="ru-RU"/>
              </w:rPr>
              <w:lastRenderedPageBreak/>
              <w:t xml:space="preserve">принятыми в стране (странах) изучаемого языка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1.4.2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###Написание резюме (</w:t>
            </w:r>
            <w:r>
              <w:rPr>
                <w:rFonts w:ascii="Times New Roman" w:hAnsi="Times New Roman"/>
                <w:color w:val="000000"/>
                <w:sz w:val="24"/>
              </w:rPr>
              <w:t>CV</w:t>
            </w:r>
            <w:r>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w:t>
            </w:r>
            <w:r>
              <w:rPr>
                <w:rFonts w:ascii="Times New Roman" w:hAnsi="Times New Roman"/>
                <w:color w:val="000000"/>
                <w:sz w:val="24"/>
              </w:rPr>
              <w:t>.4.3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###Заполнение таблицы: краткая фиксация содержания прочитанного (прослушанного) текста или дополнение информации в таблице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###Создание небольшого письменного высказывания (рассказа, сочинения, статьи и других) на основе плана, иллюстрации, та</w:t>
            </w:r>
            <w:r>
              <w:rPr>
                <w:rFonts w:ascii="Times New Roman" w:hAnsi="Times New Roman"/>
                <w:color w:val="000000"/>
                <w:sz w:val="24"/>
                <w:lang w:val="ru-RU"/>
              </w:rPr>
              <w:t>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1.4.6</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###Письменное представление результатов выполненной проектной работы, в том числе</w:t>
            </w:r>
            <w:r>
              <w:rPr>
                <w:rFonts w:ascii="Times New Roman" w:hAnsi="Times New Roman"/>
                <w:color w:val="000000"/>
                <w:sz w:val="24"/>
                <w:lang w:val="ru-RU"/>
              </w:rPr>
              <w:t xml:space="preserve"> в форме презентации (объём – до 180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###Языковые знания и навыки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2.1</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Фонетическая сторона речи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2.1.1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###Различение на слух и адекватное, без ошибок, ведущих к сбою коммуникации, произношение слов с правильным </w:t>
            </w:r>
            <w:r>
              <w:rPr>
                <w:rFonts w:ascii="Times New Roman" w:hAnsi="Times New Roman"/>
                <w:color w:val="000000"/>
                <w:sz w:val="24"/>
                <w:lang w:val="ru-RU"/>
              </w:rPr>
              <w:t>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2.1.2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###Чтение вслух аутентичных текстов, построенных в основном на изученном языковом м</w:t>
            </w:r>
            <w:r>
              <w:rPr>
                <w:rFonts w:ascii="Times New Roman" w:hAnsi="Times New Roman"/>
                <w:color w:val="000000"/>
                <w:sz w:val="24"/>
                <w:lang w:val="ru-RU"/>
              </w:rPr>
              <w:t>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2.2</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Орфография и пунктуация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###Правильное написание изученных слов</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###Пра</w:t>
            </w:r>
            <w:r>
              <w:rPr>
                <w:rFonts w:ascii="Times New Roman" w:hAnsi="Times New Roman"/>
                <w:color w:val="000000"/>
                <w:sz w:val="24"/>
                <w:lang w:val="ru-RU"/>
              </w:rPr>
              <w:t xml:space="preserve">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w:t>
            </w:r>
            <w:r>
              <w:rPr>
                <w:rFonts w:ascii="Times New Roman" w:hAnsi="Times New Roman"/>
                <w:color w:val="000000"/>
                <w:sz w:val="24"/>
                <w:lang w:val="ru-RU"/>
              </w:rPr>
              <w:lastRenderedPageBreak/>
              <w:t>знака в конце предложения, отсутствие точки после заголовка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2.2.3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###Пунктуационно правильное в соответс</w:t>
            </w:r>
            <w:r>
              <w:rPr>
                <w:rFonts w:ascii="Times New Roman" w:hAnsi="Times New Roman"/>
                <w:color w:val="000000"/>
                <w:sz w:val="24"/>
                <w:lang w:val="ru-RU"/>
              </w:rPr>
              <w:t>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w:t>
            </w:r>
            <w:r>
              <w:rPr>
                <w:rFonts w:ascii="Times New Roman" w:hAnsi="Times New Roman"/>
                <w:color w:val="000000"/>
                <w:sz w:val="24"/>
                <w:lang w:val="ru-RU"/>
              </w:rPr>
              <w:t>ки после подписи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2.2.5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2.3</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i/>
                <w:color w:val="000000"/>
                <w:sz w:val="24"/>
              </w:rPr>
              <w:t xml:space="preserve">Лексическая сторона </w:t>
            </w:r>
            <w:r>
              <w:rPr>
                <w:rFonts w:ascii="Times New Roman" w:hAnsi="Times New Roman"/>
                <w:i/>
                <w:color w:val="000000"/>
                <w:sz w:val="24"/>
              </w:rPr>
              <w:t>речи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w:t>
            </w:r>
            <w:r>
              <w:rPr>
                <w:rFonts w:ascii="Times New Roman" w:hAnsi="Times New Roman"/>
                <w:color w:val="000000"/>
                <w:sz w:val="24"/>
                <w:lang w:val="ru-RU"/>
              </w:rPr>
              <w:t xml:space="preserve">ах тематического содержания речи, с соблюдением существующей в английском языке нормы лексической сочетаемости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2.3.2</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###Многозначные лексические единицы. Синонимы. </w:t>
            </w:r>
            <w:r>
              <w:rPr>
                <w:rFonts w:ascii="Times New Roman" w:hAnsi="Times New Roman"/>
                <w:color w:val="000000"/>
                <w:sz w:val="24"/>
              </w:rPr>
              <w:t>Антонимы</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###Имена прилагательные на </w:t>
            </w:r>
            <w:r>
              <w:rPr>
                <w:rFonts w:ascii="Times New Roman" w:hAnsi="Times New Roman"/>
                <w:i/>
                <w:color w:val="000000"/>
                <w:sz w:val="24"/>
                <w:lang w:val="ru-RU"/>
              </w:rPr>
              <w:t>-</w:t>
            </w:r>
            <w:r>
              <w:rPr>
                <w:rFonts w:ascii="Times New Roman" w:hAnsi="Times New Roman"/>
                <w:i/>
                <w:color w:val="000000"/>
                <w:sz w:val="24"/>
              </w:rPr>
              <w:t>ed</w:t>
            </w:r>
            <w:r>
              <w:rPr>
                <w:rFonts w:ascii="Times New Roman" w:hAnsi="Times New Roman"/>
                <w:color w:val="000000"/>
                <w:sz w:val="24"/>
                <w:lang w:val="ru-RU"/>
              </w:rPr>
              <w:t xml:space="preserve"> и </w:t>
            </w:r>
            <w:r>
              <w:rPr>
                <w:rFonts w:ascii="Times New Roman" w:hAnsi="Times New Roman"/>
                <w:i/>
                <w:color w:val="000000"/>
                <w:sz w:val="24"/>
                <w:lang w:val="ru-RU"/>
              </w:rPr>
              <w:t>-</w:t>
            </w:r>
            <w:r>
              <w:rPr>
                <w:rFonts w:ascii="Times New Roman" w:hAnsi="Times New Roman"/>
                <w:i/>
                <w:color w:val="000000"/>
                <w:sz w:val="24"/>
              </w:rPr>
              <w:t>ing</w:t>
            </w:r>
            <w:r>
              <w:rPr>
                <w:rFonts w:ascii="Times New Roman" w:hAnsi="Times New Roman"/>
                <w:color w:val="000000"/>
                <w:sz w:val="24"/>
                <w:lang w:val="ru-RU"/>
              </w:rPr>
              <w:t xml:space="preserve"> (</w:t>
            </w:r>
            <w:r>
              <w:rPr>
                <w:rFonts w:ascii="Times New Roman" w:hAnsi="Times New Roman"/>
                <w:i/>
                <w:color w:val="000000"/>
                <w:sz w:val="24"/>
              </w:rPr>
              <w:t>excited</w:t>
            </w:r>
            <w:r>
              <w:rPr>
                <w:rFonts w:ascii="Times New Roman" w:hAnsi="Times New Roman"/>
                <w:color w:val="000000"/>
                <w:sz w:val="24"/>
                <w:lang w:val="ru-RU"/>
              </w:rPr>
              <w:t xml:space="preserve"> – </w:t>
            </w:r>
            <w:r>
              <w:rPr>
                <w:rFonts w:ascii="Times New Roman" w:hAnsi="Times New Roman"/>
                <w:i/>
                <w:color w:val="000000"/>
                <w:sz w:val="24"/>
              </w:rPr>
              <w:t>exciting</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w:t>
            </w:r>
            <w:r>
              <w:rPr>
                <w:rFonts w:ascii="Times New Roman" w:hAnsi="Times New Roman"/>
                <w:color w:val="000000"/>
                <w:sz w:val="24"/>
              </w:rPr>
              <w:t>3.4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###Наиболее частотные фразовые глаголы</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2.3.5</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###Par###Интернациональные слова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2.3.6</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###Par###Сокращения и аббревиатуры</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2.3.7</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###Различные средства связи для обеспечения целостности и логичности устного/ письменного </w:t>
            </w:r>
            <w:r>
              <w:rPr>
                <w:rFonts w:ascii="Times New Roman" w:hAnsi="Times New Roman"/>
                <w:color w:val="000000"/>
                <w:sz w:val="24"/>
                <w:lang w:val="ru-RU"/>
              </w:rPr>
              <w:t>высказывания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###Основные способы словообразования – аффиксация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2.3.11.1</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###Par###Образование глаголов при помощи префиксов </w:t>
            </w:r>
            <w:r>
              <w:rPr>
                <w:rFonts w:ascii="Times New Roman" w:hAnsi="Times New Roman"/>
                <w:i/>
                <w:color w:val="000000"/>
                <w:sz w:val="24"/>
              </w:rPr>
              <w:t>dis-</w:t>
            </w:r>
            <w:r>
              <w:rPr>
                <w:rFonts w:ascii="Times New Roman" w:hAnsi="Times New Roman"/>
                <w:color w:val="000000"/>
                <w:sz w:val="24"/>
              </w:rPr>
              <w:t xml:space="preserve">, </w:t>
            </w:r>
            <w:r>
              <w:rPr>
                <w:rFonts w:ascii="Times New Roman" w:hAnsi="Times New Roman"/>
                <w:i/>
                <w:color w:val="000000"/>
                <w:sz w:val="24"/>
              </w:rPr>
              <w:t>mis-</w:t>
            </w:r>
            <w:r>
              <w:rPr>
                <w:rFonts w:ascii="Times New Roman" w:hAnsi="Times New Roman"/>
                <w:color w:val="000000"/>
                <w:sz w:val="24"/>
              </w:rPr>
              <w:t xml:space="preserve">, </w:t>
            </w:r>
            <w:r>
              <w:rPr>
                <w:rFonts w:ascii="Times New Roman" w:hAnsi="Times New Roman"/>
                <w:i/>
                <w:color w:val="000000"/>
                <w:sz w:val="24"/>
              </w:rPr>
              <w:t>re-</w:t>
            </w:r>
            <w:r>
              <w:rPr>
                <w:rFonts w:ascii="Times New Roman" w:hAnsi="Times New Roman"/>
                <w:color w:val="000000"/>
                <w:sz w:val="24"/>
              </w:rPr>
              <w:t xml:space="preserve">, </w:t>
            </w:r>
            <w:r>
              <w:rPr>
                <w:rFonts w:ascii="Times New Roman" w:hAnsi="Times New Roman"/>
                <w:i/>
                <w:color w:val="000000"/>
                <w:sz w:val="24"/>
              </w:rPr>
              <w:t>over-</w:t>
            </w:r>
            <w:r>
              <w:rPr>
                <w:rFonts w:ascii="Times New Roman" w:hAnsi="Times New Roman"/>
                <w:color w:val="000000"/>
                <w:sz w:val="24"/>
              </w:rPr>
              <w:t xml:space="preserve">, </w:t>
            </w:r>
            <w:r>
              <w:rPr>
                <w:rFonts w:ascii="Times New Roman" w:hAnsi="Times New Roman"/>
                <w:i/>
                <w:color w:val="000000"/>
                <w:sz w:val="24"/>
              </w:rPr>
              <w:t xml:space="preserve">under- </w:t>
            </w:r>
            <w:r>
              <w:rPr>
                <w:rFonts w:ascii="Times New Roman" w:hAnsi="Times New Roman"/>
                <w:color w:val="000000"/>
                <w:sz w:val="24"/>
              </w:rPr>
              <w:t xml:space="preserve">и суффиксов </w:t>
            </w:r>
            <w:r>
              <w:rPr>
                <w:rFonts w:ascii="Times New Roman" w:hAnsi="Times New Roman"/>
                <w:i/>
                <w:color w:val="000000"/>
                <w:sz w:val="24"/>
              </w:rPr>
              <w:t>-ise/-ize</w:t>
            </w:r>
            <w:r>
              <w:rPr>
                <w:rFonts w:ascii="Times New Roman" w:hAnsi="Times New Roman"/>
                <w:color w:val="000000"/>
                <w:sz w:val="24"/>
              </w:rPr>
              <w:t xml:space="preserve">, </w:t>
            </w:r>
            <w:r>
              <w:rPr>
                <w:rFonts w:ascii="Times New Roman" w:hAnsi="Times New Roman"/>
                <w:i/>
                <w:color w:val="000000"/>
                <w:sz w:val="24"/>
              </w:rPr>
              <w:t>-en</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2.3.11.2</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color w:val="000000"/>
                <w:spacing w:val="-2"/>
                <w:sz w:val="24"/>
              </w:rPr>
              <w:t>Образование имён существительных при помо</w:t>
            </w:r>
            <w:r>
              <w:rPr>
                <w:rFonts w:ascii="Times New Roman" w:hAnsi="Times New Roman"/>
                <w:color w:val="000000"/>
                <w:spacing w:val="-2"/>
                <w:sz w:val="24"/>
              </w:rPr>
              <w:t xml:space="preserve">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pacing w:val="-2"/>
                <w:sz w:val="24"/>
              </w:rPr>
              <w:t xml:space="preserve">, </w:t>
            </w:r>
            <w:r>
              <w:rPr>
                <w:rFonts w:ascii="Times New Roman" w:hAnsi="Times New Roman"/>
                <w:i/>
                <w:color w:val="000000"/>
                <w:spacing w:val="-2"/>
                <w:sz w:val="24"/>
              </w:rPr>
              <w:t>il-/ir-</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w:t>
            </w:r>
            <w:r>
              <w:rPr>
                <w:rFonts w:ascii="Times New Roman" w:hAnsi="Times New Roman"/>
                <w:i/>
                <w:color w:val="000000"/>
                <w:sz w:val="24"/>
              </w:rPr>
              <w:lastRenderedPageBreak/>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2.3.11.3</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###Par###Образование имён прилагательных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w:t>
            </w:r>
            <w:r>
              <w:rPr>
                <w:rFonts w:ascii="Times New Roman" w:hAnsi="Times New Roman"/>
                <w:color w:val="000000"/>
                <w:spacing w:val="-4"/>
                <w:sz w:val="24"/>
                <w:lang w:val="ru-RU"/>
              </w:rPr>
              <w:t xml:space="preserve">бразование наречий при помощи префиксов </w:t>
            </w:r>
            <w:r>
              <w:rPr>
                <w:rFonts w:ascii="Times New Roman" w:hAnsi="Times New Roman"/>
                <w:i/>
                <w:color w:val="000000"/>
                <w:spacing w:val="-4"/>
                <w:sz w:val="24"/>
              </w:rPr>
              <w:t>un</w:t>
            </w:r>
            <w:r>
              <w:rPr>
                <w:rFonts w:ascii="Times New Roman" w:hAnsi="Times New Roman"/>
                <w:i/>
                <w:color w:val="000000"/>
                <w:spacing w:val="-4"/>
                <w:sz w:val="24"/>
                <w:lang w:val="ru-RU"/>
              </w:rPr>
              <w:t>-</w:t>
            </w:r>
            <w:r>
              <w:rPr>
                <w:rFonts w:ascii="Times New Roman" w:hAnsi="Times New Roman"/>
                <w:color w:val="000000"/>
                <w:spacing w:val="-4"/>
                <w:sz w:val="24"/>
                <w:lang w:val="ru-RU"/>
              </w:rPr>
              <w:t xml:space="preserve">, </w:t>
            </w:r>
            <w:r>
              <w:rPr>
                <w:rFonts w:ascii="Times New Roman" w:hAnsi="Times New Roman"/>
                <w:i/>
                <w:color w:val="000000"/>
                <w:spacing w:val="-4"/>
                <w:sz w:val="24"/>
              </w:rPr>
              <w:t>in</w:t>
            </w:r>
            <w:r>
              <w:rPr>
                <w:rFonts w:ascii="Times New Roman" w:hAnsi="Times New Roman"/>
                <w:i/>
                <w:color w:val="000000"/>
                <w:spacing w:val="-4"/>
                <w:sz w:val="24"/>
                <w:lang w:val="ru-RU"/>
              </w:rPr>
              <w:t>-/</w:t>
            </w:r>
            <w:r>
              <w:rPr>
                <w:rFonts w:ascii="Times New Roman" w:hAnsi="Times New Roman"/>
                <w:i/>
                <w:color w:val="000000"/>
                <w:spacing w:val="-4"/>
                <w:sz w:val="24"/>
              </w:rPr>
              <w:t>im</w:t>
            </w:r>
            <w:r>
              <w:rPr>
                <w:rFonts w:ascii="Times New Roman" w:hAnsi="Times New Roman"/>
                <w:i/>
                <w:color w:val="000000"/>
                <w:spacing w:val="-4"/>
                <w:sz w:val="24"/>
                <w:lang w:val="ru-RU"/>
              </w:rPr>
              <w:t>-</w:t>
            </w:r>
            <w:r>
              <w:rPr>
                <w:rFonts w:ascii="Times New Roman" w:hAnsi="Times New Roman"/>
                <w:color w:val="000000"/>
                <w:spacing w:val="-4"/>
                <w:sz w:val="24"/>
                <w:lang w:val="ru-RU"/>
              </w:rPr>
              <w:t xml:space="preserve">, </w:t>
            </w:r>
            <w:r>
              <w:rPr>
                <w:rFonts w:ascii="Times New Roman" w:hAnsi="Times New Roman"/>
                <w:i/>
                <w:color w:val="000000"/>
                <w:spacing w:val="-4"/>
                <w:sz w:val="24"/>
              </w:rPr>
              <w:t>il</w:t>
            </w:r>
            <w:r>
              <w:rPr>
                <w:rFonts w:ascii="Times New Roman" w:hAnsi="Times New Roman"/>
                <w:i/>
                <w:color w:val="000000"/>
                <w:spacing w:val="-4"/>
                <w:sz w:val="24"/>
                <w:lang w:val="ru-RU"/>
              </w:rPr>
              <w:t>-/</w:t>
            </w:r>
            <w:r>
              <w:rPr>
                <w:rFonts w:ascii="Times New Roman" w:hAnsi="Times New Roman"/>
                <w:i/>
                <w:color w:val="000000"/>
                <w:spacing w:val="-4"/>
                <w:sz w:val="24"/>
              </w:rPr>
              <w:t>ir</w:t>
            </w:r>
            <w:r>
              <w:rPr>
                <w:rFonts w:ascii="Times New Roman" w:hAnsi="Times New Roman"/>
                <w:i/>
                <w:color w:val="000000"/>
                <w:spacing w:val="-4"/>
                <w:sz w:val="24"/>
                <w:lang w:val="ru-RU"/>
              </w:rPr>
              <w:t>-</w:t>
            </w:r>
            <w:r>
              <w:rPr>
                <w:rFonts w:ascii="Times New Roman" w:hAnsi="Times New Roman"/>
                <w:color w:val="000000"/>
                <w:spacing w:val="-4"/>
                <w:sz w:val="24"/>
                <w:lang w:val="ru-RU"/>
              </w:rPr>
              <w:t xml:space="preserve"> и суффикса </w:t>
            </w:r>
            <w:r>
              <w:rPr>
                <w:rFonts w:ascii="Times New Roman" w:hAnsi="Times New Roman"/>
                <w:i/>
                <w:color w:val="000000"/>
                <w:spacing w:val="-4"/>
                <w:sz w:val="24"/>
                <w:lang w:val="ru-RU"/>
              </w:rPr>
              <w:t>-</w:t>
            </w:r>
            <w:r>
              <w:rPr>
                <w:rFonts w:ascii="Times New Roman" w:hAnsi="Times New Roman"/>
                <w:i/>
                <w:color w:val="000000"/>
                <w:spacing w:val="-4"/>
                <w:sz w:val="24"/>
              </w:rPr>
              <w:t>ly</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2.3.11.5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###Образование числительных при помощи суффиксов </w:t>
            </w:r>
            <w:r>
              <w:rPr>
                <w:rFonts w:ascii="Times New Roman" w:hAnsi="Times New Roman"/>
                <w:i/>
                <w:color w:val="000000"/>
                <w:sz w:val="24"/>
                <w:lang w:val="ru-RU"/>
              </w:rPr>
              <w:t>-</w:t>
            </w:r>
            <w:r>
              <w:rPr>
                <w:rFonts w:ascii="Times New Roman" w:hAnsi="Times New Roman"/>
                <w:i/>
                <w:color w:val="000000"/>
                <w:sz w:val="24"/>
              </w:rPr>
              <w:t>teen</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ty</w:t>
            </w:r>
            <w:r>
              <w:rPr>
                <w:rFonts w:ascii="Times New Roman" w:hAnsi="Times New Roman"/>
                <w:color w:val="000000"/>
                <w:sz w:val="24"/>
                <w:lang w:val="ru-RU"/>
              </w:rPr>
              <w:t xml:space="preserve">, </w:t>
            </w:r>
            <w:r>
              <w:rPr>
                <w:rFonts w:ascii="Times New Roman" w:hAnsi="Times New Roman"/>
                <w:i/>
                <w:color w:val="000000"/>
                <w:sz w:val="24"/>
                <w:lang w:val="ru-RU"/>
              </w:rPr>
              <w:t>-</w:t>
            </w:r>
            <w:r>
              <w:rPr>
                <w:rFonts w:ascii="Times New Roman" w:hAnsi="Times New Roman"/>
                <w:i/>
                <w:color w:val="000000"/>
                <w:sz w:val="24"/>
              </w:rPr>
              <w:t>th</w:t>
            </w:r>
            <w:r>
              <w:rPr>
                <w:rFonts w:ascii="Times New Roman" w:hAnsi="Times New Roman"/>
                <w:color w:val="000000"/>
                <w:sz w:val="24"/>
                <w:lang w:val="ru-RU"/>
              </w:rPr>
              <w:t xml:space="preserve">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###Основные способы словообразования – словосложение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football</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blue</w:t>
            </w:r>
            <w:r>
              <w:rPr>
                <w:rFonts w:ascii="Times New Roman" w:hAnsi="Times New Roman"/>
                <w:i/>
                <w:color w:val="000000"/>
                <w:sz w:val="24"/>
                <w:lang w:val="ru-RU"/>
              </w:rPr>
              <w:t>-</w:t>
            </w:r>
            <w:r>
              <w:rPr>
                <w:rFonts w:ascii="Times New Roman" w:hAnsi="Times New Roman"/>
                <w:i/>
                <w:color w:val="000000"/>
                <w:sz w:val="24"/>
              </w:rPr>
              <w:t>bell</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Pr>
                <w:rFonts w:ascii="Times New Roman" w:hAnsi="Times New Roman"/>
                <w:i/>
                <w:color w:val="000000"/>
                <w:sz w:val="24"/>
                <w:lang w:val="ru-RU"/>
              </w:rPr>
              <w:t>-</w:t>
            </w:r>
            <w:r>
              <w:rPr>
                <w:rFonts w:ascii="Times New Roman" w:hAnsi="Times New Roman"/>
                <w:i/>
                <w:color w:val="000000"/>
                <w:sz w:val="24"/>
              </w:rPr>
              <w:t>in</w:t>
            </w:r>
            <w:r>
              <w:rPr>
                <w:rFonts w:ascii="Times New Roman" w:hAnsi="Times New Roman"/>
                <w:i/>
                <w:color w:val="000000"/>
                <w:sz w:val="24"/>
                <w:lang w:val="ru-RU"/>
              </w:rPr>
              <w:t>-</w:t>
            </w:r>
            <w:r>
              <w:rPr>
                <w:rFonts w:ascii="Times New Roman" w:hAnsi="Times New Roman"/>
                <w:i/>
                <w:color w:val="000000"/>
                <w:sz w:val="24"/>
              </w:rPr>
              <w:t>law</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Pr>
                <w:rFonts w:ascii="Times New Roman" w:hAnsi="Times New Roman"/>
                <w:color w:val="000000"/>
                <w:sz w:val="24"/>
                <w:lang w:val="ru-RU"/>
              </w:rPr>
              <w:t xml:space="preserve"> (</w:t>
            </w:r>
            <w:r>
              <w:rPr>
                <w:rFonts w:ascii="Times New Roman" w:hAnsi="Times New Roman"/>
                <w:i/>
                <w:color w:val="000000"/>
                <w:sz w:val="24"/>
              </w:rPr>
              <w:t>blue</w:t>
            </w:r>
            <w:r>
              <w:rPr>
                <w:rFonts w:ascii="Times New Roman" w:hAnsi="Times New Roman"/>
                <w:i/>
                <w:color w:val="000000"/>
                <w:sz w:val="24"/>
                <w:lang w:val="ru-RU"/>
              </w:rPr>
              <w:t>-</w:t>
            </w:r>
            <w:r>
              <w:rPr>
                <w:rFonts w:ascii="Times New Roman" w:hAnsi="Times New Roman"/>
                <w:i/>
                <w:color w:val="000000"/>
                <w:sz w:val="24"/>
              </w:rPr>
              <w:t>eyed</w:t>
            </w:r>
            <w:r>
              <w:rPr>
                <w:rFonts w:ascii="Times New Roman" w:hAnsi="Times New Roman"/>
                <w:color w:val="000000"/>
                <w:sz w:val="24"/>
                <w:lang w:val="ru-RU"/>
              </w:rPr>
              <w:t xml:space="preserve">, </w:t>
            </w:r>
            <w:r>
              <w:rPr>
                <w:rFonts w:ascii="Times New Roman" w:hAnsi="Times New Roman"/>
                <w:i/>
                <w:color w:val="000000"/>
                <w:sz w:val="24"/>
              </w:rPr>
              <w:t>eight</w:t>
            </w:r>
            <w:r>
              <w:rPr>
                <w:rFonts w:ascii="Times New Roman" w:hAnsi="Times New Roman"/>
                <w:i/>
                <w:color w:val="000000"/>
                <w:sz w:val="24"/>
                <w:lang w:val="ru-RU"/>
              </w:rPr>
              <w:t>-</w:t>
            </w:r>
            <w:r>
              <w:rPr>
                <w:rFonts w:ascii="Times New Roman" w:hAnsi="Times New Roman"/>
                <w:i/>
                <w:color w:val="000000"/>
                <w:sz w:val="24"/>
              </w:rPr>
              <w:t>legged</w:t>
            </w:r>
            <w:r>
              <w:rPr>
                <w:rFonts w:ascii="Times New Roman" w:hAnsi="Times New Roman"/>
                <w:color w:val="000000"/>
                <w:sz w:val="24"/>
                <w:lang w:val="ru-RU"/>
              </w:rPr>
              <w:t xml:space="preserve">)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сложных прилагательных путём соединен</w:t>
            </w:r>
            <w:r>
              <w:rPr>
                <w:rFonts w:ascii="Times New Roman" w:hAnsi="Times New Roman"/>
                <w:color w:val="000000"/>
                <w:sz w:val="24"/>
                <w:lang w:val="ru-RU"/>
              </w:rPr>
              <w:t xml:space="preserve">ия наречия с основой причастия </w:t>
            </w:r>
            <w:r>
              <w:rPr>
                <w:rFonts w:ascii="Times New Roman" w:hAnsi="Times New Roman"/>
                <w:color w:val="000000"/>
                <w:sz w:val="24"/>
              </w:rPr>
              <w:t>II</w:t>
            </w:r>
            <w:r>
              <w:rPr>
                <w:rFonts w:ascii="Times New Roman" w:hAnsi="Times New Roman"/>
                <w:color w:val="000000"/>
                <w:sz w:val="24"/>
                <w:lang w:val="ru-RU"/>
              </w:rPr>
              <w:t xml:space="preserve"> (</w:t>
            </w:r>
            <w:r>
              <w:rPr>
                <w:rFonts w:ascii="Times New Roman" w:hAnsi="Times New Roman"/>
                <w:i/>
                <w:color w:val="000000"/>
                <w:sz w:val="24"/>
              </w:rPr>
              <w:t>well</w:t>
            </w:r>
            <w:r>
              <w:rPr>
                <w:rFonts w:ascii="Times New Roman" w:hAnsi="Times New Roman"/>
                <w:i/>
                <w:color w:val="000000"/>
                <w:sz w:val="24"/>
                <w:lang w:val="ru-RU"/>
              </w:rPr>
              <w:t>-</w:t>
            </w:r>
            <w:r>
              <w:rPr>
                <w:rFonts w:ascii="Times New Roman" w:hAnsi="Times New Roman"/>
                <w:i/>
                <w:color w:val="000000"/>
                <w:sz w:val="24"/>
              </w:rPr>
              <w:t>behaved</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2.3.12.6</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rPr>
              <w:t>I</w:t>
            </w:r>
            <w:r>
              <w:rPr>
                <w:rFonts w:ascii="Times New Roman" w:hAnsi="Times New Roman"/>
                <w:color w:val="000000"/>
                <w:sz w:val="24"/>
                <w:lang w:val="ru-RU"/>
              </w:rPr>
              <w:t xml:space="preserve"> (</w:t>
            </w:r>
            <w:r>
              <w:rPr>
                <w:rFonts w:ascii="Times New Roman" w:hAnsi="Times New Roman"/>
                <w:i/>
                <w:color w:val="000000"/>
                <w:sz w:val="24"/>
              </w:rPr>
              <w:t>nice</w:t>
            </w:r>
            <w:r>
              <w:rPr>
                <w:rFonts w:ascii="Times New Roman" w:hAnsi="Times New Roman"/>
                <w:i/>
                <w:color w:val="000000"/>
                <w:sz w:val="24"/>
                <w:lang w:val="ru-RU"/>
              </w:rPr>
              <w:t>-</w:t>
            </w:r>
            <w:r>
              <w:rPr>
                <w:rFonts w:ascii="Times New Roman" w:hAnsi="Times New Roman"/>
                <w:i/>
                <w:color w:val="000000"/>
                <w:sz w:val="24"/>
              </w:rPr>
              <w:t>looking</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###Основные способы словообразования – конверсия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имён существительных от неопределённой формы гл</w:t>
            </w:r>
            <w:r>
              <w:rPr>
                <w:rFonts w:ascii="Times New Roman" w:hAnsi="Times New Roman"/>
                <w:color w:val="000000"/>
                <w:sz w:val="24"/>
                <w:lang w:val="ru-RU"/>
              </w:rPr>
              <w:t>аголов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i/>
                <w:color w:val="000000"/>
                <w:sz w:val="24"/>
                <w:lang w:val="ru-RU"/>
              </w:rPr>
              <w:t xml:space="preserve"> –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run</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2"/>
                <w:sz w:val="24"/>
                <w:lang w:val="ru-RU"/>
              </w:rPr>
              <w:t>Образование имён существительных от прилагательных (</w:t>
            </w:r>
            <w:r>
              <w:rPr>
                <w:rFonts w:ascii="Times New Roman" w:hAnsi="Times New Roman"/>
                <w:i/>
                <w:color w:val="000000"/>
                <w:spacing w:val="-2"/>
                <w:sz w:val="24"/>
              </w:rPr>
              <w:t>rich</w:t>
            </w:r>
            <w:r>
              <w:rPr>
                <w:rFonts w:ascii="Times New Roman" w:hAnsi="Times New Roman"/>
                <w:i/>
                <w:color w:val="000000"/>
                <w:spacing w:val="-2"/>
                <w:sz w:val="24"/>
                <w:lang w:val="ru-RU"/>
              </w:rPr>
              <w:t xml:space="preserve"> </w:t>
            </w:r>
            <w:r>
              <w:rPr>
                <w:rFonts w:ascii="Times New Roman" w:hAnsi="Times New Roman"/>
                <w:i/>
                <w:color w:val="000000"/>
                <w:spacing w:val="-2"/>
                <w:sz w:val="24"/>
              </w:rPr>
              <w:t>people</w:t>
            </w:r>
            <w:r>
              <w:rPr>
                <w:rFonts w:ascii="Times New Roman" w:hAnsi="Times New Roman"/>
                <w:i/>
                <w:color w:val="000000"/>
                <w:spacing w:val="-2"/>
                <w:sz w:val="24"/>
                <w:lang w:val="ru-RU"/>
              </w:rPr>
              <w:t xml:space="preserve"> – </w:t>
            </w:r>
            <w:r>
              <w:rPr>
                <w:rFonts w:ascii="Times New Roman" w:hAnsi="Times New Roman"/>
                <w:i/>
                <w:color w:val="000000"/>
                <w:spacing w:val="-2"/>
                <w:sz w:val="24"/>
              </w:rPr>
              <w:t>the</w:t>
            </w:r>
            <w:r>
              <w:rPr>
                <w:rFonts w:ascii="Times New Roman" w:hAnsi="Times New Roman"/>
                <w:i/>
                <w:color w:val="000000"/>
                <w:spacing w:val="-2"/>
                <w:sz w:val="24"/>
                <w:lang w:val="ru-RU"/>
              </w:rPr>
              <w:t xml:space="preserve"> </w:t>
            </w:r>
            <w:r>
              <w:rPr>
                <w:rFonts w:ascii="Times New Roman" w:hAnsi="Times New Roman"/>
                <w:i/>
                <w:color w:val="000000"/>
                <w:spacing w:val="-2"/>
                <w:sz w:val="24"/>
              </w:rPr>
              <w:t>rich</w:t>
            </w:r>
            <w:r>
              <w:rPr>
                <w:rFonts w:ascii="Times New Roman" w:hAnsi="Times New Roman"/>
                <w:color w:val="000000"/>
                <w:spacing w:val="-2"/>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###Образование глаголов от имён существительных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hand</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2.3.13.4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###Образование глаголов от имён </w:t>
            </w:r>
            <w:r>
              <w:rPr>
                <w:rFonts w:ascii="Times New Roman" w:hAnsi="Times New Roman"/>
                <w:color w:val="000000"/>
                <w:sz w:val="24"/>
                <w:lang w:val="ru-RU"/>
              </w:rPr>
              <w:t>прилагательных (</w:t>
            </w:r>
            <w:r>
              <w:rPr>
                <w:rFonts w:ascii="Times New Roman" w:hAnsi="Times New Roman"/>
                <w:i/>
                <w:color w:val="000000"/>
                <w:sz w:val="24"/>
              </w:rPr>
              <w:t>cool</w:t>
            </w:r>
            <w:r>
              <w:rPr>
                <w:rFonts w:ascii="Times New Roman" w:hAnsi="Times New Roman"/>
                <w:i/>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cool</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i/>
                <w:color w:val="000000"/>
                <w:sz w:val="24"/>
              </w:rPr>
              <w:t>2.4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i/>
                <w:color w:val="000000"/>
                <w:sz w:val="24"/>
                <w:lang w:val="ru-RU"/>
              </w:rPr>
              <w:t>Грамматическая сторона речи</w:t>
            </w:r>
          </w:p>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2"/>
                <w:sz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w:t>
            </w:r>
            <w:r>
              <w:rPr>
                <w:rFonts w:ascii="Times New Roman" w:hAnsi="Times New Roman"/>
                <w:i/>
                <w:color w:val="000000"/>
                <w:sz w:val="24"/>
                <w:lang w:val="ru-RU"/>
              </w:rPr>
              <w:t xml:space="preserve"> </w:t>
            </w:r>
            <w:r>
              <w:rPr>
                <w:rFonts w:ascii="Times New Roman" w:hAnsi="Times New Roman"/>
                <w:i/>
                <w:color w:val="000000"/>
                <w:sz w:val="24"/>
              </w:rPr>
              <w:t>moved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a</w:t>
            </w:r>
            <w:r>
              <w:rPr>
                <w:rFonts w:ascii="Times New Roman" w:hAnsi="Times New Roman"/>
                <w:i/>
                <w:color w:val="000000"/>
                <w:sz w:val="24"/>
                <w:lang w:val="ru-RU"/>
              </w:rPr>
              <w:t xml:space="preserve"> </w:t>
            </w:r>
            <w:r>
              <w:rPr>
                <w:rFonts w:ascii="Times New Roman" w:hAnsi="Times New Roman"/>
                <w:i/>
                <w:color w:val="000000"/>
                <w:sz w:val="24"/>
              </w:rPr>
              <w:t>new</w:t>
            </w:r>
            <w:r>
              <w:rPr>
                <w:rFonts w:ascii="Times New Roman" w:hAnsi="Times New Roman"/>
                <w:i/>
                <w:color w:val="000000"/>
                <w:sz w:val="24"/>
                <w:lang w:val="ru-RU"/>
              </w:rPr>
              <w:t xml:space="preserve"> </w:t>
            </w:r>
            <w:r>
              <w:rPr>
                <w:rFonts w:ascii="Times New Roman" w:hAnsi="Times New Roman"/>
                <w:i/>
                <w:color w:val="000000"/>
                <w:sz w:val="24"/>
              </w:rPr>
              <w:t>house</w:t>
            </w:r>
            <w:r>
              <w:rPr>
                <w:rFonts w:ascii="Times New Roman" w:hAnsi="Times New Roman"/>
                <w:i/>
                <w:color w:val="000000"/>
                <w:sz w:val="24"/>
                <w:lang w:val="ru-RU"/>
              </w:rPr>
              <w:t xml:space="preserve"> </w:t>
            </w:r>
            <w:r>
              <w:rPr>
                <w:rFonts w:ascii="Times New Roman" w:hAnsi="Times New Roman"/>
                <w:i/>
                <w:color w:val="000000"/>
                <w:sz w:val="24"/>
              </w:rPr>
              <w:t>last</w:t>
            </w:r>
            <w:r>
              <w:rPr>
                <w:rFonts w:ascii="Times New Roman" w:hAnsi="Times New Roman"/>
                <w:i/>
                <w:color w:val="000000"/>
                <w:sz w:val="24"/>
                <w:lang w:val="ru-RU"/>
              </w:rPr>
              <w:t xml:space="preserve"> </w:t>
            </w:r>
            <w:r>
              <w:rPr>
                <w:rFonts w:ascii="Times New Roman" w:hAnsi="Times New Roman"/>
                <w:i/>
                <w:color w:val="000000"/>
                <w:sz w:val="24"/>
              </w:rPr>
              <w:t>year</w:t>
            </w:r>
            <w:r>
              <w:rPr>
                <w:rFonts w:ascii="Times New Roman" w:hAnsi="Times New Roman"/>
                <w:i/>
                <w:color w:val="000000"/>
                <w:sz w:val="24"/>
                <w:lang w:val="ru-RU"/>
              </w:rPr>
              <w:t>.</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###Предложения с начальным </w:t>
            </w:r>
            <w:r>
              <w:rPr>
                <w:rFonts w:ascii="Times New Roman" w:hAnsi="Times New Roman"/>
                <w:i/>
                <w:color w:val="000000"/>
                <w:sz w:val="24"/>
              </w:rPr>
              <w:t>It</w:t>
            </w:r>
            <w:r>
              <w:rPr>
                <w:rFonts w:ascii="Times New Roman" w:hAnsi="Times New Roman"/>
                <w:color w:val="000000"/>
                <w:sz w:val="24"/>
                <w:lang w:val="ru-RU"/>
              </w:rPr>
              <w:t xml:space="preserve">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Pr>
                <w:rFonts w:ascii="Times New Roman" w:hAnsi="Times New Roman"/>
                <w:color w:val="000000"/>
                <w:sz w:val="24"/>
                <w:lang w:val="ru-RU"/>
              </w:rPr>
              <w:t xml:space="preserve"> + </w:t>
            </w:r>
            <w:r>
              <w:rPr>
                <w:rFonts w:ascii="Times New Roman" w:hAnsi="Times New Roman"/>
                <w:i/>
                <w:color w:val="000000"/>
                <w:sz w:val="24"/>
              </w:rPr>
              <w:t>to</w:t>
            </w:r>
            <w:r>
              <w:rPr>
                <w:rFonts w:ascii="Times New Roman" w:hAnsi="Times New Roman"/>
                <w:i/>
                <w:color w:val="000000"/>
                <w:sz w:val="24"/>
                <w:lang w:val="ru-RU"/>
              </w:rPr>
              <w:t xml:space="preserve"> </w:t>
            </w:r>
            <w:r>
              <w:rPr>
                <w:rFonts w:ascii="Times New Roman" w:hAnsi="Times New Roman"/>
                <w:i/>
                <w:color w:val="000000"/>
                <w:sz w:val="24"/>
              </w:rPr>
              <w:t>be</w:t>
            </w:r>
            <w:r>
              <w:rPr>
                <w:rFonts w:ascii="Times New Roman" w:hAnsi="Times New Roman"/>
                <w:color w:val="000000"/>
                <w:sz w:val="24"/>
                <w:lang w:val="ru-RU"/>
              </w:rPr>
              <w:t xml:space="preserve">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2.4.5</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r>
              <w:rPr>
                <w:rFonts w:ascii="Times New Roman" w:hAnsi="Times New Roman"/>
                <w:color w:val="000000"/>
                <w:sz w:val="24"/>
              </w:rPr>
              <w:t xml:space="preserve"> (</w:t>
            </w:r>
            <w:r>
              <w:rPr>
                <w:rFonts w:ascii="Times New Roman" w:hAnsi="Times New Roman"/>
                <w:i/>
                <w:color w:val="000000"/>
                <w:sz w:val="24"/>
              </w:rPr>
              <w:t>He looks/seems/feels happy.</w:t>
            </w:r>
            <w:r>
              <w:rPr>
                <w:rFonts w:ascii="Times New Roman" w:hAnsi="Times New Roman"/>
                <w:color w:val="000000"/>
                <w:sz w:val="24"/>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2.4.6</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###Предложения </w:t>
            </w:r>
            <w:r>
              <w:rPr>
                <w:rFonts w:ascii="Times New Roman" w:hAnsi="Times New Roman"/>
                <w:color w:val="000000"/>
                <w:sz w:val="24"/>
              </w:rPr>
              <w:t>c</w:t>
            </w:r>
            <w:r>
              <w:rPr>
                <w:rFonts w:ascii="Times New Roman" w:hAnsi="Times New Roman"/>
                <w:color w:val="000000"/>
                <w:sz w:val="24"/>
                <w:lang w:val="ru-RU"/>
              </w:rPr>
              <w:t xml:space="preserve">о сложным подлежащим – </w:t>
            </w:r>
            <w:r>
              <w:rPr>
                <w:rFonts w:ascii="Times New Roman" w:hAnsi="Times New Roman"/>
                <w:color w:val="000000"/>
                <w:sz w:val="24"/>
              </w:rPr>
              <w:t>Complex</w:t>
            </w:r>
            <w:r>
              <w:rPr>
                <w:rFonts w:ascii="Times New Roman" w:hAnsi="Times New Roman"/>
                <w:color w:val="000000"/>
                <w:sz w:val="24"/>
                <w:lang w:val="ru-RU"/>
              </w:rPr>
              <w:t xml:space="preserve"> </w:t>
            </w:r>
            <w:r>
              <w:rPr>
                <w:rFonts w:ascii="Times New Roman" w:hAnsi="Times New Roman"/>
                <w:color w:val="000000"/>
                <w:sz w:val="24"/>
              </w:rPr>
              <w:t>Subject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2.4.7</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###Par###Предложения cо сложным дополнением – Complex Object (</w:t>
            </w:r>
            <w:r>
              <w:rPr>
                <w:rFonts w:ascii="Times New Roman" w:hAnsi="Times New Roman"/>
                <w:i/>
                <w:color w:val="000000"/>
                <w:sz w:val="24"/>
              </w:rPr>
              <w:t>I want you to help me. I saw her cross/crossing the road. I want to have my hair cut.</w:t>
            </w:r>
            <w:r>
              <w:rPr>
                <w:rFonts w:ascii="Times New Roman" w:hAnsi="Times New Roman"/>
                <w:color w:val="000000"/>
                <w:sz w:val="24"/>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2.4.8</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and</w:t>
            </w:r>
            <w:r>
              <w:rPr>
                <w:rFonts w:ascii="Times New Roman" w:hAnsi="Times New Roman"/>
                <w:color w:val="000000"/>
                <w:sz w:val="24"/>
                <w:lang w:val="ru-RU"/>
              </w:rPr>
              <w:t xml:space="preserve">, </w:t>
            </w:r>
            <w:r>
              <w:rPr>
                <w:rFonts w:ascii="Times New Roman" w:hAnsi="Times New Roman"/>
                <w:i/>
                <w:color w:val="000000"/>
                <w:sz w:val="24"/>
              </w:rPr>
              <w:t>but</w:t>
            </w:r>
            <w:r>
              <w:rPr>
                <w:rFonts w:ascii="Times New Roman" w:hAnsi="Times New Roman"/>
                <w:color w:val="000000"/>
                <w:sz w:val="24"/>
                <w:lang w:val="ru-RU"/>
              </w:rPr>
              <w:t xml:space="preserve">, </w:t>
            </w:r>
            <w:r>
              <w:rPr>
                <w:rFonts w:ascii="Times New Roman" w:hAnsi="Times New Roman"/>
                <w:i/>
                <w:color w:val="000000"/>
                <w:sz w:val="24"/>
              </w:rPr>
              <w:t>or</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2.4.9</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lang w:val="ru-RU"/>
              </w:rPr>
              <w:t xml:space="preserve">, </w:t>
            </w:r>
            <w:r>
              <w:rPr>
                <w:rFonts w:ascii="Times New Roman" w:hAnsi="Times New Roman"/>
                <w:i/>
                <w:color w:val="000000"/>
                <w:sz w:val="24"/>
              </w:rPr>
              <w:t>if</w:t>
            </w:r>
            <w:r>
              <w:rPr>
                <w:rFonts w:ascii="Times New Roman" w:hAnsi="Times New Roman"/>
                <w:color w:val="000000"/>
                <w:sz w:val="24"/>
                <w:lang w:val="ru-RU"/>
              </w:rPr>
              <w:t xml:space="preserve">, </w:t>
            </w:r>
            <w:r>
              <w:rPr>
                <w:rFonts w:ascii="Times New Roman" w:hAnsi="Times New Roman"/>
                <w:i/>
                <w:color w:val="000000"/>
                <w:sz w:val="24"/>
              </w:rPr>
              <w:t>when</w:t>
            </w:r>
            <w:r>
              <w:rPr>
                <w:rFonts w:ascii="Times New Roman" w:hAnsi="Times New Roman"/>
                <w:color w:val="000000"/>
                <w:sz w:val="24"/>
                <w:lang w:val="ru-RU"/>
              </w:rPr>
              <w:t xml:space="preserve">, </w:t>
            </w:r>
            <w:r>
              <w:rPr>
                <w:rFonts w:ascii="Times New Roman" w:hAnsi="Times New Roman"/>
                <w:i/>
                <w:color w:val="000000"/>
                <w:sz w:val="24"/>
              </w:rPr>
              <w:t>where</w:t>
            </w:r>
            <w:r>
              <w:rPr>
                <w:rFonts w:ascii="Times New Roman" w:hAnsi="Times New Roman"/>
                <w:color w:val="000000"/>
                <w:sz w:val="24"/>
                <w:lang w:val="ru-RU"/>
              </w:rPr>
              <w:t xml:space="preserve">, </w:t>
            </w:r>
            <w:r>
              <w:rPr>
                <w:rFonts w:ascii="Times New Roman" w:hAnsi="Times New Roman"/>
                <w:i/>
                <w:color w:val="000000"/>
                <w:sz w:val="24"/>
              </w:rPr>
              <w:t>what</w:t>
            </w:r>
            <w:r>
              <w:rPr>
                <w:rFonts w:ascii="Times New Roman" w:hAnsi="Times New Roman"/>
                <w:color w:val="000000"/>
                <w:sz w:val="24"/>
                <w:lang w:val="ru-RU"/>
              </w:rPr>
              <w:t xml:space="preserve">, </w:t>
            </w:r>
            <w:r>
              <w:rPr>
                <w:rFonts w:ascii="Times New Roman" w:hAnsi="Times New Roman"/>
                <w:i/>
                <w:color w:val="000000"/>
                <w:sz w:val="24"/>
              </w:rPr>
              <w:t>why</w:t>
            </w:r>
            <w:r>
              <w:rPr>
                <w:rFonts w:ascii="Times New Roman" w:hAnsi="Times New Roman"/>
                <w:color w:val="000000"/>
                <w:sz w:val="24"/>
                <w:lang w:val="ru-RU"/>
              </w:rPr>
              <w:t xml:space="preserve">, </w:t>
            </w:r>
            <w:r>
              <w:rPr>
                <w:rFonts w:ascii="Times New Roman" w:hAnsi="Times New Roman"/>
                <w:i/>
                <w:color w:val="000000"/>
                <w:sz w:val="24"/>
              </w:rPr>
              <w:t>how</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2.4.10</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###Сложноподчинённые предложения с определительными прид</w:t>
            </w:r>
            <w:r>
              <w:rPr>
                <w:rFonts w:ascii="Times New Roman" w:hAnsi="Times New Roman"/>
                <w:color w:val="000000"/>
                <w:sz w:val="24"/>
                <w:lang w:val="ru-RU"/>
              </w:rPr>
              <w:t xml:space="preserve">аточными с союзными словами </w:t>
            </w:r>
            <w:r>
              <w:rPr>
                <w:rFonts w:ascii="Times New Roman" w:hAnsi="Times New Roman"/>
                <w:i/>
                <w:color w:val="000000"/>
                <w:sz w:val="24"/>
              </w:rPr>
              <w:t>who</w:t>
            </w:r>
            <w:r>
              <w:rPr>
                <w:rFonts w:ascii="Times New Roman" w:hAnsi="Times New Roman"/>
                <w:color w:val="000000"/>
                <w:sz w:val="24"/>
                <w:lang w:val="ru-RU"/>
              </w:rPr>
              <w:t xml:space="preserve">, </w:t>
            </w:r>
            <w:r>
              <w:rPr>
                <w:rFonts w:ascii="Times New Roman" w:hAnsi="Times New Roman"/>
                <w:i/>
                <w:color w:val="000000"/>
                <w:sz w:val="24"/>
              </w:rPr>
              <w:t>which</w:t>
            </w:r>
            <w:r>
              <w:rPr>
                <w:rFonts w:ascii="Times New Roman" w:hAnsi="Times New Roman"/>
                <w:color w:val="000000"/>
                <w:sz w:val="24"/>
                <w:lang w:val="ru-RU"/>
              </w:rPr>
              <w:t xml:space="preserve">, </w:t>
            </w:r>
            <w:r>
              <w:rPr>
                <w:rFonts w:ascii="Times New Roman" w:hAnsi="Times New Roman"/>
                <w:i/>
                <w:color w:val="000000"/>
                <w:sz w:val="24"/>
              </w:rPr>
              <w:t>that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lang w:val="ru-RU"/>
              </w:rPr>
              <w:t xml:space="preserve">, </w:t>
            </w:r>
            <w:r>
              <w:rPr>
                <w:rFonts w:ascii="Times New Roman" w:hAnsi="Times New Roman"/>
                <w:i/>
                <w:color w:val="000000"/>
                <w:sz w:val="24"/>
              </w:rPr>
              <w:t>whatever</w:t>
            </w:r>
            <w:r>
              <w:rPr>
                <w:rFonts w:ascii="Times New Roman" w:hAnsi="Times New Roman"/>
                <w:color w:val="000000"/>
                <w:sz w:val="24"/>
                <w:lang w:val="ru-RU"/>
              </w:rPr>
              <w:t xml:space="preserve">, </w:t>
            </w:r>
            <w:r>
              <w:rPr>
                <w:rFonts w:ascii="Times New Roman" w:hAnsi="Times New Roman"/>
                <w:i/>
                <w:color w:val="000000"/>
                <w:sz w:val="24"/>
              </w:rPr>
              <w:t>however</w:t>
            </w:r>
            <w:r>
              <w:rPr>
                <w:rFonts w:ascii="Times New Roman" w:hAnsi="Times New Roman"/>
                <w:color w:val="000000"/>
                <w:sz w:val="24"/>
                <w:lang w:val="ru-RU"/>
              </w:rPr>
              <w:t xml:space="preserve">, </w:t>
            </w:r>
            <w:r>
              <w:rPr>
                <w:rFonts w:ascii="Times New Roman" w:hAnsi="Times New Roman"/>
                <w:i/>
                <w:color w:val="000000"/>
                <w:sz w:val="24"/>
              </w:rPr>
              <w:t>whenever</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4"/>
                <w:sz w:val="24"/>
                <w:lang w:val="ru-RU"/>
              </w:rPr>
              <w:t>Условные предложения с глаголами в изъявительном наклонении (</w:t>
            </w:r>
            <w:r>
              <w:rPr>
                <w:rFonts w:ascii="Times New Roman" w:hAnsi="Times New Roman"/>
                <w:color w:val="000000"/>
                <w:spacing w:val="-4"/>
                <w:sz w:val="24"/>
              </w:rPr>
              <w:t>Conditional</w:t>
            </w:r>
            <w:r>
              <w:rPr>
                <w:rFonts w:ascii="Times New Roman" w:hAnsi="Times New Roman"/>
                <w:color w:val="000000"/>
                <w:spacing w:val="-4"/>
                <w:sz w:val="24"/>
                <w:lang w:val="ru-RU"/>
              </w:rPr>
              <w:t xml:space="preserve"> 0,</w:t>
            </w:r>
            <w:r>
              <w:rPr>
                <w:rFonts w:ascii="Times New Roman" w:hAnsi="Times New Roman"/>
                <w:color w:val="000000"/>
                <w:sz w:val="24"/>
                <w:lang w:val="ru-RU"/>
              </w:rPr>
              <w:t xml:space="preserve"> </w:t>
            </w:r>
            <w:r>
              <w:rPr>
                <w:rFonts w:ascii="Times New Roman" w:hAnsi="Times New Roman"/>
                <w:color w:val="000000"/>
                <w:sz w:val="24"/>
              </w:rPr>
              <w:t>Conditional</w:t>
            </w:r>
            <w:r>
              <w:rPr>
                <w:rFonts w:ascii="Times New Roman" w:hAnsi="Times New Roman"/>
                <w:color w:val="000000"/>
                <w:sz w:val="24"/>
                <w:lang w:val="ru-RU"/>
              </w:rPr>
              <w:t xml:space="preserve"> </w:t>
            </w:r>
            <w:r>
              <w:rPr>
                <w:rFonts w:ascii="Times New Roman" w:hAnsi="Times New Roman"/>
                <w:color w:val="000000"/>
                <w:sz w:val="24"/>
              </w:rPr>
              <w:t>I</w:t>
            </w:r>
            <w:r>
              <w:rPr>
                <w:rFonts w:ascii="Times New Roman" w:hAnsi="Times New Roman"/>
                <w:color w:val="000000"/>
                <w:sz w:val="24"/>
                <w:lang w:val="ru-RU"/>
              </w:rPr>
              <w:t>) и с глаголами в сослагательном наклонении (</w:t>
            </w:r>
            <w:r>
              <w:rPr>
                <w:rFonts w:ascii="Times New Roman" w:hAnsi="Times New Roman"/>
                <w:color w:val="000000"/>
                <w:sz w:val="24"/>
              </w:rPr>
              <w:t>Conditional</w:t>
            </w:r>
            <w:r>
              <w:rPr>
                <w:rFonts w:ascii="Times New Roman" w:hAnsi="Times New Roman"/>
                <w:color w:val="000000"/>
                <w:sz w:val="24"/>
                <w:lang w:val="ru-RU"/>
              </w:rPr>
              <w:t xml:space="preserve"> </w:t>
            </w:r>
            <w:r>
              <w:rPr>
                <w:rFonts w:ascii="Times New Roman" w:hAnsi="Times New Roman"/>
                <w:color w:val="000000"/>
                <w:sz w:val="24"/>
              </w:rPr>
              <w:t>II</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2.4.13</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###Par###Все типы вопросительных предложений (общий, специальный, альтернативный, разделительный вопросы в Present/Past/Future Simple Tense, Present/Past Continuous </w:t>
            </w:r>
            <w:r>
              <w:rPr>
                <w:rFonts w:ascii="Times New Roman" w:hAnsi="Times New Roman"/>
                <w:color w:val="000000"/>
                <w:sz w:val="24"/>
              </w:rPr>
              <w:t>Tense, Present/Past Perfect Tense, Present Perfect Continuous Tense)</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2.4.15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###Модальные глаголы в косвенной речи в настоящем и прошедшем времени</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2.4.16</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2.4.17</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###Предложения с </w:t>
            </w:r>
            <w:r>
              <w:rPr>
                <w:rFonts w:ascii="Times New Roman" w:hAnsi="Times New Roman"/>
                <w:i/>
                <w:color w:val="000000"/>
                <w:sz w:val="24"/>
              </w:rPr>
              <w:t>I</w:t>
            </w:r>
            <w:r>
              <w:rPr>
                <w:rFonts w:ascii="Times New Roman" w:hAnsi="Times New Roman"/>
                <w:i/>
                <w:color w:val="000000"/>
                <w:sz w:val="24"/>
                <w:lang w:val="ru-RU"/>
              </w:rPr>
              <w:t xml:space="preserve"> </w:t>
            </w:r>
            <w:r>
              <w:rPr>
                <w:rFonts w:ascii="Times New Roman" w:hAnsi="Times New Roman"/>
                <w:i/>
                <w:color w:val="000000"/>
                <w:sz w:val="24"/>
              </w:rPr>
              <w:t>wish</w:t>
            </w:r>
            <w:r>
              <w:rPr>
                <w:rFonts w:ascii="Times New Roman" w:hAnsi="Times New Roman"/>
                <w:color w:val="000000"/>
                <w:sz w:val="24"/>
                <w:lang w:val="ru-RU"/>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2.4.18</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2.4.19</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2.4.20</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###Par###Конструкция </w:t>
            </w:r>
            <w:r>
              <w:rPr>
                <w:rFonts w:ascii="Times New Roman" w:hAnsi="Times New Roman"/>
                <w:i/>
                <w:color w:val="000000"/>
                <w:sz w:val="24"/>
              </w:rPr>
              <w:t>It takes me … to do smth</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w:t>
            </w:r>
            <w:r>
              <w:rPr>
                <w:rFonts w:ascii="Times New Roman" w:hAnsi="Times New Roman"/>
                <w:color w:val="000000"/>
                <w:sz w:val="24"/>
              </w:rPr>
              <w:t>.4.21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###Конструкция </w:t>
            </w:r>
            <w:r>
              <w:rPr>
                <w:rFonts w:ascii="Times New Roman" w:hAnsi="Times New Roman"/>
                <w:i/>
                <w:color w:val="000000"/>
                <w:sz w:val="24"/>
              </w:rPr>
              <w:t>used</w:t>
            </w:r>
            <w:r>
              <w:rPr>
                <w:rFonts w:ascii="Times New Roman" w:hAnsi="Times New Roman"/>
                <w:i/>
                <w:color w:val="000000"/>
                <w:sz w:val="24"/>
                <w:lang w:val="ru-RU"/>
              </w:rPr>
              <w:t xml:space="preserve"> </w:t>
            </w:r>
            <w:r>
              <w:rPr>
                <w:rFonts w:ascii="Times New Roman" w:hAnsi="Times New Roman"/>
                <w:i/>
                <w:color w:val="000000"/>
                <w:sz w:val="24"/>
              </w:rPr>
              <w:t>to</w:t>
            </w:r>
            <w:r>
              <w:rPr>
                <w:rFonts w:ascii="Times New Roman" w:hAnsi="Times New Roman"/>
                <w:color w:val="000000"/>
                <w:sz w:val="24"/>
                <w:lang w:val="ru-RU"/>
              </w:rPr>
              <w:t xml:space="preserve"> + инфинитив глагола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2.4.22</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be/get used to doing smth</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2.4.23</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2.4.24</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w:t>
            </w:r>
            <w:r>
              <w:rPr>
                <w:rFonts w:ascii="Times New Roman" w:hAnsi="Times New Roman"/>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Present/Past/Future Con</w:t>
            </w:r>
            <w:r>
              <w:rPr>
                <w:rFonts w:ascii="Times New Roman" w:hAnsi="Times New Roman"/>
                <w:color w:val="000000"/>
                <w:spacing w:val="-2"/>
                <w:sz w:val="24"/>
              </w:rPr>
              <w:t>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2.4.25</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###Par###Конструкция </w:t>
            </w:r>
            <w:r>
              <w:rPr>
                <w:rFonts w:ascii="Times New Roman" w:hAnsi="Times New Roman"/>
                <w:i/>
                <w:color w:val="000000"/>
                <w:sz w:val="24"/>
              </w:rPr>
              <w:t>to be going t</w:t>
            </w:r>
            <w:r>
              <w:rPr>
                <w:rFonts w:ascii="Times New Roman" w:hAnsi="Times New Roman"/>
                <w:i/>
                <w:color w:val="000000"/>
                <w:sz w:val="24"/>
              </w:rPr>
              <w:t>o</w:t>
            </w:r>
            <w:r>
              <w:rPr>
                <w:rFonts w:ascii="Times New Roman" w:hAnsi="Times New Roman"/>
                <w:color w:val="000000"/>
                <w:sz w:val="24"/>
              </w:rPr>
              <w:t xml:space="preserve">, формы Future Simple Tense и Present Continuous Tense для выражения будущего действия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2.4.26</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2.4.27</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2.4.28</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###Определённый, неопределённый и нулевой артикл</w:t>
            </w:r>
            <w:r>
              <w:rPr>
                <w:rFonts w:ascii="Times New Roman" w:hAnsi="Times New Roman"/>
                <w:color w:val="000000"/>
                <w:sz w:val="24"/>
                <w:lang w:val="ru-RU"/>
              </w:rPr>
              <w:t xml:space="preserve">и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2.4.29</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###Имена существительные во множественном числе, образованные по правилу и исключения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2.4.30</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###Неисчисляемые имена существительные, имеющие форму только множественного числа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###Притяжательный падеж имён существительных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###Имена прилагательные и наречия в положительной, сравнительной и превосходной степенях, </w:t>
            </w:r>
            <w:r>
              <w:rPr>
                <w:rFonts w:ascii="Times New Roman" w:hAnsi="Times New Roman"/>
                <w:color w:val="000000"/>
                <w:sz w:val="24"/>
                <w:lang w:val="ru-RU"/>
              </w:rPr>
              <w:t xml:space="preserve">образованные по правилу и </w:t>
            </w:r>
            <w:r>
              <w:rPr>
                <w:rFonts w:ascii="Times New Roman" w:hAnsi="Times New Roman"/>
                <w:color w:val="000000"/>
                <w:sz w:val="24"/>
                <w:lang w:val="ru-RU"/>
              </w:rPr>
              <w:lastRenderedPageBreak/>
              <w:t>исключения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2.4.33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###Порядок следования нескольких прилагательных (мнение – размер – возраст – цвет – происхождение)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2.4.34</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 xml:space="preserve">###Par###Слова, выражающие количество (many/much,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4"/>
                <w:sz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pacing w:val="-4"/>
                <w:sz w:val="24"/>
              </w:rPr>
              <w:t>none</w:t>
            </w:r>
            <w:r>
              <w:rPr>
                <w:rFonts w:ascii="Times New Roman" w:hAnsi="Times New Roman"/>
                <w:color w:val="000000"/>
                <w:spacing w:val="-4"/>
                <w:sz w:val="24"/>
                <w:lang w:val="ru-RU"/>
              </w:rPr>
              <w:t xml:space="preserve">, </w:t>
            </w:r>
            <w:r>
              <w:rPr>
                <w:rFonts w:ascii="Times New Roman" w:hAnsi="Times New Roman"/>
                <w:i/>
                <w:color w:val="000000"/>
                <w:spacing w:val="-4"/>
                <w:sz w:val="24"/>
              </w:rPr>
              <w:t>no</w:t>
            </w:r>
            <w:r>
              <w:rPr>
                <w:rFonts w:ascii="Times New Roman" w:hAnsi="Times New Roman"/>
                <w:color w:val="000000"/>
                <w:spacing w:val="-4"/>
                <w:sz w:val="24"/>
                <w:lang w:val="ru-RU"/>
              </w:rPr>
              <w:t xml:space="preserve"> и производные последнего (</w:t>
            </w:r>
            <w:r>
              <w:rPr>
                <w:rFonts w:ascii="Times New Roman" w:hAnsi="Times New Roman"/>
                <w:i/>
                <w:color w:val="000000"/>
                <w:spacing w:val="-4"/>
                <w:sz w:val="24"/>
              </w:rPr>
              <w:t>nobody</w:t>
            </w:r>
            <w:r>
              <w:rPr>
                <w:rFonts w:ascii="Times New Roman" w:hAnsi="Times New Roman"/>
                <w:color w:val="000000"/>
                <w:spacing w:val="-4"/>
                <w:sz w:val="24"/>
                <w:lang w:val="ru-RU"/>
              </w:rPr>
              <w:t xml:space="preserve">, </w:t>
            </w:r>
            <w:r>
              <w:rPr>
                <w:rFonts w:ascii="Times New Roman" w:hAnsi="Times New Roman"/>
                <w:i/>
                <w:color w:val="000000"/>
                <w:spacing w:val="-4"/>
                <w:sz w:val="24"/>
              </w:rPr>
              <w:t>nothing</w:t>
            </w:r>
            <w:r>
              <w:rPr>
                <w:rFonts w:ascii="Times New Roman" w:hAnsi="Times New Roman"/>
                <w:color w:val="000000"/>
                <w:spacing w:val="-4"/>
                <w:sz w:val="24"/>
                <w:lang w:val="ru-RU"/>
              </w:rPr>
              <w:t xml:space="preserve">, </w:t>
            </w:r>
            <w:r>
              <w:rPr>
                <w:rFonts w:ascii="Times New Roman" w:hAnsi="Times New Roman"/>
                <w:color w:val="000000"/>
                <w:spacing w:val="-4"/>
                <w:sz w:val="24"/>
              </w:rPr>
              <w:t>etc</w:t>
            </w:r>
            <w:r>
              <w:rPr>
                <w:rFonts w:ascii="Times New Roman" w:hAnsi="Times New Roman"/>
                <w:color w:val="000000"/>
                <w:spacing w:val="-4"/>
                <w:sz w:val="24"/>
                <w:lang w:val="ru-RU"/>
              </w:rPr>
              <w:t xml:space="preserve">.)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2.4.36</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###Количественные и порядковые числительные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2.4.37</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###Предлоги места, времени, направления; предлоги, употребляемые с глаголами в страдательном залоге </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###Социокультурные знания и умения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w:t>
            </w:r>
            <w:r>
              <w:rPr>
                <w:rFonts w:ascii="Times New Roman" w:hAnsi="Times New Roman"/>
                <w:color w:val="000000"/>
                <w:spacing w:val="-3"/>
                <w:sz w:val="24"/>
                <w:lang w:val="ru-RU"/>
              </w:rPr>
              <w:t xml:space="preserve">Осуществление межличностного и межкультурного общения с использованием знаний о </w:t>
            </w:r>
            <w:r>
              <w:rPr>
                <w:rFonts w:ascii="Times New Roman" w:hAnsi="Times New Roman"/>
                <w:color w:val="000000"/>
                <w:spacing w:val="-3"/>
                <w:sz w:val="24"/>
                <w:lang w:val="ru-RU"/>
              </w:rPr>
              <w:t>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 xml:space="preserve">###Знание и </w:t>
            </w:r>
            <w:r>
              <w:rPr>
                <w:rFonts w:ascii="Times New Roman" w:hAnsi="Times New Roman"/>
                <w:color w:val="000000"/>
                <w:sz w:val="24"/>
                <w:lang w:val="ru-RU"/>
              </w:rPr>
              <w:t>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w:t>
            </w:r>
            <w:r>
              <w:rPr>
                <w:rFonts w:ascii="Times New Roman" w:hAnsi="Times New Roman"/>
                <w:color w:val="000000"/>
                <w:sz w:val="24"/>
                <w:lang w:val="ru-RU"/>
              </w:rPr>
              <w:t>аздники, проведение досуга, этикетные особенности общения, традиции в кулинарии и другие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3.3</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3.4</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###Понимание рече</w:t>
            </w:r>
            <w:r>
              <w:rPr>
                <w:rFonts w:ascii="Times New Roman" w:hAnsi="Times New Roman"/>
                <w:color w:val="000000"/>
                <w:sz w:val="24"/>
                <w:lang w:val="ru-RU"/>
              </w:rPr>
              <w:t>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3.5</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###Развитие умения представлять родную страну (малую родину) и страну (страны) изуча</w:t>
            </w:r>
            <w:r>
              <w:rPr>
                <w:rFonts w:ascii="Times New Roman" w:hAnsi="Times New Roman"/>
                <w:color w:val="000000"/>
                <w:sz w:val="24"/>
                <w:lang w:val="ru-RU"/>
              </w:rPr>
              <w:t xml:space="preserve">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w:t>
            </w:r>
            <w:r>
              <w:rPr>
                <w:rFonts w:ascii="Times New Roman" w:hAnsi="Times New Roman"/>
                <w:color w:val="000000"/>
                <w:sz w:val="24"/>
                <w:lang w:val="ru-RU"/>
              </w:rPr>
              <w:lastRenderedPageBreak/>
              <w:t>спортсмены, актёры и другие)</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lastRenderedPageBreak/>
              <w:t>4</w:t>
            </w:r>
          </w:p>
        </w:tc>
        <w:tc>
          <w:tcPr>
            <w:tcW w:w="13026" w:type="dxa"/>
            <w:tcMar>
              <w:top w:w="50" w:type="dxa"/>
              <w:left w:w="100" w:type="dxa"/>
            </w:tcMar>
            <w:vAlign w:val="center"/>
          </w:tcPr>
          <w:p w:rsidR="00A01459" w:rsidRDefault="003E52CC">
            <w:pPr>
              <w:spacing w:after="0" w:line="336" w:lineRule="auto"/>
              <w:ind w:left="336"/>
              <w:jc w:val="both"/>
            </w:pPr>
            <w:r>
              <w:rPr>
                <w:rFonts w:ascii="Times New Roman" w:hAnsi="Times New Roman"/>
                <w:color w:val="000000"/>
                <w:sz w:val="24"/>
              </w:rPr>
              <w:t>###Par###Компенсаторные умения</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4.1</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w:t>
            </w:r>
            <w:r>
              <w:rPr>
                <w:rFonts w:ascii="Times New Roman" w:hAnsi="Times New Roman"/>
                <w:color w:val="000000"/>
                <w:sz w:val="24"/>
                <w:lang w:val="ru-RU"/>
              </w:rPr>
              <w:t>вание), при чтении и аудировании – языковую и контекстуальную догадку</w:t>
            </w:r>
          </w:p>
        </w:tc>
      </w:tr>
      <w:tr w:rsidR="00A01459">
        <w:trPr>
          <w:trHeight w:val="144"/>
        </w:trPr>
        <w:tc>
          <w:tcPr>
            <w:tcW w:w="1079" w:type="dxa"/>
            <w:tcMar>
              <w:top w:w="50" w:type="dxa"/>
              <w:left w:w="100" w:type="dxa"/>
            </w:tcMar>
            <w:vAlign w:val="center"/>
          </w:tcPr>
          <w:p w:rsidR="00A01459" w:rsidRDefault="003E52CC">
            <w:pPr>
              <w:spacing w:after="0" w:line="336" w:lineRule="auto"/>
              <w:ind w:left="336"/>
              <w:jc w:val="center"/>
            </w:pPr>
            <w:r>
              <w:rPr>
                <w:rFonts w:ascii="Times New Roman" w:hAnsi="Times New Roman"/>
                <w:color w:val="000000"/>
                <w:sz w:val="24"/>
              </w:rPr>
              <w:t>4.2</w:t>
            </w:r>
          </w:p>
        </w:tc>
        <w:tc>
          <w:tcPr>
            <w:tcW w:w="13026" w:type="dxa"/>
            <w:tcMar>
              <w:top w:w="50" w:type="dxa"/>
              <w:left w:w="100" w:type="dxa"/>
            </w:tcMar>
            <w:vAlign w:val="center"/>
          </w:tcPr>
          <w:p w:rsidR="00A01459" w:rsidRDefault="003E52CC">
            <w:pPr>
              <w:spacing w:after="0" w:line="336" w:lineRule="auto"/>
              <w:ind w:left="336"/>
              <w:jc w:val="both"/>
              <w:rPr>
                <w:lang w:val="ru-RU"/>
              </w:rPr>
            </w:pPr>
            <w:r>
              <w:rPr>
                <w:rFonts w:ascii="Times New Roman" w:hAnsi="Times New Roman"/>
                <w:color w:val="000000"/>
                <w:sz w:val="24"/>
                <w:lang w:val="ru-RU"/>
              </w:rPr>
              <w:t>###</w:t>
            </w:r>
            <w:r>
              <w:rPr>
                <w:rFonts w:ascii="Times New Roman" w:hAnsi="Times New Roman"/>
                <w:color w:val="000000"/>
                <w:sz w:val="24"/>
              </w:rPr>
              <w:t>Par</w:t>
            </w:r>
            <w:r>
              <w:rPr>
                <w:rFonts w:ascii="Times New Roman" w:hAnsi="Times New Roman"/>
                <w:color w:val="000000"/>
                <w:sz w:val="24"/>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w:t>
            </w:r>
            <w:r>
              <w:rPr>
                <w:rFonts w:ascii="Times New Roman" w:hAnsi="Times New Roman"/>
                <w:color w:val="000000"/>
                <w:sz w:val="24"/>
                <w:lang w:val="ru-RU"/>
              </w:rPr>
              <w:t>иваемой информации</w:t>
            </w:r>
          </w:p>
        </w:tc>
      </w:tr>
    </w:tbl>
    <w:p w:rsidR="00A01459" w:rsidRDefault="003E52CC">
      <w:pPr>
        <w:rPr>
          <w:lang w:val="ru-RU"/>
        </w:rPr>
      </w:pPr>
      <w:r>
        <w:rPr>
          <w:lang w:val="ru-RU"/>
        </w:rPr>
        <w:br w:type="page"/>
      </w:r>
    </w:p>
    <w:p w:rsidR="00A01459" w:rsidRDefault="00A01459">
      <w:pPr>
        <w:rPr>
          <w:lang w:val="ru-RU"/>
        </w:rPr>
      </w:pPr>
    </w:p>
    <w:p w:rsidR="00A01459" w:rsidRDefault="00A01459">
      <w:pPr>
        <w:rPr>
          <w:lang w:val="ru-RU"/>
        </w:rPr>
        <w:sectPr w:rsidR="00A01459">
          <w:pgSz w:w="11906" w:h="16383"/>
          <w:pgMar w:top="1134" w:right="850" w:bottom="1134" w:left="1701" w:header="720" w:footer="720" w:gutter="0"/>
          <w:cols w:space="720"/>
        </w:sectPr>
      </w:pPr>
    </w:p>
    <w:p w:rsidR="00A01459" w:rsidRDefault="00A01459">
      <w:pPr>
        <w:pStyle w:val="a9"/>
        <w:spacing w:before="126"/>
      </w:pPr>
    </w:p>
    <w:p w:rsidR="00A01459" w:rsidRDefault="003E52CC">
      <w:pPr>
        <w:ind w:right="38"/>
        <w:jc w:val="right"/>
        <w:rPr>
          <w:b/>
          <w:sz w:val="19"/>
        </w:rPr>
      </w:pPr>
      <w:bookmarkStart w:id="12" w:name="АЯ-11_ЕГЭ_2026_КОДИФ"/>
      <w:bookmarkEnd w:id="12"/>
      <w:r>
        <w:rPr>
          <w:b/>
          <w:color w:val="FF0000"/>
          <w:spacing w:val="-2"/>
          <w:sz w:val="19"/>
        </w:rPr>
        <w:t>ПРОЕКТ</w:t>
      </w: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spacing w:before="42"/>
        <w:rPr>
          <w:b/>
        </w:rPr>
      </w:pPr>
    </w:p>
    <w:p w:rsidR="00A01459" w:rsidRDefault="003E52CC">
      <w:pPr>
        <w:spacing w:line="287" w:lineRule="exact"/>
        <w:ind w:left="762" w:right="84"/>
        <w:jc w:val="center"/>
        <w:rPr>
          <w:b/>
          <w:sz w:val="25"/>
        </w:rPr>
      </w:pPr>
      <w:r>
        <w:rPr>
          <w:b/>
          <w:spacing w:val="-2"/>
          <w:sz w:val="25"/>
        </w:rPr>
        <w:t>Кодификатор</w:t>
      </w:r>
    </w:p>
    <w:p w:rsidR="00A01459" w:rsidRDefault="003E52CC">
      <w:pPr>
        <w:ind w:left="762" w:right="81"/>
        <w:jc w:val="center"/>
        <w:rPr>
          <w:sz w:val="25"/>
        </w:rPr>
      </w:pPr>
      <w:r>
        <w:rPr>
          <w:sz w:val="25"/>
        </w:rPr>
        <w:t>проверяемых</w:t>
      </w:r>
      <w:r>
        <w:rPr>
          <w:spacing w:val="-16"/>
          <w:sz w:val="25"/>
        </w:rPr>
        <w:t xml:space="preserve"> </w:t>
      </w:r>
      <w:r>
        <w:rPr>
          <w:sz w:val="25"/>
        </w:rPr>
        <w:t>требований</w:t>
      </w:r>
      <w:r>
        <w:rPr>
          <w:spacing w:val="-15"/>
          <w:sz w:val="25"/>
        </w:rPr>
        <w:t xml:space="preserve"> </w:t>
      </w:r>
      <w:r>
        <w:rPr>
          <w:sz w:val="25"/>
        </w:rPr>
        <w:t>к</w:t>
      </w:r>
      <w:r>
        <w:rPr>
          <w:spacing w:val="-16"/>
          <w:sz w:val="25"/>
        </w:rPr>
        <w:t xml:space="preserve"> </w:t>
      </w:r>
      <w:r>
        <w:rPr>
          <w:sz w:val="25"/>
        </w:rPr>
        <w:t>результатам</w:t>
      </w:r>
      <w:r>
        <w:rPr>
          <w:spacing w:val="-15"/>
          <w:sz w:val="25"/>
        </w:rPr>
        <w:t xml:space="preserve"> </w:t>
      </w:r>
      <w:r>
        <w:rPr>
          <w:sz w:val="25"/>
        </w:rPr>
        <w:t>освоения</w:t>
      </w:r>
      <w:r>
        <w:rPr>
          <w:spacing w:val="-16"/>
          <w:sz w:val="25"/>
        </w:rPr>
        <w:t xml:space="preserve"> </w:t>
      </w:r>
      <w:r>
        <w:rPr>
          <w:sz w:val="25"/>
        </w:rPr>
        <w:t>основной образовательной</w:t>
      </w:r>
      <w:r>
        <w:rPr>
          <w:spacing w:val="-7"/>
          <w:sz w:val="25"/>
        </w:rPr>
        <w:t xml:space="preserve"> </w:t>
      </w:r>
      <w:r>
        <w:rPr>
          <w:sz w:val="25"/>
        </w:rPr>
        <w:t>программы</w:t>
      </w:r>
      <w:r>
        <w:rPr>
          <w:spacing w:val="-7"/>
          <w:sz w:val="25"/>
        </w:rPr>
        <w:t xml:space="preserve"> </w:t>
      </w:r>
      <w:r>
        <w:rPr>
          <w:sz w:val="25"/>
        </w:rPr>
        <w:t>среднего</w:t>
      </w:r>
      <w:r>
        <w:rPr>
          <w:spacing w:val="-7"/>
          <w:sz w:val="25"/>
        </w:rPr>
        <w:t xml:space="preserve"> </w:t>
      </w:r>
      <w:r>
        <w:rPr>
          <w:sz w:val="25"/>
        </w:rPr>
        <w:t>общего</w:t>
      </w:r>
      <w:r>
        <w:rPr>
          <w:spacing w:val="-7"/>
          <w:sz w:val="25"/>
        </w:rPr>
        <w:t xml:space="preserve"> </w:t>
      </w:r>
      <w:r>
        <w:rPr>
          <w:sz w:val="25"/>
        </w:rPr>
        <w:t>образования и элементов содержания для проведения</w:t>
      </w:r>
    </w:p>
    <w:p w:rsidR="00A01459" w:rsidRDefault="003E52CC">
      <w:pPr>
        <w:spacing w:line="237" w:lineRule="auto"/>
        <w:ind w:left="1954" w:right="1273"/>
        <w:jc w:val="center"/>
        <w:rPr>
          <w:sz w:val="25"/>
        </w:rPr>
      </w:pPr>
      <w:r>
        <w:rPr>
          <w:spacing w:val="-2"/>
          <w:sz w:val="25"/>
        </w:rPr>
        <w:t xml:space="preserve">единого государственного экзамена </w:t>
      </w:r>
      <w:r>
        <w:rPr>
          <w:sz w:val="25"/>
        </w:rPr>
        <w:t>по АНГЛИЙСКОМУ ЯЗЫКУ</w:t>
      </w:r>
    </w:p>
    <w:p w:rsidR="00A01459" w:rsidRDefault="00A01459">
      <w:pPr>
        <w:pStyle w:val="a9"/>
        <w:rPr>
          <w:sz w:val="25"/>
        </w:rPr>
      </w:pPr>
    </w:p>
    <w:p w:rsidR="00A01459" w:rsidRDefault="00A01459">
      <w:pPr>
        <w:pStyle w:val="a9"/>
        <w:rPr>
          <w:sz w:val="25"/>
        </w:rPr>
      </w:pPr>
    </w:p>
    <w:p w:rsidR="00A01459" w:rsidRDefault="00A01459">
      <w:pPr>
        <w:pStyle w:val="a9"/>
        <w:spacing w:before="278"/>
        <w:rPr>
          <w:sz w:val="25"/>
        </w:rPr>
      </w:pPr>
    </w:p>
    <w:p w:rsidR="00A01459" w:rsidRDefault="003E52CC">
      <w:pPr>
        <w:pStyle w:val="a9"/>
        <w:spacing w:line="244" w:lineRule="auto"/>
        <w:ind w:left="1341" w:right="560"/>
        <w:jc w:val="center"/>
      </w:pPr>
      <w:r>
        <w:t>подготовлен</w:t>
      </w:r>
      <w:r>
        <w:rPr>
          <w:spacing w:val="-12"/>
        </w:rPr>
        <w:t xml:space="preserve"> </w:t>
      </w:r>
      <w:r>
        <w:t>федеральным</w:t>
      </w:r>
      <w:r>
        <w:rPr>
          <w:spacing w:val="-12"/>
        </w:rPr>
        <w:t xml:space="preserve"> </w:t>
      </w:r>
      <w:r>
        <w:t>государственным</w:t>
      </w:r>
      <w:r>
        <w:rPr>
          <w:spacing w:val="-12"/>
        </w:rPr>
        <w:t xml:space="preserve"> </w:t>
      </w:r>
      <w:r>
        <w:t>бюджетным научным</w:t>
      </w:r>
      <w:r>
        <w:rPr>
          <w:spacing w:val="-1"/>
        </w:rPr>
        <w:t xml:space="preserve"> </w:t>
      </w:r>
      <w:r>
        <w:t>учреждением</w:t>
      </w:r>
    </w:p>
    <w:p w:rsidR="00A01459" w:rsidRDefault="003E52CC">
      <w:pPr>
        <w:pStyle w:val="a9"/>
        <w:spacing w:line="217" w:lineRule="exact"/>
        <w:ind w:left="762" w:right="84"/>
        <w:jc w:val="center"/>
      </w:pPr>
      <w:r>
        <w:rPr>
          <w:spacing w:val="-2"/>
        </w:rPr>
        <w:t>«ФЕДЕРАЛЬНЫЙ</w:t>
      </w:r>
      <w:r>
        <w:rPr>
          <w:spacing w:val="1"/>
        </w:rPr>
        <w:t xml:space="preserve"> </w:t>
      </w:r>
      <w:r>
        <w:rPr>
          <w:spacing w:val="-2"/>
        </w:rPr>
        <w:t>ИНСТИТУТ</w:t>
      </w:r>
      <w:r>
        <w:rPr>
          <w:spacing w:val="1"/>
        </w:rPr>
        <w:t xml:space="preserve"> </w:t>
      </w:r>
      <w:r>
        <w:rPr>
          <w:spacing w:val="-2"/>
        </w:rPr>
        <w:t>ПЕДАГОГИЧЕСКИХ</w:t>
      </w:r>
      <w:r>
        <w:rPr>
          <w:spacing w:val="1"/>
        </w:rPr>
        <w:t xml:space="preserve"> </w:t>
      </w:r>
      <w:r>
        <w:rPr>
          <w:spacing w:val="-2"/>
        </w:rPr>
        <w:t>ИЗМЕРЕНИЙ»</w:t>
      </w:r>
    </w:p>
    <w:p w:rsidR="00A01459" w:rsidRDefault="003E52CC">
      <w:pPr>
        <w:tabs>
          <w:tab w:val="left" w:pos="4221"/>
        </w:tabs>
        <w:spacing w:before="82"/>
        <w:ind w:left="663"/>
        <w:jc w:val="center"/>
        <w:rPr>
          <w:sz w:val="16"/>
        </w:rPr>
      </w:pPr>
      <w:r>
        <w:br w:type="column"/>
      </w:r>
      <w:r>
        <w:rPr>
          <w:sz w:val="16"/>
        </w:rPr>
        <w:lastRenderedPageBreak/>
        <w:t>Кодификатор</w:t>
      </w:r>
      <w:r>
        <w:rPr>
          <w:spacing w:val="11"/>
          <w:sz w:val="16"/>
        </w:rPr>
        <w:t xml:space="preserve"> </w:t>
      </w:r>
      <w:r>
        <w:rPr>
          <w:sz w:val="16"/>
        </w:rPr>
        <w:t>ЕГЭ</w:t>
      </w:r>
      <w:r>
        <w:rPr>
          <w:spacing w:val="11"/>
          <w:sz w:val="16"/>
        </w:rPr>
        <w:t xml:space="preserve"> </w:t>
      </w:r>
      <w:r>
        <w:rPr>
          <w:sz w:val="16"/>
        </w:rPr>
        <w:t>2026</w:t>
      </w:r>
      <w:r>
        <w:rPr>
          <w:spacing w:val="12"/>
          <w:sz w:val="16"/>
        </w:rPr>
        <w:t xml:space="preserve"> </w:t>
      </w:r>
      <w:r>
        <w:rPr>
          <w:spacing w:val="-5"/>
          <w:sz w:val="16"/>
        </w:rPr>
        <w:t>г.</w:t>
      </w:r>
      <w:r>
        <w:rPr>
          <w:sz w:val="16"/>
        </w:rPr>
        <w:tab/>
        <w:t>АНГЛИЙСКИЙ</w:t>
      </w:r>
      <w:r>
        <w:rPr>
          <w:spacing w:val="7"/>
          <w:sz w:val="16"/>
        </w:rPr>
        <w:t xml:space="preserve"> </w:t>
      </w:r>
      <w:r>
        <w:rPr>
          <w:sz w:val="16"/>
        </w:rPr>
        <w:t>ЯЗЫК,</w:t>
      </w:r>
      <w:r>
        <w:rPr>
          <w:spacing w:val="8"/>
          <w:sz w:val="16"/>
        </w:rPr>
        <w:t xml:space="preserve"> </w:t>
      </w:r>
      <w:r>
        <w:rPr>
          <w:sz w:val="16"/>
        </w:rPr>
        <w:t>11</w:t>
      </w:r>
      <w:r>
        <w:rPr>
          <w:spacing w:val="8"/>
          <w:sz w:val="16"/>
        </w:rPr>
        <w:t xml:space="preserve"> </w:t>
      </w:r>
      <w:r>
        <w:rPr>
          <w:sz w:val="16"/>
        </w:rPr>
        <w:t>класс.</w:t>
      </w:r>
      <w:r>
        <w:rPr>
          <w:spacing w:val="55"/>
          <w:sz w:val="16"/>
        </w:rPr>
        <w:t xml:space="preserve">  </w:t>
      </w:r>
      <w:r>
        <w:rPr>
          <w:sz w:val="16"/>
        </w:rPr>
        <w:t>2</w:t>
      </w:r>
      <w:r>
        <w:rPr>
          <w:spacing w:val="9"/>
          <w:sz w:val="16"/>
        </w:rPr>
        <w:t xml:space="preserve"> </w:t>
      </w:r>
      <w:r>
        <w:rPr>
          <w:sz w:val="16"/>
        </w:rPr>
        <w:t>/</w:t>
      </w:r>
      <w:r>
        <w:rPr>
          <w:spacing w:val="8"/>
          <w:sz w:val="16"/>
        </w:rPr>
        <w:t xml:space="preserve"> </w:t>
      </w:r>
      <w:r>
        <w:rPr>
          <w:spacing w:val="-5"/>
          <w:sz w:val="16"/>
        </w:rPr>
        <w:t>32</w:t>
      </w:r>
    </w:p>
    <w:p w:rsidR="00A01459" w:rsidRDefault="00A01459">
      <w:pPr>
        <w:pStyle w:val="a9"/>
        <w:spacing w:before="84"/>
        <w:rPr>
          <w:sz w:val="16"/>
        </w:rPr>
      </w:pPr>
    </w:p>
    <w:p w:rsidR="00A01459" w:rsidRDefault="003E52CC">
      <w:pPr>
        <w:spacing w:before="1"/>
        <w:ind w:left="662"/>
        <w:jc w:val="center"/>
        <w:rPr>
          <w:b/>
          <w:sz w:val="19"/>
        </w:rPr>
      </w:pPr>
      <w:r>
        <w:rPr>
          <w:b/>
          <w:spacing w:val="-2"/>
          <w:sz w:val="19"/>
        </w:rPr>
        <w:t>Кодификатор</w:t>
      </w:r>
    </w:p>
    <w:p w:rsidR="00A01459" w:rsidRDefault="003E52CC">
      <w:pPr>
        <w:spacing w:before="3" w:line="244" w:lineRule="auto"/>
        <w:ind w:left="871" w:right="205" w:hanging="2"/>
        <w:jc w:val="center"/>
        <w:rPr>
          <w:b/>
          <w:sz w:val="19"/>
        </w:rPr>
      </w:pPr>
      <w:r>
        <w:rPr>
          <w:b/>
          <w:sz w:val="19"/>
        </w:rPr>
        <w:t>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w:t>
      </w:r>
    </w:p>
    <w:p w:rsidR="00A01459" w:rsidRDefault="003E52CC">
      <w:pPr>
        <w:spacing w:line="216" w:lineRule="exact"/>
        <w:ind w:left="662"/>
        <w:jc w:val="center"/>
        <w:rPr>
          <w:b/>
          <w:sz w:val="19"/>
        </w:rPr>
      </w:pPr>
      <w:r>
        <w:rPr>
          <w:b/>
          <w:sz w:val="19"/>
        </w:rPr>
        <w:t>по</w:t>
      </w:r>
      <w:r>
        <w:rPr>
          <w:b/>
          <w:spacing w:val="9"/>
          <w:sz w:val="19"/>
        </w:rPr>
        <w:t xml:space="preserve"> </w:t>
      </w:r>
      <w:r>
        <w:rPr>
          <w:b/>
          <w:sz w:val="19"/>
        </w:rPr>
        <w:t>АНГЛИЙСКОМУ</w:t>
      </w:r>
      <w:r>
        <w:rPr>
          <w:b/>
          <w:spacing w:val="9"/>
          <w:sz w:val="19"/>
        </w:rPr>
        <w:t xml:space="preserve"> </w:t>
      </w:r>
      <w:r>
        <w:rPr>
          <w:b/>
          <w:spacing w:val="-2"/>
          <w:sz w:val="19"/>
        </w:rPr>
        <w:t>ЯЗЫКУ</w:t>
      </w:r>
    </w:p>
    <w:p w:rsidR="00A01459" w:rsidRDefault="00A01459">
      <w:pPr>
        <w:pStyle w:val="a9"/>
        <w:spacing w:before="5"/>
        <w:rPr>
          <w:b/>
        </w:rPr>
      </w:pPr>
    </w:p>
    <w:p w:rsidR="00A01459" w:rsidRDefault="003E52CC">
      <w:pPr>
        <w:pStyle w:val="a9"/>
        <w:spacing w:line="244" w:lineRule="auto"/>
        <w:ind w:left="789" w:right="123" w:firstLine="489"/>
        <w:jc w:val="both"/>
      </w:pPr>
      <w:r>
        <w:t>Кодификатор составлен на основе федеральн</w:t>
      </w:r>
      <w:r>
        <w:t>ого государственного образовательного стандарта среднего общего образования (далее – ФГОС) (приказ</w:t>
      </w:r>
      <w:r>
        <w:rPr>
          <w:spacing w:val="66"/>
        </w:rPr>
        <w:t xml:space="preserve"> </w:t>
      </w:r>
      <w:r>
        <w:t>Министерства</w:t>
      </w:r>
      <w:r>
        <w:rPr>
          <w:spacing w:val="65"/>
        </w:rPr>
        <w:t xml:space="preserve"> </w:t>
      </w:r>
      <w:r>
        <w:t>просвещения</w:t>
      </w:r>
      <w:r>
        <w:rPr>
          <w:spacing w:val="65"/>
        </w:rPr>
        <w:t xml:space="preserve"> </w:t>
      </w:r>
      <w:r>
        <w:t>Российской</w:t>
      </w:r>
      <w:r>
        <w:rPr>
          <w:spacing w:val="65"/>
        </w:rPr>
        <w:t xml:space="preserve"> </w:t>
      </w:r>
      <w:r>
        <w:t>Федерации</w:t>
      </w:r>
      <w:r>
        <w:rPr>
          <w:spacing w:val="65"/>
        </w:rPr>
        <w:t xml:space="preserve"> </w:t>
      </w:r>
      <w:r>
        <w:t>от</w:t>
      </w:r>
      <w:r>
        <w:rPr>
          <w:spacing w:val="66"/>
        </w:rPr>
        <w:t xml:space="preserve"> </w:t>
      </w:r>
      <w:r>
        <w:rPr>
          <w:spacing w:val="-2"/>
        </w:rPr>
        <w:t>12.08.2022</w:t>
      </w:r>
    </w:p>
    <w:p w:rsidR="00A01459" w:rsidRDefault="003E52CC">
      <w:pPr>
        <w:pStyle w:val="a9"/>
        <w:spacing w:line="244" w:lineRule="auto"/>
        <w:ind w:left="789" w:right="122"/>
        <w:jc w:val="both"/>
      </w:pPr>
      <w:r>
        <w:t>№ 732 «О внесении изменений в федеральный государственный образовательный стандарт среднего общег</w:t>
      </w:r>
      <w:r>
        <w:t xml:space="preserve">о образования, утверждённый </w:t>
      </w:r>
      <w:r>
        <w:t>приказом</w:t>
      </w:r>
      <w:r>
        <w:rPr>
          <w:spacing w:val="80"/>
          <w:w w:val="150"/>
        </w:rPr>
        <w:t xml:space="preserve"> </w:t>
      </w:r>
      <w:r>
        <w:t>Министерства</w:t>
      </w:r>
      <w:r>
        <w:rPr>
          <w:spacing w:val="80"/>
          <w:w w:val="150"/>
        </w:rPr>
        <w:t xml:space="preserve"> </w:t>
      </w:r>
      <w:r>
        <w:t>образования</w:t>
      </w:r>
      <w:r>
        <w:rPr>
          <w:spacing w:val="80"/>
          <w:w w:val="150"/>
        </w:rPr>
        <w:t xml:space="preserve"> </w:t>
      </w:r>
      <w:r>
        <w:t>и</w:t>
      </w:r>
      <w:r>
        <w:rPr>
          <w:spacing w:val="80"/>
          <w:w w:val="150"/>
        </w:rPr>
        <w:t xml:space="preserve"> </w:t>
      </w:r>
      <w:r>
        <w:t>науки</w:t>
      </w:r>
      <w:r>
        <w:rPr>
          <w:spacing w:val="80"/>
          <w:w w:val="150"/>
        </w:rPr>
        <w:t xml:space="preserve"> </w:t>
      </w:r>
      <w:r>
        <w:t>Российской</w:t>
      </w:r>
      <w:r>
        <w:rPr>
          <w:spacing w:val="80"/>
          <w:w w:val="150"/>
        </w:rPr>
        <w:t xml:space="preserve"> </w:t>
      </w:r>
      <w:r>
        <w:t>Федерации</w:t>
      </w:r>
      <w:r>
        <w:rPr>
          <w:spacing w:val="40"/>
        </w:rPr>
        <w:t xml:space="preserve"> </w:t>
      </w:r>
      <w:r>
        <w:t>от 17.05.2012 № 413») и федеральной образовательной программы среднего общего образования (приказ Министерства просвещения Российской Федерации от 18.05.2023 № 371 «</w:t>
      </w:r>
      <w:r>
        <w:t>Об утверждении федеральной образовательной</w:t>
      </w:r>
      <w:r>
        <w:rPr>
          <w:spacing w:val="80"/>
        </w:rPr>
        <w:t xml:space="preserve">   </w:t>
      </w:r>
      <w:r>
        <w:t>программы</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(с изменениями)).</w:t>
      </w:r>
    </w:p>
    <w:p w:rsidR="00A01459" w:rsidRDefault="003E52CC">
      <w:pPr>
        <w:pStyle w:val="a9"/>
        <w:spacing w:before="215"/>
        <w:ind w:left="1278"/>
        <w:jc w:val="both"/>
      </w:pPr>
      <w:r>
        <w:t>Кодификатор</w:t>
      </w:r>
      <w:r>
        <w:rPr>
          <w:spacing w:val="5"/>
        </w:rPr>
        <w:t xml:space="preserve"> </w:t>
      </w:r>
      <w:r>
        <w:t>состоит</w:t>
      </w:r>
      <w:r>
        <w:rPr>
          <w:spacing w:val="6"/>
        </w:rPr>
        <w:t xml:space="preserve"> </w:t>
      </w:r>
      <w:r>
        <w:t>из</w:t>
      </w:r>
      <w:r>
        <w:rPr>
          <w:spacing w:val="5"/>
        </w:rPr>
        <w:t xml:space="preserve"> </w:t>
      </w:r>
      <w:r>
        <w:t>трёх</w:t>
      </w:r>
      <w:r>
        <w:rPr>
          <w:spacing w:val="6"/>
        </w:rPr>
        <w:t xml:space="preserve"> </w:t>
      </w:r>
      <w:r>
        <w:rPr>
          <w:spacing w:val="-2"/>
        </w:rPr>
        <w:t>разделов</w:t>
      </w:r>
      <w:r>
        <w:rPr>
          <w:spacing w:val="-2"/>
          <w:vertAlign w:val="superscript"/>
        </w:rPr>
        <w:t>1</w:t>
      </w:r>
      <w:r>
        <w:rPr>
          <w:spacing w:val="-2"/>
        </w:rPr>
        <w:t>:</w:t>
      </w:r>
    </w:p>
    <w:p w:rsidR="00A01459" w:rsidRDefault="003E52CC">
      <w:pPr>
        <w:pStyle w:val="af"/>
        <w:numPr>
          <w:ilvl w:val="0"/>
          <w:numId w:val="8"/>
        </w:numPr>
        <w:tabs>
          <w:tab w:val="left" w:pos="1276"/>
          <w:tab w:val="left" w:pos="1286"/>
        </w:tabs>
        <w:spacing w:before="3" w:after="0" w:line="242" w:lineRule="auto"/>
        <w:ind w:hanging="249"/>
        <w:rPr>
          <w:sz w:val="19"/>
        </w:rPr>
      </w:pPr>
      <w:r>
        <w:rPr>
          <w:sz w:val="19"/>
        </w:rPr>
        <w:t>раздел 1. «Перечень проверяемых требований к результатам освоения основной образовательной программы среднего</w:t>
      </w:r>
      <w:r>
        <w:rPr>
          <w:sz w:val="19"/>
        </w:rPr>
        <w:t xml:space="preserve"> общего образования по английскому языку»;</w:t>
      </w:r>
    </w:p>
    <w:p w:rsidR="00A01459" w:rsidRDefault="003E52CC">
      <w:pPr>
        <w:pStyle w:val="af"/>
        <w:numPr>
          <w:ilvl w:val="0"/>
          <w:numId w:val="8"/>
        </w:numPr>
        <w:tabs>
          <w:tab w:val="left" w:pos="1277"/>
          <w:tab w:val="left" w:pos="1282"/>
        </w:tabs>
        <w:spacing w:before="4" w:after="0" w:line="242" w:lineRule="auto"/>
        <w:ind w:left="1282" w:hanging="247"/>
        <w:rPr>
          <w:sz w:val="19"/>
        </w:rPr>
      </w:pPr>
      <w:r>
        <w:rPr>
          <w:sz w:val="19"/>
        </w:rPr>
        <w:t>раздел 2. «Перечень элементов содержания, проверяемых на едином государственном экзамене по английскому языку»;</w:t>
      </w:r>
    </w:p>
    <w:p w:rsidR="00A01459" w:rsidRDefault="003E52CC">
      <w:pPr>
        <w:pStyle w:val="af"/>
        <w:numPr>
          <w:ilvl w:val="0"/>
          <w:numId w:val="8"/>
        </w:numPr>
        <w:tabs>
          <w:tab w:val="left" w:pos="1277"/>
          <w:tab w:val="left" w:pos="1282"/>
        </w:tabs>
        <w:spacing w:before="3" w:after="0" w:line="242" w:lineRule="auto"/>
        <w:ind w:left="1282" w:hanging="247"/>
        <w:rPr>
          <w:sz w:val="19"/>
        </w:rPr>
      </w:pPr>
      <w:r>
        <w:rPr>
          <w:sz w:val="19"/>
        </w:rPr>
        <w:t xml:space="preserve">раздел 3. «Отражение в содержании контрольных измерительных материалов личностных </w:t>
      </w:r>
      <w:r>
        <w:rPr>
          <w:sz w:val="19"/>
        </w:rPr>
        <w:t>результатов освоения основной</w:t>
      </w:r>
      <w:r>
        <w:rPr>
          <w:spacing w:val="40"/>
          <w:sz w:val="19"/>
        </w:rPr>
        <w:t xml:space="preserve"> </w:t>
      </w:r>
      <w:r>
        <w:rPr>
          <w:sz w:val="19"/>
        </w:rPr>
        <w:t>образовательной программы среднего общего образования».</w:t>
      </w:r>
    </w:p>
    <w:p w:rsidR="00A01459" w:rsidRDefault="003E52CC">
      <w:pPr>
        <w:pStyle w:val="a9"/>
        <w:spacing w:before="3" w:line="244" w:lineRule="auto"/>
        <w:ind w:left="789" w:right="123" w:firstLine="489"/>
        <w:jc w:val="both"/>
      </w:pPr>
      <w:r>
        <w:t>В кодификатор не включены требования к результатам освоения основной</w:t>
      </w:r>
      <w:r>
        <w:rPr>
          <w:spacing w:val="57"/>
        </w:rPr>
        <w:t xml:space="preserve">  </w:t>
      </w:r>
      <w:r>
        <w:t>образовательной</w:t>
      </w:r>
      <w:r>
        <w:rPr>
          <w:spacing w:val="58"/>
        </w:rPr>
        <w:t xml:space="preserve">  </w:t>
      </w:r>
      <w:r>
        <w:t>программы</w:t>
      </w:r>
      <w:r>
        <w:rPr>
          <w:spacing w:val="58"/>
        </w:rPr>
        <w:t xml:space="preserve">  </w:t>
      </w:r>
      <w:r>
        <w:t>среднего</w:t>
      </w:r>
      <w:r>
        <w:rPr>
          <w:spacing w:val="58"/>
        </w:rPr>
        <w:t xml:space="preserve">  </w:t>
      </w:r>
      <w:r>
        <w:t>общего</w:t>
      </w:r>
      <w:r>
        <w:rPr>
          <w:spacing w:val="58"/>
        </w:rPr>
        <w:t xml:space="preserve">  </w:t>
      </w:r>
      <w:r>
        <w:t>образования и элементы</w:t>
      </w:r>
      <w:r>
        <w:rPr>
          <w:spacing w:val="80"/>
        </w:rPr>
        <w:t xml:space="preserve"> </w:t>
      </w:r>
      <w:r>
        <w:t>содержания,</w:t>
      </w:r>
      <w:r>
        <w:rPr>
          <w:spacing w:val="80"/>
        </w:rPr>
        <w:t xml:space="preserve"> </w:t>
      </w:r>
      <w:r>
        <w:t>достижение</w:t>
      </w:r>
      <w:r>
        <w:rPr>
          <w:spacing w:val="80"/>
        </w:rPr>
        <w:t xml:space="preserve"> </w:t>
      </w:r>
      <w:r>
        <w:t>которых</w:t>
      </w:r>
      <w:r>
        <w:rPr>
          <w:spacing w:val="79"/>
        </w:rPr>
        <w:t xml:space="preserve"> </w:t>
      </w:r>
      <w:r>
        <w:t>не</w:t>
      </w:r>
      <w:r>
        <w:rPr>
          <w:spacing w:val="80"/>
        </w:rPr>
        <w:t xml:space="preserve"> </w:t>
      </w:r>
      <w:r>
        <w:t>может</w:t>
      </w:r>
      <w:r>
        <w:rPr>
          <w:spacing w:val="80"/>
        </w:rPr>
        <w:t xml:space="preserve"> </w:t>
      </w:r>
      <w:r>
        <w:t>быть</w:t>
      </w:r>
      <w:r>
        <w:rPr>
          <w:spacing w:val="80"/>
        </w:rPr>
        <w:t xml:space="preserve"> </w:t>
      </w:r>
      <w:r>
        <w:t>проверено в рамках государственной итоговой аттестации.</w:t>
      </w:r>
    </w:p>
    <w:p w:rsidR="00A01459" w:rsidRDefault="00A01459">
      <w:pPr>
        <w:pStyle w:val="a9"/>
        <w:spacing w:after="0" w:line="244" w:lineRule="auto"/>
        <w:jc w:val="both"/>
        <w:sectPr w:rsidR="00A01459">
          <w:pgSz w:w="16840" w:h="11910" w:orient="landscape"/>
          <w:pgMar w:top="580" w:right="566" w:bottom="280" w:left="566" w:header="720" w:footer="720" w:gutter="0"/>
          <w:cols w:num="2" w:space="720" w:equalWidth="0">
            <w:col w:w="7212" w:space="1126"/>
            <w:col w:w="7370"/>
          </w:cols>
        </w:sectPr>
      </w:pPr>
    </w:p>
    <w:p w:rsidR="00A01459" w:rsidRDefault="003E52CC">
      <w:pPr>
        <w:pStyle w:val="a9"/>
        <w:rPr>
          <w:sz w:val="14"/>
        </w:rPr>
      </w:pPr>
      <w:r>
        <w:rPr>
          <w:sz w:val="14"/>
        </w:rPr>
        <w:pict w14:anchorId="29D31B28">
          <v:group id="Group 1" o:spid="_x0000_s1389" style="position:absolute;margin-left:.5pt;margin-top:2.15pt;width:841.05pt;height:590.95pt;z-index:-251723776;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360" type="#_x0000_t75" style="position:absolute;left:8816;top:50836;width:6182;height:6187" o:gfxdata="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5JTivQAA&#10;ANoAAAAPAAAAAAAAAAEAIAAAACIAAABkcnMvZG93bnJldi54bWxQSwECFAAUAAAACACHTuJAMy8F&#10;njsAAAA5AAAAEAAAAAAAAAABACAAAAAMAQAAZHJzL3NoYXBleG1sLnhtbFBLBQYAAAAABgAGAFsB&#10;AAC2AwAAAAA=&#10;">
              <v:imagedata r:id="rId205" o:title=""/>
              <o:lock v:ext="edit" aspectratio="f"/>
            </v:shape>
            <v:shape id="Image 3" o:spid="_x0000_s1361" type="#_x0000_t75" style="position:absolute;left:11970;top:49002;width:4422;height:4867" o:gfxdata="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JU2bsAAADa&#10;AAAADwAAAAAAAAABACAAAAAiAAAAZHJzL2Rvd25yZXYueG1sUEsBAhQAFAAAAAgAh07iQDMvBZ47&#10;AAAAOQAAABAAAAAAAAAAAQAgAAAACgEAAGRycy9zaGFwZXhtbC54bWxQSwUGAAAAAAYABgBbAQAA&#10;tAMAAAAA&#10;">
              <v:imagedata r:id="rId206" o:title=""/>
              <o:lock v:ext="edit" aspectratio="f"/>
            </v:shape>
            <v:shape id="Image 4" o:spid="_x0000_s1362" type="#_x0000_t75" style="position:absolute;left:15298;top:46141;width:4379;height:4411" o:gfxdata="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uGmztwAAANoAAAAP&#10;AAAAAAAAAAEAIAAAACIAAABkcnMvZG93bnJldi54bWxQSwECFAAUAAAACACHTuJAMy8FnjsAAAA5&#10;AAAAEAAAAAAAAAABACAAAAAGAQAAZHJzL3NoYXBleG1sLnhtbFBLBQYAAAAABgAGAFsBAACwAwAA&#10;AAA=&#10;">
              <v:imagedata r:id="rId207" o:title=""/>
              <o:lock v:ext="edit" aspectratio="f"/>
            </v:shape>
            <v:shape id="Image 5" o:spid="_x0000_s1363" type="#_x0000_t75" style="position:absolute;left:17579;top:42845;width:5415;height:5415" o:gfxdata="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7S1vQAA&#10;ANoAAAAPAAAAAAAAAAEAIAAAACIAAABkcnMvZG93bnJldi54bWxQSwECFAAUAAAACACHTuJAMy8F&#10;njsAAAA5AAAAEAAAAAAAAAABACAAAAAMAQAAZHJzL3NoYXBleG1sLnhtbFBLBQYAAAAABgAGAFsB&#10;AAC2AwAAAAA=&#10;">
              <v:imagedata r:id="rId208" o:title=""/>
              <o:lock v:ext="edit" aspectratio="f"/>
            </v:shape>
            <v:shape id="Image 6" o:spid="_x0000_s1364" type="#_x0000_t75" style="position:absolute;left:20240;top:39821;width:6008;height:5773" o:gfxdata="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OvMm8AAAA&#10;2gAAAA8AAAAAAAAAAQAgAAAAIgAAAGRycy9kb3ducmV2LnhtbFBLAQIUABQAAAAIAIdO4kAzLwWe&#10;OwAAADkAAAAQAAAAAAAAAAEAIAAAAAsBAABkcnMvc2hhcGV4bWwueG1sUEsFBgAAAAAGAAYAWwEA&#10;ALUDAAAAAA==&#10;">
              <v:imagedata r:id="rId209" o:title=""/>
              <o:lock v:ext="edit" aspectratio="f"/>
            </v:shape>
            <v:shape id="Image 7" o:spid="_x0000_s1365" type="#_x0000_t75" style="position:absolute;left:23247;top:37041;width:4968;height:4989" o:gfxdata="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7Zab4A&#10;AADaAAAADwAAAAAAAAABACAAAAAiAAAAZHJzL2Rvd25yZXYueG1sUEsBAhQAFAAAAAgAh07iQDMv&#10;BZ47AAAAOQAAABAAAAAAAAAAAQAgAAAADQEAAGRycy9zaGFwZXhtbC54bWxQSwUGAAAAAAYABgBb&#10;AQAAtwMAAAAA&#10;">
              <v:imagedata r:id="rId210" o:title=""/>
              <o:lock v:ext="edit" aspectratio="f"/>
            </v:shape>
            <v:shape id="Image 8" o:spid="_x0000_s1366" type="#_x0000_t75" style="position:absolute;left:26937;top:33487;width:5415;height:5410" o:gfxdata="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IRPbD2zAAAA2gAAAA8AAAAA&#10;AAAAAQAgAAAAIgAAAGRycy9kb3ducmV2LnhtbFBLAQIUABQAAAAIAIdO4kAzLwWeOwAAADkAAAAQ&#10;AAAAAAAAAAEAIAAAAAIBAABkcnMvc2hhcGV4bWwueG1sUEsFBgAAAAAGAAYAWwEAAKwDAAAAAA==&#10;">
              <v:imagedata r:id="rId211" o:title=""/>
              <o:lock v:ext="edit" aspectratio="f"/>
            </v:shape>
            <v:shape id="Image 9" o:spid="_x0000_s1367" type="#_x0000_t75" style="position:absolute;left:29603;top:30733;width:4421;height:5504" o:gfxdata="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uZIvQAA&#10;ANoAAAAPAAAAAAAAAAEAIAAAACIAAABkcnMvZG93bnJldi54bWxQSwECFAAUAAAACACHTuJAMy8F&#10;njsAAAA5AAAAEAAAAAAAAAABACAAAAAMAQAAZHJzL3NoYXBleG1sLnhtbFBLBQYAAAAABgAGAFsB&#10;AAC2AwAAAAA=&#10;">
              <v:imagedata r:id="rId212" o:title=""/>
              <o:lock v:ext="edit" aspectratio="f"/>
            </v:shape>
            <v:shape id="Image 10" o:spid="_x0000_s1368" type="#_x0000_t75" style="position:absolute;left:32278;top:28720;width:4868;height:4376" o:gfxdata="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pjHq/&#10;AAAA2wAAAA8AAAAAAAAAAQAgAAAAIgAAAGRycy9kb3ducmV2LnhtbFBLAQIUABQAAAAIAIdO4kAz&#10;LwWeOwAAADkAAAAQAAAAAAAAAAEAIAAAAA4BAABkcnMvc2hhcGV4bWwueG1sUEsFBgAAAAAGAAYA&#10;WwEAALgDAAAAAA==&#10;">
              <v:imagedata r:id="rId213" o:title=""/>
              <o:lock v:ext="edit" aspectratio="f"/>
            </v:shape>
            <v:shape id="Image 11" o:spid="_x0000_s1369" type="#_x0000_t75" style="position:absolute;left:36652;top:25213;width:4364;height:4495" o:gfxdata="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2Qz8bsAAADb&#10;AAAADwAAAAAAAAABACAAAAAiAAAAZHJzL2Rvd25yZXYueG1sUEsBAhQAFAAAAAgAh07iQDMvBZ47&#10;AAAAOQAAABAAAAAAAAAAAQAgAAAACgEAAGRycy9zaGFwZXhtbC54bWxQSwUGAAAAAAYABgBbAQAA&#10;tAMAAAAA&#10;">
              <v:imagedata r:id="rId214" o:title=""/>
              <o:lock v:ext="edit" aspectratio="f"/>
            </v:shape>
            <v:shape id="Image 12" o:spid="_x0000_s1370" type="#_x0000_t75" style="position:absolute;left:39006;top:23015;width:3800;height:3823" o:gfxdata="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boiALgAAADbAAAA&#10;DwAAAAAAAAABACAAAAAiAAAAZHJzL2Rvd25yZXYueG1sUEsBAhQAFAAAAAgAh07iQDMvBZ47AAAA&#10;OQAAABAAAAAAAAAAAQAgAAAABwEAAGRycy9zaGFwZXhtbC54bWxQSwUGAAAAAAYABgBbAQAAsQMA&#10;AAAA&#10;">
              <v:imagedata r:id="rId215" o:title=""/>
              <o:lock v:ext="edit" aspectratio="f"/>
            </v:shape>
            <v:shape id="Image 13" o:spid="_x0000_s1371" type="#_x0000_t75" style="position:absolute;left:41026;top:20834;width:4369;height:4500" o:gfxdata="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PLQiugAAANsA&#10;AAAPAAAAAAAAAAEAIAAAACIAAABkcnMvZG93bnJldi54bWxQSwECFAAUAAAACACHTuJAMy8FnjsA&#10;AAA5AAAAEAAAAAAAAAABACAAAAAJAQAAZHJzL3NoYXBleG1sLnhtbFBLBQYAAAAABgAGAFsBAACz&#10;AwAAAAA=&#10;">
              <v:imagedata r:id="rId216" o:title=""/>
              <o:lock v:ext="edit" aspectratio="f"/>
            </v:shape>
            <v:shape id="Image 14" o:spid="_x0000_s1372" type="#_x0000_t75" style="position:absolute;left:43828;top:18032;width:3440;height:4452" o:gfxdata="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U4Wr4A&#10;AADbAAAADwAAAAAAAAABACAAAAAiAAAAZHJzL2Rvd25yZXYueG1sUEsBAhQAFAAAAAgAh07iQDMv&#10;BZ47AAAAOQAAABAAAAAAAAAAAQAgAAAADQEAAGRycy9zaGFwZXhtbC54bWxQSwUGAAAAAAYABgBb&#10;AQAAtwMAAAAA&#10;">
              <v:imagedata r:id="rId217" o:title=""/>
              <o:lock v:ext="edit" aspectratio="f"/>
            </v:shape>
            <v:shape id="Graphic 15" o:spid="_x0000_s1373" style="position:absolute;left:1;top:1;width:53404;height:75045" coordsize="5340350,7504430" o:spt="100" o:gfxdata="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PKkO8AAAA&#10;2w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16" o:spid="_x0000_s1374" type="#_x0000_t75" style="position:absolute;left:62218;top:50699;width:6183;height:6182" o:gfxdata="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ujLbsAAADb&#10;AAAADwAAAAAAAAABACAAAAAiAAAAZHJzL2Rvd25yZXYueG1sUEsBAhQAFAAAAAgAh07iQDMvBZ47&#10;AAAAOQAAABAAAAAAAAAAAQAgAAAACgEAAGRycy9zaGFwZXhtbC54bWxQSwUGAAAAAAYABgBbAQAA&#10;tAMAAAAA&#10;">
              <v:imagedata r:id="rId218" o:title=""/>
              <o:lock v:ext="edit" aspectratio="f"/>
            </v:shape>
            <v:shape id="Image 17" o:spid="_x0000_s1375" type="#_x0000_t75" style="position:absolute;left:65373;top:48862;width:4421;height:4865" o:gfxdata="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7e9K2AAAA2wAAAA8A&#10;AAAAAAAAAQAgAAAAIgAAAGRycy9kb3ducmV2LnhtbFBLAQIUABQAAAAIAIdO4kAzLwWeOwAAADkA&#10;AAAQAAAAAAAAAAEAIAAAAAUBAABkcnMvc2hhcGV4bWwueG1sUEsFBgAAAAAGAAYAWwEAAK8DAAAA&#10;AA==&#10;">
              <v:imagedata r:id="rId219" o:title=""/>
              <o:lock v:ext="edit" aspectratio="f"/>
            </v:shape>
            <v:shape id="Image 18" o:spid="_x0000_s1376" type="#_x0000_t75" style="position:absolute;left:68700;top:46004;width:4379;height:4406" o:gfxdata="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jZr7&#10;wAAAANsAAAAPAAAAAAAAAAEAIAAAACIAAABkcnMvZG93bnJldi54bWxQSwECFAAUAAAACACHTuJA&#10;My8FnjsAAAA5AAAAEAAAAAAAAAABACAAAAAPAQAAZHJzL3NoYXBleG1sLnhtbFBLBQYAAAAABgAG&#10;AFsBAAC5AwAAAAA=&#10;">
              <v:imagedata r:id="rId220" o:title=""/>
              <o:lock v:ext="edit" aspectratio="f"/>
            </v:shape>
            <v:shape id="Image 19" o:spid="_x0000_s1377" type="#_x0000_t75" style="position:absolute;left:70982;top:42703;width:5415;height:5415" o:gfxdata="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QkLHrgAAADbAAAA&#10;DwAAAAAAAAABACAAAAAiAAAAZHJzL2Rvd25yZXYueG1sUEsBAhQAFAAAAAgAh07iQDMvBZ47AAAA&#10;OQAAABAAAAAAAAAAAQAgAAAABwEAAGRycy9zaGFwZXhtbC54bWxQSwUGAAAAAAYABgBbAQAAsQMA&#10;AAAA&#10;">
              <v:imagedata r:id="rId221" o:title=""/>
              <o:lock v:ext="edit" aspectratio="f"/>
            </v:shape>
            <v:shape id="Image 20" o:spid="_x0000_s1378" type="#_x0000_t75" style="position:absolute;left:73642;top:39682;width:6009;height:5776" o:gfxdata="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p/+C2AAAA2wAAAA8A&#10;AAAAAAAAAQAgAAAAIgAAAGRycy9kb3ducmV2LnhtbFBLAQIUABQAAAAIAIdO4kAzLwWeOwAAADkA&#10;AAAQAAAAAAAAAAEAIAAAAAUBAABkcnMvc2hhcGV4bWwueG1sUEsFBgAAAAAGAAYAWwEAAK8DAAAA&#10;AA==&#10;">
              <v:imagedata r:id="rId222" o:title=""/>
              <o:lock v:ext="edit" aspectratio="f"/>
            </v:shape>
            <v:shape id="Image 21" o:spid="_x0000_s1379" type="#_x0000_t75" style="position:absolute;left:76649;top:36904;width:4968;height:4989" o:gfxdata="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eLpvQAA&#10;ANsAAAAPAAAAAAAAAAEAIAAAACIAAABkcnMvZG93bnJldi54bWxQSwECFAAUAAAACACHTuJAMy8F&#10;njsAAAA5AAAAEAAAAAAAAAABACAAAAAMAQAAZHJzL3NoYXBleG1sLnhtbFBLBQYAAAAABgAGAFsB&#10;AAC2AwAAAAA=&#10;">
              <v:imagedata r:id="rId223" o:title=""/>
              <o:lock v:ext="edit" aspectratio="f"/>
            </v:shape>
            <v:shape id="Image 22" o:spid="_x0000_s1380" type="#_x0000_t75" style="position:absolute;left:80339;top:33345;width:5415;height:5415" o:gfxdata="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0UvO8AAAA&#10;2wAAAA8AAAAAAAAAAQAgAAAAIgAAAGRycy9kb3ducmV2LnhtbFBLAQIUABQAAAAIAIdO4kAzLwWe&#10;OwAAADkAAAAQAAAAAAAAAAEAIAAAAAsBAABkcnMvc2hhcGV4bWwueG1sUEsFBgAAAAAGAAYAWwEA&#10;ALUDAAAAAA==&#10;">
              <v:imagedata r:id="rId224" o:title=""/>
              <o:lock v:ext="edit" aspectratio="f"/>
            </v:shape>
            <v:shape id="Image 23" o:spid="_x0000_s1381" type="#_x0000_t75" style="position:absolute;left:83005;top:30591;width:4421;height:5504" o:gfxdata="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pFSvQAA&#10;ANsAAAAPAAAAAAAAAAEAIAAAACIAAABkcnMvZG93bnJldi54bWxQSwECFAAUAAAACACHTuJAMy8F&#10;njsAAAA5AAAAEAAAAAAAAAABACAAAAAMAQAAZHJzL3NoYXBleG1sLnhtbFBLBQYAAAAABgAGAFsB&#10;AAC2AwAAAAA=&#10;">
              <v:imagedata r:id="rId225" o:title=""/>
              <o:lock v:ext="edit" aspectratio="f"/>
            </v:shape>
            <v:shape id="Image 24" o:spid="_x0000_s1382" type="#_x0000_t75" style="position:absolute;left:85681;top:28578;width:4868;height:4376" o:gfxdata="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Q0hC8AAAA&#10;2wAAAA8AAAAAAAAAAQAgAAAAIgAAAGRycy9kb3ducmV2LnhtbFBLAQIUABQAAAAIAIdO4kAzLwWe&#10;OwAAADkAAAAQAAAAAAAAAAEAIAAAAAsBAABkcnMvc2hhcGV4bWwueG1sUEsFBgAAAAAGAAYAWwEA&#10;ALUDAAAAAA==&#10;">
              <v:imagedata r:id="rId226" o:title=""/>
              <o:lock v:ext="edit" aspectratio="f"/>
            </v:shape>
            <v:shape id="Image 25" o:spid="_x0000_s1383" type="#_x0000_t75" style="position:absolute;left:90054;top:25071;width:4364;height:4500" o:gfxdata="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8m68AAAA&#10;2wAAAA8AAAAAAAAAAQAgAAAAIgAAAGRycy9kb3ducmV2LnhtbFBLAQIUABQAAAAIAIdO4kAzLwWe&#10;OwAAADkAAAAQAAAAAAAAAAEAIAAAAAsBAABkcnMvc2hhcGV4bWwueG1sUEsFBgAAAAAGAAYAWwEA&#10;ALUDAAAAAA==&#10;">
              <v:imagedata r:id="rId227" o:title=""/>
              <o:lock v:ext="edit" aspectratio="f"/>
            </v:shape>
            <v:shape id="Image 26" o:spid="_x0000_s1384" type="#_x0000_t75" style="position:absolute;left:92408;top:22873;width:3801;height:3826" o:gfxdata="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NCer4A&#10;AADbAAAADwAAAAAAAAABACAAAAAiAAAAZHJzL2Rvd25yZXYueG1sUEsBAhQAFAAAAAgAh07iQDMv&#10;BZ47AAAAOQAAABAAAAAAAAAAAQAgAAAADQEAAGRycy9zaGFwZXhtbC54bWxQSwUGAAAAAAYABgBb&#10;AQAAtwMAAAAA&#10;">
              <v:imagedata r:id="rId228" o:title=""/>
              <o:lock v:ext="edit" aspectratio="f"/>
            </v:shape>
            <v:shape id="Image 27" o:spid="_x0000_s1385" type="#_x0000_t75" style="position:absolute;left:94428;top:20697;width:4369;height:4495" o:gfxdata="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T40+8AAAA&#10;2wAAAA8AAAAAAAAAAQAgAAAAIgAAAGRycy9kb3ducmV2LnhtbFBLAQIUABQAAAAIAIdO4kAzLwWe&#10;OwAAADkAAAAQAAAAAAAAAAEAIAAAAAsBAABkcnMvc2hhcGV4bWwueG1sUEsFBgAAAAAGAAYAWwEA&#10;ALUDAAAAAA==&#10;">
              <v:imagedata r:id="rId229" o:title=""/>
              <o:lock v:ext="edit" aspectratio="f"/>
            </v:shape>
            <v:shape id="Image 28" o:spid="_x0000_s1386" type="#_x0000_t75" style="position:absolute;left:97230;top:17890;width:3441;height:4458" o:gfxdata="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lscq5AAAA2wAA&#10;AA8AAAAAAAAAAQAgAAAAIgAAAGRycy9kb3ducmV2LnhtbFBLAQIUABQAAAAIAIdO4kAzLwWeOwAA&#10;ADkAAAAQAAAAAAAAAAEAIAAAAAgBAABkcnMvc2hhcGV4bWwueG1sUEsFBgAAAAAGAAYAWwEAALID&#10;AAAAAA==&#10;">
              <v:imagedata r:id="rId230" o:title=""/>
              <o:lock v:ext="edit" aspectratio="f"/>
            </v:shape>
            <v:shape id="Graphic 29" o:spid="_x0000_s1387" style="position:absolute;left:61493;top:63626;width:12617;height:44" coordsize="1261745,4445" o:spt="100" o:gfxdata="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GrNb4A&#10;AADbAAAADwAAAAAAAAABACAAAAAiAAAAZHJzL2Rvd25yZXYueG1sUEsBAhQAFAAAAAgAh07iQDMv&#10;BZ47AAAAOQAAABAAAAAAAAAAAQAgAAAADQEAAGRycy9zaGFwZXhtbC54bWxQSwUGAAAAAAYABgBb&#10;AQAAtwMAAAAA&#10;" adj="0,,0" path="m,l,4205r1261681,l1261681,,,xe" fillcolor="black" stroked="f">
              <v:stroke joinstyle="round"/>
              <v:formulas/>
              <v:path o:connecttype="segments"/>
              <v:textbox inset="0,0,0,0"/>
            </v:shape>
            <v:shape id="Graphic 30" o:spid="_x0000_s1388" style="position:absolute;left:53404;top:1;width:53403;height:75045" coordsize="5340350,7504430" o:spt="100" o:gfxdata="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N1bu8AAAA&#10;2w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rPr>
          <w:sz w:val="14"/>
        </w:rPr>
      </w:pPr>
    </w:p>
    <w:p w:rsidR="00A01459" w:rsidRDefault="00A01459">
      <w:pPr>
        <w:pStyle w:val="a9"/>
        <w:spacing w:before="151"/>
        <w:rPr>
          <w:sz w:val="14"/>
        </w:rPr>
      </w:pPr>
    </w:p>
    <w:p w:rsidR="00A01459" w:rsidRDefault="003E52CC">
      <w:pPr>
        <w:spacing w:line="235" w:lineRule="auto"/>
        <w:ind w:left="9128" w:right="122"/>
        <w:jc w:val="both"/>
        <w:rPr>
          <w:sz w:val="14"/>
        </w:rPr>
      </w:pPr>
      <w:r>
        <w:rPr>
          <w:rFonts w:ascii="Calibri" w:hAnsi="Calibri"/>
          <w:sz w:val="14"/>
          <w:vertAlign w:val="superscript"/>
        </w:rPr>
        <w:t>1</w:t>
      </w:r>
      <w:r>
        <w:rPr>
          <w:rFonts w:ascii="Calibri" w:hAnsi="Calibri"/>
          <w:sz w:val="14"/>
        </w:rPr>
        <w:t xml:space="preserve"> </w:t>
      </w:r>
      <w:r>
        <w:rPr>
          <w:sz w:val="14"/>
        </w:rPr>
        <w:t>Материалы разделов 1 и 2 включены в федеральную образовательную программу среднего общего</w:t>
      </w:r>
      <w:r>
        <w:rPr>
          <w:spacing w:val="40"/>
          <w:sz w:val="14"/>
        </w:rPr>
        <w:t xml:space="preserve"> </w:t>
      </w:r>
      <w:r>
        <w:rPr>
          <w:sz w:val="14"/>
        </w:rPr>
        <w:t>образо</w:t>
      </w:r>
      <w:r>
        <w:rPr>
          <w:sz w:val="14"/>
        </w:rPr>
        <w:t>вания</w:t>
      </w:r>
      <w:r>
        <w:rPr>
          <w:spacing w:val="-7"/>
          <w:sz w:val="14"/>
        </w:rPr>
        <w:t xml:space="preserve"> </w:t>
      </w:r>
      <w:r>
        <w:rPr>
          <w:sz w:val="14"/>
        </w:rPr>
        <w:t>(Приказ Министерства просвещения Российской Федерации от</w:t>
      </w:r>
      <w:r>
        <w:rPr>
          <w:spacing w:val="-9"/>
          <w:sz w:val="14"/>
        </w:rPr>
        <w:t xml:space="preserve"> </w:t>
      </w:r>
      <w:r>
        <w:rPr>
          <w:sz w:val="14"/>
        </w:rPr>
        <w:t>09.10.2024 №</w:t>
      </w:r>
      <w:r>
        <w:rPr>
          <w:spacing w:val="-9"/>
          <w:sz w:val="14"/>
        </w:rPr>
        <w:t xml:space="preserve"> </w:t>
      </w:r>
      <w:r>
        <w:rPr>
          <w:sz w:val="14"/>
        </w:rPr>
        <w:t>704 «О внесении</w:t>
      </w:r>
      <w:r>
        <w:rPr>
          <w:spacing w:val="40"/>
          <w:sz w:val="14"/>
        </w:rPr>
        <w:t xml:space="preserve"> </w:t>
      </w:r>
      <w:r>
        <w:rPr>
          <w:sz w:val="14"/>
        </w:rPr>
        <w:t>изменений в некоторые приказы Министерства просвещения Российской Федерации, касающиеся</w:t>
      </w:r>
      <w:r>
        <w:rPr>
          <w:spacing w:val="40"/>
          <w:sz w:val="14"/>
        </w:rPr>
        <w:t xml:space="preserve"> </w:t>
      </w:r>
      <w:r>
        <w:rPr>
          <w:sz w:val="14"/>
        </w:rPr>
        <w:t>федеральных</w:t>
      </w:r>
      <w:r>
        <w:rPr>
          <w:spacing w:val="-7"/>
          <w:sz w:val="14"/>
        </w:rPr>
        <w:t xml:space="preserve"> </w:t>
      </w:r>
      <w:r>
        <w:rPr>
          <w:sz w:val="14"/>
        </w:rPr>
        <w:t>образовательных</w:t>
      </w:r>
      <w:r>
        <w:rPr>
          <w:spacing w:val="-6"/>
          <w:sz w:val="14"/>
        </w:rPr>
        <w:t xml:space="preserve"> </w:t>
      </w:r>
      <w:r>
        <w:rPr>
          <w:sz w:val="14"/>
        </w:rPr>
        <w:t>программ</w:t>
      </w:r>
      <w:r>
        <w:rPr>
          <w:spacing w:val="-7"/>
          <w:sz w:val="14"/>
        </w:rPr>
        <w:t xml:space="preserve"> </w:t>
      </w:r>
      <w:r>
        <w:rPr>
          <w:sz w:val="14"/>
        </w:rPr>
        <w:t>начального</w:t>
      </w:r>
      <w:r>
        <w:rPr>
          <w:spacing w:val="-6"/>
          <w:sz w:val="14"/>
        </w:rPr>
        <w:t xml:space="preserve"> </w:t>
      </w:r>
      <w:r>
        <w:rPr>
          <w:sz w:val="14"/>
        </w:rPr>
        <w:t>общего</w:t>
      </w:r>
      <w:r>
        <w:rPr>
          <w:spacing w:val="-7"/>
          <w:sz w:val="14"/>
        </w:rPr>
        <w:t xml:space="preserve"> </w:t>
      </w:r>
      <w:r>
        <w:rPr>
          <w:sz w:val="14"/>
        </w:rPr>
        <w:t>образования,</w:t>
      </w:r>
      <w:r>
        <w:rPr>
          <w:spacing w:val="-6"/>
          <w:sz w:val="14"/>
        </w:rPr>
        <w:t xml:space="preserve"> </w:t>
      </w:r>
      <w:r>
        <w:rPr>
          <w:sz w:val="14"/>
        </w:rPr>
        <w:t>основног</w:t>
      </w:r>
      <w:r>
        <w:rPr>
          <w:sz w:val="14"/>
        </w:rPr>
        <w:t>о</w:t>
      </w:r>
      <w:r>
        <w:rPr>
          <w:spacing w:val="-7"/>
          <w:sz w:val="14"/>
        </w:rPr>
        <w:t xml:space="preserve"> </w:t>
      </w:r>
      <w:r>
        <w:rPr>
          <w:sz w:val="14"/>
        </w:rPr>
        <w:t>общего</w:t>
      </w:r>
      <w:r>
        <w:rPr>
          <w:spacing w:val="-7"/>
          <w:sz w:val="14"/>
        </w:rPr>
        <w:t xml:space="preserve"> </w:t>
      </w:r>
      <w:r>
        <w:rPr>
          <w:sz w:val="14"/>
        </w:rPr>
        <w:t>образования</w:t>
      </w:r>
      <w:r>
        <w:rPr>
          <w:spacing w:val="-6"/>
          <w:sz w:val="14"/>
        </w:rPr>
        <w:t xml:space="preserve"> </w:t>
      </w:r>
      <w:r>
        <w:rPr>
          <w:sz w:val="14"/>
        </w:rPr>
        <w:t>и</w:t>
      </w:r>
      <w:r>
        <w:rPr>
          <w:spacing w:val="40"/>
          <w:sz w:val="14"/>
        </w:rPr>
        <w:t xml:space="preserve"> </w:t>
      </w:r>
      <w:r>
        <w:rPr>
          <w:sz w:val="14"/>
        </w:rPr>
        <w:t>среднего общего образования»).</w:t>
      </w:r>
    </w:p>
    <w:p w:rsidR="00A01459" w:rsidRDefault="003E52CC">
      <w:pPr>
        <w:spacing w:before="4"/>
        <w:ind w:left="9987"/>
        <w:jc w:val="both"/>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jc w:val="both"/>
        <w:rPr>
          <w:sz w:val="15"/>
        </w:rPr>
        <w:sectPr w:rsidR="00A01459">
          <w:type w:val="continuous"/>
          <w:pgSz w:w="16840" w:h="11910" w:orient="landscape"/>
          <w:pgMar w:top="580" w:right="566" w:bottom="280" w:left="566" w:header="720" w:footer="720" w:gutter="0"/>
          <w:cols w:space="720"/>
        </w:sectPr>
      </w:pPr>
    </w:p>
    <w:p w:rsidR="00A01459" w:rsidRDefault="003E52CC">
      <w:pPr>
        <w:pStyle w:val="1"/>
        <w:spacing w:before="280"/>
        <w:ind w:hanging="3123"/>
      </w:pPr>
      <w:r>
        <w:rPr>
          <w:noProof/>
        </w:rPr>
        <w:lastRenderedPageBreak/>
        <w:drawing>
          <wp:anchor distT="0" distB="0" distL="0" distR="0" simplePos="0" relativeHeight="251581440" behindDoc="1" locked="0" layoutInCell="1" allowOverlap="1">
            <wp:simplePos x="0" y="0"/>
            <wp:positionH relativeFrom="page">
              <wp:posOffset>2480945</wp:posOffset>
            </wp:positionH>
            <wp:positionV relativeFrom="page">
              <wp:posOffset>5744845</wp:posOffset>
            </wp:positionV>
            <wp:extent cx="895985" cy="896620"/>
            <wp:effectExtent l="0" t="0" r="18415" b="17780"/>
            <wp:wrapNone/>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1" cstate="print"/>
                    <a:stretch>
                      <a:fillRect/>
                    </a:stretch>
                  </pic:blipFill>
                  <pic:spPr>
                    <a:xfrm>
                      <a:off x="0" y="0"/>
                      <a:ext cx="896112" cy="896874"/>
                    </a:xfrm>
                    <a:prstGeom prst="rect">
                      <a:avLst/>
                    </a:prstGeom>
                  </pic:spPr>
                </pic:pic>
              </a:graphicData>
            </a:graphic>
          </wp:anchor>
        </w:drawing>
      </w:r>
      <w:r>
        <w:pict>
          <v:group id="Group 35" o:spid="_x0000_s1432" style="position:absolute;margin-left:231.35pt;margin-top:26.65pt;width:402.9pt;height:409.05pt;z-index:-251722752;mso-position-horizontal-relative:page;mso-position-vertical-relative:text" coordsize="51168,51949" o:gfxdata="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">
            <v:shape id="Image 36" o:spid="_x0000_s1420" type="#_x0000_t75" style="position:absolute;top:44889;width:6408;height:7056" o:gfxdata="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92xG/&#10;AAAA2wAAAA8AAAAAAAAAAQAgAAAAIgAAAGRycy9kb3ducmV2LnhtbFBLAQIUABQAAAAIAIdO4kAz&#10;LwWeOwAAADkAAAAQAAAAAAAAAAEAIAAAAA4BAABkcnMvc2hhcGV4bWwueG1sUEsFBgAAAAAGAAYA&#10;WwEAALgDAAAAAA==&#10;">
              <v:imagedata r:id="rId232" o:title=""/>
              <o:lock v:ext="edit" aspectratio="f"/>
            </v:shape>
            <v:shape id="Image 37" o:spid="_x0000_s1421" type="#_x0000_t75" style="position:absolute;left:4823;top:40744;width:6349;height:6393" o:gfxdata="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v+blvQAA&#10;ANsAAAAPAAAAAAAAAAEAIAAAACIAAABkcnMvZG93bnJldi54bWxQSwECFAAUAAAACACHTuJAMy8F&#10;njsAAAA5AAAAEAAAAAAAAAABACAAAAAMAQAAZHJzL3NoYXBleG1sLnhtbFBLBQYAAAAABgAGAFsB&#10;AAC2AwAAAAA=&#10;">
              <v:imagedata r:id="rId233" o:title=""/>
              <o:lock v:ext="edit" aspectratio="f"/>
            </v:shape>
            <v:shape id="Image 38" o:spid="_x0000_s1422" type="#_x0000_t75" style="position:absolute;left:8129;top:35958;width:7850;height:7849" o:gfxdata="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OSN25AAAA2wAA&#10;AA8AAAAAAAAAAQAgAAAAIgAAAGRycy9kb3ducmV2LnhtbFBLAQIUABQAAAAIAIdO4kAzLwWeOwAA&#10;ADkAAAAQAAAAAAAAAAEAIAAAAAgBAABkcnMvc2hhcGV4bWwueG1sUEsFBgAAAAAGAAYAWwEAALID&#10;AAAAAA==&#10;">
              <v:imagedata r:id="rId234" o:title=""/>
              <o:lock v:ext="edit" aspectratio="f"/>
            </v:shape>
            <v:shape id="Image 39" o:spid="_x0000_s1423" type="#_x0000_t75" style="position:absolute;left:11986;top:31582;width:8709;height:8369" o:gfxdata="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fbYbsAAADb&#10;AAAADwAAAAAAAAABACAAAAAiAAAAZHJzL2Rvd25yZXYueG1sUEsBAhQAFAAAAAgAh07iQDMvBZ47&#10;AAAAOQAAABAAAAAAAAAAAQAgAAAACgEAAGRycy9zaGFwZXhtbC54bWxQSwUGAAAAAAYABgBbAQAA&#10;tAMAAAAA&#10;">
              <v:imagedata r:id="rId235" o:title=""/>
              <o:lock v:ext="edit" aspectratio="f"/>
            </v:shape>
            <v:shape id="Image 40" o:spid="_x0000_s1424" type="#_x0000_t75" style="position:absolute;left:16344;top:27553;width:7201;height:7232" o:gfxdata="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x3pYugAAANsA&#10;AAAPAAAAAAAAAAEAIAAAACIAAABkcnMvZG93bnJldi54bWxQSwECFAAUAAAACACHTuJAMy8FnjsA&#10;AAA5AAAAEAAAAAAAAAABACAAAAAJAQAAZHJzL3NoYXBleG1sLnhtbFBLBQYAAAAABgAGAFsBAACz&#10;AwAAAAA=&#10;">
              <v:imagedata r:id="rId236" o:title=""/>
              <o:lock v:ext="edit" aspectratio="f"/>
            </v:shape>
            <v:shape id="Image 41" o:spid="_x0000_s1425" type="#_x0000_t75" style="position:absolute;left:21693;top:22395;width:7849;height:7848" o:gfxdata="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Kf4W/&#10;AAAA2wAAAA8AAAAAAAAAAQAgAAAAIgAAAGRycy9kb3ducmV2LnhtbFBLAQIUABQAAAAIAIdO4kAz&#10;LwWeOwAAADkAAAAQAAAAAAAAAAEAIAAAAA4BAABkcnMvc2hhcGV4bWwueG1sUEsFBgAAAAAGAAYA&#10;WwEAALgDAAAAAA==&#10;">
              <v:imagedata r:id="rId237" o:title=""/>
              <o:lock v:ext="edit" aspectratio="f"/>
            </v:shape>
            <v:shape id="Image 42" o:spid="_x0000_s1426" type="#_x0000_t75" style="position:absolute;left:25557;top:18402;width:6408;height:7986" o:gfxdata="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ZoavQAA&#10;ANsAAAAPAAAAAAAAAAEAIAAAACIAAABkcnMvZG93bnJldi54bWxQSwECFAAUAAAACACHTuJAMy8F&#10;njsAAAA5AAAAEAAAAAAAAAABACAAAAAMAQAAZHJzL3NoYXBleG1sLnhtbFBLBQYAAAAABgAGAFsB&#10;AAC2AwAAAAA=&#10;">
              <v:imagedata r:id="rId238" o:title=""/>
              <o:lock v:ext="edit" aspectratio="f"/>
            </v:shape>
            <v:shape id="Image 43" o:spid="_x0000_s1427" type="#_x0000_t75" style="position:absolute;left:29436;top:15489;width:7061;height:6348" o:gfxdata="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kjHL4A&#10;AADbAAAADwAAAAAAAAABACAAAAAiAAAAZHJzL2Rvd25yZXYueG1sUEsBAhQAFAAAAAgAh07iQDMv&#10;BZ47AAAAOQAAABAAAAAAAAAAAQAgAAAADQEAAGRycy9zaGFwZXhtbC54bWxQSwUGAAAAAAYABgBb&#10;AQAAtwMAAAAA&#10;">
              <v:imagedata r:id="rId239" o:title=""/>
              <o:lock v:ext="edit" aspectratio="f"/>
            </v:shape>
            <v:shape id="Image 44" o:spid="_x0000_s1428" type="#_x0000_t75" style="position:absolute;left:35775;top:10408;width:6325;height:6516" o:gfxdata="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gMLvQAA&#10;ANsAAAAPAAAAAAAAAAEAIAAAACIAAABkcnMvZG93bnJldi54bWxQSwECFAAUAAAACACHTuJAMy8F&#10;njsAAAA5AAAAEAAAAAAAAAABACAAAAAMAQAAZHJzL3NoYXBleG1sLnhtbFBLBQYAAAAABgAGAFsB&#10;AAC2AwAAAAA=&#10;">
              <v:imagedata r:id="rId240" o:title=""/>
              <o:lock v:ext="edit" aspectratio="f"/>
            </v:shape>
            <v:shape id="Image 45" o:spid="_x0000_s1429" type="#_x0000_t75" style="position:absolute;left:39187;top:7218;width:5509;height:5543" o:gfxdata="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yoJLsAAADb&#10;AAAADwAAAAAAAAABACAAAAAiAAAAZHJzL2Rvd25yZXYueG1sUEsBAhQAFAAAAAgAh07iQDMvBZ47&#10;AAAAOQAAABAAAAAAAAAAAQAgAAAACgEAAGRycy9zaGFwZXhtbC54bWxQSwUGAAAAAAYABgBbAQAA&#10;tAMAAAAA&#10;">
              <v:imagedata r:id="rId241" o:title=""/>
              <o:lock v:ext="edit" aspectratio="f"/>
            </v:shape>
            <v:shape id="Image 46" o:spid="_x0000_s1430" type="#_x0000_t75" style="position:absolute;left:42115;top:4061;width:6332;height:6523" o:gfxdata="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HSFr4A&#10;AADbAAAADwAAAAAAAAABACAAAAAiAAAAZHJzL2Rvd25yZXYueG1sUEsBAhQAFAAAAAgAh07iQDMv&#10;BZ47AAAAOQAAABAAAAAAAAAAAQAgAAAADQEAAGRycy9zaGFwZXhtbC54bWxQSwUGAAAAAAYABgBb&#10;AQAAtwMAAAAA&#10;">
              <v:imagedata r:id="rId242" o:title=""/>
              <o:lock v:ext="edit" aspectratio="f"/>
            </v:shape>
            <v:shape id="Image 47" o:spid="_x0000_s1431" type="#_x0000_t75" style="position:absolute;left:46177;width:4986;height:6454" o:gfxdata="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Vc4LsAAADb&#10;AAAADwAAAAAAAAABACAAAAAiAAAAZHJzL2Rvd25yZXYueG1sUEsBAhQAFAAAAAgAh07iQDMvBZ47&#10;AAAAOQAAABAAAAAAAAAAAQAgAAAACgEAAGRycy9zaGFwZXhtbC54bWxQSwUGAAAAAAYABgBbAQAA&#10;tAMAAAAA&#10;">
              <v:imagedata r:id="rId243" o:title=""/>
              <o:lock v:ext="edit" aspectratio="f"/>
            </v:shape>
            <w10:wrap anchorx="page"/>
          </v:group>
        </w:pict>
      </w:r>
      <w:bookmarkStart w:id="13" w:name="АЯ-11_ЕГЭ_2026_КОДИФ_2"/>
      <w:bookmarkEnd w:id="13"/>
      <w:r>
        <w:t>Раздел</w:t>
      </w:r>
      <w:r>
        <w:rPr>
          <w:spacing w:val="-4"/>
        </w:rPr>
        <w:t xml:space="preserve"> </w:t>
      </w:r>
      <w:r>
        <w:t>1.</w:t>
      </w:r>
      <w:r>
        <w:rPr>
          <w:spacing w:val="-4"/>
        </w:rPr>
        <w:t xml:space="preserve"> </w:t>
      </w:r>
      <w:r>
        <w:t>Перечень</w:t>
      </w:r>
      <w:r>
        <w:rPr>
          <w:spacing w:val="-4"/>
        </w:rPr>
        <w:t xml:space="preserve"> </w:t>
      </w:r>
      <w:r>
        <w:t>проверяемых</w:t>
      </w:r>
      <w:r>
        <w:rPr>
          <w:spacing w:val="-5"/>
        </w:rPr>
        <w:t xml:space="preserve"> </w:t>
      </w:r>
      <w:r>
        <w:t>требований</w:t>
      </w:r>
      <w:r>
        <w:rPr>
          <w:spacing w:val="-4"/>
        </w:rPr>
        <w:t xml:space="preserve"> </w:t>
      </w:r>
      <w:r>
        <w:t>к</w:t>
      </w:r>
      <w:r>
        <w:rPr>
          <w:spacing w:val="-4"/>
        </w:rPr>
        <w:t xml:space="preserve"> </w:t>
      </w:r>
      <w:r>
        <w:t>результатам</w:t>
      </w:r>
      <w:r>
        <w:rPr>
          <w:spacing w:val="-4"/>
        </w:rPr>
        <w:t xml:space="preserve"> </w:t>
      </w:r>
      <w:r>
        <w:t>освоения</w:t>
      </w:r>
      <w:r>
        <w:rPr>
          <w:spacing w:val="-4"/>
        </w:rPr>
        <w:t xml:space="preserve"> </w:t>
      </w:r>
      <w:r>
        <w:t>основной</w:t>
      </w:r>
      <w:r>
        <w:rPr>
          <w:spacing w:val="-4"/>
        </w:rPr>
        <w:t xml:space="preserve"> </w:t>
      </w:r>
      <w:r>
        <w:t>образовательной</w:t>
      </w:r>
      <w:r>
        <w:rPr>
          <w:spacing w:val="-4"/>
        </w:rPr>
        <w:t xml:space="preserve"> </w:t>
      </w:r>
      <w:r>
        <w:t>программы среднего общего образования по АНГЛИЙСКОМУ ЯЗЫКУ</w:t>
      </w:r>
    </w:p>
    <w:p w:rsidR="00A01459" w:rsidRDefault="003E52CC">
      <w:pPr>
        <w:pStyle w:val="2"/>
        <w:spacing w:before="319"/>
      </w:pPr>
      <w:r>
        <w:t>В</w:t>
      </w:r>
      <w:r>
        <w:rPr>
          <w:spacing w:val="24"/>
        </w:rPr>
        <w:t xml:space="preserve"> </w:t>
      </w:r>
      <w:r>
        <w:t>таблице</w:t>
      </w:r>
      <w:r>
        <w:rPr>
          <w:spacing w:val="24"/>
        </w:rPr>
        <w:t xml:space="preserve"> </w:t>
      </w:r>
      <w:r>
        <w:t>1</w:t>
      </w:r>
      <w:r>
        <w:rPr>
          <w:spacing w:val="24"/>
        </w:rPr>
        <w:t xml:space="preserve"> </w:t>
      </w:r>
      <w:r>
        <w:t>приведён</w:t>
      </w:r>
      <w:r>
        <w:rPr>
          <w:spacing w:val="24"/>
        </w:rPr>
        <w:t xml:space="preserve"> </w:t>
      </w:r>
      <w:r>
        <w:t>составленный</w:t>
      </w:r>
      <w:r>
        <w:rPr>
          <w:spacing w:val="25"/>
        </w:rPr>
        <w:t xml:space="preserve"> </w:t>
      </w:r>
      <w:r>
        <w:t>на</w:t>
      </w:r>
      <w:r>
        <w:rPr>
          <w:spacing w:val="24"/>
        </w:rPr>
        <w:t xml:space="preserve"> </w:t>
      </w:r>
      <w:r>
        <w:t>основе</w:t>
      </w:r>
      <w:r>
        <w:rPr>
          <w:spacing w:val="24"/>
        </w:rPr>
        <w:t xml:space="preserve"> </w:t>
      </w:r>
      <w:r>
        <w:t>п.</w:t>
      </w:r>
      <w:r>
        <w:rPr>
          <w:spacing w:val="24"/>
        </w:rPr>
        <w:t xml:space="preserve"> </w:t>
      </w:r>
      <w:r>
        <w:t>8</w:t>
      </w:r>
      <w:r>
        <w:rPr>
          <w:spacing w:val="24"/>
        </w:rPr>
        <w:t xml:space="preserve"> </w:t>
      </w:r>
      <w:r>
        <w:t>ФГОС</w:t>
      </w:r>
      <w:r>
        <w:rPr>
          <w:spacing w:val="24"/>
        </w:rPr>
        <w:t xml:space="preserve"> </w:t>
      </w:r>
      <w:r>
        <w:t>перечень</w:t>
      </w:r>
      <w:r>
        <w:rPr>
          <w:spacing w:val="24"/>
        </w:rPr>
        <w:t xml:space="preserve"> </w:t>
      </w:r>
      <w:r>
        <w:t>проверяемых</w:t>
      </w:r>
      <w:r>
        <w:rPr>
          <w:spacing w:val="24"/>
        </w:rPr>
        <w:t xml:space="preserve"> </w:t>
      </w:r>
      <w:r>
        <w:t>требований</w:t>
      </w:r>
      <w:r>
        <w:rPr>
          <w:spacing w:val="24"/>
        </w:rPr>
        <w:t xml:space="preserve"> </w:t>
      </w:r>
      <w:r>
        <w:t>к</w:t>
      </w:r>
      <w:r>
        <w:rPr>
          <w:spacing w:val="24"/>
        </w:rPr>
        <w:t xml:space="preserve"> </w:t>
      </w:r>
      <w:r>
        <w:t xml:space="preserve">метапредметным результатам освоения основной образовательной программы среднего общего </w:t>
      </w:r>
      <w:r>
        <w:t>образования.</w:t>
      </w:r>
    </w:p>
    <w:p w:rsidR="00A01459" w:rsidRDefault="003E52CC">
      <w:pPr>
        <w:spacing w:before="3"/>
        <w:ind w:right="567"/>
        <w:jc w:val="right"/>
        <w:rPr>
          <w:i/>
          <w:sz w:val="28"/>
        </w:rPr>
      </w:pPr>
      <w:r>
        <w:rPr>
          <w:i/>
          <w:sz w:val="28"/>
        </w:rPr>
        <w:t>Таблица</w:t>
      </w:r>
      <w:r>
        <w:rPr>
          <w:i/>
          <w:spacing w:val="-10"/>
          <w:sz w:val="28"/>
        </w:rPr>
        <w:t xml:space="preserve"> 1</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7"/>
        <w:gridCol w:w="12961"/>
      </w:tblGrid>
      <w:tr w:rsidR="00A01459">
        <w:trPr>
          <w:trHeight w:val="827"/>
        </w:trPr>
        <w:tc>
          <w:tcPr>
            <w:tcW w:w="1727" w:type="dxa"/>
          </w:tcPr>
          <w:p w:rsidR="00A01459" w:rsidRDefault="003E52CC">
            <w:pPr>
              <w:pStyle w:val="TableParagraph"/>
              <w:spacing w:line="270" w:lineRule="atLeast"/>
              <w:ind w:right="96" w:hanging="2"/>
              <w:jc w:val="center"/>
              <w:rPr>
                <w:b/>
                <w:sz w:val="24"/>
              </w:rPr>
            </w:pPr>
            <w:r>
              <w:rPr>
                <w:b/>
                <w:spacing w:val="-4"/>
                <w:sz w:val="24"/>
              </w:rPr>
              <w:t xml:space="preserve">Код </w:t>
            </w:r>
            <w:r>
              <w:rPr>
                <w:b/>
                <w:spacing w:val="-2"/>
                <w:sz w:val="24"/>
              </w:rPr>
              <w:t>проверяемого требования</w:t>
            </w:r>
          </w:p>
        </w:tc>
        <w:tc>
          <w:tcPr>
            <w:tcW w:w="12961" w:type="dxa"/>
          </w:tcPr>
          <w:p w:rsidR="00A01459" w:rsidRDefault="003E52CC">
            <w:pPr>
              <w:pStyle w:val="TableParagraph"/>
              <w:ind w:left="4876" w:hanging="4260"/>
              <w:rPr>
                <w:b/>
                <w:sz w:val="24"/>
              </w:rPr>
            </w:pPr>
            <w:r>
              <w:rPr>
                <w:b/>
                <w:sz w:val="24"/>
              </w:rPr>
              <w:t>Проверяемые</w:t>
            </w:r>
            <w:r>
              <w:rPr>
                <w:b/>
                <w:spacing w:val="-5"/>
                <w:sz w:val="24"/>
              </w:rPr>
              <w:t xml:space="preserve"> </w:t>
            </w:r>
            <w:r>
              <w:rPr>
                <w:b/>
                <w:sz w:val="24"/>
              </w:rPr>
              <w:t>требования</w:t>
            </w:r>
            <w:r>
              <w:rPr>
                <w:b/>
                <w:spacing w:val="-5"/>
                <w:sz w:val="24"/>
              </w:rPr>
              <w:t xml:space="preserve"> </w:t>
            </w:r>
            <w:r>
              <w:rPr>
                <w:b/>
                <w:sz w:val="24"/>
              </w:rPr>
              <w:t>к</w:t>
            </w:r>
            <w:r>
              <w:rPr>
                <w:b/>
                <w:spacing w:val="-5"/>
                <w:sz w:val="24"/>
              </w:rPr>
              <w:t xml:space="preserve"> </w:t>
            </w:r>
            <w:r>
              <w:rPr>
                <w:b/>
                <w:sz w:val="24"/>
              </w:rPr>
              <w:t>метапредметным</w:t>
            </w:r>
            <w:r>
              <w:rPr>
                <w:b/>
                <w:spacing w:val="-5"/>
                <w:sz w:val="24"/>
              </w:rPr>
              <w:t xml:space="preserve"> </w:t>
            </w:r>
            <w:r>
              <w:rPr>
                <w:b/>
                <w:sz w:val="24"/>
              </w:rPr>
              <w:t>результатам</w:t>
            </w:r>
            <w:r>
              <w:rPr>
                <w:b/>
                <w:spacing w:val="-5"/>
                <w:sz w:val="24"/>
              </w:rPr>
              <w:t xml:space="preserve"> </w:t>
            </w:r>
            <w:r>
              <w:rPr>
                <w:b/>
                <w:sz w:val="24"/>
              </w:rPr>
              <w:t>освоения</w:t>
            </w:r>
            <w:r>
              <w:rPr>
                <w:b/>
                <w:spacing w:val="-5"/>
                <w:sz w:val="24"/>
              </w:rPr>
              <w:t xml:space="preserve"> </w:t>
            </w:r>
            <w:r>
              <w:rPr>
                <w:b/>
                <w:sz w:val="24"/>
              </w:rPr>
              <w:t>основной</w:t>
            </w:r>
            <w:r>
              <w:rPr>
                <w:b/>
                <w:spacing w:val="-4"/>
                <w:sz w:val="24"/>
              </w:rPr>
              <w:t xml:space="preserve"> </w:t>
            </w:r>
            <w:r>
              <w:rPr>
                <w:b/>
                <w:sz w:val="24"/>
              </w:rPr>
              <w:t>образовательной</w:t>
            </w:r>
            <w:r>
              <w:rPr>
                <w:b/>
                <w:spacing w:val="-4"/>
                <w:sz w:val="24"/>
              </w:rPr>
              <w:t xml:space="preserve"> </w:t>
            </w:r>
            <w:r>
              <w:rPr>
                <w:b/>
                <w:sz w:val="24"/>
              </w:rPr>
              <w:t>программы среднего общего образования</w:t>
            </w:r>
          </w:p>
        </w:tc>
      </w:tr>
      <w:tr w:rsidR="00A01459">
        <w:trPr>
          <w:trHeight w:val="276"/>
        </w:trPr>
        <w:tc>
          <w:tcPr>
            <w:tcW w:w="1727" w:type="dxa"/>
          </w:tcPr>
          <w:p w:rsidR="00A01459" w:rsidRDefault="003E52CC">
            <w:pPr>
              <w:pStyle w:val="TableParagraph"/>
              <w:spacing w:before="1" w:line="255" w:lineRule="exact"/>
              <w:ind w:left="8"/>
              <w:jc w:val="center"/>
              <w:rPr>
                <w:b/>
                <w:sz w:val="24"/>
              </w:rPr>
            </w:pPr>
            <w:r>
              <w:rPr>
                <w:b/>
                <w:spacing w:val="-10"/>
                <w:sz w:val="24"/>
              </w:rPr>
              <w:t>1</w:t>
            </w:r>
          </w:p>
        </w:tc>
        <w:tc>
          <w:tcPr>
            <w:tcW w:w="12961" w:type="dxa"/>
          </w:tcPr>
          <w:p w:rsidR="00A01459" w:rsidRDefault="003E52CC">
            <w:pPr>
              <w:pStyle w:val="TableParagraph"/>
              <w:spacing w:before="1" w:line="255" w:lineRule="exact"/>
              <w:rPr>
                <w:b/>
                <w:sz w:val="24"/>
              </w:rPr>
            </w:pPr>
            <w:r>
              <w:rPr>
                <w:b/>
                <w:sz w:val="24"/>
              </w:rPr>
              <w:t xml:space="preserve">Познавательные </w:t>
            </w:r>
            <w:r>
              <w:rPr>
                <w:b/>
                <w:spacing w:val="-5"/>
                <w:sz w:val="24"/>
              </w:rPr>
              <w:t>УУД</w:t>
            </w:r>
          </w:p>
        </w:tc>
      </w:tr>
      <w:tr w:rsidR="00A01459">
        <w:trPr>
          <w:trHeight w:val="275"/>
        </w:trPr>
        <w:tc>
          <w:tcPr>
            <w:tcW w:w="1727" w:type="dxa"/>
          </w:tcPr>
          <w:p w:rsidR="00A01459" w:rsidRDefault="003E52CC">
            <w:pPr>
              <w:pStyle w:val="TableParagraph"/>
              <w:spacing w:line="255" w:lineRule="exact"/>
              <w:ind w:left="8"/>
              <w:jc w:val="center"/>
              <w:rPr>
                <w:b/>
                <w:i/>
                <w:sz w:val="24"/>
              </w:rPr>
            </w:pPr>
            <w:r>
              <w:rPr>
                <w:b/>
                <w:i/>
                <w:spacing w:val="-5"/>
                <w:sz w:val="24"/>
              </w:rPr>
              <w:t>1.1</w:t>
            </w:r>
          </w:p>
        </w:tc>
        <w:tc>
          <w:tcPr>
            <w:tcW w:w="12961" w:type="dxa"/>
          </w:tcPr>
          <w:p w:rsidR="00A01459" w:rsidRDefault="003E52CC">
            <w:pPr>
              <w:pStyle w:val="TableParagraph"/>
              <w:spacing w:line="255" w:lineRule="exact"/>
              <w:rPr>
                <w:b/>
                <w:i/>
                <w:sz w:val="24"/>
              </w:rPr>
            </w:pPr>
            <w:r>
              <w:rPr>
                <w:b/>
                <w:i/>
                <w:sz w:val="24"/>
              </w:rPr>
              <w:t>Базовые</w:t>
            </w:r>
            <w:r>
              <w:rPr>
                <w:b/>
                <w:i/>
                <w:spacing w:val="-3"/>
                <w:sz w:val="24"/>
              </w:rPr>
              <w:t xml:space="preserve"> </w:t>
            </w:r>
            <w:r>
              <w:rPr>
                <w:b/>
                <w:i/>
                <w:sz w:val="24"/>
              </w:rPr>
              <w:t>логические</w:t>
            </w:r>
            <w:r>
              <w:rPr>
                <w:b/>
                <w:i/>
                <w:spacing w:val="-3"/>
                <w:sz w:val="24"/>
              </w:rPr>
              <w:t xml:space="preserve"> </w:t>
            </w:r>
            <w:r>
              <w:rPr>
                <w:b/>
                <w:i/>
                <w:spacing w:val="-2"/>
                <w:sz w:val="24"/>
              </w:rPr>
              <w:t>действия</w:t>
            </w:r>
          </w:p>
        </w:tc>
      </w:tr>
      <w:tr w:rsidR="00A01459">
        <w:trPr>
          <w:trHeight w:val="275"/>
        </w:trPr>
        <w:tc>
          <w:tcPr>
            <w:tcW w:w="1727" w:type="dxa"/>
          </w:tcPr>
          <w:p w:rsidR="00A01459" w:rsidRDefault="003E52CC">
            <w:pPr>
              <w:pStyle w:val="TableParagraph"/>
              <w:spacing w:line="256" w:lineRule="exact"/>
              <w:ind w:left="8"/>
              <w:jc w:val="center"/>
              <w:rPr>
                <w:sz w:val="24"/>
              </w:rPr>
            </w:pPr>
            <w:r>
              <w:rPr>
                <w:spacing w:val="-2"/>
                <w:sz w:val="24"/>
              </w:rPr>
              <w:t>1.1.1</w:t>
            </w:r>
          </w:p>
        </w:tc>
        <w:tc>
          <w:tcPr>
            <w:tcW w:w="12961" w:type="dxa"/>
          </w:tcPr>
          <w:p w:rsidR="00A01459" w:rsidRDefault="003E52CC">
            <w:pPr>
              <w:pStyle w:val="TableParagraph"/>
              <w:spacing w:line="256" w:lineRule="exact"/>
              <w:rPr>
                <w:sz w:val="24"/>
              </w:rPr>
            </w:pPr>
            <w:r>
              <w:rPr>
                <w:sz w:val="24"/>
              </w:rPr>
              <w:t>Устанавливать</w:t>
            </w:r>
            <w:r>
              <w:rPr>
                <w:spacing w:val="-7"/>
                <w:sz w:val="24"/>
              </w:rPr>
              <w:t xml:space="preserve"> </w:t>
            </w:r>
            <w:r>
              <w:rPr>
                <w:sz w:val="24"/>
              </w:rPr>
              <w:t>существенный</w:t>
            </w:r>
            <w:r>
              <w:rPr>
                <w:spacing w:val="-6"/>
                <w:sz w:val="24"/>
              </w:rPr>
              <w:t xml:space="preserve"> </w:t>
            </w:r>
            <w:r>
              <w:rPr>
                <w:sz w:val="24"/>
              </w:rPr>
              <w:t>признак</w:t>
            </w:r>
            <w:r>
              <w:rPr>
                <w:spacing w:val="-5"/>
                <w:sz w:val="24"/>
              </w:rPr>
              <w:t xml:space="preserve"> </w:t>
            </w:r>
            <w:r>
              <w:rPr>
                <w:sz w:val="24"/>
              </w:rPr>
              <w:t>или</w:t>
            </w:r>
            <w:r>
              <w:rPr>
                <w:spacing w:val="-6"/>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сравнения,</w:t>
            </w:r>
            <w:r>
              <w:rPr>
                <w:spacing w:val="-5"/>
                <w:sz w:val="24"/>
              </w:rPr>
              <w:t xml:space="preserve"> </w:t>
            </w:r>
            <w:r>
              <w:rPr>
                <w:sz w:val="24"/>
              </w:rPr>
              <w:t>классификации</w:t>
            </w:r>
            <w:r>
              <w:rPr>
                <w:spacing w:val="-5"/>
                <w:sz w:val="24"/>
              </w:rPr>
              <w:t xml:space="preserve"> </w:t>
            </w:r>
            <w:r>
              <w:rPr>
                <w:sz w:val="24"/>
              </w:rPr>
              <w:t>и</w:t>
            </w:r>
            <w:r>
              <w:rPr>
                <w:spacing w:val="-5"/>
                <w:sz w:val="24"/>
              </w:rPr>
              <w:t xml:space="preserve"> </w:t>
            </w:r>
            <w:r>
              <w:rPr>
                <w:spacing w:val="-2"/>
                <w:sz w:val="24"/>
              </w:rPr>
              <w:t>обобщения</w:t>
            </w:r>
          </w:p>
        </w:tc>
      </w:tr>
      <w:tr w:rsidR="00A01459">
        <w:trPr>
          <w:trHeight w:val="276"/>
        </w:trPr>
        <w:tc>
          <w:tcPr>
            <w:tcW w:w="1727" w:type="dxa"/>
          </w:tcPr>
          <w:p w:rsidR="00A01459" w:rsidRDefault="003E52CC">
            <w:pPr>
              <w:pStyle w:val="TableParagraph"/>
              <w:spacing w:line="257" w:lineRule="exact"/>
              <w:ind w:left="8"/>
              <w:jc w:val="center"/>
              <w:rPr>
                <w:sz w:val="24"/>
              </w:rPr>
            </w:pPr>
            <w:r>
              <w:rPr>
                <w:spacing w:val="-2"/>
                <w:sz w:val="24"/>
              </w:rPr>
              <w:t>1.1.2</w:t>
            </w:r>
          </w:p>
        </w:tc>
        <w:tc>
          <w:tcPr>
            <w:tcW w:w="12961" w:type="dxa"/>
          </w:tcPr>
          <w:p w:rsidR="00A01459" w:rsidRDefault="003E52CC">
            <w:pPr>
              <w:pStyle w:val="TableParagraph"/>
              <w:spacing w:line="257" w:lineRule="exact"/>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 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pacing w:val="-2"/>
                <w:sz w:val="24"/>
              </w:rPr>
              <w:t>явлениях</w:t>
            </w:r>
          </w:p>
        </w:tc>
      </w:tr>
      <w:tr w:rsidR="00A01459">
        <w:trPr>
          <w:trHeight w:val="551"/>
        </w:trPr>
        <w:tc>
          <w:tcPr>
            <w:tcW w:w="1727" w:type="dxa"/>
          </w:tcPr>
          <w:p w:rsidR="00A01459" w:rsidRDefault="003E52CC">
            <w:pPr>
              <w:pStyle w:val="TableParagraph"/>
              <w:spacing w:line="274" w:lineRule="exact"/>
              <w:ind w:left="8" w:right="1"/>
              <w:jc w:val="center"/>
              <w:rPr>
                <w:sz w:val="24"/>
              </w:rPr>
            </w:pPr>
            <w:r>
              <w:rPr>
                <w:spacing w:val="-2"/>
                <w:sz w:val="24"/>
              </w:rPr>
              <w:t>1.1.3</w:t>
            </w:r>
          </w:p>
        </w:tc>
        <w:tc>
          <w:tcPr>
            <w:tcW w:w="12961" w:type="dxa"/>
          </w:tcPr>
          <w:p w:rsidR="00A01459" w:rsidRDefault="003E52CC">
            <w:pPr>
              <w:pStyle w:val="TableParagraph"/>
              <w:spacing w:line="276" w:lineRule="exact"/>
              <w:ind w:right="3101" w:hanging="1"/>
              <w:rPr>
                <w:sz w:val="24"/>
              </w:rPr>
            </w:pPr>
            <w:r>
              <w:rPr>
                <w:sz w:val="24"/>
              </w:rPr>
              <w:t>Самостоятельно</w:t>
            </w:r>
            <w:r>
              <w:rPr>
                <w:spacing w:val="-6"/>
                <w:sz w:val="24"/>
              </w:rPr>
              <w:t xml:space="preserve"> </w:t>
            </w:r>
            <w:r>
              <w:rPr>
                <w:sz w:val="24"/>
              </w:rPr>
              <w:t>формулировать</w:t>
            </w:r>
            <w:r>
              <w:rPr>
                <w:spacing w:val="-5"/>
                <w:sz w:val="24"/>
              </w:rPr>
              <w:t xml:space="preserve"> </w:t>
            </w:r>
            <w:r>
              <w:rPr>
                <w:sz w:val="24"/>
              </w:rPr>
              <w:t>и</w:t>
            </w:r>
            <w:r>
              <w:rPr>
                <w:spacing w:val="-5"/>
                <w:sz w:val="24"/>
              </w:rPr>
              <w:t xml:space="preserve"> </w:t>
            </w:r>
            <w:r>
              <w:rPr>
                <w:sz w:val="24"/>
              </w:rPr>
              <w:t>актуализировать</w:t>
            </w:r>
            <w:r>
              <w:rPr>
                <w:spacing w:val="-5"/>
                <w:sz w:val="24"/>
              </w:rPr>
              <w:t xml:space="preserve"> </w:t>
            </w:r>
            <w:r>
              <w:rPr>
                <w:sz w:val="24"/>
              </w:rPr>
              <w:t>проблему,</w:t>
            </w:r>
            <w:r>
              <w:rPr>
                <w:spacing w:val="-5"/>
                <w:sz w:val="24"/>
              </w:rPr>
              <w:t xml:space="preserve"> </w:t>
            </w:r>
            <w:r>
              <w:rPr>
                <w:sz w:val="24"/>
              </w:rPr>
              <w:t>рассматривать</w:t>
            </w:r>
            <w:r>
              <w:rPr>
                <w:spacing w:val="-6"/>
                <w:sz w:val="24"/>
              </w:rPr>
              <w:t xml:space="preserve"> </w:t>
            </w:r>
            <w:r>
              <w:rPr>
                <w:sz w:val="24"/>
              </w:rPr>
              <w:t>её</w:t>
            </w:r>
            <w:r>
              <w:rPr>
                <w:spacing w:val="-6"/>
                <w:sz w:val="24"/>
              </w:rPr>
              <w:t xml:space="preserve"> </w:t>
            </w:r>
            <w:r>
              <w:rPr>
                <w:sz w:val="24"/>
              </w:rPr>
              <w:t>всесторонне; определять цели деятельности, задавать параметры и критерии их достижения</w:t>
            </w:r>
          </w:p>
        </w:tc>
      </w:tr>
      <w:tr w:rsidR="00A01459">
        <w:trPr>
          <w:trHeight w:val="551"/>
        </w:trPr>
        <w:tc>
          <w:tcPr>
            <w:tcW w:w="1727" w:type="dxa"/>
          </w:tcPr>
          <w:p w:rsidR="00A01459" w:rsidRDefault="003E52CC">
            <w:pPr>
              <w:pStyle w:val="TableParagraph"/>
              <w:spacing w:line="273" w:lineRule="exact"/>
              <w:ind w:left="8"/>
              <w:jc w:val="center"/>
              <w:rPr>
                <w:sz w:val="24"/>
              </w:rPr>
            </w:pPr>
            <w:r>
              <w:rPr>
                <w:spacing w:val="-2"/>
                <w:sz w:val="24"/>
              </w:rPr>
              <w:t>1.1.4</w:t>
            </w:r>
          </w:p>
        </w:tc>
        <w:tc>
          <w:tcPr>
            <w:tcW w:w="12961" w:type="dxa"/>
          </w:tcPr>
          <w:p w:rsidR="00A01459" w:rsidRDefault="003E52CC">
            <w:pPr>
              <w:pStyle w:val="TableParagraph"/>
              <w:spacing w:line="276" w:lineRule="exact"/>
              <w:rPr>
                <w:sz w:val="24"/>
              </w:rPr>
            </w:pPr>
            <w:r>
              <w:rPr>
                <w:sz w:val="24"/>
              </w:rPr>
              <w:t>Вносить</w:t>
            </w:r>
            <w:r>
              <w:rPr>
                <w:spacing w:val="35"/>
                <w:sz w:val="24"/>
              </w:rPr>
              <w:t xml:space="preserve"> </w:t>
            </w:r>
            <w:r>
              <w:rPr>
                <w:sz w:val="24"/>
              </w:rPr>
              <w:t>коррективы</w:t>
            </w:r>
            <w:r>
              <w:rPr>
                <w:spacing w:val="35"/>
                <w:sz w:val="24"/>
              </w:rPr>
              <w:t xml:space="preserve"> </w:t>
            </w:r>
            <w:r>
              <w:rPr>
                <w:sz w:val="24"/>
              </w:rPr>
              <w:t>в</w:t>
            </w:r>
            <w:r>
              <w:rPr>
                <w:spacing w:val="35"/>
                <w:sz w:val="24"/>
              </w:rPr>
              <w:t xml:space="preserve"> </w:t>
            </w:r>
            <w:r>
              <w:rPr>
                <w:sz w:val="24"/>
              </w:rPr>
              <w:t>деятельность,</w:t>
            </w:r>
            <w:r>
              <w:rPr>
                <w:spacing w:val="35"/>
                <w:sz w:val="24"/>
              </w:rPr>
              <w:t xml:space="preserve"> </w:t>
            </w:r>
            <w:r>
              <w:rPr>
                <w:sz w:val="24"/>
              </w:rPr>
              <w:t>оценивать</w:t>
            </w:r>
            <w:r>
              <w:rPr>
                <w:spacing w:val="35"/>
                <w:sz w:val="24"/>
              </w:rPr>
              <w:t xml:space="preserve"> </w:t>
            </w:r>
            <w:r>
              <w:rPr>
                <w:sz w:val="24"/>
              </w:rPr>
              <w:t>соответствие</w:t>
            </w:r>
            <w:r>
              <w:rPr>
                <w:spacing w:val="35"/>
                <w:sz w:val="24"/>
              </w:rPr>
              <w:t xml:space="preserve"> </w:t>
            </w:r>
            <w:r>
              <w:rPr>
                <w:sz w:val="24"/>
              </w:rPr>
              <w:t>результатов</w:t>
            </w:r>
            <w:r>
              <w:rPr>
                <w:spacing w:val="35"/>
                <w:sz w:val="24"/>
              </w:rPr>
              <w:t xml:space="preserve"> </w:t>
            </w:r>
            <w:r>
              <w:rPr>
                <w:sz w:val="24"/>
              </w:rPr>
              <w:t>целям,</w:t>
            </w:r>
            <w:r>
              <w:rPr>
                <w:spacing w:val="35"/>
                <w:sz w:val="24"/>
              </w:rPr>
              <w:t xml:space="preserve"> </w:t>
            </w:r>
            <w:r>
              <w:rPr>
                <w:sz w:val="24"/>
              </w:rPr>
              <w:t>оценивать</w:t>
            </w:r>
            <w:r>
              <w:rPr>
                <w:spacing w:val="35"/>
                <w:sz w:val="24"/>
              </w:rPr>
              <w:t xml:space="preserve"> </w:t>
            </w:r>
            <w:r>
              <w:rPr>
                <w:sz w:val="24"/>
              </w:rPr>
              <w:t>риски</w:t>
            </w:r>
            <w:r>
              <w:rPr>
                <w:spacing w:val="35"/>
                <w:sz w:val="24"/>
              </w:rPr>
              <w:t xml:space="preserve"> </w:t>
            </w:r>
            <w:r>
              <w:rPr>
                <w:sz w:val="24"/>
              </w:rPr>
              <w:t>последствий</w:t>
            </w:r>
            <w:r>
              <w:rPr>
                <w:spacing w:val="35"/>
                <w:sz w:val="24"/>
              </w:rPr>
              <w:t xml:space="preserve"> </w:t>
            </w:r>
            <w:r>
              <w:rPr>
                <w:sz w:val="24"/>
              </w:rPr>
              <w:t xml:space="preserve">деятель- </w:t>
            </w:r>
            <w:r>
              <w:rPr>
                <w:spacing w:val="-2"/>
                <w:sz w:val="24"/>
              </w:rPr>
              <w:t>ности</w:t>
            </w:r>
          </w:p>
        </w:tc>
      </w:tr>
      <w:tr w:rsidR="00A01459">
        <w:trPr>
          <w:trHeight w:val="274"/>
        </w:trPr>
        <w:tc>
          <w:tcPr>
            <w:tcW w:w="1727" w:type="dxa"/>
          </w:tcPr>
          <w:p w:rsidR="00A01459" w:rsidRDefault="003E52CC">
            <w:pPr>
              <w:pStyle w:val="TableParagraph"/>
              <w:spacing w:line="255" w:lineRule="exact"/>
              <w:ind w:left="8"/>
              <w:jc w:val="center"/>
              <w:rPr>
                <w:sz w:val="24"/>
              </w:rPr>
            </w:pPr>
            <w:r>
              <w:rPr>
                <w:spacing w:val="-2"/>
                <w:sz w:val="24"/>
              </w:rPr>
              <w:t>1.1.5</w:t>
            </w:r>
          </w:p>
        </w:tc>
        <w:tc>
          <w:tcPr>
            <w:tcW w:w="12961" w:type="dxa"/>
          </w:tcPr>
          <w:p w:rsidR="00A01459" w:rsidRDefault="003E52CC">
            <w:pPr>
              <w:pStyle w:val="TableParagraph"/>
              <w:spacing w:line="255" w:lineRule="exact"/>
              <w:rPr>
                <w:sz w:val="24"/>
              </w:rPr>
            </w:pPr>
            <w:r>
              <w:rPr>
                <w:sz w:val="24"/>
              </w:rPr>
              <w:t>Развивать</w:t>
            </w:r>
            <w:r>
              <w:rPr>
                <w:spacing w:val="-7"/>
                <w:sz w:val="24"/>
              </w:rPr>
              <w:t xml:space="preserve"> </w:t>
            </w:r>
            <w:r>
              <w:rPr>
                <w:sz w:val="24"/>
              </w:rPr>
              <w:t>креативное</w:t>
            </w:r>
            <w:r>
              <w:rPr>
                <w:spacing w:val="-5"/>
                <w:sz w:val="24"/>
              </w:rPr>
              <w:t xml:space="preserve"> </w:t>
            </w:r>
            <w:r>
              <w:rPr>
                <w:sz w:val="24"/>
              </w:rPr>
              <w:t>мышление</w:t>
            </w:r>
            <w:r>
              <w:rPr>
                <w:spacing w:val="-5"/>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жизненных</w:t>
            </w:r>
            <w:r>
              <w:rPr>
                <w:spacing w:val="-5"/>
                <w:sz w:val="24"/>
              </w:rPr>
              <w:t xml:space="preserve"> </w:t>
            </w:r>
            <w:r>
              <w:rPr>
                <w:spacing w:val="-2"/>
                <w:sz w:val="24"/>
              </w:rPr>
              <w:t>проблем</w:t>
            </w:r>
          </w:p>
        </w:tc>
      </w:tr>
      <w:tr w:rsidR="00A01459">
        <w:trPr>
          <w:trHeight w:val="276"/>
        </w:trPr>
        <w:tc>
          <w:tcPr>
            <w:tcW w:w="1727" w:type="dxa"/>
          </w:tcPr>
          <w:p w:rsidR="00A01459" w:rsidRDefault="003E52CC">
            <w:pPr>
              <w:pStyle w:val="TableParagraph"/>
              <w:spacing w:before="1" w:line="255" w:lineRule="exact"/>
              <w:ind w:left="8"/>
              <w:jc w:val="center"/>
              <w:rPr>
                <w:b/>
                <w:i/>
                <w:sz w:val="24"/>
              </w:rPr>
            </w:pPr>
            <w:r>
              <w:rPr>
                <w:b/>
                <w:i/>
                <w:color w:val="323232"/>
                <w:spacing w:val="-5"/>
                <w:sz w:val="24"/>
              </w:rPr>
              <w:t>1.2</w:t>
            </w:r>
          </w:p>
        </w:tc>
        <w:tc>
          <w:tcPr>
            <w:tcW w:w="12961" w:type="dxa"/>
          </w:tcPr>
          <w:p w:rsidR="00A01459" w:rsidRDefault="003E52CC">
            <w:pPr>
              <w:pStyle w:val="TableParagraph"/>
              <w:spacing w:before="1" w:line="255" w:lineRule="exact"/>
              <w:rPr>
                <w:b/>
                <w:i/>
                <w:sz w:val="24"/>
              </w:rPr>
            </w:pPr>
            <w:r>
              <w:rPr>
                <w:b/>
                <w:i/>
                <w:sz w:val="24"/>
              </w:rPr>
              <w:t>Базовые</w:t>
            </w:r>
            <w:r>
              <w:rPr>
                <w:b/>
                <w:i/>
                <w:spacing w:val="-6"/>
                <w:sz w:val="24"/>
              </w:rPr>
              <w:t xml:space="preserve"> </w:t>
            </w:r>
            <w:r>
              <w:rPr>
                <w:b/>
                <w:i/>
                <w:sz w:val="24"/>
              </w:rPr>
              <w:t>исследовательские</w:t>
            </w:r>
            <w:r>
              <w:rPr>
                <w:b/>
                <w:i/>
                <w:spacing w:val="-3"/>
                <w:sz w:val="24"/>
              </w:rPr>
              <w:t xml:space="preserve"> </w:t>
            </w:r>
            <w:r>
              <w:rPr>
                <w:b/>
                <w:i/>
                <w:spacing w:val="-2"/>
                <w:sz w:val="24"/>
              </w:rPr>
              <w:t>действия</w:t>
            </w:r>
          </w:p>
        </w:tc>
      </w:tr>
      <w:tr w:rsidR="00A01459">
        <w:trPr>
          <w:trHeight w:val="275"/>
        </w:trPr>
        <w:tc>
          <w:tcPr>
            <w:tcW w:w="1727" w:type="dxa"/>
          </w:tcPr>
          <w:p w:rsidR="00A01459" w:rsidRDefault="003E52CC">
            <w:pPr>
              <w:pStyle w:val="TableParagraph"/>
              <w:spacing w:line="256" w:lineRule="exact"/>
              <w:ind w:left="8"/>
              <w:jc w:val="center"/>
              <w:rPr>
                <w:sz w:val="24"/>
              </w:rPr>
            </w:pPr>
            <w:r>
              <w:rPr>
                <w:spacing w:val="-2"/>
                <w:sz w:val="24"/>
              </w:rPr>
              <w:t>1.2.1</w:t>
            </w:r>
          </w:p>
        </w:tc>
        <w:tc>
          <w:tcPr>
            <w:tcW w:w="12961" w:type="dxa"/>
          </w:tcPr>
          <w:p w:rsidR="00A01459" w:rsidRDefault="003E52CC">
            <w:pPr>
              <w:pStyle w:val="TableParagraph"/>
              <w:spacing w:line="256" w:lineRule="exact"/>
              <w:rPr>
                <w:sz w:val="24"/>
              </w:rPr>
            </w:pPr>
            <w:r>
              <w:rPr>
                <w:sz w:val="24"/>
              </w:rPr>
              <w:t>Владеть</w:t>
            </w:r>
            <w:r>
              <w:rPr>
                <w:spacing w:val="-10"/>
                <w:sz w:val="24"/>
              </w:rPr>
              <w:t xml:space="preserve"> </w:t>
            </w:r>
            <w:r>
              <w:rPr>
                <w:sz w:val="24"/>
              </w:rPr>
              <w:t>навыками</w:t>
            </w:r>
            <w:r>
              <w:rPr>
                <w:spacing w:val="-10"/>
                <w:sz w:val="24"/>
              </w:rPr>
              <w:t xml:space="preserve"> </w:t>
            </w:r>
            <w:r>
              <w:rPr>
                <w:sz w:val="24"/>
              </w:rPr>
              <w:t>учебно-исследовательской</w:t>
            </w:r>
            <w:r>
              <w:rPr>
                <w:spacing w:val="-10"/>
                <w:sz w:val="24"/>
              </w:rPr>
              <w:t xml:space="preserve"> </w:t>
            </w:r>
            <w:r>
              <w:rPr>
                <w:sz w:val="24"/>
              </w:rPr>
              <w:t>и</w:t>
            </w:r>
            <w:r>
              <w:rPr>
                <w:spacing w:val="-9"/>
                <w:sz w:val="24"/>
              </w:rPr>
              <w:t xml:space="preserve"> </w:t>
            </w:r>
            <w:r>
              <w:rPr>
                <w:sz w:val="24"/>
              </w:rPr>
              <w:t>проектной</w:t>
            </w:r>
            <w:r>
              <w:rPr>
                <w:spacing w:val="-9"/>
                <w:sz w:val="24"/>
              </w:rPr>
              <w:t xml:space="preserve"> </w:t>
            </w:r>
            <w:r>
              <w:rPr>
                <w:sz w:val="24"/>
              </w:rPr>
              <w:t>деятельности,</w:t>
            </w:r>
            <w:r>
              <w:rPr>
                <w:spacing w:val="-10"/>
                <w:sz w:val="24"/>
              </w:rPr>
              <w:t xml:space="preserve"> </w:t>
            </w:r>
            <w:r>
              <w:rPr>
                <w:sz w:val="24"/>
              </w:rPr>
              <w:t>навыками</w:t>
            </w:r>
            <w:r>
              <w:rPr>
                <w:spacing w:val="-9"/>
                <w:sz w:val="24"/>
              </w:rPr>
              <w:t xml:space="preserve"> </w:t>
            </w:r>
            <w:r>
              <w:rPr>
                <w:sz w:val="24"/>
              </w:rPr>
              <w:t>разрешения</w:t>
            </w:r>
            <w:r>
              <w:rPr>
                <w:spacing w:val="-9"/>
                <w:sz w:val="24"/>
              </w:rPr>
              <w:t xml:space="preserve"> </w:t>
            </w:r>
            <w:r>
              <w:rPr>
                <w:spacing w:val="-2"/>
                <w:sz w:val="24"/>
              </w:rPr>
              <w:t>проблем</w:t>
            </w:r>
          </w:p>
        </w:tc>
      </w:tr>
      <w:tr w:rsidR="00A01459">
        <w:trPr>
          <w:trHeight w:val="551"/>
        </w:trPr>
        <w:tc>
          <w:tcPr>
            <w:tcW w:w="1727" w:type="dxa"/>
          </w:tcPr>
          <w:p w:rsidR="00A01459" w:rsidRDefault="003E52CC">
            <w:pPr>
              <w:pStyle w:val="TableParagraph"/>
              <w:spacing w:line="274" w:lineRule="exact"/>
              <w:ind w:left="8"/>
              <w:jc w:val="center"/>
              <w:rPr>
                <w:sz w:val="24"/>
              </w:rPr>
            </w:pPr>
            <w:r>
              <w:rPr>
                <w:spacing w:val="-2"/>
                <w:sz w:val="24"/>
              </w:rPr>
              <w:t>1.2.2</w:t>
            </w:r>
          </w:p>
        </w:tc>
        <w:tc>
          <w:tcPr>
            <w:tcW w:w="12961" w:type="dxa"/>
          </w:tcPr>
          <w:p w:rsidR="00A01459" w:rsidRDefault="003E52CC">
            <w:pPr>
              <w:pStyle w:val="TableParagraph"/>
              <w:spacing w:line="276" w:lineRule="exact"/>
              <w:rPr>
                <w:sz w:val="24"/>
              </w:rPr>
            </w:pPr>
            <w:r>
              <w:rPr>
                <w:sz w:val="24"/>
              </w:rPr>
              <w:t xml:space="preserve">Овладение видами деятельности по получению нового знания, его </w:t>
            </w:r>
            <w:r>
              <w:rPr>
                <w:sz w:val="24"/>
              </w:rPr>
              <w:t>интерпретации, преобразованию и применению в</w:t>
            </w:r>
            <w:r>
              <w:rPr>
                <w:spacing w:val="-3"/>
                <w:sz w:val="24"/>
              </w:rPr>
              <w:t xml:space="preserve"> </w:t>
            </w:r>
            <w:r>
              <w:rPr>
                <w:sz w:val="24"/>
              </w:rPr>
              <w:t>раз-</w:t>
            </w:r>
            <w:r>
              <w:rPr>
                <w:spacing w:val="40"/>
                <w:sz w:val="24"/>
              </w:rPr>
              <w:t xml:space="preserve"> </w:t>
            </w:r>
            <w:r>
              <w:rPr>
                <w:sz w:val="24"/>
              </w:rPr>
              <w:t>личных учебных ситуациях, в том числе при создании учебных и социальных проектов</w:t>
            </w:r>
          </w:p>
        </w:tc>
      </w:tr>
      <w:tr w:rsidR="00A01459">
        <w:trPr>
          <w:trHeight w:val="276"/>
        </w:trPr>
        <w:tc>
          <w:tcPr>
            <w:tcW w:w="1727" w:type="dxa"/>
          </w:tcPr>
          <w:p w:rsidR="00A01459" w:rsidRDefault="003E52CC">
            <w:pPr>
              <w:pStyle w:val="TableParagraph"/>
              <w:spacing w:line="256" w:lineRule="exact"/>
              <w:ind w:left="8"/>
              <w:jc w:val="center"/>
              <w:rPr>
                <w:sz w:val="24"/>
              </w:rPr>
            </w:pPr>
            <w:r>
              <w:rPr>
                <w:spacing w:val="-2"/>
                <w:sz w:val="24"/>
              </w:rPr>
              <w:lastRenderedPageBreak/>
              <w:t>1.2.3</w:t>
            </w:r>
          </w:p>
        </w:tc>
        <w:tc>
          <w:tcPr>
            <w:tcW w:w="12961" w:type="dxa"/>
          </w:tcPr>
          <w:p w:rsidR="00A01459" w:rsidRDefault="003E52CC">
            <w:pPr>
              <w:pStyle w:val="TableParagraph"/>
              <w:spacing w:line="256" w:lineRule="exact"/>
              <w:rPr>
                <w:sz w:val="24"/>
              </w:rPr>
            </w:pPr>
            <w:r>
              <w:rPr>
                <w:sz w:val="24"/>
              </w:rPr>
              <w:t>Формирование</w:t>
            </w:r>
            <w:r>
              <w:rPr>
                <w:spacing w:val="-4"/>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владение</w:t>
            </w:r>
            <w:r>
              <w:rPr>
                <w:spacing w:val="-1"/>
                <w:sz w:val="24"/>
              </w:rPr>
              <w:t xml:space="preserve"> </w:t>
            </w:r>
            <w:r>
              <w:rPr>
                <w:sz w:val="24"/>
              </w:rPr>
              <w:t>научной</w:t>
            </w:r>
            <w:r>
              <w:rPr>
                <w:spacing w:val="-2"/>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pacing w:val="-2"/>
                <w:sz w:val="24"/>
              </w:rPr>
              <w:t>методами</w:t>
            </w:r>
          </w:p>
        </w:tc>
      </w:tr>
      <w:tr w:rsidR="00A01459">
        <w:trPr>
          <w:trHeight w:val="551"/>
        </w:trPr>
        <w:tc>
          <w:tcPr>
            <w:tcW w:w="1727" w:type="dxa"/>
          </w:tcPr>
          <w:p w:rsidR="00A01459" w:rsidRDefault="003E52CC">
            <w:pPr>
              <w:pStyle w:val="TableParagraph"/>
              <w:spacing w:line="274" w:lineRule="exact"/>
              <w:ind w:left="8"/>
              <w:jc w:val="center"/>
              <w:rPr>
                <w:sz w:val="24"/>
              </w:rPr>
            </w:pPr>
            <w:r>
              <w:rPr>
                <w:spacing w:val="-2"/>
                <w:sz w:val="24"/>
              </w:rPr>
              <w:t>1.2.4</w:t>
            </w:r>
          </w:p>
        </w:tc>
        <w:tc>
          <w:tcPr>
            <w:tcW w:w="12961" w:type="dxa"/>
          </w:tcPr>
          <w:p w:rsidR="00A01459" w:rsidRDefault="003E52CC">
            <w:pPr>
              <w:pStyle w:val="TableParagraph"/>
              <w:spacing w:line="276" w:lineRule="exact"/>
              <w:ind w:right="95"/>
              <w:rPr>
                <w:sz w:val="24"/>
              </w:rPr>
            </w:pPr>
            <w:r>
              <w:rPr>
                <w:sz w:val="24"/>
              </w:rPr>
              <w:t>Выявлять причинно-следственные связи и актуализировать задачу, выдвигать гипотезу её решения, находить аргументы</w:t>
            </w:r>
            <w:r>
              <w:rPr>
                <w:spacing w:val="80"/>
                <w:sz w:val="24"/>
              </w:rPr>
              <w:t xml:space="preserve"> </w:t>
            </w:r>
            <w:r>
              <w:rPr>
                <w:sz w:val="24"/>
              </w:rPr>
              <w:t>для доказательства своих утверждений, задавать параметры и критерии решения</w:t>
            </w:r>
          </w:p>
        </w:tc>
      </w:tr>
      <w:tr w:rsidR="00A01459">
        <w:trPr>
          <w:trHeight w:val="551"/>
        </w:trPr>
        <w:tc>
          <w:tcPr>
            <w:tcW w:w="1727" w:type="dxa"/>
          </w:tcPr>
          <w:p w:rsidR="00A01459" w:rsidRDefault="003E52CC">
            <w:pPr>
              <w:pStyle w:val="TableParagraph"/>
              <w:spacing w:line="273" w:lineRule="exact"/>
              <w:ind w:left="8"/>
              <w:jc w:val="center"/>
              <w:rPr>
                <w:sz w:val="24"/>
              </w:rPr>
            </w:pPr>
            <w:r>
              <w:rPr>
                <w:spacing w:val="-2"/>
                <w:sz w:val="24"/>
              </w:rPr>
              <w:t>1.2.5</w:t>
            </w:r>
          </w:p>
        </w:tc>
        <w:tc>
          <w:tcPr>
            <w:tcW w:w="12961" w:type="dxa"/>
          </w:tcPr>
          <w:p w:rsidR="00A01459" w:rsidRDefault="003E52CC">
            <w:pPr>
              <w:pStyle w:val="TableParagraph"/>
              <w:spacing w:line="276" w:lineRule="exact"/>
              <w:rPr>
                <w:sz w:val="24"/>
              </w:rPr>
            </w:pPr>
            <w:r>
              <w:rPr>
                <w:sz w:val="24"/>
              </w:rPr>
              <w:t xml:space="preserve">Анализировать полученные в ходе решения задачи </w:t>
            </w:r>
            <w:r>
              <w:rPr>
                <w:sz w:val="24"/>
              </w:rPr>
              <w:t>результаты, критически оценивать их достоверность, прогнозировать</w:t>
            </w:r>
            <w:r>
              <w:rPr>
                <w:spacing w:val="80"/>
                <w:sz w:val="24"/>
              </w:rPr>
              <w:t xml:space="preserve"> </w:t>
            </w:r>
            <w:r>
              <w:rPr>
                <w:sz w:val="24"/>
              </w:rPr>
              <w:t>изменение в новых условиях</w:t>
            </w:r>
          </w:p>
        </w:tc>
      </w:tr>
      <w:tr w:rsidR="00A01459">
        <w:trPr>
          <w:trHeight w:val="827"/>
        </w:trPr>
        <w:tc>
          <w:tcPr>
            <w:tcW w:w="1727" w:type="dxa"/>
          </w:tcPr>
          <w:p w:rsidR="00A01459" w:rsidRDefault="003E52CC">
            <w:pPr>
              <w:pStyle w:val="TableParagraph"/>
              <w:spacing w:line="274" w:lineRule="exact"/>
              <w:ind w:left="8"/>
              <w:jc w:val="center"/>
              <w:rPr>
                <w:sz w:val="24"/>
              </w:rPr>
            </w:pPr>
            <w:r>
              <w:rPr>
                <w:spacing w:val="-2"/>
                <w:sz w:val="24"/>
              </w:rPr>
              <w:t>1.2.6</w:t>
            </w:r>
          </w:p>
        </w:tc>
        <w:tc>
          <w:tcPr>
            <w:tcW w:w="12961" w:type="dxa"/>
          </w:tcPr>
          <w:p w:rsidR="00A01459" w:rsidRDefault="003E52CC">
            <w:pPr>
              <w:pStyle w:val="TableParagraph"/>
              <w:ind w:right="3101"/>
              <w:rPr>
                <w:sz w:val="24"/>
              </w:rPr>
            </w:pPr>
            <w:r>
              <w:rPr>
                <w:sz w:val="24"/>
              </w:rPr>
              <w:t>Уметь</w:t>
            </w:r>
            <w:r>
              <w:rPr>
                <w:spacing w:val="-5"/>
                <w:sz w:val="24"/>
              </w:rPr>
              <w:t xml:space="preserve"> </w:t>
            </w:r>
            <w:r>
              <w:rPr>
                <w:sz w:val="24"/>
              </w:rPr>
              <w:t>переносить</w:t>
            </w:r>
            <w:r>
              <w:rPr>
                <w:spacing w:val="-5"/>
                <w:sz w:val="24"/>
              </w:rPr>
              <w:t xml:space="preserve"> </w:t>
            </w:r>
            <w:r>
              <w:rPr>
                <w:sz w:val="24"/>
              </w:rPr>
              <w:t>знания</w:t>
            </w:r>
            <w:r>
              <w:rPr>
                <w:spacing w:val="-4"/>
                <w:sz w:val="24"/>
              </w:rPr>
              <w:t xml:space="preserve"> </w:t>
            </w:r>
            <w:r>
              <w:rPr>
                <w:sz w:val="24"/>
              </w:rPr>
              <w:t>в</w:t>
            </w:r>
            <w:r>
              <w:rPr>
                <w:spacing w:val="-5"/>
                <w:sz w:val="24"/>
              </w:rPr>
              <w:t xml:space="preserve"> </w:t>
            </w:r>
            <w:r>
              <w:rPr>
                <w:sz w:val="24"/>
              </w:rPr>
              <w:t>познавательную</w:t>
            </w:r>
            <w:r>
              <w:rPr>
                <w:spacing w:val="-5"/>
                <w:sz w:val="24"/>
              </w:rPr>
              <w:t xml:space="preserve"> </w:t>
            </w:r>
            <w:r>
              <w:rPr>
                <w:sz w:val="24"/>
              </w:rPr>
              <w:t>и</w:t>
            </w:r>
            <w:r>
              <w:rPr>
                <w:spacing w:val="-5"/>
                <w:sz w:val="24"/>
              </w:rPr>
              <w:t xml:space="preserve"> </w:t>
            </w:r>
            <w:r>
              <w:rPr>
                <w:sz w:val="24"/>
              </w:rPr>
              <w:t>практическую</w:t>
            </w:r>
            <w:r>
              <w:rPr>
                <w:spacing w:val="-5"/>
                <w:sz w:val="24"/>
              </w:rPr>
              <w:t xml:space="preserve"> </w:t>
            </w:r>
            <w:r>
              <w:rPr>
                <w:sz w:val="24"/>
              </w:rPr>
              <w:t>области</w:t>
            </w:r>
            <w:r>
              <w:rPr>
                <w:spacing w:val="-5"/>
                <w:sz w:val="24"/>
              </w:rPr>
              <w:t xml:space="preserve"> </w:t>
            </w:r>
            <w:r>
              <w:rPr>
                <w:sz w:val="24"/>
              </w:rPr>
              <w:t>жизнедеятельности; уметь интегрировать знания из разных предметных областей;</w:t>
            </w:r>
          </w:p>
          <w:p w:rsidR="00A01459" w:rsidRDefault="003E52CC">
            <w:pPr>
              <w:pStyle w:val="TableParagraph"/>
              <w:spacing w:line="258" w:lineRule="exact"/>
              <w:rPr>
                <w:sz w:val="24"/>
              </w:rPr>
            </w:pPr>
            <w:r>
              <w:rPr>
                <w:sz w:val="24"/>
              </w:rPr>
              <w:t>осуществлять</w:t>
            </w:r>
            <w:r>
              <w:rPr>
                <w:spacing w:val="-6"/>
                <w:sz w:val="24"/>
              </w:rPr>
              <w:t xml:space="preserve"> </w:t>
            </w:r>
            <w:r>
              <w:rPr>
                <w:sz w:val="24"/>
              </w:rPr>
              <w:t>це</w:t>
            </w:r>
            <w:r>
              <w:rPr>
                <w:sz w:val="24"/>
              </w:rPr>
              <w:t>ленаправленный</w:t>
            </w:r>
            <w:r>
              <w:rPr>
                <w:spacing w:val="-6"/>
                <w:sz w:val="24"/>
              </w:rPr>
              <w:t xml:space="preserve"> </w:t>
            </w:r>
            <w:r>
              <w:rPr>
                <w:sz w:val="24"/>
              </w:rPr>
              <w:t>поиск</w:t>
            </w:r>
            <w:r>
              <w:rPr>
                <w:spacing w:val="-4"/>
                <w:sz w:val="24"/>
              </w:rPr>
              <w:t xml:space="preserve"> </w:t>
            </w:r>
            <w:r>
              <w:rPr>
                <w:sz w:val="24"/>
              </w:rPr>
              <w:t>переноса</w:t>
            </w:r>
            <w:r>
              <w:rPr>
                <w:spacing w:val="-5"/>
                <w:sz w:val="24"/>
              </w:rPr>
              <w:t xml:space="preserve"> </w:t>
            </w:r>
            <w:r>
              <w:rPr>
                <w:sz w:val="24"/>
              </w:rPr>
              <w:t>средств</w:t>
            </w:r>
            <w:r>
              <w:rPr>
                <w:spacing w:val="-6"/>
                <w:sz w:val="24"/>
              </w:rPr>
              <w:t xml:space="preserve"> </w:t>
            </w:r>
            <w:r>
              <w:rPr>
                <w:sz w:val="24"/>
              </w:rPr>
              <w:t>и</w:t>
            </w:r>
            <w:r>
              <w:rPr>
                <w:spacing w:val="-6"/>
                <w:sz w:val="24"/>
              </w:rPr>
              <w:t xml:space="preserve"> </w:t>
            </w:r>
            <w:r>
              <w:rPr>
                <w:sz w:val="24"/>
              </w:rPr>
              <w:t>способов</w:t>
            </w:r>
            <w:r>
              <w:rPr>
                <w:spacing w:val="-5"/>
                <w:sz w:val="24"/>
              </w:rPr>
              <w:t xml:space="preserve"> </w:t>
            </w:r>
            <w:r>
              <w:rPr>
                <w:sz w:val="24"/>
              </w:rPr>
              <w:t>действия</w:t>
            </w:r>
            <w:r>
              <w:rPr>
                <w:spacing w:val="-4"/>
                <w:sz w:val="24"/>
              </w:rPr>
              <w:t xml:space="preserve"> </w:t>
            </w:r>
            <w:r>
              <w:rPr>
                <w:sz w:val="24"/>
              </w:rPr>
              <w:t>в</w:t>
            </w:r>
            <w:r>
              <w:rPr>
                <w:spacing w:val="-5"/>
                <w:sz w:val="24"/>
              </w:rPr>
              <w:t xml:space="preserve"> </w:t>
            </w:r>
            <w:r>
              <w:rPr>
                <w:sz w:val="24"/>
              </w:rPr>
              <w:t>профессиональную</w:t>
            </w:r>
            <w:r>
              <w:rPr>
                <w:spacing w:val="-4"/>
                <w:sz w:val="24"/>
              </w:rPr>
              <w:t xml:space="preserve"> </w:t>
            </w:r>
            <w:r>
              <w:rPr>
                <w:spacing w:val="-2"/>
                <w:sz w:val="24"/>
              </w:rPr>
              <w:t>среду</w:t>
            </w:r>
          </w:p>
        </w:tc>
      </w:tr>
    </w:tbl>
    <w:p w:rsidR="00A01459" w:rsidRDefault="00A01459">
      <w:pPr>
        <w:pStyle w:val="TableParagraph"/>
        <w:spacing w:after="0" w:line="258" w:lineRule="exact"/>
        <w:rPr>
          <w:sz w:val="24"/>
        </w:rPr>
        <w:sectPr w:rsidR="00A01459">
          <w:headerReference w:type="default" r:id="rId244"/>
          <w:footerReference w:type="default" r:id="rId245"/>
          <w:pgSz w:w="16840" w:h="11910" w:orient="landscape"/>
          <w:pgMar w:top="1020" w:right="566" w:bottom="1100" w:left="566" w:header="761" w:footer="919" w:gutter="0"/>
          <w:pgNumType w:start="3"/>
          <w:cols w:space="720"/>
        </w:sectPr>
      </w:pPr>
    </w:p>
    <w:p w:rsidR="00A01459" w:rsidRDefault="003E52CC">
      <w:pPr>
        <w:pStyle w:val="a9"/>
        <w:spacing w:before="50"/>
        <w:rPr>
          <w:i/>
          <w:sz w:val="20"/>
        </w:rPr>
      </w:pPr>
      <w:r>
        <w:rPr>
          <w:i/>
          <w:noProof/>
          <w:sz w:val="20"/>
        </w:rPr>
        <w:lastRenderedPageBreak/>
        <w:drawing>
          <wp:anchor distT="0" distB="0" distL="0" distR="0" simplePos="0" relativeHeight="251582464" behindDoc="1" locked="0" layoutInCell="1" allowOverlap="1">
            <wp:simplePos x="0" y="0"/>
            <wp:positionH relativeFrom="page">
              <wp:posOffset>2480945</wp:posOffset>
            </wp:positionH>
            <wp:positionV relativeFrom="page">
              <wp:posOffset>5744845</wp:posOffset>
            </wp:positionV>
            <wp:extent cx="895985" cy="896620"/>
            <wp:effectExtent l="0" t="0" r="18415" b="17780"/>
            <wp:wrapNone/>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31" cstate="print"/>
                    <a:stretch>
                      <a:fillRect/>
                    </a:stretch>
                  </pic:blipFill>
                  <pic:spPr>
                    <a:xfrm>
                      <a:off x="0" y="0"/>
                      <a:ext cx="896112" cy="896874"/>
                    </a:xfrm>
                    <a:prstGeom prst="rect">
                      <a:avLst/>
                    </a:prstGeom>
                  </pic:spPr>
                </pic:pic>
              </a:graphicData>
            </a:graphic>
          </wp:anchor>
        </w:drawing>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7"/>
        <w:gridCol w:w="12961"/>
      </w:tblGrid>
      <w:tr w:rsidR="00A01459">
        <w:trPr>
          <w:trHeight w:val="827"/>
        </w:trPr>
        <w:tc>
          <w:tcPr>
            <w:tcW w:w="1727" w:type="dxa"/>
          </w:tcPr>
          <w:p w:rsidR="00A01459" w:rsidRDefault="003E52CC">
            <w:pPr>
              <w:pStyle w:val="TableParagraph"/>
              <w:spacing w:line="270" w:lineRule="atLeast"/>
              <w:ind w:right="96" w:hanging="2"/>
              <w:jc w:val="center"/>
              <w:rPr>
                <w:b/>
                <w:sz w:val="24"/>
              </w:rPr>
            </w:pPr>
            <w:r>
              <w:rPr>
                <w:b/>
                <w:spacing w:val="-4"/>
                <w:sz w:val="24"/>
              </w:rPr>
              <w:t xml:space="preserve">Код </w:t>
            </w:r>
            <w:r>
              <w:rPr>
                <w:b/>
                <w:spacing w:val="-2"/>
                <w:sz w:val="24"/>
              </w:rPr>
              <w:t>проверяемого требования</w:t>
            </w:r>
          </w:p>
        </w:tc>
        <w:tc>
          <w:tcPr>
            <w:tcW w:w="12961" w:type="dxa"/>
          </w:tcPr>
          <w:p w:rsidR="00A01459" w:rsidRDefault="003E52CC">
            <w:pPr>
              <w:pStyle w:val="TableParagraph"/>
              <w:ind w:left="4876" w:hanging="4260"/>
              <w:rPr>
                <w:b/>
                <w:sz w:val="24"/>
              </w:rPr>
            </w:pPr>
            <w:r>
              <w:rPr>
                <w:b/>
                <w:sz w:val="24"/>
              </w:rPr>
              <w:pict>
                <v:group id="Group 49" o:spid="_x0000_s1402" style="position:absolute;left:0;text-align:left;margin-left:93.7pt;margin-top:12.15pt;width:402.9pt;height:409.05pt;z-index:-251721728;mso-position-horizontal-relative:text;mso-position-vertical-relative:text" coordsize="51168,51949" o:gfxdata="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">
                  <v:shape id="Image 50" o:spid="_x0000_s1390" type="#_x0000_t75" style="position:absolute;top:44889;width:6408;height:7056" o:gfxdata="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cDXrsAAADb&#10;AAAADwAAAAAAAAABACAAAAAiAAAAZHJzL2Rvd25yZXYueG1sUEsBAhQAFAAAAAgAh07iQDMvBZ47&#10;AAAAOQAAABAAAAAAAAAAAQAgAAAACgEAAGRycy9zaGFwZXhtbC54bWxQSwUGAAAAAAYABgBbAQAA&#10;tAMAAAAA&#10;">
                    <v:imagedata r:id="rId232" o:title=""/>
                    <o:lock v:ext="edit" aspectratio="f"/>
                  </v:shape>
                  <v:shape id="Image 51" o:spid="_x0000_s1391" type="#_x0000_t75" style="position:absolute;left:4823;top:40744;width:6349;height:6393" o:gfxdata="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T6qvQAA&#10;ANsAAAAPAAAAAAAAAAEAIAAAACIAAABkcnMvZG93bnJldi54bWxQSwECFAAUAAAACACHTuJAMy8F&#10;njsAAAA5AAAAEAAAAAAAAAABACAAAAAMAQAAZHJzL3NoYXBleG1sLnhtbFBLBQYAAAAABgAGAFsB&#10;AAC2AwAAAAA=&#10;">
                    <v:imagedata r:id="rId233" o:title=""/>
                    <o:lock v:ext="edit" aspectratio="f"/>
                  </v:shape>
                  <v:shape id="Image 52" o:spid="_x0000_s1392" type="#_x0000_t75" style="position:absolute;left:8129;top:35958;width:7850;height:7849" o:gfxdata="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OZqXugAAANsA&#10;AAAPAAAAAAAAAAEAIAAAACIAAABkcnMvZG93bnJldi54bWxQSwECFAAUAAAACACHTuJAMy8FnjsA&#10;AAA5AAAAEAAAAAAAAAABACAAAAAJAQAAZHJzL3NoYXBleG1sLnhtbFBLBQYAAAAABgAGAFsBAACz&#10;AwAAAAA=&#10;">
                    <v:imagedata r:id="rId234" o:title=""/>
                    <o:lock v:ext="edit" aspectratio="f"/>
                  </v:shape>
                  <v:shape id="Image 53" o:spid="_x0000_s1393" type="#_x0000_t75" style="position:absolute;left:11986;top:31582;width:8709;height:8369" o:gfxdata="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wCSu8AAAA&#10;2wAAAA8AAAAAAAAAAQAgAAAAIgAAAGRycy9kb3ducmV2LnhtbFBLAQIUABQAAAAIAIdO4kAzLwWe&#10;OwAAADkAAAAQAAAAAAAAAAEAIAAAAAsBAABkcnMvc2hhcGV4bWwueG1sUEsFBgAAAAAGAAYAWwEA&#10;ALUDAAAAAA==&#10;">
                    <v:imagedata r:id="rId235" o:title=""/>
                    <o:lock v:ext="edit" aspectratio="f"/>
                  </v:shape>
                  <v:shape id="Image 54" o:spid="_x0000_s1394" type="#_x0000_t75" style="position:absolute;left:16344;top:27553;width:7201;height:7232" o:gfxdata="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l6oa8AAAA&#10;2wAAAA8AAAAAAAAAAQAgAAAAIgAAAGRycy9kb3ducmV2LnhtbFBLAQIUABQAAAAIAIdO4kAzLwWe&#10;OwAAADkAAAAQAAAAAAAAAAEAIAAAAAsBAABkcnMvc2hhcGV4bWwueG1sUEsFBgAAAAAGAAYAWwEA&#10;ALUDAAAAAA==&#10;">
                    <v:imagedata r:id="rId236" o:title=""/>
                    <o:lock v:ext="edit" aspectratio="f"/>
                  </v:shape>
                  <v:shape id="Image 55" o:spid="_x0000_s1395" type="#_x0000_t75" style="position:absolute;left:21693;top:22395;width:7849;height:7848" o:gfxdata="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bRMa/&#10;AAAA2wAAAA8AAAAAAAAAAQAgAAAAIgAAAGRycy9kb3ducmV2LnhtbFBLAQIUABQAAAAIAIdO4kAz&#10;LwWeOwAAADkAAAAQAAAAAAAAAAEAIAAAAA4BAABkcnMvc2hhcGV4bWwueG1sUEsFBgAAAAAGAAYA&#10;WwEAALgDAAAAAA==&#10;">
                    <v:imagedata r:id="rId246" o:title=""/>
                    <o:lock v:ext="edit" aspectratio="f"/>
                  </v:shape>
                  <v:shape id="Image 56" o:spid="_x0000_s1396" type="#_x0000_t75" style="position:absolute;left:25557;top:18402;width:6408;height:7986" o:gfxdata="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PzEe/&#10;AAAA2wAAAA8AAAAAAAAAAQAgAAAAIgAAAGRycy9kb3ducmV2LnhtbFBLAQIUABQAAAAIAIdO4kAz&#10;LwWeOwAAADkAAAAQAAAAAAAAAAEAIAAAAA4BAABkcnMvc2hhcGV4bWwueG1sUEsFBgAAAAAGAAYA&#10;WwEAALgDAAAAAA==&#10;">
                    <v:imagedata r:id="rId247" o:title=""/>
                    <o:lock v:ext="edit" aspectratio="f"/>
                  </v:shape>
                  <v:shape id="Image 57" o:spid="_x0000_s1397" type="#_x0000_t75" style="position:absolute;left:29436;top:15489;width:7061;height:6348" o:gfxdata="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lFyvQAA&#10;ANsAAAAPAAAAAAAAAAEAIAAAACIAAABkcnMvZG93bnJldi54bWxQSwECFAAUAAAACACHTuJAMy8F&#10;njsAAAA5AAAAEAAAAAAAAAABACAAAAAMAQAAZHJzL3NoYXBleG1sLnhtbFBLBQYAAAAABgAGAFsB&#10;AAC2AwAAAAA=&#10;">
                    <v:imagedata r:id="rId248" o:title=""/>
                    <o:lock v:ext="edit" aspectratio="f"/>
                  </v:shape>
                  <v:shape id="Image 58" o:spid="_x0000_s1398" type="#_x0000_t75" style="position:absolute;left:35775;top:10408;width:6325;height:6516" o:gfxdata="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Pp/TugAAANsA&#10;AAAPAAAAAAAAAAEAIAAAACIAAABkcnMvZG93bnJldi54bWxQSwECFAAUAAAACACHTuJAMy8FnjsA&#10;AAA5AAAAEAAAAAAAAAABACAAAAAJAQAAZHJzL3NoYXBleG1sLnhtbFBLBQYAAAAABgAGAFsBAACz&#10;AwAAAAA=&#10;">
                    <v:imagedata r:id="rId240" o:title=""/>
                    <o:lock v:ext="edit" aspectratio="f"/>
                  </v:shape>
                  <v:shape id="Image 59" o:spid="_x0000_s1399" type="#_x0000_t75" style="position:absolute;left:39187;top:7218;width:5509;height:5543" o:gfxdata="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g0/LsAAADb&#10;AAAADwAAAAAAAAABACAAAAAiAAAAZHJzL2Rvd25yZXYueG1sUEsBAhQAFAAAAAgAh07iQDMvBZ47&#10;AAAAOQAAABAAAAAAAAAAAQAgAAAACgEAAGRycy9zaGFwZXhtbC54bWxQSwUGAAAAAAYABgBbAQAA&#10;tAMAAAAA&#10;">
                    <v:imagedata r:id="rId241" o:title=""/>
                    <o:lock v:ext="edit" aspectratio="f"/>
                  </v:shape>
                  <v:shape id="Image 60" o:spid="_x0000_s1400" type="#_x0000_t75" style="position:absolute;left:42115;top:4061;width:6332;height:6523" o:gfxdata="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Gzmb4A&#10;AADbAAAADwAAAAAAAAABACAAAAAiAAAAZHJzL2Rvd25yZXYueG1sUEsBAhQAFAAAAAgAh07iQDMv&#10;BZ47AAAAOQAAABAAAAAAAAAAAQAgAAAADQEAAGRycy9zaGFwZXhtbC54bWxQSwUGAAAAAAYABgBb&#10;AQAAtwMAAAAA&#10;">
                    <v:imagedata r:id="rId242" o:title=""/>
                    <o:lock v:ext="edit" aspectratio="f"/>
                  </v:shape>
                  <v:shape id="Image 61" o:spid="_x0000_s1401" type="#_x0000_t75" style="position:absolute;left:46177;width:4986;height:6454" o:gfxdata="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FT1vugAAANsA&#10;AAAPAAAAAAAAAAEAIAAAACIAAABkcnMvZG93bnJldi54bWxQSwECFAAUAAAACACHTuJAMy8FnjsA&#10;AAA5AAAAEAAAAAAAAAABACAAAAAJAQAAZHJzL3NoYXBleG1sLnhtbFBLBQYAAAAABgAGAFsBAACz&#10;AwAAAAA=&#10;">
                    <v:imagedata r:id="rId243" o:title=""/>
                    <o:lock v:ext="edit" aspectratio="f"/>
                  </v:shape>
                </v:group>
              </w:pict>
            </w:r>
            <w:r>
              <w:rPr>
                <w:b/>
                <w:sz w:val="24"/>
              </w:rPr>
              <w:t>Проверяемые</w:t>
            </w:r>
            <w:r>
              <w:rPr>
                <w:b/>
                <w:spacing w:val="-5"/>
                <w:sz w:val="24"/>
              </w:rPr>
              <w:t xml:space="preserve"> </w:t>
            </w:r>
            <w:r>
              <w:rPr>
                <w:b/>
                <w:sz w:val="24"/>
              </w:rPr>
              <w:t>требования</w:t>
            </w:r>
            <w:r>
              <w:rPr>
                <w:b/>
                <w:spacing w:val="-5"/>
                <w:sz w:val="24"/>
              </w:rPr>
              <w:t xml:space="preserve"> </w:t>
            </w:r>
            <w:r>
              <w:rPr>
                <w:b/>
                <w:sz w:val="24"/>
              </w:rPr>
              <w:t>к</w:t>
            </w:r>
            <w:r>
              <w:rPr>
                <w:b/>
                <w:spacing w:val="-5"/>
                <w:sz w:val="24"/>
              </w:rPr>
              <w:t xml:space="preserve"> </w:t>
            </w:r>
            <w:r>
              <w:rPr>
                <w:b/>
                <w:sz w:val="24"/>
              </w:rPr>
              <w:t>метапредметным</w:t>
            </w:r>
            <w:r>
              <w:rPr>
                <w:b/>
                <w:spacing w:val="-5"/>
                <w:sz w:val="24"/>
              </w:rPr>
              <w:t xml:space="preserve"> </w:t>
            </w:r>
            <w:r>
              <w:rPr>
                <w:b/>
                <w:sz w:val="24"/>
              </w:rPr>
              <w:t>результатам</w:t>
            </w:r>
            <w:r>
              <w:rPr>
                <w:b/>
                <w:spacing w:val="-5"/>
                <w:sz w:val="24"/>
              </w:rPr>
              <w:t xml:space="preserve"> </w:t>
            </w:r>
            <w:r>
              <w:rPr>
                <w:b/>
                <w:sz w:val="24"/>
              </w:rPr>
              <w:t>освоения</w:t>
            </w:r>
            <w:r>
              <w:rPr>
                <w:b/>
                <w:spacing w:val="-5"/>
                <w:sz w:val="24"/>
              </w:rPr>
              <w:t xml:space="preserve"> </w:t>
            </w:r>
            <w:r>
              <w:rPr>
                <w:b/>
                <w:sz w:val="24"/>
              </w:rPr>
              <w:t>основной</w:t>
            </w:r>
            <w:r>
              <w:rPr>
                <w:b/>
                <w:spacing w:val="-4"/>
                <w:sz w:val="24"/>
              </w:rPr>
              <w:t xml:space="preserve"> </w:t>
            </w:r>
            <w:r>
              <w:rPr>
                <w:b/>
                <w:sz w:val="24"/>
              </w:rPr>
              <w:t>образовательной</w:t>
            </w:r>
            <w:r>
              <w:rPr>
                <w:b/>
                <w:spacing w:val="-4"/>
                <w:sz w:val="24"/>
              </w:rPr>
              <w:t xml:space="preserve"> </w:t>
            </w:r>
            <w:r>
              <w:rPr>
                <w:b/>
                <w:sz w:val="24"/>
              </w:rPr>
              <w:t>программы среднего общего образования</w:t>
            </w:r>
          </w:p>
        </w:tc>
      </w:tr>
      <w:tr w:rsidR="00A01459">
        <w:trPr>
          <w:trHeight w:val="1656"/>
        </w:trPr>
        <w:tc>
          <w:tcPr>
            <w:tcW w:w="1727" w:type="dxa"/>
          </w:tcPr>
          <w:p w:rsidR="00A01459" w:rsidRDefault="003E52CC">
            <w:pPr>
              <w:pStyle w:val="TableParagraph"/>
              <w:spacing w:line="275" w:lineRule="exact"/>
              <w:ind w:left="8"/>
              <w:jc w:val="center"/>
              <w:rPr>
                <w:sz w:val="24"/>
              </w:rPr>
            </w:pPr>
            <w:r>
              <w:rPr>
                <w:spacing w:val="-2"/>
                <w:sz w:val="24"/>
              </w:rPr>
              <w:t>1.2.7</w:t>
            </w:r>
          </w:p>
        </w:tc>
        <w:tc>
          <w:tcPr>
            <w:tcW w:w="12961" w:type="dxa"/>
          </w:tcPr>
          <w:p w:rsidR="00A01459" w:rsidRDefault="003E52CC">
            <w:pPr>
              <w:pStyle w:val="TableParagraph"/>
              <w:rPr>
                <w:sz w:val="24"/>
              </w:rPr>
            </w:pPr>
            <w:r>
              <w:rPr>
                <w:sz w:val="24"/>
              </w:rPr>
              <w:t>Способность</w:t>
            </w:r>
            <w:r>
              <w:rPr>
                <w:spacing w:val="-3"/>
                <w:sz w:val="24"/>
              </w:rPr>
              <w:t xml:space="preserve"> </w:t>
            </w:r>
            <w:r>
              <w:rPr>
                <w:sz w:val="24"/>
              </w:rPr>
              <w:t>и</w:t>
            </w:r>
            <w:r>
              <w:rPr>
                <w:spacing w:val="-3"/>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самостоятельному</w:t>
            </w:r>
            <w:r>
              <w:rPr>
                <w:spacing w:val="-3"/>
                <w:sz w:val="24"/>
              </w:rPr>
              <w:t xml:space="preserve"> </w:t>
            </w:r>
            <w:r>
              <w:rPr>
                <w:sz w:val="24"/>
              </w:rPr>
              <w:t>поиску</w:t>
            </w:r>
            <w:r>
              <w:rPr>
                <w:spacing w:val="-3"/>
                <w:sz w:val="24"/>
              </w:rPr>
              <w:t xml:space="preserve"> </w:t>
            </w:r>
            <w:r>
              <w:rPr>
                <w:sz w:val="24"/>
              </w:rPr>
              <w:t>методов</w:t>
            </w:r>
            <w:r>
              <w:rPr>
                <w:spacing w:val="-2"/>
                <w:sz w:val="24"/>
              </w:rPr>
              <w:t xml:space="preserve"> </w:t>
            </w:r>
            <w:r>
              <w:rPr>
                <w:sz w:val="24"/>
              </w:rPr>
              <w:t>решения</w:t>
            </w:r>
            <w:r>
              <w:rPr>
                <w:spacing w:val="-2"/>
                <w:sz w:val="24"/>
              </w:rPr>
              <w:t xml:space="preserve"> </w:t>
            </w:r>
            <w:r>
              <w:rPr>
                <w:sz w:val="24"/>
              </w:rPr>
              <w:t>практических</w:t>
            </w:r>
            <w:r>
              <w:rPr>
                <w:spacing w:val="-2"/>
                <w:sz w:val="24"/>
              </w:rPr>
              <w:t xml:space="preserve"> </w:t>
            </w:r>
            <w:r>
              <w:rPr>
                <w:sz w:val="24"/>
              </w:rPr>
              <w:t>задач,</w:t>
            </w:r>
            <w:r>
              <w:rPr>
                <w:spacing w:val="-2"/>
                <w:sz w:val="24"/>
              </w:rPr>
              <w:t xml:space="preserve"> </w:t>
            </w:r>
            <w:r>
              <w:rPr>
                <w:sz w:val="24"/>
              </w:rPr>
              <w:t>применению</w:t>
            </w:r>
            <w:r>
              <w:rPr>
                <w:spacing w:val="-2"/>
                <w:sz w:val="24"/>
              </w:rPr>
              <w:t xml:space="preserve"> </w:t>
            </w:r>
            <w:r>
              <w:rPr>
                <w:sz w:val="24"/>
              </w:rPr>
              <w:t>различных</w:t>
            </w:r>
            <w:r>
              <w:rPr>
                <w:spacing w:val="-2"/>
                <w:sz w:val="24"/>
              </w:rPr>
              <w:t xml:space="preserve"> </w:t>
            </w:r>
            <w:r>
              <w:rPr>
                <w:sz w:val="24"/>
              </w:rPr>
              <w:t>мето- дов познания;</w:t>
            </w:r>
          </w:p>
          <w:p w:rsidR="00A01459" w:rsidRDefault="003E52CC">
            <w:pPr>
              <w:pStyle w:val="TableParagraph"/>
              <w:ind w:right="1439"/>
              <w:rPr>
                <w:sz w:val="24"/>
              </w:rPr>
            </w:pPr>
            <w:r>
              <w:rPr>
                <w:sz w:val="24"/>
              </w:rPr>
              <w:t>ставить</w:t>
            </w:r>
            <w:r>
              <w:rPr>
                <w:spacing w:val="-4"/>
                <w:sz w:val="24"/>
              </w:rPr>
              <w:t xml:space="preserve"> </w:t>
            </w:r>
            <w:r>
              <w:rPr>
                <w:sz w:val="24"/>
              </w:rPr>
              <w:t>и</w:t>
            </w:r>
            <w:r>
              <w:rPr>
                <w:spacing w:val="-4"/>
                <w:sz w:val="24"/>
              </w:rPr>
              <w:t xml:space="preserve"> </w:t>
            </w:r>
            <w:r>
              <w:rPr>
                <w:sz w:val="24"/>
              </w:rPr>
              <w:t>формулировать</w:t>
            </w:r>
            <w:r>
              <w:rPr>
                <w:spacing w:val="-4"/>
                <w:sz w:val="24"/>
              </w:rPr>
              <w:t xml:space="preserve"> </w:t>
            </w:r>
            <w:r>
              <w:rPr>
                <w:sz w:val="24"/>
              </w:rPr>
              <w:t>собственные</w:t>
            </w:r>
            <w:r>
              <w:rPr>
                <w:spacing w:val="-3"/>
                <w:sz w:val="24"/>
              </w:rPr>
              <w:t xml:space="preserve"> </w:t>
            </w:r>
            <w:r>
              <w:rPr>
                <w:sz w:val="24"/>
              </w:rPr>
              <w:t>задачи</w:t>
            </w:r>
            <w:r>
              <w:rPr>
                <w:spacing w:val="-5"/>
                <w:sz w:val="24"/>
              </w:rPr>
              <w:t xml:space="preserve"> </w:t>
            </w:r>
            <w:r>
              <w:rPr>
                <w:sz w:val="24"/>
              </w:rPr>
              <w:t>в</w:t>
            </w:r>
            <w:r>
              <w:rPr>
                <w:spacing w:val="-3"/>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жизненных</w:t>
            </w:r>
            <w:r>
              <w:rPr>
                <w:spacing w:val="-4"/>
                <w:sz w:val="24"/>
              </w:rPr>
              <w:t xml:space="preserve"> </w:t>
            </w:r>
            <w:r>
              <w:rPr>
                <w:sz w:val="24"/>
              </w:rPr>
              <w:t>ситуациях; ставить проблемы и задачи, допускающие альтернативные решения;</w:t>
            </w:r>
          </w:p>
          <w:p w:rsidR="00A01459" w:rsidRDefault="003E52CC">
            <w:pPr>
              <w:pStyle w:val="TableParagraph"/>
              <w:rPr>
                <w:sz w:val="24"/>
              </w:rPr>
            </w:pPr>
            <w:r>
              <w:rPr>
                <w:sz w:val="24"/>
              </w:rPr>
              <w:t>выдвигать</w:t>
            </w:r>
            <w:r>
              <w:rPr>
                <w:spacing w:val="-3"/>
                <w:sz w:val="24"/>
              </w:rPr>
              <w:t xml:space="preserve"> </w:t>
            </w:r>
            <w:r>
              <w:rPr>
                <w:sz w:val="24"/>
              </w:rPr>
              <w:t>новые</w:t>
            </w:r>
            <w:r>
              <w:rPr>
                <w:spacing w:val="-2"/>
                <w:sz w:val="24"/>
              </w:rPr>
              <w:t xml:space="preserve"> </w:t>
            </w:r>
            <w:r>
              <w:rPr>
                <w:sz w:val="24"/>
              </w:rPr>
              <w:t>идеи,</w:t>
            </w:r>
            <w:r>
              <w:rPr>
                <w:spacing w:val="-1"/>
                <w:sz w:val="24"/>
              </w:rPr>
              <w:t xml:space="preserve"> </w:t>
            </w:r>
            <w:r>
              <w:rPr>
                <w:sz w:val="24"/>
              </w:rPr>
              <w:t>предлагать</w:t>
            </w:r>
            <w:r>
              <w:rPr>
                <w:spacing w:val="-3"/>
                <w:sz w:val="24"/>
              </w:rPr>
              <w:t xml:space="preserve"> </w:t>
            </w:r>
            <w:r>
              <w:rPr>
                <w:sz w:val="24"/>
              </w:rPr>
              <w:t>оригинальные</w:t>
            </w:r>
            <w:r>
              <w:rPr>
                <w:spacing w:val="-1"/>
                <w:sz w:val="24"/>
              </w:rPr>
              <w:t xml:space="preserve"> </w:t>
            </w:r>
            <w:r>
              <w:rPr>
                <w:sz w:val="24"/>
              </w:rPr>
              <w:t>подходы</w:t>
            </w:r>
            <w:r>
              <w:rPr>
                <w:spacing w:val="-2"/>
                <w:sz w:val="24"/>
              </w:rPr>
              <w:t xml:space="preserve"> </w:t>
            </w:r>
            <w:r>
              <w:rPr>
                <w:sz w:val="24"/>
              </w:rPr>
              <w:t>и</w:t>
            </w:r>
            <w:r>
              <w:rPr>
                <w:spacing w:val="-2"/>
                <w:sz w:val="24"/>
              </w:rPr>
              <w:t xml:space="preserve"> решения;</w:t>
            </w:r>
          </w:p>
          <w:p w:rsidR="00A01459" w:rsidRDefault="003E52CC">
            <w:pPr>
              <w:pStyle w:val="TableParagraph"/>
              <w:spacing w:line="258" w:lineRule="exact"/>
              <w:rPr>
                <w:sz w:val="24"/>
              </w:rPr>
            </w:pPr>
            <w:r>
              <w:rPr>
                <w:sz w:val="24"/>
              </w:rPr>
              <w:t>разрабатывать</w:t>
            </w:r>
            <w:r>
              <w:rPr>
                <w:spacing w:val="-5"/>
                <w:sz w:val="24"/>
              </w:rPr>
              <w:t xml:space="preserve"> </w:t>
            </w:r>
            <w:r>
              <w:rPr>
                <w:sz w:val="24"/>
              </w:rPr>
              <w:t>план</w:t>
            </w:r>
            <w:r>
              <w:rPr>
                <w:spacing w:val="-2"/>
                <w:sz w:val="24"/>
              </w:rPr>
              <w:t xml:space="preserve"> </w:t>
            </w:r>
            <w:r>
              <w:rPr>
                <w:sz w:val="24"/>
              </w:rPr>
              <w:t>решения</w:t>
            </w:r>
            <w:r>
              <w:rPr>
                <w:spacing w:val="-3"/>
                <w:sz w:val="24"/>
              </w:rPr>
              <w:t xml:space="preserve"> </w:t>
            </w:r>
            <w:r>
              <w:rPr>
                <w:sz w:val="24"/>
              </w:rPr>
              <w:t>проблемы</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анализа</w:t>
            </w:r>
            <w:r>
              <w:rPr>
                <w:spacing w:val="-4"/>
                <w:sz w:val="24"/>
              </w:rPr>
              <w:t xml:space="preserve"> </w:t>
            </w:r>
            <w:r>
              <w:rPr>
                <w:sz w:val="24"/>
              </w:rPr>
              <w:t>имеющихся</w:t>
            </w:r>
            <w:r>
              <w:rPr>
                <w:spacing w:val="-3"/>
                <w:sz w:val="24"/>
              </w:rPr>
              <w:t xml:space="preserve"> </w:t>
            </w:r>
            <w:r>
              <w:rPr>
                <w:sz w:val="24"/>
              </w:rPr>
              <w:t>материальных</w:t>
            </w:r>
            <w:r>
              <w:rPr>
                <w:spacing w:val="-4"/>
                <w:sz w:val="24"/>
              </w:rPr>
              <w:t xml:space="preserve"> </w:t>
            </w:r>
            <w:r>
              <w:rPr>
                <w:sz w:val="24"/>
              </w:rPr>
              <w:t>и</w:t>
            </w:r>
            <w:r>
              <w:rPr>
                <w:spacing w:val="-3"/>
                <w:sz w:val="24"/>
              </w:rPr>
              <w:t xml:space="preserve"> </w:t>
            </w:r>
            <w:r>
              <w:rPr>
                <w:sz w:val="24"/>
              </w:rPr>
              <w:t>нематериальных</w:t>
            </w:r>
            <w:r>
              <w:rPr>
                <w:spacing w:val="-3"/>
                <w:sz w:val="24"/>
              </w:rPr>
              <w:t xml:space="preserve"> </w:t>
            </w:r>
            <w:r>
              <w:rPr>
                <w:spacing w:val="-2"/>
                <w:sz w:val="24"/>
              </w:rPr>
              <w:t>ресурсов</w:t>
            </w:r>
          </w:p>
        </w:tc>
      </w:tr>
      <w:tr w:rsidR="00A01459">
        <w:trPr>
          <w:trHeight w:val="275"/>
        </w:trPr>
        <w:tc>
          <w:tcPr>
            <w:tcW w:w="1727" w:type="dxa"/>
          </w:tcPr>
          <w:p w:rsidR="00A01459" w:rsidRDefault="003E52CC">
            <w:pPr>
              <w:pStyle w:val="TableParagraph"/>
              <w:spacing w:line="255" w:lineRule="exact"/>
              <w:ind w:left="8"/>
              <w:jc w:val="center"/>
              <w:rPr>
                <w:b/>
                <w:i/>
                <w:sz w:val="24"/>
              </w:rPr>
            </w:pPr>
            <w:r>
              <w:rPr>
                <w:b/>
                <w:i/>
                <w:color w:val="323232"/>
                <w:spacing w:val="-5"/>
                <w:sz w:val="24"/>
              </w:rPr>
              <w:t>1.3</w:t>
            </w:r>
          </w:p>
        </w:tc>
        <w:tc>
          <w:tcPr>
            <w:tcW w:w="12961" w:type="dxa"/>
          </w:tcPr>
          <w:p w:rsidR="00A01459" w:rsidRDefault="003E52CC">
            <w:pPr>
              <w:pStyle w:val="TableParagraph"/>
              <w:spacing w:line="255" w:lineRule="exact"/>
              <w:rPr>
                <w:b/>
                <w:i/>
                <w:sz w:val="24"/>
              </w:rPr>
            </w:pPr>
            <w:r>
              <w:rPr>
                <w:b/>
                <w:i/>
                <w:sz w:val="24"/>
              </w:rPr>
              <w:t>Работа</w:t>
            </w:r>
            <w:r>
              <w:rPr>
                <w:b/>
                <w:i/>
                <w:spacing w:val="-1"/>
                <w:sz w:val="24"/>
              </w:rPr>
              <w:t xml:space="preserve"> </w:t>
            </w:r>
            <w:r>
              <w:rPr>
                <w:b/>
                <w:i/>
                <w:sz w:val="24"/>
              </w:rPr>
              <w:t xml:space="preserve">с </w:t>
            </w:r>
            <w:r>
              <w:rPr>
                <w:b/>
                <w:i/>
                <w:spacing w:val="-2"/>
                <w:sz w:val="24"/>
              </w:rPr>
              <w:t>информацией</w:t>
            </w:r>
          </w:p>
        </w:tc>
      </w:tr>
      <w:tr w:rsidR="00A01459">
        <w:trPr>
          <w:trHeight w:val="551"/>
        </w:trPr>
        <w:tc>
          <w:tcPr>
            <w:tcW w:w="1727" w:type="dxa"/>
          </w:tcPr>
          <w:p w:rsidR="00A01459" w:rsidRDefault="003E52CC">
            <w:pPr>
              <w:pStyle w:val="TableParagraph"/>
              <w:spacing w:line="274" w:lineRule="exact"/>
              <w:ind w:left="8"/>
              <w:jc w:val="center"/>
              <w:rPr>
                <w:sz w:val="24"/>
              </w:rPr>
            </w:pPr>
            <w:r>
              <w:rPr>
                <w:spacing w:val="-2"/>
                <w:sz w:val="24"/>
              </w:rPr>
              <w:t>1.3.1</w:t>
            </w:r>
          </w:p>
        </w:tc>
        <w:tc>
          <w:tcPr>
            <w:tcW w:w="12961" w:type="dxa"/>
          </w:tcPr>
          <w:p w:rsidR="00A01459" w:rsidRDefault="003E52CC">
            <w:pPr>
              <w:pStyle w:val="TableParagraph"/>
              <w:spacing w:line="276" w:lineRule="exac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получения</w:t>
            </w:r>
            <w:r>
              <w:rPr>
                <w:spacing w:val="40"/>
                <w:sz w:val="24"/>
              </w:rPr>
              <w:t xml:space="preserve"> </w:t>
            </w:r>
            <w:r>
              <w:rPr>
                <w:sz w:val="24"/>
              </w:rPr>
              <w:t>информации</w:t>
            </w:r>
            <w:r>
              <w:rPr>
                <w:spacing w:val="40"/>
                <w:sz w:val="24"/>
              </w:rPr>
              <w:t xml:space="preserve"> </w:t>
            </w:r>
            <w:r>
              <w:rPr>
                <w:sz w:val="24"/>
              </w:rPr>
              <w:t>из</w:t>
            </w:r>
            <w:r>
              <w:rPr>
                <w:spacing w:val="40"/>
                <w:sz w:val="24"/>
              </w:rPr>
              <w:t xml:space="preserve"> </w:t>
            </w:r>
            <w:r>
              <w:rPr>
                <w:sz w:val="24"/>
              </w:rPr>
              <w:t>источников</w:t>
            </w:r>
            <w:r>
              <w:rPr>
                <w:spacing w:val="40"/>
                <w:sz w:val="24"/>
              </w:rPr>
              <w:t xml:space="preserve"> </w:t>
            </w:r>
            <w:r>
              <w:rPr>
                <w:sz w:val="24"/>
              </w:rPr>
              <w:t>разных</w:t>
            </w:r>
            <w:r>
              <w:rPr>
                <w:spacing w:val="40"/>
                <w:sz w:val="24"/>
              </w:rPr>
              <w:t xml:space="preserve"> </w:t>
            </w:r>
            <w:r>
              <w:rPr>
                <w:sz w:val="24"/>
              </w:rPr>
              <w:t>типов,</w:t>
            </w:r>
            <w:r>
              <w:rPr>
                <w:spacing w:val="40"/>
                <w:sz w:val="24"/>
              </w:rPr>
              <w:t xml:space="preserve"> </w:t>
            </w:r>
            <w:r>
              <w:rPr>
                <w:sz w:val="24"/>
              </w:rPr>
              <w:t>самостоятельно</w:t>
            </w:r>
            <w:r>
              <w:rPr>
                <w:spacing w:val="40"/>
                <w:sz w:val="24"/>
              </w:rPr>
              <w:t xml:space="preserve"> </w:t>
            </w:r>
            <w:r>
              <w:rPr>
                <w:sz w:val="24"/>
              </w:rPr>
              <w:t>осуществлять</w:t>
            </w:r>
            <w:r>
              <w:rPr>
                <w:spacing w:val="40"/>
                <w:sz w:val="24"/>
              </w:rPr>
              <w:t xml:space="preserve"> </w:t>
            </w:r>
            <w:r>
              <w:rPr>
                <w:sz w:val="24"/>
              </w:rPr>
              <w:t>поиск,</w:t>
            </w:r>
            <w:r>
              <w:rPr>
                <w:spacing w:val="40"/>
                <w:sz w:val="24"/>
              </w:rPr>
              <w:t xml:space="preserve"> </w:t>
            </w:r>
            <w:r>
              <w:rPr>
                <w:sz w:val="24"/>
              </w:rPr>
              <w:t>анализ, систематизацию и интерпретацию информации различных видов и форм представления</w:t>
            </w:r>
          </w:p>
        </w:tc>
      </w:tr>
      <w:tr w:rsidR="00A01459">
        <w:trPr>
          <w:trHeight w:val="552"/>
        </w:trPr>
        <w:tc>
          <w:tcPr>
            <w:tcW w:w="1727" w:type="dxa"/>
          </w:tcPr>
          <w:p w:rsidR="00A01459" w:rsidRDefault="003E52CC">
            <w:pPr>
              <w:pStyle w:val="TableParagraph"/>
              <w:spacing w:line="275" w:lineRule="exact"/>
              <w:ind w:left="8"/>
              <w:jc w:val="center"/>
              <w:rPr>
                <w:sz w:val="24"/>
              </w:rPr>
            </w:pPr>
            <w:r>
              <w:rPr>
                <w:spacing w:val="-2"/>
                <w:sz w:val="24"/>
              </w:rPr>
              <w:t>1.3.2</w:t>
            </w:r>
          </w:p>
        </w:tc>
        <w:tc>
          <w:tcPr>
            <w:tcW w:w="12961" w:type="dxa"/>
          </w:tcPr>
          <w:p w:rsidR="00A01459" w:rsidRDefault="003E52CC">
            <w:pPr>
              <w:pStyle w:val="TableParagraph"/>
              <w:spacing w:line="276" w:lineRule="exact"/>
              <w:ind w:hanging="1"/>
              <w:rPr>
                <w:sz w:val="24"/>
              </w:rPr>
            </w:pPr>
            <w:r>
              <w:rPr>
                <w:sz w:val="24"/>
              </w:rPr>
              <w:t>Создавать</w:t>
            </w:r>
            <w:r>
              <w:rPr>
                <w:spacing w:val="28"/>
                <w:sz w:val="24"/>
              </w:rPr>
              <w:t xml:space="preserve"> </w:t>
            </w:r>
            <w:r>
              <w:rPr>
                <w:sz w:val="24"/>
              </w:rPr>
              <w:t>тексты</w:t>
            </w:r>
            <w:r>
              <w:rPr>
                <w:spacing w:val="27"/>
                <w:sz w:val="24"/>
              </w:rPr>
              <w:t xml:space="preserve"> </w:t>
            </w:r>
            <w:r>
              <w:rPr>
                <w:sz w:val="24"/>
              </w:rPr>
              <w:t>в</w:t>
            </w:r>
            <w:r>
              <w:rPr>
                <w:spacing w:val="27"/>
                <w:sz w:val="24"/>
              </w:rPr>
              <w:t xml:space="preserve"> </w:t>
            </w:r>
            <w:r>
              <w:rPr>
                <w:sz w:val="24"/>
              </w:rPr>
              <w:t>различных форматах с</w:t>
            </w:r>
            <w:r>
              <w:rPr>
                <w:spacing w:val="27"/>
                <w:sz w:val="24"/>
              </w:rPr>
              <w:t xml:space="preserve"> </w:t>
            </w:r>
            <w:r>
              <w:rPr>
                <w:sz w:val="24"/>
              </w:rPr>
              <w:t>учётом</w:t>
            </w:r>
            <w:r>
              <w:rPr>
                <w:spacing w:val="27"/>
                <w:sz w:val="24"/>
              </w:rPr>
              <w:t xml:space="preserve"> </w:t>
            </w:r>
            <w:r>
              <w:rPr>
                <w:sz w:val="24"/>
              </w:rPr>
              <w:t>назначения информации и целевой аудитории, выбирая оптимальную форму представлен</w:t>
            </w:r>
            <w:r>
              <w:rPr>
                <w:sz w:val="24"/>
              </w:rPr>
              <w:t>ия и визуализации</w:t>
            </w:r>
          </w:p>
        </w:tc>
      </w:tr>
      <w:tr w:rsidR="00A01459">
        <w:trPr>
          <w:trHeight w:val="275"/>
        </w:trPr>
        <w:tc>
          <w:tcPr>
            <w:tcW w:w="1727" w:type="dxa"/>
          </w:tcPr>
          <w:p w:rsidR="00A01459" w:rsidRDefault="003E52CC">
            <w:pPr>
              <w:pStyle w:val="TableParagraph"/>
              <w:spacing w:line="256" w:lineRule="exact"/>
              <w:ind w:left="8"/>
              <w:jc w:val="center"/>
              <w:rPr>
                <w:sz w:val="24"/>
              </w:rPr>
            </w:pPr>
            <w:r>
              <w:rPr>
                <w:spacing w:val="-2"/>
                <w:sz w:val="24"/>
              </w:rPr>
              <w:t>1.3.3</w:t>
            </w:r>
          </w:p>
        </w:tc>
        <w:tc>
          <w:tcPr>
            <w:tcW w:w="12961" w:type="dxa"/>
          </w:tcPr>
          <w:p w:rsidR="00A01459" w:rsidRDefault="003E52CC">
            <w:pPr>
              <w:pStyle w:val="TableParagraph"/>
              <w:spacing w:line="256" w:lineRule="exact"/>
              <w:rPr>
                <w:sz w:val="24"/>
              </w:rPr>
            </w:pPr>
            <w:r>
              <w:rPr>
                <w:sz w:val="24"/>
              </w:rPr>
              <w:t>Оценивать</w:t>
            </w:r>
            <w:r>
              <w:rPr>
                <w:spacing w:val="-5"/>
                <w:sz w:val="24"/>
              </w:rPr>
              <w:t xml:space="preserve"> </w:t>
            </w:r>
            <w:r>
              <w:rPr>
                <w:sz w:val="24"/>
              </w:rPr>
              <w:t>достоверность,</w:t>
            </w:r>
            <w:r>
              <w:rPr>
                <w:spacing w:val="-7"/>
                <w:sz w:val="24"/>
              </w:rPr>
              <w:t xml:space="preserve"> </w:t>
            </w:r>
            <w:r>
              <w:rPr>
                <w:sz w:val="24"/>
              </w:rPr>
              <w:t>легитимность</w:t>
            </w:r>
            <w:r>
              <w:rPr>
                <w:spacing w:val="-6"/>
                <w:sz w:val="24"/>
              </w:rPr>
              <w:t xml:space="preserve"> </w:t>
            </w:r>
            <w:r>
              <w:rPr>
                <w:sz w:val="24"/>
              </w:rPr>
              <w:t>информации,</w:t>
            </w:r>
            <w:r>
              <w:rPr>
                <w:spacing w:val="-7"/>
                <w:sz w:val="24"/>
              </w:rPr>
              <w:t xml:space="preserve"> </w:t>
            </w:r>
            <w:r>
              <w:rPr>
                <w:sz w:val="24"/>
              </w:rPr>
              <w:t>её</w:t>
            </w:r>
            <w:r>
              <w:rPr>
                <w:spacing w:val="-6"/>
                <w:sz w:val="24"/>
              </w:rPr>
              <w:t xml:space="preserve"> </w:t>
            </w:r>
            <w:r>
              <w:rPr>
                <w:sz w:val="24"/>
              </w:rPr>
              <w:t>соответствие</w:t>
            </w:r>
            <w:r>
              <w:rPr>
                <w:spacing w:val="-6"/>
                <w:sz w:val="24"/>
              </w:rPr>
              <w:t xml:space="preserve"> </w:t>
            </w:r>
            <w:r>
              <w:rPr>
                <w:sz w:val="24"/>
              </w:rPr>
              <w:t>правовым</w:t>
            </w:r>
            <w:r>
              <w:rPr>
                <w:spacing w:val="-5"/>
                <w:sz w:val="24"/>
              </w:rPr>
              <w:t xml:space="preserve"> </w:t>
            </w:r>
            <w:r>
              <w:rPr>
                <w:sz w:val="24"/>
              </w:rPr>
              <w:t>и</w:t>
            </w:r>
            <w:r>
              <w:rPr>
                <w:spacing w:val="-6"/>
                <w:sz w:val="24"/>
              </w:rPr>
              <w:t xml:space="preserve"> </w:t>
            </w:r>
            <w:r>
              <w:rPr>
                <w:sz w:val="24"/>
              </w:rPr>
              <w:t>морально-этическим</w:t>
            </w:r>
            <w:r>
              <w:rPr>
                <w:spacing w:val="-5"/>
                <w:sz w:val="24"/>
              </w:rPr>
              <w:t xml:space="preserve"> </w:t>
            </w:r>
            <w:r>
              <w:rPr>
                <w:spacing w:val="-2"/>
                <w:sz w:val="24"/>
              </w:rPr>
              <w:t>нормам</w:t>
            </w:r>
          </w:p>
        </w:tc>
      </w:tr>
      <w:tr w:rsidR="00A01459">
        <w:trPr>
          <w:trHeight w:val="827"/>
        </w:trPr>
        <w:tc>
          <w:tcPr>
            <w:tcW w:w="1727" w:type="dxa"/>
          </w:tcPr>
          <w:p w:rsidR="00A01459" w:rsidRDefault="003E52CC">
            <w:pPr>
              <w:pStyle w:val="TableParagraph"/>
              <w:spacing w:line="274" w:lineRule="exact"/>
              <w:ind w:left="8"/>
              <w:jc w:val="center"/>
              <w:rPr>
                <w:sz w:val="24"/>
              </w:rPr>
            </w:pPr>
            <w:r>
              <w:rPr>
                <w:spacing w:val="-2"/>
                <w:sz w:val="24"/>
              </w:rPr>
              <w:t>1.3.4</w:t>
            </w:r>
          </w:p>
        </w:tc>
        <w:tc>
          <w:tcPr>
            <w:tcW w:w="12961" w:type="dxa"/>
          </w:tcPr>
          <w:p w:rsidR="00A01459" w:rsidRDefault="003E52CC">
            <w:pPr>
              <w:pStyle w:val="TableParagraph"/>
              <w:spacing w:line="276" w:lineRule="exact"/>
              <w:ind w:right="98" w:hanging="1"/>
              <w:jc w:val="both"/>
              <w:rPr>
                <w:sz w:val="24"/>
              </w:rPr>
            </w:pPr>
            <w:r>
              <w:rPr>
                <w:sz w:val="24"/>
              </w:rPr>
              <w:t>Использовать</w:t>
            </w:r>
            <w:r>
              <w:rPr>
                <w:spacing w:val="40"/>
                <w:sz w:val="24"/>
              </w:rPr>
              <w:t xml:space="preserve"> </w:t>
            </w:r>
            <w:r>
              <w:rPr>
                <w:sz w:val="24"/>
              </w:rPr>
              <w:t>средства</w:t>
            </w:r>
            <w:r>
              <w:rPr>
                <w:spacing w:val="40"/>
                <w:sz w:val="24"/>
              </w:rPr>
              <w:t xml:space="preserve"> </w:t>
            </w:r>
            <w:r>
              <w:rPr>
                <w:sz w:val="24"/>
              </w:rPr>
              <w:t>информационных</w:t>
            </w:r>
            <w:r>
              <w:rPr>
                <w:spacing w:val="40"/>
                <w:sz w:val="24"/>
              </w:rPr>
              <w:t xml:space="preserve"> </w:t>
            </w:r>
            <w:r>
              <w:rPr>
                <w:sz w:val="24"/>
              </w:rPr>
              <w:t>и</w:t>
            </w:r>
            <w:r>
              <w:rPr>
                <w:spacing w:val="40"/>
                <w:sz w:val="24"/>
              </w:rPr>
              <w:t xml:space="preserve"> </w:t>
            </w:r>
            <w:r>
              <w:rPr>
                <w:sz w:val="24"/>
              </w:rPr>
              <w:t>коммуникационных</w:t>
            </w:r>
            <w:r>
              <w:rPr>
                <w:spacing w:val="40"/>
                <w:sz w:val="24"/>
              </w:rPr>
              <w:t xml:space="preserve"> </w:t>
            </w:r>
            <w:r>
              <w:rPr>
                <w:sz w:val="24"/>
              </w:rPr>
              <w:t>технологий</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когнитивных,</w:t>
            </w:r>
            <w:r>
              <w:rPr>
                <w:spacing w:val="40"/>
                <w:sz w:val="24"/>
              </w:rPr>
              <w:t xml:space="preserve"> </w:t>
            </w:r>
            <w:r>
              <w:rPr>
                <w:sz w:val="24"/>
              </w:rPr>
              <w:t>коммуникативных и</w:t>
            </w:r>
            <w:r>
              <w:rPr>
                <w:spacing w:val="-2"/>
                <w:sz w:val="24"/>
              </w:rPr>
              <w:t xml:space="preserve"> </w:t>
            </w:r>
            <w:r>
              <w:rPr>
                <w:sz w:val="24"/>
              </w:rPr>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A01459">
        <w:trPr>
          <w:trHeight w:val="275"/>
        </w:trPr>
        <w:tc>
          <w:tcPr>
            <w:tcW w:w="1727" w:type="dxa"/>
          </w:tcPr>
          <w:p w:rsidR="00A01459" w:rsidRDefault="003E52CC">
            <w:pPr>
              <w:pStyle w:val="TableParagraph"/>
              <w:spacing w:line="255" w:lineRule="exact"/>
              <w:ind w:left="8"/>
              <w:jc w:val="center"/>
              <w:rPr>
                <w:sz w:val="24"/>
              </w:rPr>
            </w:pPr>
            <w:r>
              <w:rPr>
                <w:spacing w:val="-2"/>
                <w:sz w:val="24"/>
              </w:rPr>
              <w:t>1.3.5</w:t>
            </w:r>
          </w:p>
        </w:tc>
        <w:tc>
          <w:tcPr>
            <w:tcW w:w="12961" w:type="dxa"/>
          </w:tcPr>
          <w:p w:rsidR="00A01459" w:rsidRDefault="003E52CC">
            <w:pPr>
              <w:pStyle w:val="TableParagraph"/>
              <w:spacing w:line="255" w:lineRule="exact"/>
              <w:rPr>
                <w:sz w:val="24"/>
              </w:rPr>
            </w:pPr>
            <w:r>
              <w:rPr>
                <w:sz w:val="24"/>
              </w:rPr>
              <w:t>Владеть</w:t>
            </w:r>
            <w:r>
              <w:rPr>
                <w:spacing w:val="-4"/>
                <w:sz w:val="24"/>
              </w:rPr>
              <w:t xml:space="preserve"> </w:t>
            </w:r>
            <w:r>
              <w:rPr>
                <w:sz w:val="24"/>
              </w:rPr>
              <w:t>навыками</w:t>
            </w:r>
            <w:r>
              <w:rPr>
                <w:spacing w:val="-3"/>
                <w:sz w:val="24"/>
              </w:rPr>
              <w:t xml:space="preserve"> </w:t>
            </w:r>
            <w:r>
              <w:rPr>
                <w:sz w:val="24"/>
              </w:rPr>
              <w:t>распознавания</w:t>
            </w:r>
            <w:r>
              <w:rPr>
                <w:spacing w:val="-3"/>
                <w:sz w:val="24"/>
              </w:rPr>
              <w:t xml:space="preserve"> </w:t>
            </w:r>
            <w:r>
              <w:rPr>
                <w:sz w:val="24"/>
              </w:rPr>
              <w:t>и</w:t>
            </w:r>
            <w:r>
              <w:rPr>
                <w:spacing w:val="-4"/>
                <w:sz w:val="24"/>
              </w:rPr>
              <w:t xml:space="preserve"> </w:t>
            </w:r>
            <w:r>
              <w:rPr>
                <w:sz w:val="24"/>
              </w:rPr>
              <w:t>защиты</w:t>
            </w:r>
            <w:r>
              <w:rPr>
                <w:spacing w:val="-3"/>
                <w:sz w:val="24"/>
              </w:rPr>
              <w:t xml:space="preserve"> </w:t>
            </w:r>
            <w:r>
              <w:rPr>
                <w:sz w:val="24"/>
              </w:rPr>
              <w:t>информации,</w:t>
            </w:r>
            <w:r>
              <w:rPr>
                <w:spacing w:val="-5"/>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pacing w:val="-2"/>
                <w:sz w:val="24"/>
              </w:rPr>
              <w:t>личности</w:t>
            </w:r>
          </w:p>
        </w:tc>
      </w:tr>
      <w:tr w:rsidR="00A01459">
        <w:trPr>
          <w:trHeight w:val="276"/>
        </w:trPr>
        <w:tc>
          <w:tcPr>
            <w:tcW w:w="1727" w:type="dxa"/>
          </w:tcPr>
          <w:p w:rsidR="00A01459" w:rsidRDefault="003E52CC">
            <w:pPr>
              <w:pStyle w:val="TableParagraph"/>
              <w:spacing w:before="1" w:line="255" w:lineRule="exact"/>
              <w:ind w:left="8"/>
              <w:jc w:val="center"/>
              <w:rPr>
                <w:b/>
                <w:sz w:val="24"/>
              </w:rPr>
            </w:pPr>
            <w:r>
              <w:rPr>
                <w:b/>
                <w:spacing w:val="-10"/>
                <w:sz w:val="24"/>
              </w:rPr>
              <w:t>2</w:t>
            </w:r>
          </w:p>
        </w:tc>
        <w:tc>
          <w:tcPr>
            <w:tcW w:w="12961" w:type="dxa"/>
          </w:tcPr>
          <w:p w:rsidR="00A01459" w:rsidRDefault="003E52CC">
            <w:pPr>
              <w:pStyle w:val="TableParagraph"/>
              <w:spacing w:before="1" w:line="255" w:lineRule="exact"/>
              <w:rPr>
                <w:b/>
                <w:sz w:val="24"/>
              </w:rPr>
            </w:pPr>
            <w:r>
              <w:rPr>
                <w:b/>
                <w:sz w:val="24"/>
              </w:rPr>
              <w:t>Коммуникативные</w:t>
            </w:r>
            <w:r>
              <w:rPr>
                <w:b/>
                <w:spacing w:val="-15"/>
                <w:sz w:val="24"/>
              </w:rPr>
              <w:t xml:space="preserve"> </w:t>
            </w:r>
            <w:r>
              <w:rPr>
                <w:b/>
                <w:spacing w:val="-5"/>
                <w:sz w:val="24"/>
              </w:rPr>
              <w:t>УУД</w:t>
            </w:r>
          </w:p>
        </w:tc>
      </w:tr>
      <w:tr w:rsidR="00A01459">
        <w:trPr>
          <w:trHeight w:val="275"/>
        </w:trPr>
        <w:tc>
          <w:tcPr>
            <w:tcW w:w="1727" w:type="dxa"/>
          </w:tcPr>
          <w:p w:rsidR="00A01459" w:rsidRDefault="003E52CC">
            <w:pPr>
              <w:pStyle w:val="TableParagraph"/>
              <w:spacing w:line="255" w:lineRule="exact"/>
              <w:ind w:left="8"/>
              <w:jc w:val="center"/>
              <w:rPr>
                <w:b/>
                <w:i/>
                <w:sz w:val="24"/>
              </w:rPr>
            </w:pPr>
            <w:r>
              <w:rPr>
                <w:b/>
                <w:i/>
                <w:spacing w:val="-5"/>
                <w:sz w:val="24"/>
              </w:rPr>
              <w:t>2.1</w:t>
            </w:r>
          </w:p>
        </w:tc>
        <w:tc>
          <w:tcPr>
            <w:tcW w:w="12961" w:type="dxa"/>
          </w:tcPr>
          <w:p w:rsidR="00A01459" w:rsidRDefault="003E52CC">
            <w:pPr>
              <w:pStyle w:val="TableParagraph"/>
              <w:spacing w:line="255" w:lineRule="exact"/>
              <w:rPr>
                <w:b/>
                <w:i/>
                <w:sz w:val="24"/>
              </w:rPr>
            </w:pPr>
            <w:r>
              <w:rPr>
                <w:b/>
                <w:i/>
                <w:spacing w:val="-2"/>
                <w:sz w:val="24"/>
              </w:rPr>
              <w:t>Общение</w:t>
            </w:r>
          </w:p>
        </w:tc>
      </w:tr>
      <w:tr w:rsidR="00A01459">
        <w:trPr>
          <w:trHeight w:val="551"/>
        </w:trPr>
        <w:tc>
          <w:tcPr>
            <w:tcW w:w="1727" w:type="dxa"/>
          </w:tcPr>
          <w:p w:rsidR="00A01459" w:rsidRDefault="003E52CC">
            <w:pPr>
              <w:pStyle w:val="TableParagraph"/>
              <w:spacing w:line="274" w:lineRule="exact"/>
              <w:ind w:left="8" w:right="1"/>
              <w:jc w:val="center"/>
              <w:rPr>
                <w:sz w:val="24"/>
              </w:rPr>
            </w:pPr>
            <w:r>
              <w:rPr>
                <w:spacing w:val="-2"/>
                <w:sz w:val="24"/>
              </w:rPr>
              <w:t>2.1.1</w:t>
            </w:r>
          </w:p>
        </w:tc>
        <w:tc>
          <w:tcPr>
            <w:tcW w:w="12961" w:type="dxa"/>
          </w:tcPr>
          <w:p w:rsidR="00A01459" w:rsidRDefault="003E52CC">
            <w:pPr>
              <w:pStyle w:val="TableParagraph"/>
              <w:spacing w:line="276" w:lineRule="exact"/>
              <w:ind w:right="6688" w:hanging="1"/>
              <w:rPr>
                <w:sz w:val="24"/>
              </w:rPr>
            </w:pPr>
            <w:r>
              <w:rPr>
                <w:sz w:val="24"/>
              </w:rPr>
              <w:t xml:space="preserve">Осуществлять коммуникации во всех сферах жизни; </w:t>
            </w:r>
            <w:r>
              <w:rPr>
                <w:sz w:val="24"/>
              </w:rPr>
              <w:lastRenderedPageBreak/>
              <w:t>владеть</w:t>
            </w:r>
            <w:r>
              <w:rPr>
                <w:spacing w:val="-8"/>
                <w:sz w:val="24"/>
              </w:rPr>
              <w:t xml:space="preserve"> </w:t>
            </w:r>
            <w:r>
              <w:rPr>
                <w:sz w:val="24"/>
              </w:rPr>
              <w:t>различными</w:t>
            </w:r>
            <w:r>
              <w:rPr>
                <w:spacing w:val="-8"/>
                <w:sz w:val="24"/>
              </w:rPr>
              <w:t xml:space="preserve"> </w:t>
            </w:r>
            <w:r>
              <w:rPr>
                <w:sz w:val="24"/>
              </w:rPr>
              <w:t>способами</w:t>
            </w:r>
            <w:r>
              <w:rPr>
                <w:spacing w:val="-8"/>
                <w:sz w:val="24"/>
              </w:rPr>
              <w:t xml:space="preserve"> </w:t>
            </w:r>
            <w:r>
              <w:rPr>
                <w:sz w:val="24"/>
              </w:rPr>
              <w:t>общения</w:t>
            </w:r>
            <w:r>
              <w:rPr>
                <w:spacing w:val="-8"/>
                <w:sz w:val="24"/>
              </w:rPr>
              <w:t xml:space="preserve"> </w:t>
            </w:r>
            <w:r>
              <w:rPr>
                <w:sz w:val="24"/>
              </w:rPr>
              <w:t>и</w:t>
            </w:r>
            <w:r>
              <w:rPr>
                <w:spacing w:val="-8"/>
                <w:sz w:val="24"/>
              </w:rPr>
              <w:t xml:space="preserve"> </w:t>
            </w:r>
            <w:r>
              <w:rPr>
                <w:sz w:val="24"/>
              </w:rPr>
              <w:t>взаимодействия</w:t>
            </w:r>
          </w:p>
        </w:tc>
      </w:tr>
      <w:tr w:rsidR="00A01459">
        <w:trPr>
          <w:trHeight w:val="276"/>
        </w:trPr>
        <w:tc>
          <w:tcPr>
            <w:tcW w:w="1727" w:type="dxa"/>
          </w:tcPr>
          <w:p w:rsidR="00A01459" w:rsidRDefault="003E52CC">
            <w:pPr>
              <w:pStyle w:val="TableParagraph"/>
              <w:spacing w:line="256" w:lineRule="exact"/>
              <w:ind w:left="8"/>
              <w:jc w:val="center"/>
              <w:rPr>
                <w:sz w:val="24"/>
              </w:rPr>
            </w:pPr>
            <w:r>
              <w:rPr>
                <w:spacing w:val="-2"/>
                <w:sz w:val="24"/>
              </w:rPr>
              <w:lastRenderedPageBreak/>
              <w:t>2.1.2</w:t>
            </w:r>
          </w:p>
        </w:tc>
        <w:tc>
          <w:tcPr>
            <w:tcW w:w="12961" w:type="dxa"/>
          </w:tcPr>
          <w:p w:rsidR="00A01459" w:rsidRDefault="003E52CC">
            <w:pPr>
              <w:pStyle w:val="TableParagraph"/>
              <w:spacing w:line="256" w:lineRule="exact"/>
              <w:rPr>
                <w:sz w:val="24"/>
              </w:rPr>
            </w:pPr>
            <w:r>
              <w:rPr>
                <w:sz w:val="24"/>
              </w:rPr>
              <w:t>Развёрнуто</w:t>
            </w:r>
            <w:r>
              <w:rPr>
                <w:spacing w:val="-6"/>
                <w:sz w:val="24"/>
              </w:rPr>
              <w:t xml:space="preserve"> </w:t>
            </w:r>
            <w:r>
              <w:rPr>
                <w:sz w:val="24"/>
              </w:rPr>
              <w:t>и</w:t>
            </w:r>
            <w:r>
              <w:rPr>
                <w:spacing w:val="-4"/>
                <w:sz w:val="24"/>
              </w:rPr>
              <w:t xml:space="preserve"> </w:t>
            </w:r>
            <w:r>
              <w:rPr>
                <w:sz w:val="24"/>
              </w:rPr>
              <w:t>логично</w:t>
            </w:r>
            <w:r>
              <w:rPr>
                <w:spacing w:val="-4"/>
                <w:sz w:val="24"/>
              </w:rPr>
              <w:t xml:space="preserve"> </w:t>
            </w:r>
            <w:r>
              <w:rPr>
                <w:sz w:val="24"/>
              </w:rPr>
              <w:t>излагать</w:t>
            </w:r>
            <w:r>
              <w:rPr>
                <w:spacing w:val="-5"/>
                <w:sz w:val="24"/>
              </w:rPr>
              <w:t xml:space="preserve"> </w:t>
            </w:r>
            <w:r>
              <w:rPr>
                <w:sz w:val="24"/>
              </w:rPr>
              <w:t>свою</w:t>
            </w:r>
            <w:r>
              <w:rPr>
                <w:spacing w:val="-4"/>
                <w:sz w:val="24"/>
              </w:rPr>
              <w:t xml:space="preserve"> </w:t>
            </w:r>
            <w:r>
              <w:rPr>
                <w:sz w:val="24"/>
              </w:rPr>
              <w:t>точку</w:t>
            </w:r>
            <w:r>
              <w:rPr>
                <w:spacing w:val="-2"/>
                <w:sz w:val="24"/>
              </w:rPr>
              <w:t xml:space="preserve"> </w:t>
            </w:r>
            <w:r>
              <w:rPr>
                <w:sz w:val="24"/>
              </w:rPr>
              <w:t>зрения</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языковых</w:t>
            </w:r>
            <w:r>
              <w:rPr>
                <w:spacing w:val="-4"/>
                <w:sz w:val="24"/>
              </w:rPr>
              <w:t xml:space="preserve"> </w:t>
            </w:r>
            <w:r>
              <w:rPr>
                <w:spacing w:val="-2"/>
                <w:sz w:val="24"/>
              </w:rPr>
              <w:t>средств</w:t>
            </w:r>
          </w:p>
        </w:tc>
      </w:tr>
      <w:tr w:rsidR="00A01459">
        <w:trPr>
          <w:trHeight w:val="275"/>
        </w:trPr>
        <w:tc>
          <w:tcPr>
            <w:tcW w:w="1727" w:type="dxa"/>
          </w:tcPr>
          <w:p w:rsidR="00A01459" w:rsidRDefault="003E52CC">
            <w:pPr>
              <w:pStyle w:val="TableParagraph"/>
              <w:spacing w:line="256" w:lineRule="exact"/>
              <w:ind w:left="8"/>
              <w:jc w:val="center"/>
              <w:rPr>
                <w:sz w:val="24"/>
              </w:rPr>
            </w:pPr>
            <w:r>
              <w:rPr>
                <w:spacing w:val="-2"/>
                <w:sz w:val="24"/>
              </w:rPr>
              <w:t>2.1.3</w:t>
            </w:r>
          </w:p>
        </w:tc>
        <w:tc>
          <w:tcPr>
            <w:tcW w:w="12961" w:type="dxa"/>
          </w:tcPr>
          <w:p w:rsidR="00A01459" w:rsidRDefault="003E52CC">
            <w:pPr>
              <w:pStyle w:val="TableParagraph"/>
              <w:spacing w:line="256" w:lineRule="exact"/>
              <w:rPr>
                <w:sz w:val="24"/>
              </w:rPr>
            </w:pPr>
            <w:r>
              <w:rPr>
                <w:sz w:val="24"/>
              </w:rPr>
              <w:t>Аргументированно</w:t>
            </w:r>
            <w:r>
              <w:rPr>
                <w:spacing w:val="-9"/>
                <w:sz w:val="24"/>
              </w:rPr>
              <w:t xml:space="preserve"> </w:t>
            </w:r>
            <w:r>
              <w:rPr>
                <w:sz w:val="24"/>
              </w:rPr>
              <w:t>вести</w:t>
            </w:r>
            <w:r>
              <w:rPr>
                <w:spacing w:val="-6"/>
                <w:sz w:val="24"/>
              </w:rPr>
              <w:t xml:space="preserve"> </w:t>
            </w:r>
            <w:r>
              <w:rPr>
                <w:spacing w:val="-2"/>
                <w:sz w:val="24"/>
              </w:rPr>
              <w:t>диалог</w:t>
            </w:r>
          </w:p>
        </w:tc>
      </w:tr>
      <w:tr w:rsidR="00A01459">
        <w:trPr>
          <w:trHeight w:val="275"/>
        </w:trPr>
        <w:tc>
          <w:tcPr>
            <w:tcW w:w="1727" w:type="dxa"/>
          </w:tcPr>
          <w:p w:rsidR="00A01459" w:rsidRDefault="003E52CC">
            <w:pPr>
              <w:pStyle w:val="TableParagraph"/>
              <w:spacing w:line="255" w:lineRule="exact"/>
              <w:ind w:left="8"/>
              <w:jc w:val="center"/>
              <w:rPr>
                <w:b/>
                <w:sz w:val="24"/>
              </w:rPr>
            </w:pPr>
            <w:r>
              <w:rPr>
                <w:b/>
                <w:spacing w:val="-10"/>
                <w:sz w:val="24"/>
              </w:rPr>
              <w:t>3</w:t>
            </w:r>
          </w:p>
        </w:tc>
        <w:tc>
          <w:tcPr>
            <w:tcW w:w="12961" w:type="dxa"/>
          </w:tcPr>
          <w:p w:rsidR="00A01459" w:rsidRDefault="003E52CC">
            <w:pPr>
              <w:pStyle w:val="TableParagraph"/>
              <w:spacing w:line="255" w:lineRule="exact"/>
              <w:rPr>
                <w:b/>
                <w:sz w:val="24"/>
              </w:rPr>
            </w:pPr>
            <w:r>
              <w:rPr>
                <w:b/>
                <w:sz w:val="24"/>
              </w:rPr>
              <w:t>Регулятивные</w:t>
            </w:r>
            <w:r>
              <w:rPr>
                <w:b/>
                <w:spacing w:val="-10"/>
                <w:sz w:val="24"/>
              </w:rPr>
              <w:t xml:space="preserve"> </w:t>
            </w:r>
            <w:r>
              <w:rPr>
                <w:b/>
                <w:spacing w:val="-5"/>
                <w:sz w:val="24"/>
              </w:rPr>
              <w:t>УУД</w:t>
            </w:r>
          </w:p>
        </w:tc>
      </w:tr>
      <w:tr w:rsidR="00A01459">
        <w:trPr>
          <w:trHeight w:val="276"/>
        </w:trPr>
        <w:tc>
          <w:tcPr>
            <w:tcW w:w="1727" w:type="dxa"/>
          </w:tcPr>
          <w:p w:rsidR="00A01459" w:rsidRDefault="003E52CC">
            <w:pPr>
              <w:pStyle w:val="TableParagraph"/>
              <w:spacing w:before="1" w:line="255" w:lineRule="exact"/>
              <w:ind w:left="8"/>
              <w:jc w:val="center"/>
              <w:rPr>
                <w:b/>
                <w:i/>
                <w:sz w:val="24"/>
              </w:rPr>
            </w:pPr>
            <w:r>
              <w:rPr>
                <w:b/>
                <w:i/>
                <w:spacing w:val="-5"/>
                <w:sz w:val="24"/>
              </w:rPr>
              <w:t>3.1</w:t>
            </w:r>
          </w:p>
        </w:tc>
        <w:tc>
          <w:tcPr>
            <w:tcW w:w="12961" w:type="dxa"/>
          </w:tcPr>
          <w:p w:rsidR="00A01459" w:rsidRDefault="003E52CC">
            <w:pPr>
              <w:pStyle w:val="TableParagraph"/>
              <w:spacing w:before="1" w:line="255" w:lineRule="exact"/>
              <w:rPr>
                <w:b/>
                <w:i/>
                <w:sz w:val="24"/>
              </w:rPr>
            </w:pPr>
            <w:r>
              <w:rPr>
                <w:b/>
                <w:i/>
                <w:spacing w:val="-2"/>
                <w:sz w:val="24"/>
              </w:rPr>
              <w:t>Самоорганизация</w:t>
            </w:r>
          </w:p>
        </w:tc>
      </w:tr>
      <w:tr w:rsidR="00A01459">
        <w:trPr>
          <w:trHeight w:val="827"/>
        </w:trPr>
        <w:tc>
          <w:tcPr>
            <w:tcW w:w="1727" w:type="dxa"/>
          </w:tcPr>
          <w:p w:rsidR="00A01459" w:rsidRDefault="003E52CC">
            <w:pPr>
              <w:pStyle w:val="TableParagraph"/>
              <w:spacing w:line="274" w:lineRule="exact"/>
              <w:ind w:left="8" w:right="1"/>
              <w:jc w:val="center"/>
              <w:rPr>
                <w:sz w:val="24"/>
              </w:rPr>
            </w:pPr>
            <w:r>
              <w:rPr>
                <w:spacing w:val="-2"/>
                <w:sz w:val="24"/>
              </w:rPr>
              <w:t>3.1.1</w:t>
            </w:r>
          </w:p>
        </w:tc>
        <w:tc>
          <w:tcPr>
            <w:tcW w:w="12961" w:type="dxa"/>
          </w:tcPr>
          <w:p w:rsidR="00A01459" w:rsidRDefault="003E52CC">
            <w:pPr>
              <w:pStyle w:val="TableParagraph"/>
              <w:ind w:hanging="1"/>
              <w:rPr>
                <w:sz w:val="24"/>
              </w:rPr>
            </w:pPr>
            <w:r>
              <w:rPr>
                <w:sz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rPr>
                <w:sz w:val="24"/>
              </w:rPr>
              <w:t>жизненных ситуациях;</w:t>
            </w:r>
          </w:p>
          <w:p w:rsidR="00A01459" w:rsidRDefault="003E52CC">
            <w:pPr>
              <w:pStyle w:val="TableParagraph"/>
              <w:spacing w:line="258" w:lineRule="exact"/>
              <w:rPr>
                <w:sz w:val="24"/>
              </w:rPr>
            </w:pPr>
            <w:r>
              <w:rPr>
                <w:sz w:val="24"/>
              </w:rPr>
              <w:t>давать</w:t>
            </w:r>
            <w:r>
              <w:rPr>
                <w:spacing w:val="-6"/>
                <w:sz w:val="24"/>
              </w:rPr>
              <w:t xml:space="preserve"> </w:t>
            </w:r>
            <w:r>
              <w:rPr>
                <w:sz w:val="24"/>
              </w:rPr>
              <w:t>оценку</w:t>
            </w:r>
            <w:r>
              <w:rPr>
                <w:spacing w:val="-4"/>
                <w:sz w:val="24"/>
              </w:rPr>
              <w:t xml:space="preserve"> </w:t>
            </w:r>
            <w:r>
              <w:rPr>
                <w:sz w:val="24"/>
              </w:rPr>
              <w:t>новым</w:t>
            </w:r>
            <w:r>
              <w:rPr>
                <w:spacing w:val="-5"/>
                <w:sz w:val="24"/>
              </w:rPr>
              <w:t xml:space="preserve"> </w:t>
            </w:r>
            <w:r>
              <w:rPr>
                <w:spacing w:val="-2"/>
                <w:sz w:val="24"/>
              </w:rPr>
              <w:t>ситуациям</w:t>
            </w:r>
          </w:p>
        </w:tc>
      </w:tr>
    </w:tbl>
    <w:p w:rsidR="00A01459" w:rsidRDefault="00A01459">
      <w:pPr>
        <w:pStyle w:val="TableParagraph"/>
        <w:spacing w:after="0" w:line="258" w:lineRule="exact"/>
        <w:rPr>
          <w:sz w:val="24"/>
        </w:rPr>
        <w:sectPr w:rsidR="00A01459">
          <w:pgSz w:w="16840" w:h="11910" w:orient="landscape"/>
          <w:pgMar w:top="1020" w:right="566" w:bottom="1180" w:left="566" w:header="761" w:footer="919" w:gutter="0"/>
          <w:cols w:space="720"/>
        </w:sectPr>
      </w:pPr>
    </w:p>
    <w:p w:rsidR="00A01459" w:rsidRDefault="003E52CC">
      <w:pPr>
        <w:pStyle w:val="a9"/>
        <w:spacing w:before="50"/>
        <w:rPr>
          <w:i/>
          <w:sz w:val="20"/>
        </w:rPr>
      </w:pPr>
      <w:r>
        <w:rPr>
          <w:i/>
          <w:sz w:val="20"/>
        </w:rPr>
        <w:lastRenderedPageBreak/>
        <w:pict>
          <v:group id="Group 62" o:spid="_x0000_s1419" style="position:absolute;margin-left:195.35pt;margin-top:294.95pt;width:221.4pt;height:228.1pt;z-index:-251720704;mso-position-horizontal-relative:page;mso-position-vertical-relative:page" coordsize="28117,28968" o:gfxdata="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">
            <v:shape id="Image 63" o:spid="_x0000_s1413" type="#_x0000_t75" style="position:absolute;top:19994;width:8961;height:8969" o:gfxdata="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1R7ntwAAANsAAAAP&#10;AAAAAAAAAAEAIAAAACIAAABkcnMvZG93bnJldi54bWxQSwECFAAUAAAACACHTuJAMy8FnjsAAAA5&#10;AAAAEAAAAAAAAAABACAAAAAGAQAAZHJzL3NoYXBleG1sLnhtbFBLBQYAAAAABgAGAFsBAACwAwAA&#10;AAA=&#10;">
              <v:imagedata r:id="rId249" o:title=""/>
              <o:lock v:ext="edit" aspectratio="f"/>
            </v:shape>
            <v:shape id="Image 64" o:spid="_x0000_s1414" type="#_x0000_t75" style="position:absolute;left:4572;top:17335;width:6408;height:7056" o:gfxdata="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Qz+C/&#10;AAAA2wAAAA8AAAAAAAAAAQAgAAAAIgAAAGRycy9kb3ducmV2LnhtbFBLAQIUABQAAAAIAIdO4kAz&#10;LwWeOwAAADkAAAAQAAAAAAAAAAEAIAAAAA4BAABkcnMvc2hhcGV4bWwueG1sUEsFBgAAAAAGAAYA&#10;WwEAALgDAAAAAA==&#10;">
              <v:imagedata r:id="rId232" o:title=""/>
              <o:lock v:ext="edit" aspectratio="f"/>
            </v:shape>
            <v:shape id="Image 65" o:spid="_x0000_s1415" type="#_x0000_t75" style="position:absolute;left:9395;top:13190;width:6349;height:6393" o:gfxdata="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IUvQAA&#10;ANsAAAAPAAAAAAAAAAEAIAAAACIAAABkcnMvZG93bnJldi54bWxQSwECFAAUAAAACACHTuJAMy8F&#10;njsAAAA5AAAAEAAAAAAAAAABACAAAAAMAQAAZHJzL3NoYXBleG1sLnhtbFBLBQYAAAAABgAGAFsB&#10;AAC2AwAAAAA=&#10;">
              <v:imagedata r:id="rId233" o:title=""/>
              <o:lock v:ext="edit" aspectratio="f"/>
            </v:shape>
            <v:shape id="Image 66" o:spid="_x0000_s1416" type="#_x0000_t75" style="position:absolute;left:12701;top:8404;width:7850;height:7849" o:gfxdata="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blYpugAAANsA&#10;AAAPAAAAAAAAAAEAIAAAACIAAABkcnMvZG93bnJldi54bWxQSwECFAAUAAAACACHTuJAMy8FnjsA&#10;AAA5AAAAEAAAAAAAAAABACAAAAAJAQAAZHJzL3NoYXBleG1sLnhtbFBLBQYAAAAABgAGAFsBAACz&#10;AwAAAAA=&#10;">
              <v:imagedata r:id="rId234" o:title=""/>
              <o:lock v:ext="edit" aspectratio="f"/>
            </v:shape>
            <v:shape id="Image 67" o:spid="_x0000_s1417" type="#_x0000_t75" style="position:absolute;left:16558;top:4029;width:8709;height:8368" o:gfxdata="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nxZW8AAAA&#10;2wAAAA8AAAAAAAAAAQAgAAAAIgAAAGRycy9kb3ducmV2LnhtbFBLAQIUABQAAAAIAIdO4kAzLwWe&#10;OwAAADkAAAAQAAAAAAAAAAEAIAAAAAsBAABkcnMvc2hhcGV4bWwueG1sUEsFBgAAAAAGAAYAWwEA&#10;ALUDAAAAAA==&#10;">
              <v:imagedata r:id="rId235" o:title=""/>
              <o:lock v:ext="edit" aspectratio="f"/>
            </v:shape>
            <v:shape id="Image 68" o:spid="_x0000_s1418" type="#_x0000_t75" style="position:absolute;left:20916;width:7201;height:7231" o:gfxdata="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BCo+twAAANsAAAAP&#10;AAAAAAAAAAEAIAAAACIAAABkcnMvZG93bnJldi54bWxQSwECFAAUAAAACACHTuJAMy8FnjsAAAA5&#10;AAAAEAAAAAAAAAABACAAAAAGAQAAZHJzL3NoYXBleG1sLnhtbFBLBQYAAAAABgAGAFsBAACwAwAA&#10;AAA=&#10;">
              <v:imagedata r:id="rId236" o:title=""/>
              <o:lock v:ext="edit" aspectratio="f"/>
            </v:shape>
            <w10:wrap anchorx="page" anchory="page"/>
          </v:group>
        </w:pic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7"/>
        <w:gridCol w:w="12961"/>
      </w:tblGrid>
      <w:tr w:rsidR="00A01459">
        <w:trPr>
          <w:trHeight w:val="827"/>
        </w:trPr>
        <w:tc>
          <w:tcPr>
            <w:tcW w:w="1727" w:type="dxa"/>
          </w:tcPr>
          <w:p w:rsidR="00A01459" w:rsidRDefault="003E52CC">
            <w:pPr>
              <w:pStyle w:val="TableParagraph"/>
              <w:spacing w:line="270" w:lineRule="atLeast"/>
              <w:ind w:right="96" w:hanging="2"/>
              <w:jc w:val="center"/>
              <w:rPr>
                <w:b/>
                <w:sz w:val="24"/>
              </w:rPr>
            </w:pPr>
            <w:r>
              <w:rPr>
                <w:b/>
                <w:spacing w:val="-4"/>
                <w:sz w:val="24"/>
              </w:rPr>
              <w:t xml:space="preserve">Код </w:t>
            </w:r>
            <w:r>
              <w:rPr>
                <w:b/>
                <w:spacing w:val="-2"/>
                <w:sz w:val="24"/>
              </w:rPr>
              <w:t>проверяемого требования</w:t>
            </w:r>
          </w:p>
        </w:tc>
        <w:tc>
          <w:tcPr>
            <w:tcW w:w="12961" w:type="dxa"/>
          </w:tcPr>
          <w:p w:rsidR="00A01459" w:rsidRDefault="003E52CC">
            <w:pPr>
              <w:pStyle w:val="TableParagraph"/>
              <w:ind w:left="4876" w:hanging="4260"/>
              <w:rPr>
                <w:b/>
                <w:sz w:val="24"/>
              </w:rPr>
            </w:pPr>
            <w:r>
              <w:rPr>
                <w:b/>
                <w:sz w:val="24"/>
              </w:rPr>
              <w:pict>
                <v:group id="Group 69" o:spid="_x0000_s1359" style="position:absolute;left:0;text-align:left;margin-left:264.5pt;margin-top:12.15pt;width:232.1pt;height:238.15pt;z-index:-251719680;mso-position-horizontal-relative:text;mso-position-vertical-relative:text" coordsize="29476,30245" o:gfxdata="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">
                  <v:shape id="Image 70" o:spid="_x0000_s1352" type="#_x0000_t75" style="position:absolute;top:22395;width:7849;height:7848" o:gfxdata="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bs+vQAA&#10;ANsAAAAPAAAAAAAAAAEAIAAAACIAAABkcnMvZG93bnJldi54bWxQSwECFAAUAAAACACHTuJAMy8F&#10;njsAAAA5AAAAEAAAAAAAAAABACAAAAAMAQAAZHJzL3NoYXBleG1sLnhtbFBLBQYAAAAABgAGAFsB&#10;AAC2AwAAAAA=&#10;">
                    <v:imagedata r:id="rId246" o:title=""/>
                    <o:lock v:ext="edit" aspectratio="f"/>
                  </v:shape>
                  <v:shape id="Image 71" o:spid="_x0000_s1353" type="#_x0000_t75" style="position:absolute;left:3864;top:18402;width:6408;height:7986" o:gfxdata="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MIU74A&#10;AADbAAAADwAAAAAAAAABACAAAAAiAAAAZHJzL2Rvd25yZXYueG1sUEsBAhQAFAAAAAgAh07iQDMv&#10;BZ47AAAAOQAAABAAAAAAAAAAAQAgAAAADQEAAGRycy9zaGFwZXhtbC54bWxQSwUGAAAAAAYABgBb&#10;AQAAtwMAAAAA&#10;">
                    <v:imagedata r:id="rId247" o:title=""/>
                    <o:lock v:ext="edit" aspectratio="f"/>
                  </v:shape>
                  <v:shape id="Image 72" o:spid="_x0000_s1354" type="#_x0000_t75" style="position:absolute;left:7742;top:15489;width:7062;height:6348" o:gfxdata="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QK6KvQAA&#10;ANsAAAAPAAAAAAAAAAEAIAAAACIAAABkcnMvZG93bnJldi54bWxQSwECFAAUAAAACACHTuJAMy8F&#10;njsAAAA5AAAAEAAAAAAAAAABACAAAAAMAQAAZHJzL3NoYXBleG1sLnhtbFBLBQYAAAAABgAGAFsB&#10;AAC2AwAAAAA=&#10;">
                    <v:imagedata r:id="rId248" o:title=""/>
                    <o:lock v:ext="edit" aspectratio="f"/>
                  </v:shape>
                  <v:shape id="Image 73" o:spid="_x0000_s1355" type="#_x0000_t75" style="position:absolute;left:14082;top:10408;width:6325;height:6516" o:gfxdata="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W8lrsAAADb&#10;AAAADwAAAAAAAAABACAAAAAiAAAAZHJzL2Rvd25yZXYueG1sUEsBAhQAFAAAAAgAh07iQDMvBZ47&#10;AAAAOQAAABAAAAAAAAAAAQAgAAAACgEAAGRycy9zaGFwZXhtbC54bWxQSwUGAAAAAAYABgBbAQAA&#10;tAMAAAAA&#10;">
                    <v:imagedata r:id="rId250" o:title=""/>
                    <o:lock v:ext="edit" aspectratio="f"/>
                  </v:shape>
                  <v:shape id="Image 74" o:spid="_x0000_s1356" type="#_x0000_t75" style="position:absolute;left:17494;top:7218;width:5509;height:5543" o:gfxdata="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Aw2ZrgAAADbAAAA&#10;DwAAAAAAAAABACAAAAAiAAAAZHJzL2Rvd25yZXYueG1sUEsBAhQAFAAAAAgAh07iQDMvBZ47AAAA&#10;OQAAABAAAAAAAAAAAQAgAAAABwEAAGRycy9zaGFwZXhtbC54bWxQSwUGAAAAAAYABgBbAQAAsQMA&#10;AAAA&#10;">
                    <v:imagedata r:id="rId251" o:title=""/>
                    <o:lock v:ext="edit" aspectratio="f"/>
                  </v:shape>
                  <v:shape id="Image 75" o:spid="_x0000_s1357" type="#_x0000_t75" style="position:absolute;left:20422;top:4061;width:6332;height:6523" o:gfxdata="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73vvQAA&#10;ANsAAAAPAAAAAAAAAAEAIAAAACIAAABkcnMvZG93bnJldi54bWxQSwECFAAUAAAACACHTuJAMy8F&#10;njsAAAA5AAAAEAAAAAAAAAABACAAAAAMAQAAZHJzL3NoYXBleG1sLnhtbFBLBQYAAAAABgAGAFsB&#10;AAC2AwAAAAA=&#10;">
                    <v:imagedata r:id="rId252" o:title=""/>
                    <o:lock v:ext="edit" aspectratio="f"/>
                  </v:shape>
                  <v:shape id="Image 76" o:spid="_x0000_s1358" type="#_x0000_t75" style="position:absolute;left:24484;width:4986;height:6454" o:gfxdata="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TPGugAAANsA&#10;AAAPAAAAAAAAAAEAIAAAACIAAABkcnMvZG93bnJldi54bWxQSwECFAAUAAAACACHTuJAMy8FnjsA&#10;AAA5AAAAEAAAAAAAAAABACAAAAAJAQAAZHJzL3NoYXBleG1sLnhtbFBLBQYAAAAABgAGAFsBAACz&#10;AwAAAAA=&#10;">
                    <v:imagedata r:id="rId243" o:title=""/>
                    <o:lock v:ext="edit" aspectratio="f"/>
                  </v:shape>
                </v:group>
              </w:pict>
            </w:r>
            <w:r>
              <w:rPr>
                <w:b/>
                <w:sz w:val="24"/>
              </w:rPr>
              <w:t>Проверяемые</w:t>
            </w:r>
            <w:r>
              <w:rPr>
                <w:b/>
                <w:spacing w:val="-5"/>
                <w:sz w:val="24"/>
              </w:rPr>
              <w:t xml:space="preserve"> </w:t>
            </w:r>
            <w:r>
              <w:rPr>
                <w:b/>
                <w:sz w:val="24"/>
              </w:rPr>
              <w:t>требования</w:t>
            </w:r>
            <w:r>
              <w:rPr>
                <w:b/>
                <w:spacing w:val="-5"/>
                <w:sz w:val="24"/>
              </w:rPr>
              <w:t xml:space="preserve"> </w:t>
            </w:r>
            <w:r>
              <w:rPr>
                <w:b/>
                <w:sz w:val="24"/>
              </w:rPr>
              <w:t>к</w:t>
            </w:r>
            <w:r>
              <w:rPr>
                <w:b/>
                <w:spacing w:val="-5"/>
                <w:sz w:val="24"/>
              </w:rPr>
              <w:t xml:space="preserve"> </w:t>
            </w:r>
            <w:r>
              <w:rPr>
                <w:b/>
                <w:sz w:val="24"/>
              </w:rPr>
              <w:t>метапредметным</w:t>
            </w:r>
            <w:r>
              <w:rPr>
                <w:b/>
                <w:spacing w:val="-5"/>
                <w:sz w:val="24"/>
              </w:rPr>
              <w:t xml:space="preserve"> </w:t>
            </w:r>
            <w:r>
              <w:rPr>
                <w:b/>
                <w:sz w:val="24"/>
              </w:rPr>
              <w:t>результатам</w:t>
            </w:r>
            <w:r>
              <w:rPr>
                <w:b/>
                <w:spacing w:val="-5"/>
                <w:sz w:val="24"/>
              </w:rPr>
              <w:t xml:space="preserve"> </w:t>
            </w:r>
            <w:r>
              <w:rPr>
                <w:b/>
                <w:sz w:val="24"/>
              </w:rPr>
              <w:t>освоения</w:t>
            </w:r>
            <w:r>
              <w:rPr>
                <w:b/>
                <w:spacing w:val="-5"/>
                <w:sz w:val="24"/>
              </w:rPr>
              <w:t xml:space="preserve"> </w:t>
            </w:r>
            <w:r>
              <w:rPr>
                <w:b/>
                <w:sz w:val="24"/>
              </w:rPr>
              <w:t>основной</w:t>
            </w:r>
            <w:r>
              <w:rPr>
                <w:b/>
                <w:spacing w:val="-4"/>
                <w:sz w:val="24"/>
              </w:rPr>
              <w:t xml:space="preserve"> </w:t>
            </w:r>
            <w:r>
              <w:rPr>
                <w:b/>
                <w:sz w:val="24"/>
              </w:rPr>
              <w:t>образовательной</w:t>
            </w:r>
            <w:r>
              <w:rPr>
                <w:b/>
                <w:spacing w:val="-4"/>
                <w:sz w:val="24"/>
              </w:rPr>
              <w:t xml:space="preserve"> </w:t>
            </w:r>
            <w:r>
              <w:rPr>
                <w:b/>
                <w:sz w:val="24"/>
              </w:rPr>
              <w:t>программы среднего общего образования</w:t>
            </w:r>
          </w:p>
        </w:tc>
      </w:tr>
      <w:tr w:rsidR="00A01459">
        <w:trPr>
          <w:trHeight w:val="1380"/>
        </w:trPr>
        <w:tc>
          <w:tcPr>
            <w:tcW w:w="1727" w:type="dxa"/>
          </w:tcPr>
          <w:p w:rsidR="00A01459" w:rsidRDefault="003E52CC">
            <w:pPr>
              <w:pStyle w:val="TableParagraph"/>
              <w:spacing w:line="275" w:lineRule="exact"/>
              <w:ind w:left="8"/>
              <w:jc w:val="center"/>
              <w:rPr>
                <w:sz w:val="24"/>
              </w:rPr>
            </w:pPr>
            <w:r>
              <w:rPr>
                <w:spacing w:val="-2"/>
                <w:sz w:val="24"/>
              </w:rPr>
              <w:t>3.1.2</w:t>
            </w:r>
          </w:p>
        </w:tc>
        <w:tc>
          <w:tcPr>
            <w:tcW w:w="12961" w:type="dxa"/>
          </w:tcPr>
          <w:p w:rsidR="00A01459" w:rsidRDefault="003E52CC">
            <w:pPr>
              <w:pStyle w:val="TableParagraph"/>
              <w:rPr>
                <w:sz w:val="24"/>
              </w:rPr>
            </w:pPr>
            <w:r>
              <w:rPr>
                <w:sz w:val="24"/>
              </w:rPr>
              <w:t>Самостоятельно</w:t>
            </w:r>
            <w:r>
              <w:rPr>
                <w:spacing w:val="28"/>
                <w:sz w:val="24"/>
              </w:rPr>
              <w:t xml:space="preserve"> </w:t>
            </w:r>
            <w:r>
              <w:rPr>
                <w:sz w:val="24"/>
              </w:rPr>
              <w:t>составлять</w:t>
            </w:r>
            <w:r>
              <w:rPr>
                <w:spacing w:val="28"/>
                <w:sz w:val="24"/>
              </w:rPr>
              <w:t xml:space="preserve"> </w:t>
            </w:r>
            <w:r>
              <w:rPr>
                <w:sz w:val="24"/>
              </w:rPr>
              <w:t>план</w:t>
            </w:r>
            <w:r>
              <w:rPr>
                <w:spacing w:val="28"/>
                <w:sz w:val="24"/>
              </w:rPr>
              <w:t xml:space="preserve"> </w:t>
            </w:r>
            <w:r>
              <w:rPr>
                <w:sz w:val="24"/>
              </w:rPr>
              <w:t>решения</w:t>
            </w:r>
            <w:r>
              <w:rPr>
                <w:spacing w:val="28"/>
                <w:sz w:val="24"/>
              </w:rPr>
              <w:t xml:space="preserve"> </w:t>
            </w:r>
            <w:r>
              <w:rPr>
                <w:sz w:val="24"/>
              </w:rPr>
              <w:t>проблемы</w:t>
            </w:r>
            <w:r>
              <w:rPr>
                <w:spacing w:val="28"/>
                <w:sz w:val="24"/>
              </w:rPr>
              <w:t xml:space="preserve"> </w:t>
            </w:r>
            <w:r>
              <w:rPr>
                <w:sz w:val="24"/>
              </w:rPr>
              <w:t>с</w:t>
            </w:r>
            <w:r>
              <w:rPr>
                <w:spacing w:val="27"/>
                <w:sz w:val="24"/>
              </w:rPr>
              <w:t xml:space="preserve"> </w:t>
            </w:r>
            <w:r>
              <w:rPr>
                <w:sz w:val="24"/>
              </w:rPr>
              <w:t>учётом</w:t>
            </w:r>
            <w:r>
              <w:rPr>
                <w:spacing w:val="27"/>
                <w:sz w:val="24"/>
              </w:rPr>
              <w:t xml:space="preserve"> </w:t>
            </w:r>
            <w:r>
              <w:rPr>
                <w:sz w:val="24"/>
              </w:rPr>
              <w:t>имеющихся</w:t>
            </w:r>
            <w:r>
              <w:rPr>
                <w:spacing w:val="28"/>
                <w:sz w:val="24"/>
              </w:rPr>
              <w:t xml:space="preserve"> </w:t>
            </w:r>
            <w:r>
              <w:rPr>
                <w:sz w:val="24"/>
              </w:rPr>
              <w:t>ресурсов,</w:t>
            </w:r>
            <w:r>
              <w:rPr>
                <w:spacing w:val="28"/>
                <w:sz w:val="24"/>
              </w:rPr>
              <w:t xml:space="preserve"> </w:t>
            </w:r>
            <w:r>
              <w:rPr>
                <w:sz w:val="24"/>
              </w:rPr>
              <w:t>собственных</w:t>
            </w:r>
            <w:r>
              <w:rPr>
                <w:spacing w:val="28"/>
                <w:sz w:val="24"/>
              </w:rPr>
              <w:t xml:space="preserve"> </w:t>
            </w:r>
            <w:r>
              <w:rPr>
                <w:sz w:val="24"/>
              </w:rPr>
              <w:t>возможностей</w:t>
            </w:r>
            <w:r>
              <w:rPr>
                <w:spacing w:val="28"/>
                <w:sz w:val="24"/>
              </w:rPr>
              <w:t xml:space="preserve"> </w:t>
            </w:r>
            <w:r>
              <w:rPr>
                <w:sz w:val="24"/>
              </w:rPr>
              <w:t>и</w:t>
            </w:r>
            <w:r>
              <w:rPr>
                <w:spacing w:val="28"/>
                <w:sz w:val="24"/>
              </w:rPr>
              <w:t xml:space="preserve"> </w:t>
            </w:r>
            <w:r>
              <w:rPr>
                <w:sz w:val="24"/>
              </w:rPr>
              <w:t xml:space="preserve">пред- </w:t>
            </w:r>
            <w:r>
              <w:rPr>
                <w:spacing w:val="-2"/>
                <w:sz w:val="24"/>
              </w:rPr>
              <w:t>почтений;</w:t>
            </w:r>
          </w:p>
          <w:p w:rsidR="00A01459" w:rsidRDefault="003E52CC">
            <w:pPr>
              <w:pStyle w:val="TableParagraph"/>
              <w:ind w:right="3993"/>
              <w:rPr>
                <w:sz w:val="24"/>
              </w:rPr>
            </w:pPr>
            <w:r>
              <w:rPr>
                <w:sz w:val="24"/>
              </w:rPr>
              <w:t>делать</w:t>
            </w:r>
            <w:r>
              <w:rPr>
                <w:spacing w:val="-6"/>
                <w:sz w:val="24"/>
              </w:rPr>
              <w:t xml:space="preserve"> </w:t>
            </w:r>
            <w:r>
              <w:rPr>
                <w:sz w:val="24"/>
              </w:rPr>
              <w:t>осознанный</w:t>
            </w:r>
            <w:r>
              <w:rPr>
                <w:spacing w:val="-6"/>
                <w:sz w:val="24"/>
              </w:rPr>
              <w:t xml:space="preserve"> </w:t>
            </w:r>
            <w:r>
              <w:rPr>
                <w:sz w:val="24"/>
              </w:rPr>
              <w:t>выбор,</w:t>
            </w:r>
            <w:r>
              <w:rPr>
                <w:spacing w:val="-5"/>
                <w:sz w:val="24"/>
              </w:rPr>
              <w:t xml:space="preserve"> </w:t>
            </w:r>
            <w:r>
              <w:rPr>
                <w:sz w:val="24"/>
              </w:rPr>
              <w:t>аргументировать</w:t>
            </w:r>
            <w:r>
              <w:rPr>
                <w:spacing w:val="-6"/>
                <w:sz w:val="24"/>
              </w:rPr>
              <w:t xml:space="preserve"> </w:t>
            </w:r>
            <w:r>
              <w:rPr>
                <w:sz w:val="24"/>
              </w:rPr>
              <w:t>его,</w:t>
            </w:r>
            <w:r>
              <w:rPr>
                <w:spacing w:val="-6"/>
                <w:sz w:val="24"/>
              </w:rPr>
              <w:t xml:space="preserve"> </w:t>
            </w:r>
            <w:r>
              <w:rPr>
                <w:sz w:val="24"/>
              </w:rPr>
              <w:t>брать</w:t>
            </w:r>
            <w:r>
              <w:rPr>
                <w:spacing w:val="-6"/>
                <w:sz w:val="24"/>
              </w:rPr>
              <w:t xml:space="preserve"> </w:t>
            </w:r>
            <w:r>
              <w:rPr>
                <w:sz w:val="24"/>
              </w:rPr>
              <w:t>ответственность</w:t>
            </w:r>
            <w:r>
              <w:rPr>
                <w:spacing w:val="-5"/>
                <w:sz w:val="24"/>
              </w:rPr>
              <w:t xml:space="preserve"> </w:t>
            </w:r>
            <w:r>
              <w:rPr>
                <w:sz w:val="24"/>
              </w:rPr>
              <w:t>за</w:t>
            </w:r>
            <w:r>
              <w:rPr>
                <w:spacing w:val="-5"/>
                <w:sz w:val="24"/>
              </w:rPr>
              <w:t xml:space="preserve"> </w:t>
            </w:r>
            <w:r>
              <w:rPr>
                <w:sz w:val="24"/>
              </w:rPr>
              <w:t>решение; оценивать приобретённый опыт;</w:t>
            </w:r>
          </w:p>
          <w:p w:rsidR="00A01459" w:rsidRDefault="003E52CC">
            <w:pPr>
              <w:pStyle w:val="TableParagraph"/>
              <w:spacing w:line="258" w:lineRule="exact"/>
              <w:rPr>
                <w:sz w:val="24"/>
              </w:rPr>
            </w:pPr>
            <w:r>
              <w:rPr>
                <w:sz w:val="24"/>
              </w:rPr>
              <w:t>способствовать</w:t>
            </w:r>
            <w:r>
              <w:rPr>
                <w:spacing w:val="-6"/>
                <w:sz w:val="24"/>
              </w:rPr>
              <w:t xml:space="preserve"> </w:t>
            </w:r>
            <w:r>
              <w:rPr>
                <w:sz w:val="24"/>
              </w:rPr>
              <w:t>формировани</w:t>
            </w:r>
            <w:r>
              <w:rPr>
                <w:sz w:val="24"/>
              </w:rPr>
              <w:t>ю</w:t>
            </w:r>
            <w:r>
              <w:rPr>
                <w:spacing w:val="-6"/>
                <w:sz w:val="24"/>
              </w:rPr>
              <w:t xml:space="preserve"> </w:t>
            </w:r>
            <w:r>
              <w:rPr>
                <w:sz w:val="24"/>
              </w:rPr>
              <w:t>и</w:t>
            </w:r>
            <w:r>
              <w:rPr>
                <w:spacing w:val="-3"/>
                <w:sz w:val="24"/>
              </w:rPr>
              <w:t xml:space="preserve"> </w:t>
            </w:r>
            <w:r>
              <w:rPr>
                <w:sz w:val="24"/>
              </w:rPr>
              <w:t>проявлению</w:t>
            </w:r>
            <w:r>
              <w:rPr>
                <w:spacing w:val="-6"/>
                <w:sz w:val="24"/>
              </w:rPr>
              <w:t xml:space="preserve"> </w:t>
            </w:r>
            <w:r>
              <w:rPr>
                <w:sz w:val="24"/>
              </w:rPr>
              <w:t>широкой</w:t>
            </w:r>
            <w:r>
              <w:rPr>
                <w:spacing w:val="-4"/>
                <w:sz w:val="24"/>
              </w:rPr>
              <w:t xml:space="preserve"> </w:t>
            </w:r>
            <w:r>
              <w:rPr>
                <w:sz w:val="24"/>
              </w:rPr>
              <w:t>эрудиции</w:t>
            </w:r>
            <w:r>
              <w:rPr>
                <w:spacing w:val="-5"/>
                <w:sz w:val="24"/>
              </w:rPr>
              <w:t xml:space="preserve"> </w:t>
            </w:r>
            <w:r>
              <w:rPr>
                <w:sz w:val="24"/>
              </w:rPr>
              <w:t>в</w:t>
            </w:r>
            <w:r>
              <w:rPr>
                <w:spacing w:val="-6"/>
                <w:sz w:val="24"/>
              </w:rPr>
              <w:t xml:space="preserve"> </w:t>
            </w:r>
            <w:r>
              <w:rPr>
                <w:sz w:val="24"/>
              </w:rPr>
              <w:t>разных</w:t>
            </w:r>
            <w:r>
              <w:rPr>
                <w:spacing w:val="-5"/>
                <w:sz w:val="24"/>
              </w:rPr>
              <w:t xml:space="preserve"> </w:t>
            </w:r>
            <w:r>
              <w:rPr>
                <w:sz w:val="24"/>
              </w:rPr>
              <w:t>областях</w:t>
            </w:r>
            <w:r>
              <w:rPr>
                <w:spacing w:val="-4"/>
                <w:sz w:val="24"/>
              </w:rPr>
              <w:t xml:space="preserve"> </w:t>
            </w:r>
            <w:r>
              <w:rPr>
                <w:spacing w:val="-2"/>
                <w:sz w:val="24"/>
              </w:rPr>
              <w:t>знаний</w:t>
            </w:r>
          </w:p>
        </w:tc>
      </w:tr>
      <w:tr w:rsidR="00A01459">
        <w:trPr>
          <w:trHeight w:val="275"/>
        </w:trPr>
        <w:tc>
          <w:tcPr>
            <w:tcW w:w="1727" w:type="dxa"/>
          </w:tcPr>
          <w:p w:rsidR="00A01459" w:rsidRDefault="003E52CC">
            <w:pPr>
              <w:pStyle w:val="TableParagraph"/>
              <w:spacing w:line="255" w:lineRule="exact"/>
              <w:ind w:left="8"/>
              <w:jc w:val="center"/>
              <w:rPr>
                <w:b/>
                <w:i/>
                <w:sz w:val="24"/>
              </w:rPr>
            </w:pPr>
            <w:r>
              <w:rPr>
                <w:b/>
                <w:i/>
                <w:spacing w:val="-5"/>
                <w:sz w:val="24"/>
              </w:rPr>
              <w:t>3.2</w:t>
            </w:r>
          </w:p>
        </w:tc>
        <w:tc>
          <w:tcPr>
            <w:tcW w:w="12961" w:type="dxa"/>
          </w:tcPr>
          <w:p w:rsidR="00A01459" w:rsidRDefault="003E52CC">
            <w:pPr>
              <w:pStyle w:val="TableParagraph"/>
              <w:spacing w:line="255" w:lineRule="exact"/>
              <w:rPr>
                <w:b/>
                <w:i/>
                <w:sz w:val="24"/>
              </w:rPr>
            </w:pPr>
            <w:r>
              <w:rPr>
                <w:b/>
                <w:i/>
                <w:spacing w:val="-2"/>
                <w:sz w:val="24"/>
              </w:rPr>
              <w:t>Самоконтроль</w:t>
            </w:r>
          </w:p>
        </w:tc>
      </w:tr>
      <w:tr w:rsidR="00A01459">
        <w:trPr>
          <w:trHeight w:val="275"/>
        </w:trPr>
        <w:tc>
          <w:tcPr>
            <w:tcW w:w="1727" w:type="dxa"/>
          </w:tcPr>
          <w:p w:rsidR="00A01459" w:rsidRDefault="003E52CC">
            <w:pPr>
              <w:pStyle w:val="TableParagraph"/>
              <w:spacing w:line="256" w:lineRule="exact"/>
              <w:ind w:left="8" w:right="1"/>
              <w:jc w:val="center"/>
              <w:rPr>
                <w:sz w:val="24"/>
              </w:rPr>
            </w:pPr>
            <w:r>
              <w:rPr>
                <w:spacing w:val="-2"/>
                <w:sz w:val="24"/>
              </w:rPr>
              <w:t>3.2.1</w:t>
            </w:r>
          </w:p>
        </w:tc>
        <w:tc>
          <w:tcPr>
            <w:tcW w:w="12961" w:type="dxa"/>
          </w:tcPr>
          <w:p w:rsidR="00A01459" w:rsidRDefault="003E52CC">
            <w:pPr>
              <w:pStyle w:val="TableParagraph"/>
              <w:spacing w:line="256" w:lineRule="exact"/>
              <w:rPr>
                <w:sz w:val="24"/>
              </w:rPr>
            </w:pPr>
            <w:r>
              <w:rPr>
                <w:sz w:val="24"/>
              </w:rPr>
              <w:t>Давать</w:t>
            </w:r>
            <w:r>
              <w:rPr>
                <w:spacing w:val="-8"/>
                <w:sz w:val="24"/>
              </w:rPr>
              <w:t xml:space="preserve"> </w:t>
            </w:r>
            <w:r>
              <w:rPr>
                <w:sz w:val="24"/>
              </w:rPr>
              <w:t>оценку</w:t>
            </w:r>
            <w:r>
              <w:rPr>
                <w:spacing w:val="-4"/>
                <w:sz w:val="24"/>
              </w:rPr>
              <w:t xml:space="preserve"> </w:t>
            </w:r>
            <w:r>
              <w:rPr>
                <w:sz w:val="24"/>
              </w:rPr>
              <w:t>новым</w:t>
            </w:r>
            <w:r>
              <w:rPr>
                <w:spacing w:val="-7"/>
                <w:sz w:val="24"/>
              </w:rPr>
              <w:t xml:space="preserve"> </w:t>
            </w:r>
            <w:r>
              <w:rPr>
                <w:sz w:val="24"/>
              </w:rPr>
              <w:t>ситуациям,</w:t>
            </w:r>
            <w:r>
              <w:rPr>
                <w:spacing w:val="-7"/>
                <w:sz w:val="24"/>
              </w:rPr>
              <w:t xml:space="preserve"> </w:t>
            </w:r>
            <w:r>
              <w:rPr>
                <w:sz w:val="24"/>
              </w:rPr>
              <w:t>вносить</w:t>
            </w:r>
            <w:r>
              <w:rPr>
                <w:spacing w:val="-7"/>
                <w:sz w:val="24"/>
              </w:rPr>
              <w:t xml:space="preserve"> </w:t>
            </w:r>
            <w:r>
              <w:rPr>
                <w:sz w:val="24"/>
              </w:rPr>
              <w:t>коррективы</w:t>
            </w:r>
            <w:r>
              <w:rPr>
                <w:spacing w:val="-8"/>
                <w:sz w:val="24"/>
              </w:rPr>
              <w:t xml:space="preserve"> </w:t>
            </w:r>
            <w:r>
              <w:rPr>
                <w:sz w:val="24"/>
              </w:rPr>
              <w:t>в</w:t>
            </w:r>
            <w:r>
              <w:rPr>
                <w:spacing w:val="-7"/>
                <w:sz w:val="24"/>
              </w:rPr>
              <w:t xml:space="preserve"> </w:t>
            </w:r>
            <w:r>
              <w:rPr>
                <w:sz w:val="24"/>
              </w:rPr>
              <w:t>деятельность,</w:t>
            </w:r>
            <w:r>
              <w:rPr>
                <w:spacing w:val="-7"/>
                <w:sz w:val="24"/>
              </w:rPr>
              <w:t xml:space="preserve"> </w:t>
            </w:r>
            <w:r>
              <w:rPr>
                <w:sz w:val="24"/>
              </w:rPr>
              <w:t>оценивать</w:t>
            </w:r>
            <w:r>
              <w:rPr>
                <w:spacing w:val="-7"/>
                <w:sz w:val="24"/>
              </w:rPr>
              <w:t xml:space="preserve"> </w:t>
            </w:r>
            <w:r>
              <w:rPr>
                <w:sz w:val="24"/>
              </w:rPr>
              <w:t>соответствие</w:t>
            </w:r>
            <w:r>
              <w:rPr>
                <w:spacing w:val="-6"/>
                <w:sz w:val="24"/>
              </w:rPr>
              <w:t xml:space="preserve"> </w:t>
            </w:r>
            <w:r>
              <w:rPr>
                <w:sz w:val="24"/>
              </w:rPr>
              <w:t>результатов</w:t>
            </w:r>
            <w:r>
              <w:rPr>
                <w:spacing w:val="-6"/>
                <w:sz w:val="24"/>
              </w:rPr>
              <w:t xml:space="preserve"> </w:t>
            </w:r>
            <w:r>
              <w:rPr>
                <w:spacing w:val="-2"/>
                <w:sz w:val="24"/>
              </w:rPr>
              <w:t>целям</w:t>
            </w:r>
          </w:p>
        </w:tc>
      </w:tr>
      <w:tr w:rsidR="00A01459">
        <w:trPr>
          <w:trHeight w:val="1104"/>
        </w:trPr>
        <w:tc>
          <w:tcPr>
            <w:tcW w:w="1727" w:type="dxa"/>
          </w:tcPr>
          <w:p w:rsidR="00A01459" w:rsidRDefault="003E52CC">
            <w:pPr>
              <w:pStyle w:val="TableParagraph"/>
              <w:spacing w:line="275" w:lineRule="exact"/>
              <w:ind w:left="8"/>
              <w:jc w:val="center"/>
              <w:rPr>
                <w:sz w:val="24"/>
              </w:rPr>
            </w:pPr>
            <w:r>
              <w:rPr>
                <w:spacing w:val="-2"/>
                <w:sz w:val="24"/>
              </w:rPr>
              <w:t>3.2.2</w:t>
            </w:r>
          </w:p>
        </w:tc>
        <w:tc>
          <w:tcPr>
            <w:tcW w:w="12961" w:type="dxa"/>
          </w:tcPr>
          <w:p w:rsidR="00A01459" w:rsidRDefault="003E52CC">
            <w:pPr>
              <w:pStyle w:val="TableParagraph"/>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познавательной</w:t>
            </w:r>
            <w:r>
              <w:rPr>
                <w:spacing w:val="40"/>
                <w:sz w:val="24"/>
              </w:rPr>
              <w:t xml:space="preserve"> </w:t>
            </w:r>
            <w:r>
              <w:rPr>
                <w:sz w:val="24"/>
              </w:rPr>
              <w:t>рефлексии</w:t>
            </w:r>
            <w:r>
              <w:rPr>
                <w:spacing w:val="40"/>
                <w:sz w:val="24"/>
              </w:rPr>
              <w:t xml:space="preserve"> </w:t>
            </w:r>
            <w:r>
              <w:rPr>
                <w:sz w:val="24"/>
              </w:rPr>
              <w:t>как</w:t>
            </w:r>
            <w:r>
              <w:rPr>
                <w:spacing w:val="40"/>
                <w:sz w:val="24"/>
              </w:rPr>
              <w:t xml:space="preserve"> </w:t>
            </w:r>
            <w:r>
              <w:rPr>
                <w:sz w:val="24"/>
              </w:rPr>
              <w:t>осознания</w:t>
            </w:r>
            <w:r>
              <w:rPr>
                <w:spacing w:val="40"/>
                <w:sz w:val="24"/>
              </w:rPr>
              <w:t xml:space="preserve"> </w:t>
            </w:r>
            <w:r>
              <w:rPr>
                <w:sz w:val="24"/>
              </w:rPr>
              <w:t>совершаемых</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мыслительных</w:t>
            </w:r>
            <w:r>
              <w:rPr>
                <w:spacing w:val="40"/>
                <w:sz w:val="24"/>
              </w:rPr>
              <w:t xml:space="preserve"> </w:t>
            </w:r>
            <w:r>
              <w:rPr>
                <w:sz w:val="24"/>
              </w:rPr>
              <w:t>процессов,</w:t>
            </w:r>
            <w:r>
              <w:rPr>
                <w:spacing w:val="40"/>
                <w:sz w:val="24"/>
              </w:rPr>
              <w:t xml:space="preserve"> </w:t>
            </w:r>
            <w:r>
              <w:rPr>
                <w:sz w:val="24"/>
              </w:rPr>
              <w:t>их</w:t>
            </w:r>
            <w:r>
              <w:rPr>
                <w:spacing w:val="80"/>
                <w:w w:val="150"/>
                <w:sz w:val="24"/>
              </w:rPr>
              <w:t xml:space="preserve"> </w:t>
            </w:r>
            <w:r>
              <w:rPr>
                <w:sz w:val="24"/>
              </w:rPr>
              <w:t>результатов и оснований;</w:t>
            </w:r>
          </w:p>
          <w:p w:rsidR="00A01459" w:rsidRDefault="003E52CC">
            <w:pPr>
              <w:pStyle w:val="TableParagraph"/>
              <w:spacing w:line="270" w:lineRule="atLeast"/>
              <w:ind w:right="3993"/>
              <w:rPr>
                <w:sz w:val="24"/>
              </w:rPr>
            </w:pPr>
            <w:r>
              <w:rPr>
                <w:sz w:val="24"/>
              </w:rPr>
              <w:t>использовать</w:t>
            </w:r>
            <w:r>
              <w:rPr>
                <w:spacing w:val="-6"/>
                <w:sz w:val="24"/>
              </w:rPr>
              <w:t xml:space="preserve"> </w:t>
            </w:r>
            <w:r>
              <w:rPr>
                <w:sz w:val="24"/>
              </w:rPr>
              <w:t>приёмы</w:t>
            </w:r>
            <w:r>
              <w:rPr>
                <w:spacing w:val="-5"/>
                <w:sz w:val="24"/>
              </w:rPr>
              <w:t xml:space="preserve"> </w:t>
            </w:r>
            <w:r>
              <w:rPr>
                <w:sz w:val="24"/>
              </w:rPr>
              <w:t>рефлексии</w:t>
            </w:r>
            <w:r>
              <w:rPr>
                <w:spacing w:val="-6"/>
                <w:sz w:val="24"/>
              </w:rPr>
              <w:t xml:space="preserve"> </w:t>
            </w:r>
            <w:r>
              <w:rPr>
                <w:sz w:val="24"/>
              </w:rPr>
              <w:t>для</w:t>
            </w:r>
            <w:r>
              <w:rPr>
                <w:spacing w:val="-5"/>
                <w:sz w:val="24"/>
              </w:rPr>
              <w:t xml:space="preserve"> </w:t>
            </w:r>
            <w:r>
              <w:rPr>
                <w:sz w:val="24"/>
              </w:rPr>
              <w:t>оценки</w:t>
            </w:r>
            <w:r>
              <w:rPr>
                <w:spacing w:val="-6"/>
                <w:sz w:val="24"/>
              </w:rPr>
              <w:t xml:space="preserve"> </w:t>
            </w:r>
            <w:r>
              <w:rPr>
                <w:sz w:val="24"/>
              </w:rPr>
              <w:t>ситуации,</w:t>
            </w:r>
            <w:r>
              <w:rPr>
                <w:spacing w:val="-5"/>
                <w:sz w:val="24"/>
              </w:rPr>
              <w:t xml:space="preserve"> </w:t>
            </w:r>
            <w:r>
              <w:rPr>
                <w:sz w:val="24"/>
              </w:rPr>
              <w:t>выбора</w:t>
            </w:r>
            <w:r>
              <w:rPr>
                <w:spacing w:val="-5"/>
                <w:sz w:val="24"/>
              </w:rPr>
              <w:t xml:space="preserve"> </w:t>
            </w:r>
            <w:r>
              <w:rPr>
                <w:sz w:val="24"/>
              </w:rPr>
              <w:t>верного</w:t>
            </w:r>
            <w:r>
              <w:rPr>
                <w:spacing w:val="-5"/>
                <w:sz w:val="24"/>
              </w:rPr>
              <w:t xml:space="preserve"> </w:t>
            </w:r>
            <w:r>
              <w:rPr>
                <w:sz w:val="24"/>
              </w:rPr>
              <w:t>решения; уметь оценивать риски и своевременно принимать решения по их снижению</w:t>
            </w:r>
          </w:p>
        </w:tc>
      </w:tr>
      <w:tr w:rsidR="00A01459">
        <w:trPr>
          <w:trHeight w:val="1379"/>
        </w:trPr>
        <w:tc>
          <w:tcPr>
            <w:tcW w:w="1727" w:type="dxa"/>
          </w:tcPr>
          <w:p w:rsidR="00A01459" w:rsidRDefault="003E52CC">
            <w:pPr>
              <w:pStyle w:val="TableParagraph"/>
              <w:ind w:left="8"/>
              <w:jc w:val="center"/>
              <w:rPr>
                <w:b/>
                <w:i/>
                <w:sz w:val="24"/>
              </w:rPr>
            </w:pPr>
            <w:r>
              <w:rPr>
                <w:b/>
                <w:i/>
                <w:spacing w:val="-5"/>
                <w:sz w:val="24"/>
              </w:rPr>
              <w:t>3.3</w:t>
            </w:r>
          </w:p>
        </w:tc>
        <w:tc>
          <w:tcPr>
            <w:tcW w:w="12961" w:type="dxa"/>
          </w:tcPr>
          <w:p w:rsidR="00A01459" w:rsidRDefault="003E52CC">
            <w:pPr>
              <w:pStyle w:val="TableParagraph"/>
              <w:spacing w:line="274" w:lineRule="exact"/>
              <w:rPr>
                <w:sz w:val="24"/>
              </w:rPr>
            </w:pPr>
            <w:r>
              <w:rPr>
                <w:b/>
                <w:i/>
                <w:sz w:val="24"/>
              </w:rPr>
              <w:t>Эмоциональный</w:t>
            </w:r>
            <w:r>
              <w:rPr>
                <w:b/>
                <w:i/>
                <w:spacing w:val="-9"/>
                <w:sz w:val="24"/>
              </w:rPr>
              <w:t xml:space="preserve"> </w:t>
            </w:r>
            <w:r>
              <w:rPr>
                <w:b/>
                <w:i/>
                <w:sz w:val="24"/>
              </w:rPr>
              <w:t>интеллект</w:t>
            </w:r>
            <w:r>
              <w:rPr>
                <w:sz w:val="24"/>
              </w:rPr>
              <w:t>,</w:t>
            </w:r>
            <w:r>
              <w:rPr>
                <w:spacing w:val="-9"/>
                <w:sz w:val="24"/>
              </w:rPr>
              <w:t xml:space="preserve"> </w:t>
            </w:r>
            <w:r>
              <w:rPr>
                <w:sz w:val="24"/>
              </w:rPr>
              <w:t>предполагающий</w:t>
            </w:r>
            <w:r>
              <w:rPr>
                <w:spacing w:val="-9"/>
                <w:sz w:val="24"/>
              </w:rPr>
              <w:t xml:space="preserve"> </w:t>
            </w:r>
            <w:r>
              <w:rPr>
                <w:spacing w:val="-2"/>
                <w:sz w:val="24"/>
              </w:rPr>
              <w:t>сформированность:</w:t>
            </w:r>
          </w:p>
          <w:p w:rsidR="00A01459" w:rsidRDefault="003E52CC">
            <w:pPr>
              <w:pStyle w:val="TableParagraph"/>
              <w:rPr>
                <w:sz w:val="24"/>
              </w:rPr>
            </w:pPr>
            <w:r>
              <w:rPr>
                <w:sz w:val="24"/>
              </w:rPr>
              <w:t>саморегулирования,</w:t>
            </w:r>
            <w:r>
              <w:rPr>
                <w:spacing w:val="40"/>
                <w:sz w:val="24"/>
              </w:rPr>
              <w:t xml:space="preserve"> </w:t>
            </w:r>
            <w:r>
              <w:rPr>
                <w:sz w:val="24"/>
              </w:rPr>
              <w:t>включающего</w:t>
            </w:r>
            <w:r>
              <w:rPr>
                <w:spacing w:val="40"/>
                <w:sz w:val="24"/>
              </w:rPr>
              <w:t xml:space="preserve"> </w:t>
            </w:r>
            <w:r>
              <w:rPr>
                <w:sz w:val="24"/>
              </w:rPr>
              <w:t>самоконтроль,</w:t>
            </w:r>
            <w:r>
              <w:rPr>
                <w:spacing w:val="40"/>
                <w:sz w:val="24"/>
              </w:rPr>
              <w:t xml:space="preserve"> </w:t>
            </w:r>
            <w:r>
              <w:rPr>
                <w:sz w:val="24"/>
              </w:rPr>
              <w:t>умение</w:t>
            </w:r>
            <w:r>
              <w:rPr>
                <w:spacing w:val="40"/>
                <w:sz w:val="24"/>
              </w:rPr>
              <w:t xml:space="preserve"> </w:t>
            </w:r>
            <w:r>
              <w:rPr>
                <w:sz w:val="24"/>
              </w:rPr>
              <w:t>принимать</w:t>
            </w:r>
            <w:r>
              <w:rPr>
                <w:spacing w:val="40"/>
                <w:sz w:val="24"/>
              </w:rPr>
              <w:t xml:space="preserve"> </w:t>
            </w:r>
            <w:r>
              <w:rPr>
                <w:sz w:val="24"/>
              </w:rPr>
              <w:t>ответственность</w:t>
            </w:r>
            <w:r>
              <w:rPr>
                <w:spacing w:val="40"/>
                <w:sz w:val="24"/>
              </w:rPr>
              <w:t xml:space="preserve"> </w:t>
            </w:r>
            <w:r>
              <w:rPr>
                <w:sz w:val="24"/>
              </w:rPr>
              <w:t>за</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способность</w:t>
            </w:r>
            <w:r>
              <w:rPr>
                <w:spacing w:val="40"/>
                <w:sz w:val="24"/>
              </w:rPr>
              <w:t xml:space="preserve"> </w:t>
            </w:r>
            <w:r>
              <w:rPr>
                <w:sz w:val="24"/>
              </w:rPr>
              <w:t>адаптироваться к эмоциональным изменениям и проявлять гибкость, быть открытым новому;</w:t>
            </w:r>
          </w:p>
          <w:p w:rsidR="00A01459" w:rsidRDefault="003E52CC">
            <w:pPr>
              <w:pStyle w:val="TableParagraph"/>
              <w:spacing w:line="270" w:lineRule="atLeast"/>
              <w:rPr>
                <w:sz w:val="24"/>
              </w:rPr>
            </w:pPr>
            <w:r>
              <w:rPr>
                <w:sz w:val="24"/>
              </w:rPr>
              <w:t>вну</w:t>
            </w:r>
            <w:r>
              <w:rPr>
                <w:sz w:val="24"/>
              </w:rPr>
              <w:t>тренней мотивации, включающей</w:t>
            </w:r>
            <w:r>
              <w:rPr>
                <w:spacing w:val="30"/>
                <w:sz w:val="24"/>
              </w:rPr>
              <w:t xml:space="preserve"> </w:t>
            </w:r>
            <w:r>
              <w:rPr>
                <w:sz w:val="24"/>
              </w:rPr>
              <w:t>стремление к достижению цели и успеху, оптимизм, инициативность, умение дей-</w:t>
            </w:r>
            <w:r>
              <w:rPr>
                <w:spacing w:val="80"/>
                <w:sz w:val="24"/>
              </w:rPr>
              <w:t xml:space="preserve"> </w:t>
            </w:r>
            <w:r>
              <w:rPr>
                <w:sz w:val="24"/>
              </w:rPr>
              <w:t>ствовать исходя из своих возможностей</w:t>
            </w:r>
          </w:p>
        </w:tc>
      </w:tr>
    </w:tbl>
    <w:p w:rsidR="00A01459" w:rsidRDefault="00A01459">
      <w:pPr>
        <w:pStyle w:val="TableParagraph"/>
        <w:spacing w:after="0" w:line="270" w:lineRule="atLeast"/>
        <w:rPr>
          <w:sz w:val="24"/>
        </w:rPr>
        <w:sectPr w:rsidR="00A01459">
          <w:pgSz w:w="16840" w:h="11910" w:orient="landscape"/>
          <w:pgMar w:top="1020" w:right="566" w:bottom="1180" w:left="566" w:header="761" w:footer="919" w:gutter="0"/>
          <w:cols w:space="720"/>
        </w:sectPr>
      </w:pPr>
    </w:p>
    <w:p w:rsidR="00A01459" w:rsidRDefault="003E52CC">
      <w:pPr>
        <w:pStyle w:val="2"/>
        <w:spacing w:before="300"/>
        <w:ind w:right="567"/>
      </w:pPr>
      <w:r>
        <w:lastRenderedPageBreak/>
        <w:pict>
          <v:group id="Group 77" o:spid="_x0000_s1412" style="position:absolute;margin-left:325.7pt;margin-top:26.65pt;width:308.5pt;height:314.6pt;z-index:-251717632;mso-position-horizontal-relative:page" coordsize="39179,39954" o:gfxdata="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">
            <v:shape id="Image 78" o:spid="_x0000_s1403" type="#_x0000_t75" style="position:absolute;top:31582;width:8709;height:8369" o:gfxdata="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iHHOrUAAADbAAAADwAA&#10;AAAAAAABACAAAAAiAAAAZHJzL2Rvd25yZXYueG1sUEsBAhQAFAAAAAgAh07iQDMvBZ47AAAAOQAA&#10;ABAAAAAAAAAAAQAgAAAABAEAAGRycy9zaGFwZXhtbC54bWxQSwUGAAAAAAYABgBbAQAArgMAAAAA&#10;">
              <v:imagedata r:id="rId235" o:title=""/>
              <o:lock v:ext="edit" aspectratio="f"/>
            </v:shape>
            <v:shape id="Image 79" o:spid="_x0000_s1404" type="#_x0000_t75" style="position:absolute;left:4358;top:27553;width:7201;height:7232" o:gfxdata="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Rl4vQAA&#10;ANsAAAAPAAAAAAAAAAEAIAAAACIAAABkcnMvZG93bnJldi54bWxQSwECFAAUAAAACACHTuJAMy8F&#10;njsAAAA5AAAAEAAAAAAAAAABACAAAAAMAQAAZHJzL3NoYXBleG1sLnhtbFBLBQYAAAAABgAGAFsB&#10;AAC2AwAAAAA=&#10;">
              <v:imagedata r:id="rId236" o:title=""/>
              <o:lock v:ext="edit" aspectratio="f"/>
            </v:shape>
            <v:shape id="Image 80" o:spid="_x0000_s1405" type="#_x0000_t75" style="position:absolute;left:9706;top:22395;width:7850;height:7848" o:gfxdata="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jMsZvQAA&#10;ANsAAAAPAAAAAAAAAAEAIAAAACIAAABkcnMvZG93bnJldi54bWxQSwECFAAUAAAACACHTuJAMy8F&#10;njsAAAA5AAAAEAAAAAAAAAABACAAAAAMAQAAZHJzL3NoYXBleG1sLnhtbFBLBQYAAAAABgAGAFsB&#10;AAC2AwAAAAA=&#10;">
              <v:imagedata r:id="rId246" o:title=""/>
              <o:lock v:ext="edit" aspectratio="f"/>
            </v:shape>
            <v:shape id="Image 81" o:spid="_x0000_s1406" type="#_x0000_t75" style="position:absolute;left:13571;top:18402;width:6408;height:7986" o:gfxdata="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eHS/&#10;AAAA2wAAAA8AAAAAAAAAAQAgAAAAIgAAAGRycy9kb3ducmV2LnhtbFBLAQIUABQAAAAIAIdO4kAz&#10;LwWeOwAAADkAAAAQAAAAAAAAAAEAIAAAAA4BAABkcnMvc2hhcGV4bWwueG1sUEsFBgAAAAAGAAYA&#10;WwEAALgDAAAAAA==&#10;">
              <v:imagedata r:id="rId247" o:title=""/>
              <o:lock v:ext="edit" aspectratio="f"/>
            </v:shape>
            <v:shape id="Image 82" o:spid="_x0000_s1407" type="#_x0000_t75" style="position:absolute;left:17449;top:15489;width:7062;height:6348" o:gfxdata="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d6tvQAA&#10;ANsAAAAPAAAAAAAAAAEAIAAAACIAAABkcnMvZG93bnJldi54bWxQSwECFAAUAAAACACHTuJAMy8F&#10;njsAAAA5AAAAEAAAAAAAAAABACAAAAAMAQAAZHJzL3NoYXBleG1sLnhtbFBLBQYAAAAABgAGAFsB&#10;AAC2AwAAAAA=&#10;">
              <v:imagedata r:id="rId248" o:title=""/>
              <o:lock v:ext="edit" aspectratio="f"/>
            </v:shape>
            <v:shape id="Image 83" o:spid="_x0000_s1408" type="#_x0000_t75" style="position:absolute;left:23789;top:10408;width:6325;height:6516" o:gfxdata="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wzLG8AAAA&#10;2wAAAA8AAAAAAAAAAQAgAAAAIgAAAGRycy9kb3ducmV2LnhtbFBLAQIUABQAAAAIAIdO4kAzLwWe&#10;OwAAADkAAAAQAAAAAAAAAAEAIAAAAAsBAABkcnMvc2hhcGV4bWwueG1sUEsFBgAAAAAGAAYAWwEA&#10;ALUDAAAAAA==&#10;">
              <v:imagedata r:id="rId250" o:title=""/>
              <o:lock v:ext="edit" aspectratio="f"/>
            </v:shape>
            <v:shape id="Image 84" o:spid="_x0000_s1409" type="#_x0000_t75" style="position:absolute;left:27201;top:7218;width:5509;height:5543" o:gfxdata="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dlGQbgAAADbAAAA&#10;DwAAAAAAAAABACAAAAAiAAAAZHJzL2Rvd25yZXYueG1sUEsBAhQAFAAAAAgAh07iQDMvBZ47AAAA&#10;OQAAABAAAAAAAAAAAQAgAAAABwEAAGRycy9zaGFwZXhtbC54bWxQSwUGAAAAAAYABgBbAQAAsQMA&#10;AAAA&#10;">
              <v:imagedata r:id="rId251" o:title=""/>
              <o:lock v:ext="edit" aspectratio="f"/>
            </v:shape>
            <v:shape id="Image 85" o:spid="_x0000_s1410" type="#_x0000_t75" style="position:absolute;left:30129;top:4061;width:6332;height:6523" o:gfxdata="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27NyL4A&#10;AADbAAAADwAAAAAAAAABACAAAAAiAAAAZHJzL2Rvd25yZXYueG1sUEsBAhQAFAAAAAgAh07iQDMv&#10;BZ47AAAAOQAAABAAAAAAAAAAAQAgAAAADQEAAGRycy9zaGFwZXhtbC54bWxQSwUGAAAAAAYABgBb&#10;AQAAtwMAAAAA&#10;">
              <v:imagedata r:id="rId252" o:title=""/>
              <o:lock v:ext="edit" aspectratio="f"/>
            </v:shape>
            <v:shape id="Image 86" o:spid="_x0000_s1411" type="#_x0000_t75" style="position:absolute;left:34190;width:4987;height:6454" o:gfxdata="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YJbvQAA&#10;ANsAAAAPAAAAAAAAAAEAIAAAACIAAABkcnMvZG93bnJldi54bWxQSwECFAAUAAAACACHTuJAMy8F&#10;njsAAAA5AAAAEAAAAAAAAAABACAAAAAMAQAAZHJzL3NoYXBleG1sLnhtbFBLBQYAAAAABgAGAFsB&#10;AAC2AwAAAAA=&#10;">
              <v:imagedata r:id="rId253" o:title=""/>
              <o:lock v:ext="edit" aspectratio="f"/>
            </v:shape>
            <w10:wrap anchorx="page"/>
          </v:group>
        </w:pict>
      </w:r>
      <w:r>
        <w:t xml:space="preserve">В таблице 2 приведён составленный на основе п. 9.6 изменённого в 2022 г. </w:t>
      </w:r>
      <w:r>
        <w:t>ФГОС перечень проверяемых требований</w:t>
      </w:r>
      <w:r>
        <w:rPr>
          <w:spacing w:val="31"/>
        </w:rPr>
        <w:t xml:space="preserve"> </w:t>
      </w:r>
      <w:r>
        <w:t>к</w:t>
      </w:r>
      <w:r>
        <w:rPr>
          <w:spacing w:val="31"/>
        </w:rPr>
        <w:t xml:space="preserve"> </w:t>
      </w:r>
      <w:r>
        <w:t>предметным</w:t>
      </w:r>
      <w:r>
        <w:rPr>
          <w:spacing w:val="31"/>
        </w:rPr>
        <w:t xml:space="preserve"> </w:t>
      </w:r>
      <w:r>
        <w:t>результатам</w:t>
      </w:r>
      <w:r>
        <w:rPr>
          <w:spacing w:val="31"/>
        </w:rPr>
        <w:t xml:space="preserve"> </w:t>
      </w:r>
      <w:r>
        <w:t>освоения</w:t>
      </w:r>
      <w:r>
        <w:rPr>
          <w:spacing w:val="31"/>
        </w:rPr>
        <w:t xml:space="preserve"> </w:t>
      </w:r>
      <w:r>
        <w:t>основной</w:t>
      </w:r>
      <w:r>
        <w:rPr>
          <w:spacing w:val="31"/>
        </w:rPr>
        <w:t xml:space="preserve"> </w:t>
      </w:r>
      <w:r>
        <w:t>образовательной</w:t>
      </w:r>
      <w:r>
        <w:rPr>
          <w:spacing w:val="31"/>
        </w:rPr>
        <w:t xml:space="preserve"> </w:t>
      </w:r>
      <w:r>
        <w:t>программы</w:t>
      </w:r>
      <w:r>
        <w:rPr>
          <w:spacing w:val="31"/>
        </w:rPr>
        <w:t xml:space="preserve"> </w:t>
      </w:r>
      <w:r>
        <w:t>среднего</w:t>
      </w:r>
      <w:r>
        <w:rPr>
          <w:spacing w:val="31"/>
        </w:rPr>
        <w:t xml:space="preserve"> </w:t>
      </w:r>
      <w:r>
        <w:t>общего</w:t>
      </w:r>
      <w:r>
        <w:rPr>
          <w:spacing w:val="31"/>
        </w:rPr>
        <w:t xml:space="preserve"> </w:t>
      </w:r>
      <w:r>
        <w:t>образования. В</w:t>
      </w:r>
      <w:r>
        <w:rPr>
          <w:spacing w:val="-2"/>
        </w:rPr>
        <w:t xml:space="preserve"> </w:t>
      </w:r>
      <w:r>
        <w:t>таблице 2 показано, что требования к предметным результатам из изменённого в 2022 г. ФГОС являются преемственными и дет</w:t>
      </w:r>
      <w:r>
        <w:t>ализируют формулировки требований из ФГОС 2012 г.</w:t>
      </w:r>
    </w:p>
    <w:p w:rsidR="00A01459" w:rsidRDefault="003E52CC">
      <w:pPr>
        <w:ind w:left="1276"/>
        <w:jc w:val="both"/>
        <w:rPr>
          <w:sz w:val="28"/>
        </w:rPr>
      </w:pPr>
      <w:r>
        <w:rPr>
          <w:sz w:val="28"/>
        </w:rPr>
        <w:t>Проверяемые</w:t>
      </w:r>
      <w:r>
        <w:rPr>
          <w:spacing w:val="-12"/>
          <w:sz w:val="28"/>
        </w:rPr>
        <w:t xml:space="preserve"> </w:t>
      </w:r>
      <w:r>
        <w:rPr>
          <w:sz w:val="28"/>
        </w:rPr>
        <w:t>требования</w:t>
      </w:r>
      <w:r>
        <w:rPr>
          <w:spacing w:val="-13"/>
          <w:sz w:val="28"/>
        </w:rPr>
        <w:t xml:space="preserve"> </w:t>
      </w:r>
      <w:r>
        <w:rPr>
          <w:sz w:val="28"/>
        </w:rPr>
        <w:t>к</w:t>
      </w:r>
      <w:r>
        <w:rPr>
          <w:spacing w:val="-11"/>
          <w:sz w:val="28"/>
        </w:rPr>
        <w:t xml:space="preserve"> </w:t>
      </w:r>
      <w:r>
        <w:rPr>
          <w:sz w:val="28"/>
        </w:rPr>
        <w:t>предметным</w:t>
      </w:r>
      <w:r>
        <w:rPr>
          <w:spacing w:val="-12"/>
          <w:sz w:val="28"/>
        </w:rPr>
        <w:t xml:space="preserve"> </w:t>
      </w:r>
      <w:r>
        <w:rPr>
          <w:sz w:val="28"/>
        </w:rPr>
        <w:t>результатам</w:t>
      </w:r>
      <w:r>
        <w:rPr>
          <w:spacing w:val="-11"/>
          <w:sz w:val="28"/>
        </w:rPr>
        <w:t xml:space="preserve"> </w:t>
      </w:r>
      <w:r>
        <w:rPr>
          <w:sz w:val="28"/>
        </w:rPr>
        <w:t>соотнесены</w:t>
      </w:r>
      <w:r>
        <w:rPr>
          <w:spacing w:val="-12"/>
          <w:sz w:val="28"/>
        </w:rPr>
        <w:t xml:space="preserve"> </w:t>
      </w:r>
      <w:r>
        <w:rPr>
          <w:sz w:val="28"/>
        </w:rPr>
        <w:t>с</w:t>
      </w:r>
      <w:r>
        <w:rPr>
          <w:spacing w:val="-11"/>
          <w:sz w:val="28"/>
        </w:rPr>
        <w:t xml:space="preserve"> </w:t>
      </w:r>
      <w:r>
        <w:rPr>
          <w:sz w:val="28"/>
        </w:rPr>
        <w:t>метапредметными</w:t>
      </w:r>
      <w:r>
        <w:rPr>
          <w:spacing w:val="-12"/>
          <w:sz w:val="28"/>
        </w:rPr>
        <w:t xml:space="preserve"> </w:t>
      </w:r>
      <w:r>
        <w:rPr>
          <w:sz w:val="28"/>
        </w:rPr>
        <w:t>результатами</w:t>
      </w:r>
      <w:r>
        <w:rPr>
          <w:spacing w:val="-12"/>
          <w:sz w:val="28"/>
        </w:rPr>
        <w:t xml:space="preserve"> </w:t>
      </w:r>
      <w:r>
        <w:rPr>
          <w:sz w:val="28"/>
        </w:rPr>
        <w:t>(из</w:t>
      </w:r>
      <w:r>
        <w:rPr>
          <w:spacing w:val="-11"/>
          <w:sz w:val="28"/>
        </w:rPr>
        <w:t xml:space="preserve"> </w:t>
      </w:r>
      <w:r>
        <w:rPr>
          <w:sz w:val="28"/>
        </w:rPr>
        <w:t>таблицы</w:t>
      </w:r>
      <w:r>
        <w:rPr>
          <w:spacing w:val="-12"/>
          <w:sz w:val="28"/>
        </w:rPr>
        <w:t xml:space="preserve"> </w:t>
      </w:r>
      <w:r>
        <w:rPr>
          <w:spacing w:val="-5"/>
          <w:sz w:val="28"/>
        </w:rPr>
        <w:t>1).</w:t>
      </w:r>
    </w:p>
    <w:p w:rsidR="00A01459" w:rsidRDefault="003E52CC">
      <w:pPr>
        <w:pStyle w:val="3"/>
        <w:spacing w:before="123"/>
        <w:ind w:left="13950"/>
        <w:jc w:val="both"/>
      </w:pPr>
      <w:r>
        <w:t>Таблица</w:t>
      </w:r>
      <w:r>
        <w:rPr>
          <w:spacing w:val="-10"/>
        </w:rPr>
        <w:t xml:space="preserve"> 2</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before="1"/>
              <w:ind w:left="125" w:right="115" w:firstLine="1"/>
              <w:jc w:val="center"/>
              <w:rPr>
                <w:b/>
                <w:sz w:val="24"/>
              </w:rPr>
            </w:pPr>
            <w:r>
              <w:rPr>
                <w:b/>
                <w:spacing w:val="-4"/>
                <w:sz w:val="24"/>
              </w:rPr>
              <w:t xml:space="preserve">Код </w:t>
            </w:r>
            <w:r>
              <w:rPr>
                <w:b/>
                <w:spacing w:val="-2"/>
                <w:sz w:val="24"/>
              </w:rPr>
              <w:t>прове- ряемого требо-</w:t>
            </w:r>
          </w:p>
          <w:p w:rsidR="00A01459" w:rsidRDefault="003E52CC">
            <w:pPr>
              <w:pStyle w:val="TableParagraph"/>
              <w:spacing w:line="254" w:lineRule="exact"/>
              <w:ind w:left="10" w:right="3"/>
              <w:jc w:val="center"/>
              <w:rPr>
                <w:b/>
                <w:sz w:val="24"/>
              </w:rPr>
            </w:pPr>
            <w:r>
              <w:rPr>
                <w:b/>
                <w:spacing w:val="-2"/>
                <w:sz w:val="24"/>
              </w:rPr>
              <w:t>вания</w:t>
            </w:r>
          </w:p>
        </w:tc>
        <w:tc>
          <w:tcPr>
            <w:tcW w:w="5715" w:type="dxa"/>
          </w:tcPr>
          <w:p w:rsidR="00A01459" w:rsidRDefault="003E52CC">
            <w:pPr>
              <w:pStyle w:val="TableParagraph"/>
              <w:spacing w:before="1"/>
              <w:ind w:left="167" w:right="157" w:firstLine="1"/>
              <w:jc w:val="center"/>
              <w:rPr>
                <w:b/>
                <w:sz w:val="24"/>
              </w:rPr>
            </w:pPr>
            <w:r>
              <w:rPr>
                <w:b/>
                <w:sz w:val="24"/>
              </w:rPr>
              <w:t>Проверяемые 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w:t>
            </w:r>
            <w:r>
              <w:rPr>
                <w:b/>
                <w:sz w:val="24"/>
              </w:rPr>
              <w:t>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spacing w:line="275" w:lineRule="exact"/>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spacing w:before="1"/>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spacing w:before="1"/>
              <w:ind w:left="15"/>
              <w:jc w:val="center"/>
              <w:rPr>
                <w:b/>
                <w:sz w:val="24"/>
              </w:rPr>
            </w:pPr>
            <w:r>
              <w:rPr>
                <w:b/>
                <w:spacing w:val="-2"/>
                <w:sz w:val="24"/>
              </w:rPr>
              <w:t>Метапред- метный результат</w:t>
            </w:r>
          </w:p>
        </w:tc>
        <w:tc>
          <w:tcPr>
            <w:tcW w:w="5219" w:type="dxa"/>
          </w:tcPr>
          <w:p w:rsidR="00A01459" w:rsidRDefault="003E52CC">
            <w:pPr>
              <w:pStyle w:val="TableParagraph"/>
              <w:spacing w:before="1"/>
              <w:ind w:left="194" w:right="177" w:firstLine="195"/>
              <w:rPr>
                <w:b/>
                <w:sz w:val="24"/>
              </w:rPr>
            </w:pPr>
            <w:r>
              <w:rPr>
                <w:b/>
                <w:sz w:val="24"/>
              </w:rPr>
              <w:t>Обобщённые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275"/>
        </w:trPr>
        <w:tc>
          <w:tcPr>
            <w:tcW w:w="1135" w:type="dxa"/>
            <w:vMerge w:val="restart"/>
          </w:tcPr>
          <w:p w:rsidR="00A01459" w:rsidRDefault="00A01459">
            <w:pPr>
              <w:pStyle w:val="TableParagraph"/>
              <w:ind w:left="0"/>
              <w:rPr>
                <w:sz w:val="24"/>
              </w:rPr>
            </w:pPr>
          </w:p>
        </w:tc>
        <w:tc>
          <w:tcPr>
            <w:tcW w:w="5715" w:type="dxa"/>
            <w:tcBorders>
              <w:bottom w:val="nil"/>
            </w:tcBorders>
          </w:tcPr>
          <w:p w:rsidR="00A01459" w:rsidRDefault="003E52CC">
            <w:pPr>
              <w:pStyle w:val="TableParagraph"/>
              <w:spacing w:line="255" w:lineRule="exact"/>
              <w:rPr>
                <w:sz w:val="24"/>
              </w:rPr>
            </w:pPr>
            <w:r>
              <w:rPr>
                <w:b/>
                <w:sz w:val="24"/>
              </w:rPr>
              <w:t>Предметные</w:t>
            </w:r>
            <w:r>
              <w:rPr>
                <w:b/>
                <w:spacing w:val="74"/>
                <w:w w:val="150"/>
                <w:sz w:val="24"/>
              </w:rPr>
              <w:t xml:space="preserve"> </w:t>
            </w:r>
            <w:r>
              <w:rPr>
                <w:b/>
                <w:sz w:val="24"/>
              </w:rPr>
              <w:t>результаты</w:t>
            </w:r>
            <w:r>
              <w:rPr>
                <w:b/>
                <w:spacing w:val="74"/>
                <w:w w:val="150"/>
                <w:sz w:val="24"/>
              </w:rPr>
              <w:t xml:space="preserve"> </w:t>
            </w:r>
            <w:r>
              <w:rPr>
                <w:sz w:val="24"/>
              </w:rPr>
              <w:t>по</w:t>
            </w:r>
            <w:r>
              <w:rPr>
                <w:spacing w:val="76"/>
                <w:w w:val="150"/>
                <w:sz w:val="24"/>
              </w:rPr>
              <w:t xml:space="preserve"> </w:t>
            </w:r>
            <w:r>
              <w:rPr>
                <w:sz w:val="24"/>
              </w:rPr>
              <w:t>учебному</w:t>
            </w:r>
            <w:r>
              <w:rPr>
                <w:spacing w:val="75"/>
                <w:w w:val="150"/>
                <w:sz w:val="24"/>
              </w:rPr>
              <w:t xml:space="preserve"> </w:t>
            </w:r>
            <w:r>
              <w:rPr>
                <w:spacing w:val="-2"/>
                <w:sz w:val="24"/>
              </w:rPr>
              <w:t>предмету</w:t>
            </w:r>
          </w:p>
        </w:tc>
        <w:tc>
          <w:tcPr>
            <w:tcW w:w="1595" w:type="dxa"/>
            <w:tcBorders>
              <w:bottom w:val="nil"/>
            </w:tcBorders>
          </w:tcPr>
          <w:p w:rsidR="00A01459" w:rsidRDefault="003E52CC">
            <w:pPr>
              <w:pStyle w:val="TableParagraph"/>
              <w:spacing w:line="255" w:lineRule="exact"/>
              <w:ind w:left="414"/>
              <w:rPr>
                <w:sz w:val="24"/>
              </w:rPr>
            </w:pPr>
            <w:r>
              <w:rPr>
                <w:sz w:val="24"/>
              </w:rPr>
              <w:t>БУ,</w:t>
            </w:r>
            <w:r>
              <w:rPr>
                <w:spacing w:val="-5"/>
                <w:sz w:val="24"/>
              </w:rPr>
              <w:t xml:space="preserve"> УУ</w:t>
            </w:r>
          </w:p>
        </w:tc>
        <w:tc>
          <w:tcPr>
            <w:tcW w:w="1518" w:type="dxa"/>
            <w:vMerge w:val="restart"/>
          </w:tcPr>
          <w:p w:rsidR="00A01459" w:rsidRDefault="00A01459">
            <w:pPr>
              <w:pStyle w:val="TableParagraph"/>
              <w:ind w:left="0"/>
              <w:rPr>
                <w:sz w:val="24"/>
              </w:rPr>
            </w:pPr>
          </w:p>
        </w:tc>
        <w:tc>
          <w:tcPr>
            <w:tcW w:w="5219" w:type="dxa"/>
            <w:tcBorders>
              <w:bottom w:val="nil"/>
            </w:tcBorders>
          </w:tcPr>
          <w:p w:rsidR="00A01459" w:rsidRDefault="003E52CC">
            <w:pPr>
              <w:pStyle w:val="TableParagraph"/>
              <w:spacing w:line="255" w:lineRule="exact"/>
              <w:ind w:left="29" w:right="14"/>
              <w:jc w:val="center"/>
              <w:rPr>
                <w:sz w:val="24"/>
              </w:rPr>
            </w:pPr>
            <w:r>
              <w:rPr>
                <w:b/>
                <w:sz w:val="24"/>
              </w:rPr>
              <w:t>Предметные</w:t>
            </w:r>
            <w:r>
              <w:rPr>
                <w:b/>
                <w:spacing w:val="9"/>
                <w:sz w:val="24"/>
              </w:rPr>
              <w:t xml:space="preserve"> </w:t>
            </w:r>
            <w:r>
              <w:rPr>
                <w:b/>
                <w:sz w:val="24"/>
              </w:rPr>
              <w:t>результаты</w:t>
            </w:r>
            <w:r>
              <w:rPr>
                <w:b/>
                <w:spacing w:val="7"/>
                <w:sz w:val="24"/>
              </w:rPr>
              <w:t xml:space="preserve"> </w:t>
            </w:r>
            <w:r>
              <w:rPr>
                <w:sz w:val="24"/>
              </w:rPr>
              <w:t>изучения</w:t>
            </w:r>
            <w:r>
              <w:rPr>
                <w:spacing w:val="10"/>
                <w:sz w:val="24"/>
              </w:rPr>
              <w:t xml:space="preserve"> </w:t>
            </w:r>
            <w:r>
              <w:rPr>
                <w:spacing w:val="-2"/>
                <w:sz w:val="24"/>
              </w:rPr>
              <w:t>предметной</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«Иностранный</w:t>
            </w:r>
            <w:r>
              <w:rPr>
                <w:spacing w:val="26"/>
                <w:sz w:val="24"/>
              </w:rPr>
              <w:t xml:space="preserve">  </w:t>
            </w:r>
            <w:r>
              <w:rPr>
                <w:sz w:val="24"/>
              </w:rPr>
              <w:t>язык»</w:t>
            </w:r>
            <w:r>
              <w:rPr>
                <w:spacing w:val="27"/>
                <w:sz w:val="24"/>
              </w:rPr>
              <w:t xml:space="preserve">  </w:t>
            </w:r>
            <w:r>
              <w:rPr>
                <w:sz w:val="24"/>
              </w:rPr>
              <w:t>предметной</w:t>
            </w:r>
            <w:r>
              <w:rPr>
                <w:spacing w:val="27"/>
                <w:sz w:val="24"/>
              </w:rPr>
              <w:t xml:space="preserve">  </w:t>
            </w:r>
            <w:r>
              <w:rPr>
                <w:sz w:val="24"/>
              </w:rPr>
              <w:t>области</w:t>
            </w:r>
            <w:r>
              <w:rPr>
                <w:spacing w:val="27"/>
                <w:sz w:val="24"/>
              </w:rPr>
              <w:t xml:space="preserve">  </w:t>
            </w:r>
            <w:r>
              <w:rPr>
                <w:spacing w:val="-2"/>
                <w:sz w:val="24"/>
              </w:rPr>
              <w:t>«Ино-</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7" w:right="14"/>
              <w:jc w:val="center"/>
              <w:rPr>
                <w:b/>
                <w:sz w:val="24"/>
              </w:rPr>
            </w:pPr>
            <w:r>
              <w:rPr>
                <w:sz w:val="24"/>
              </w:rPr>
              <w:t>области</w:t>
            </w:r>
            <w:r>
              <w:rPr>
                <w:spacing w:val="64"/>
                <w:sz w:val="24"/>
              </w:rPr>
              <w:t xml:space="preserve"> </w:t>
            </w:r>
            <w:r>
              <w:rPr>
                <w:sz w:val="24"/>
              </w:rPr>
              <w:t>«Иностранные</w:t>
            </w:r>
            <w:r>
              <w:rPr>
                <w:spacing w:val="64"/>
                <w:sz w:val="24"/>
              </w:rPr>
              <w:t xml:space="preserve"> </w:t>
            </w:r>
            <w:r>
              <w:rPr>
                <w:sz w:val="24"/>
              </w:rPr>
              <w:t>языки»</w:t>
            </w:r>
            <w:r>
              <w:rPr>
                <w:spacing w:val="64"/>
                <w:sz w:val="24"/>
              </w:rPr>
              <w:t xml:space="preserve"> </w:t>
            </w:r>
            <w:r>
              <w:rPr>
                <w:sz w:val="24"/>
              </w:rPr>
              <w:t>(</w:t>
            </w:r>
            <w:r>
              <w:rPr>
                <w:b/>
                <w:sz w:val="24"/>
              </w:rPr>
              <w:t>базовый</w:t>
            </w:r>
            <w:r>
              <w:rPr>
                <w:b/>
                <w:spacing w:val="61"/>
                <w:sz w:val="24"/>
              </w:rPr>
              <w:t xml:space="preserve"> </w:t>
            </w:r>
            <w:r>
              <w:rPr>
                <w:b/>
                <w:spacing w:val="-4"/>
                <w:sz w:val="24"/>
              </w:rPr>
              <w:t>уро-</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странные</w:t>
            </w:r>
            <w:r>
              <w:rPr>
                <w:spacing w:val="55"/>
                <w:w w:val="150"/>
                <w:sz w:val="24"/>
              </w:rPr>
              <w:t xml:space="preserve"> </w:t>
            </w:r>
            <w:r>
              <w:rPr>
                <w:sz w:val="24"/>
              </w:rPr>
              <w:t>языки»</w:t>
            </w:r>
            <w:r>
              <w:rPr>
                <w:spacing w:val="56"/>
                <w:w w:val="150"/>
                <w:sz w:val="24"/>
              </w:rPr>
              <w:t xml:space="preserve"> </w:t>
            </w:r>
            <w:r>
              <w:rPr>
                <w:sz w:val="24"/>
              </w:rPr>
              <w:t>должны</w:t>
            </w:r>
            <w:r>
              <w:rPr>
                <w:spacing w:val="57"/>
                <w:w w:val="150"/>
                <w:sz w:val="24"/>
              </w:rPr>
              <w:t xml:space="preserve"> </w:t>
            </w:r>
            <w:r>
              <w:rPr>
                <w:sz w:val="24"/>
              </w:rPr>
              <w:t>отражать</w:t>
            </w:r>
            <w:r>
              <w:rPr>
                <w:spacing w:val="57"/>
                <w:w w:val="150"/>
                <w:sz w:val="24"/>
              </w:rPr>
              <w:t xml:space="preserve"> </w:t>
            </w:r>
            <w:r>
              <w:rPr>
                <w:spacing w:val="-2"/>
                <w:sz w:val="24"/>
              </w:rPr>
              <w:t>сформирован-</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9" w:right="14"/>
              <w:jc w:val="center"/>
              <w:rPr>
                <w:sz w:val="24"/>
              </w:rPr>
            </w:pPr>
            <w:r>
              <w:rPr>
                <w:b/>
                <w:sz w:val="24"/>
              </w:rPr>
              <w:t>вень</w:t>
            </w:r>
            <w:r>
              <w:rPr>
                <w:sz w:val="24"/>
              </w:rPr>
              <w:t>) должны</w:t>
            </w:r>
            <w:r>
              <w:rPr>
                <w:spacing w:val="1"/>
                <w:sz w:val="24"/>
              </w:rPr>
              <w:t xml:space="preserve"> </w:t>
            </w:r>
            <w:r>
              <w:rPr>
                <w:sz w:val="24"/>
              </w:rPr>
              <w:t>отражать сформированность</w:t>
            </w:r>
            <w:r>
              <w:rPr>
                <w:spacing w:val="2"/>
                <w:sz w:val="24"/>
              </w:rPr>
              <w:t xml:space="preserve"> </w:t>
            </w:r>
            <w:r>
              <w:rPr>
                <w:spacing w:val="-4"/>
                <w:sz w:val="24"/>
              </w:rPr>
              <w:t>ком-</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ность</w:t>
            </w:r>
            <w:r>
              <w:rPr>
                <w:spacing w:val="-9"/>
                <w:sz w:val="24"/>
              </w:rPr>
              <w:t xml:space="preserve"> </w:t>
            </w:r>
            <w:r>
              <w:rPr>
                <w:sz w:val="24"/>
              </w:rPr>
              <w:t>иноязычной</w:t>
            </w:r>
            <w:r>
              <w:rPr>
                <w:spacing w:val="-9"/>
                <w:sz w:val="24"/>
              </w:rPr>
              <w:t xml:space="preserve"> </w:t>
            </w:r>
            <w:r>
              <w:rPr>
                <w:sz w:val="24"/>
              </w:rPr>
              <w:t>коммуникативной</w:t>
            </w:r>
            <w:r>
              <w:rPr>
                <w:spacing w:val="-9"/>
                <w:sz w:val="24"/>
              </w:rPr>
              <w:t xml:space="preserve"> </w:t>
            </w:r>
            <w:r>
              <w:rPr>
                <w:sz w:val="24"/>
              </w:rPr>
              <w:t>компетенции</w:t>
            </w:r>
            <w:r>
              <w:rPr>
                <w:spacing w:val="-9"/>
                <w:sz w:val="24"/>
              </w:rPr>
              <w:t xml:space="preserve"> </w:t>
            </w:r>
            <w:r>
              <w:rPr>
                <w:spacing w:val="-5"/>
                <w:sz w:val="24"/>
              </w:rPr>
              <w:t>на</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8" w:right="14"/>
              <w:jc w:val="center"/>
              <w:rPr>
                <w:sz w:val="24"/>
              </w:rPr>
            </w:pPr>
            <w:r>
              <w:rPr>
                <w:sz w:val="24"/>
              </w:rPr>
              <w:t>муникативной</w:t>
            </w:r>
            <w:r>
              <w:rPr>
                <w:spacing w:val="41"/>
                <w:sz w:val="24"/>
              </w:rPr>
              <w:t xml:space="preserve"> </w:t>
            </w:r>
            <w:r>
              <w:rPr>
                <w:sz w:val="24"/>
              </w:rPr>
              <w:t>иноязычной</w:t>
            </w:r>
            <w:r>
              <w:rPr>
                <w:spacing w:val="44"/>
                <w:sz w:val="24"/>
              </w:rPr>
              <w:t xml:space="preserve"> </w:t>
            </w:r>
            <w:r>
              <w:rPr>
                <w:sz w:val="24"/>
              </w:rPr>
              <w:t>компетенции,</w:t>
            </w:r>
            <w:r>
              <w:rPr>
                <w:spacing w:val="42"/>
                <w:sz w:val="24"/>
              </w:rPr>
              <w:t xml:space="preserve"> </w:t>
            </w:r>
            <w:r>
              <w:rPr>
                <w:spacing w:val="-4"/>
                <w:sz w:val="24"/>
              </w:rPr>
              <w:t>необ-</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tabs>
                <w:tab w:val="left" w:pos="1404"/>
                <w:tab w:val="left" w:pos="2319"/>
                <w:tab w:val="left" w:pos="2652"/>
                <w:tab w:val="left" w:pos="3091"/>
                <w:tab w:val="left" w:pos="4065"/>
              </w:tabs>
              <w:spacing w:line="246" w:lineRule="exact"/>
              <w:rPr>
                <w:sz w:val="24"/>
              </w:rPr>
            </w:pPr>
            <w:r>
              <w:rPr>
                <w:spacing w:val="-2"/>
                <w:sz w:val="24"/>
              </w:rPr>
              <w:t>пороговом</w:t>
            </w:r>
            <w:r>
              <w:rPr>
                <w:sz w:val="24"/>
              </w:rPr>
              <w:tab/>
            </w:r>
            <w:r>
              <w:rPr>
                <w:spacing w:val="-2"/>
                <w:sz w:val="24"/>
              </w:rPr>
              <w:t>уровне</w:t>
            </w:r>
            <w:r>
              <w:rPr>
                <w:sz w:val="24"/>
              </w:rPr>
              <w:tab/>
            </w:r>
            <w:r>
              <w:rPr>
                <w:spacing w:val="-10"/>
                <w:sz w:val="24"/>
              </w:rPr>
              <w:t>и</w:t>
            </w:r>
            <w:r>
              <w:rPr>
                <w:sz w:val="24"/>
              </w:rPr>
              <w:tab/>
            </w:r>
            <w:r>
              <w:rPr>
                <w:spacing w:val="-5"/>
                <w:sz w:val="24"/>
              </w:rPr>
              <w:t>на</w:t>
            </w:r>
            <w:r>
              <w:rPr>
                <w:sz w:val="24"/>
              </w:rPr>
              <w:tab/>
            </w:r>
            <w:r>
              <w:rPr>
                <w:spacing w:val="-2"/>
                <w:sz w:val="24"/>
              </w:rPr>
              <w:t>уровне,</w:t>
            </w:r>
            <w:r>
              <w:rPr>
                <w:sz w:val="24"/>
              </w:rPr>
              <w:tab/>
            </w:r>
            <w:r>
              <w:rPr>
                <w:spacing w:val="-2"/>
                <w:sz w:val="24"/>
              </w:rPr>
              <w:t>превышающем</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9" w:right="14"/>
              <w:jc w:val="center"/>
              <w:rPr>
                <w:sz w:val="24"/>
              </w:rPr>
            </w:pPr>
            <w:r>
              <w:rPr>
                <w:sz w:val="24"/>
              </w:rPr>
              <w:t>ходимой</w:t>
            </w:r>
            <w:r>
              <w:rPr>
                <w:spacing w:val="61"/>
                <w:sz w:val="24"/>
              </w:rPr>
              <w:t xml:space="preserve"> </w:t>
            </w:r>
            <w:r>
              <w:rPr>
                <w:sz w:val="24"/>
              </w:rPr>
              <w:t>для</w:t>
            </w:r>
            <w:r>
              <w:rPr>
                <w:spacing w:val="61"/>
                <w:sz w:val="24"/>
              </w:rPr>
              <w:t xml:space="preserve"> </w:t>
            </w:r>
            <w:r>
              <w:rPr>
                <w:sz w:val="24"/>
              </w:rPr>
              <w:t>успешной</w:t>
            </w:r>
            <w:r>
              <w:rPr>
                <w:spacing w:val="62"/>
                <w:sz w:val="24"/>
              </w:rPr>
              <w:t xml:space="preserve"> </w:t>
            </w:r>
            <w:r>
              <w:rPr>
                <w:sz w:val="24"/>
              </w:rPr>
              <w:t>социализации</w:t>
            </w:r>
            <w:r>
              <w:rPr>
                <w:spacing w:val="61"/>
                <w:sz w:val="24"/>
              </w:rPr>
              <w:t xml:space="preserve"> </w:t>
            </w:r>
            <w:r>
              <w:rPr>
                <w:sz w:val="24"/>
              </w:rPr>
              <w:t>и</w:t>
            </w:r>
            <w:r>
              <w:rPr>
                <w:spacing w:val="63"/>
                <w:sz w:val="24"/>
              </w:rPr>
              <w:t xml:space="preserve"> </w:t>
            </w:r>
            <w:r>
              <w:rPr>
                <w:spacing w:val="-4"/>
                <w:sz w:val="24"/>
              </w:rPr>
              <w:t>само-</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tabs>
                <w:tab w:val="left" w:pos="1490"/>
                <w:tab w:val="left" w:pos="3010"/>
                <w:tab w:val="left" w:pos="3575"/>
                <w:tab w:val="left" w:pos="4708"/>
              </w:tabs>
              <w:spacing w:line="246" w:lineRule="exact"/>
              <w:rPr>
                <w:sz w:val="24"/>
              </w:rPr>
            </w:pPr>
            <w:r>
              <w:rPr>
                <w:spacing w:val="-2"/>
                <w:sz w:val="24"/>
              </w:rPr>
              <w:t>пороговый,</w:t>
            </w:r>
            <w:r>
              <w:rPr>
                <w:sz w:val="24"/>
              </w:rPr>
              <w:tab/>
            </w:r>
            <w:r>
              <w:rPr>
                <w:spacing w:val="-2"/>
                <w:sz w:val="24"/>
              </w:rPr>
              <w:t>достаточном</w:t>
            </w:r>
            <w:r>
              <w:rPr>
                <w:sz w:val="24"/>
              </w:rPr>
              <w:tab/>
            </w:r>
            <w:r>
              <w:rPr>
                <w:spacing w:val="-5"/>
                <w:sz w:val="24"/>
              </w:rPr>
              <w:t>для</w:t>
            </w:r>
            <w:r>
              <w:rPr>
                <w:sz w:val="24"/>
              </w:rPr>
              <w:tab/>
            </w:r>
            <w:r>
              <w:rPr>
                <w:spacing w:val="-2"/>
                <w:sz w:val="24"/>
              </w:rPr>
              <w:t>делового</w:t>
            </w:r>
            <w:r>
              <w:rPr>
                <w:sz w:val="24"/>
              </w:rPr>
              <w:tab/>
            </w:r>
            <w:r>
              <w:rPr>
                <w:spacing w:val="-2"/>
                <w:sz w:val="24"/>
              </w:rPr>
              <w:t>общения</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9" w:right="14"/>
              <w:jc w:val="center"/>
              <w:rPr>
                <w:sz w:val="24"/>
              </w:rPr>
            </w:pPr>
            <w:r>
              <w:rPr>
                <w:sz w:val="24"/>
              </w:rPr>
              <w:t>реализации,</w:t>
            </w:r>
            <w:r>
              <w:rPr>
                <w:spacing w:val="53"/>
                <w:w w:val="150"/>
                <w:sz w:val="24"/>
              </w:rPr>
              <w:t xml:space="preserve"> </w:t>
            </w:r>
            <w:r>
              <w:rPr>
                <w:sz w:val="24"/>
              </w:rPr>
              <w:t>как</w:t>
            </w:r>
            <w:r>
              <w:rPr>
                <w:spacing w:val="60"/>
                <w:w w:val="150"/>
                <w:sz w:val="24"/>
              </w:rPr>
              <w:t xml:space="preserve"> </w:t>
            </w:r>
            <w:r>
              <w:rPr>
                <w:sz w:val="24"/>
              </w:rPr>
              <w:t>инструмента</w:t>
            </w:r>
            <w:r>
              <w:rPr>
                <w:spacing w:val="60"/>
                <w:w w:val="150"/>
                <w:sz w:val="24"/>
              </w:rPr>
              <w:t xml:space="preserve"> </w:t>
            </w:r>
            <w:r>
              <w:rPr>
                <w:spacing w:val="-2"/>
                <w:sz w:val="24"/>
              </w:rPr>
              <w:t>межкультурного</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в</w:t>
            </w:r>
            <w:r>
              <w:rPr>
                <w:spacing w:val="-4"/>
                <w:sz w:val="24"/>
              </w:rPr>
              <w:t xml:space="preserve"> </w:t>
            </w:r>
            <w:r>
              <w:rPr>
                <w:sz w:val="24"/>
              </w:rPr>
              <w:t>рамках</w:t>
            </w:r>
            <w:r>
              <w:rPr>
                <w:spacing w:val="79"/>
                <w:sz w:val="24"/>
              </w:rPr>
              <w:t xml:space="preserve"> </w:t>
            </w:r>
            <w:r>
              <w:rPr>
                <w:sz w:val="24"/>
              </w:rPr>
              <w:t>выбранного</w:t>
            </w:r>
            <w:r>
              <w:rPr>
                <w:spacing w:val="79"/>
                <w:sz w:val="24"/>
              </w:rPr>
              <w:t xml:space="preserve"> </w:t>
            </w:r>
            <w:r>
              <w:rPr>
                <w:sz w:val="24"/>
              </w:rPr>
              <w:t>профиля,</w:t>
            </w:r>
            <w:r>
              <w:rPr>
                <w:spacing w:val="79"/>
                <w:sz w:val="24"/>
              </w:rPr>
              <w:t xml:space="preserve"> </w:t>
            </w:r>
            <w:r>
              <w:rPr>
                <w:sz w:val="24"/>
              </w:rPr>
              <w:t>в</w:t>
            </w:r>
            <w:r>
              <w:rPr>
                <w:spacing w:val="79"/>
                <w:sz w:val="24"/>
              </w:rPr>
              <w:t xml:space="preserve"> </w:t>
            </w:r>
            <w:r>
              <w:rPr>
                <w:sz w:val="24"/>
              </w:rPr>
              <w:t>совокупности</w:t>
            </w:r>
            <w:r>
              <w:rPr>
                <w:spacing w:val="80"/>
                <w:sz w:val="24"/>
              </w:rPr>
              <w:t xml:space="preserve"> </w:t>
            </w:r>
            <w:r>
              <w:rPr>
                <w:spacing w:val="-5"/>
                <w:sz w:val="24"/>
              </w:rPr>
              <w:t>её</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8" w:right="14"/>
              <w:jc w:val="center"/>
              <w:rPr>
                <w:sz w:val="24"/>
              </w:rPr>
            </w:pPr>
            <w:r>
              <w:rPr>
                <w:sz w:val="24"/>
              </w:rPr>
              <w:t>общения</w:t>
            </w:r>
            <w:r>
              <w:rPr>
                <w:spacing w:val="25"/>
                <w:sz w:val="24"/>
              </w:rPr>
              <w:t xml:space="preserve"> </w:t>
            </w:r>
            <w:r>
              <w:rPr>
                <w:sz w:val="24"/>
              </w:rPr>
              <w:t>в</w:t>
            </w:r>
            <w:r>
              <w:rPr>
                <w:spacing w:val="25"/>
                <w:sz w:val="24"/>
              </w:rPr>
              <w:t xml:space="preserve"> </w:t>
            </w:r>
            <w:r>
              <w:rPr>
                <w:sz w:val="24"/>
              </w:rPr>
              <w:t>современном</w:t>
            </w:r>
            <w:r>
              <w:rPr>
                <w:spacing w:val="25"/>
                <w:sz w:val="24"/>
              </w:rPr>
              <w:t xml:space="preserve"> </w:t>
            </w:r>
            <w:r>
              <w:rPr>
                <w:sz w:val="24"/>
              </w:rPr>
              <w:t>поликультурном</w:t>
            </w:r>
            <w:r>
              <w:rPr>
                <w:spacing w:val="25"/>
                <w:sz w:val="24"/>
              </w:rPr>
              <w:t xml:space="preserve"> </w:t>
            </w:r>
            <w:r>
              <w:rPr>
                <w:spacing w:val="-2"/>
                <w:sz w:val="24"/>
              </w:rPr>
              <w:t>мире;</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составляющих</w:t>
            </w:r>
            <w:r>
              <w:rPr>
                <w:spacing w:val="63"/>
                <w:sz w:val="24"/>
              </w:rPr>
              <w:t xml:space="preserve"> </w:t>
            </w:r>
            <w:r>
              <w:rPr>
                <w:sz w:val="24"/>
              </w:rPr>
              <w:t>–</w:t>
            </w:r>
            <w:r>
              <w:rPr>
                <w:spacing w:val="64"/>
                <w:sz w:val="24"/>
              </w:rPr>
              <w:t xml:space="preserve"> </w:t>
            </w:r>
            <w:r>
              <w:rPr>
                <w:sz w:val="24"/>
              </w:rPr>
              <w:t>речевой</w:t>
            </w:r>
            <w:r>
              <w:rPr>
                <w:spacing w:val="64"/>
                <w:sz w:val="24"/>
              </w:rPr>
              <w:t xml:space="preserve"> </w:t>
            </w:r>
            <w:r>
              <w:rPr>
                <w:sz w:val="24"/>
              </w:rPr>
              <w:t>(говорение,</w:t>
            </w:r>
            <w:r>
              <w:rPr>
                <w:spacing w:val="64"/>
                <w:sz w:val="24"/>
              </w:rPr>
              <w:t xml:space="preserve"> </w:t>
            </w:r>
            <w:r>
              <w:rPr>
                <w:spacing w:val="-2"/>
                <w:sz w:val="24"/>
              </w:rPr>
              <w:t>аудирование,</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7" w:right="14"/>
              <w:jc w:val="center"/>
              <w:rPr>
                <w:sz w:val="24"/>
              </w:rPr>
            </w:pPr>
            <w:r>
              <w:rPr>
                <w:sz w:val="24"/>
              </w:rPr>
              <w:t>достижение</w:t>
            </w:r>
            <w:r>
              <w:rPr>
                <w:spacing w:val="68"/>
                <w:sz w:val="24"/>
              </w:rPr>
              <w:t xml:space="preserve"> </w:t>
            </w:r>
            <w:r>
              <w:rPr>
                <w:sz w:val="24"/>
              </w:rPr>
              <w:t>порогового</w:t>
            </w:r>
            <w:r>
              <w:rPr>
                <w:spacing w:val="67"/>
                <w:sz w:val="24"/>
              </w:rPr>
              <w:t xml:space="preserve"> </w:t>
            </w:r>
            <w:r>
              <w:rPr>
                <w:sz w:val="24"/>
              </w:rPr>
              <w:t>уровня</w:t>
            </w:r>
            <w:r>
              <w:rPr>
                <w:spacing w:val="67"/>
                <w:sz w:val="24"/>
              </w:rPr>
              <w:t xml:space="preserve"> </w:t>
            </w:r>
            <w:r>
              <w:rPr>
                <w:sz w:val="24"/>
              </w:rPr>
              <w:t>владения</w:t>
            </w:r>
            <w:r>
              <w:rPr>
                <w:spacing w:val="67"/>
                <w:sz w:val="24"/>
              </w:rPr>
              <w:t xml:space="preserve"> </w:t>
            </w:r>
            <w:r>
              <w:rPr>
                <w:spacing w:val="-4"/>
                <w:sz w:val="24"/>
              </w:rPr>
              <w:t>ино-</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чтение</w:t>
            </w:r>
            <w:r>
              <w:rPr>
                <w:spacing w:val="46"/>
                <w:sz w:val="24"/>
              </w:rPr>
              <w:t xml:space="preserve"> </w:t>
            </w:r>
            <w:r>
              <w:rPr>
                <w:sz w:val="24"/>
              </w:rPr>
              <w:t>и</w:t>
            </w:r>
            <w:r>
              <w:rPr>
                <w:spacing w:val="46"/>
                <w:sz w:val="24"/>
              </w:rPr>
              <w:t xml:space="preserve"> </w:t>
            </w:r>
            <w:r>
              <w:rPr>
                <w:sz w:val="24"/>
              </w:rPr>
              <w:t>письменная</w:t>
            </w:r>
            <w:r>
              <w:rPr>
                <w:spacing w:val="45"/>
                <w:sz w:val="24"/>
              </w:rPr>
              <w:t xml:space="preserve"> </w:t>
            </w:r>
            <w:r>
              <w:rPr>
                <w:sz w:val="24"/>
              </w:rPr>
              <w:t>речь),</w:t>
            </w:r>
            <w:r>
              <w:rPr>
                <w:spacing w:val="46"/>
                <w:sz w:val="24"/>
              </w:rPr>
              <w:t xml:space="preserve"> </w:t>
            </w:r>
            <w:r>
              <w:rPr>
                <w:sz w:val="24"/>
              </w:rPr>
              <w:t>языковой</w:t>
            </w:r>
            <w:r>
              <w:rPr>
                <w:spacing w:val="46"/>
                <w:sz w:val="24"/>
              </w:rPr>
              <w:t xml:space="preserve"> </w:t>
            </w:r>
            <w:r>
              <w:rPr>
                <w:spacing w:val="-2"/>
                <w:sz w:val="24"/>
              </w:rPr>
              <w:t>(орфография,</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9" w:right="14"/>
              <w:jc w:val="center"/>
              <w:rPr>
                <w:sz w:val="24"/>
              </w:rPr>
            </w:pPr>
            <w:r>
              <w:rPr>
                <w:sz w:val="24"/>
              </w:rPr>
              <w:t>странным</w:t>
            </w:r>
            <w:r>
              <w:rPr>
                <w:spacing w:val="42"/>
                <w:sz w:val="24"/>
              </w:rPr>
              <w:t xml:space="preserve"> </w:t>
            </w:r>
            <w:r>
              <w:rPr>
                <w:sz w:val="24"/>
              </w:rPr>
              <w:t>языком,</w:t>
            </w:r>
            <w:r>
              <w:rPr>
                <w:spacing w:val="43"/>
                <w:sz w:val="24"/>
              </w:rPr>
              <w:t xml:space="preserve"> </w:t>
            </w:r>
            <w:r>
              <w:rPr>
                <w:sz w:val="24"/>
              </w:rPr>
              <w:t>позволяющего</w:t>
            </w:r>
            <w:r>
              <w:rPr>
                <w:spacing w:val="43"/>
                <w:sz w:val="24"/>
              </w:rPr>
              <w:t xml:space="preserve"> </w:t>
            </w:r>
            <w:r>
              <w:rPr>
                <w:spacing w:val="-2"/>
                <w:sz w:val="24"/>
              </w:rPr>
              <w:t>выпускникам</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pict>
                <v:group id="Group 87" o:spid="_x0000_s1348" style="position:absolute;left:0;text-align:left;margin-left:103.2pt;margin-top:-2.55pt;width:161.85pt;height:161.9pt;z-index:-251718656;mso-position-horizontal-relative:text;mso-position-vertical-relative:text" coordsize="20554,20561" o:gfxdata="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">
                  <v:shape id="Image 88" o:spid="_x0000_s1344" type="#_x0000_t75" style="position:absolute;top:11590;width:8961;height:8968" o:gfxdata="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DfWpstAAAANsAAAAPAAAA&#10;AAAAAAEAIAAAACIAAABkcnMvZG93bnJldi54bWxQSwECFAAUAAAACACHTuJAMy8FnjsAAAA5AAAA&#10;EAAAAAAAAAABACAAAAADAQAAZHJzL3NoYXBleG1sLnhtbFBLBQYAAAAABgAGAFsBAACtAwAAAAA=&#10;">
                    <v:imagedata r:id="rId249" o:title=""/>
                    <o:lock v:ext="edit" aspectratio="f"/>
                  </v:shape>
                  <v:shape id="Image 89" o:spid="_x0000_s1345" type="#_x0000_t75" style="position:absolute;left:4572;top:8930;width:6408;height:7056" o:gfxdata="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dhoS/&#10;AAAA2wAAAA8AAAAAAAAAAQAgAAAAIgAAAGRycy9kb3ducmV2LnhtbFBLAQIUABQAAAAIAIdO4kAz&#10;LwWeOwAAADkAAAAQAAAAAAAAAAEAIAAAAA4BAABkcnMvc2hhcGV4bWwueG1sUEsFBgAAAAAGAAYA&#10;WwEAALgDAAAAAA==&#10;">
                    <v:imagedata r:id="rId232" o:title=""/>
                    <o:lock v:ext="edit" aspectratio="f"/>
                  </v:shape>
                  <v:shape id="Image 90" o:spid="_x0000_s1346" type="#_x0000_t75" style="position:absolute;left:9395;top:4785;width:6349;height:6393" o:gfxdata="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Ahq74A&#10;AADbAAAADwAAAAAAAAABACAAAAAiAAAAZHJzL2Rvd25yZXYueG1sUEsBAhQAFAAAAAgAh07iQDMv&#10;BZ47AAAAOQAAABAAAAAAAAAAAQAgAAAADQEAAGRycy9zaGFwZXhtbC54bWxQSwUGAAAAAAYABgBb&#10;AQAAtwMAAAAA&#10;">
                    <v:imagedata r:id="rId233" o:title=""/>
                    <o:lock v:ext="edit" aspectratio="f"/>
                  </v:shape>
                  <v:shape id="Image 91" o:spid="_x0000_s1347" type="#_x0000_t75" style="position:absolute;left:12701;width:7850;height:7848" o:gfxdata="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ersAAADb&#10;AAAADwAAAAAAAAABACAAAAAiAAAAZHJzL2Rvd25yZXYueG1sUEsBAhQAFAAAAAgAh07iQDMvBZ47&#10;AAAAOQAAABAAAAAAAAAAAQAgAAAACgEAAGRycy9zaGFwZXhtbC54bWxQSwUGAAAAAAYABgBbAQAA&#10;tAMAAAAA&#10;">
                    <v:imagedata r:id="rId234" o:title=""/>
                    <o:lock v:ext="edit" aspectratio="f"/>
                  </v:shape>
                </v:group>
              </w:pict>
            </w:r>
            <w:r>
              <w:rPr>
                <w:sz w:val="24"/>
              </w:rPr>
              <w:t>пунктуация,</w:t>
            </w:r>
            <w:r>
              <w:rPr>
                <w:spacing w:val="19"/>
                <w:sz w:val="24"/>
              </w:rPr>
              <w:t xml:space="preserve"> </w:t>
            </w:r>
            <w:r>
              <w:rPr>
                <w:sz w:val="24"/>
              </w:rPr>
              <w:t>фонетическая,</w:t>
            </w:r>
            <w:r>
              <w:rPr>
                <w:spacing w:val="21"/>
                <w:sz w:val="24"/>
              </w:rPr>
              <w:t xml:space="preserve"> </w:t>
            </w:r>
            <w:r>
              <w:rPr>
                <w:sz w:val="24"/>
              </w:rPr>
              <w:t>лексическая</w:t>
            </w:r>
            <w:r>
              <w:rPr>
                <w:spacing w:val="21"/>
                <w:sz w:val="24"/>
              </w:rPr>
              <w:t xml:space="preserve"> </w:t>
            </w:r>
            <w:r>
              <w:rPr>
                <w:sz w:val="24"/>
              </w:rPr>
              <w:t>и</w:t>
            </w:r>
            <w:r>
              <w:rPr>
                <w:spacing w:val="21"/>
                <w:sz w:val="24"/>
              </w:rPr>
              <w:t xml:space="preserve"> </w:t>
            </w:r>
            <w:r>
              <w:rPr>
                <w:spacing w:val="-2"/>
                <w:sz w:val="24"/>
              </w:rPr>
              <w:t>граммати-</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32" w:right="14"/>
              <w:jc w:val="center"/>
              <w:rPr>
                <w:sz w:val="24"/>
              </w:rPr>
            </w:pPr>
            <w:r>
              <w:rPr>
                <w:sz w:val="24"/>
              </w:rPr>
              <w:t>общаться</w:t>
            </w:r>
            <w:r>
              <w:rPr>
                <w:spacing w:val="59"/>
                <w:sz w:val="24"/>
              </w:rPr>
              <w:t xml:space="preserve"> </w:t>
            </w:r>
            <w:r>
              <w:rPr>
                <w:sz w:val="24"/>
              </w:rPr>
              <w:t>в</w:t>
            </w:r>
            <w:r>
              <w:rPr>
                <w:spacing w:val="61"/>
                <w:sz w:val="24"/>
              </w:rPr>
              <w:t xml:space="preserve"> </w:t>
            </w:r>
            <w:r>
              <w:rPr>
                <w:sz w:val="24"/>
              </w:rPr>
              <w:t>устной</w:t>
            </w:r>
            <w:r>
              <w:rPr>
                <w:spacing w:val="61"/>
                <w:sz w:val="24"/>
              </w:rPr>
              <w:t xml:space="preserve"> </w:t>
            </w:r>
            <w:r>
              <w:rPr>
                <w:sz w:val="24"/>
              </w:rPr>
              <w:t>и</w:t>
            </w:r>
            <w:r>
              <w:rPr>
                <w:spacing w:val="61"/>
                <w:sz w:val="24"/>
              </w:rPr>
              <w:t xml:space="preserve"> </w:t>
            </w:r>
            <w:r>
              <w:rPr>
                <w:sz w:val="24"/>
              </w:rPr>
              <w:t>письменной</w:t>
            </w:r>
            <w:r>
              <w:rPr>
                <w:spacing w:val="61"/>
                <w:sz w:val="24"/>
              </w:rPr>
              <w:t xml:space="preserve"> </w:t>
            </w:r>
            <w:r>
              <w:rPr>
                <w:sz w:val="24"/>
              </w:rPr>
              <w:t>формах</w:t>
            </w:r>
            <w:r>
              <w:rPr>
                <w:spacing w:val="62"/>
                <w:sz w:val="24"/>
              </w:rPr>
              <w:t xml:space="preserve"> </w:t>
            </w:r>
            <w:r>
              <w:rPr>
                <w:spacing w:val="-5"/>
                <w:sz w:val="24"/>
              </w:rPr>
              <w:t>как</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ческая</w:t>
            </w:r>
            <w:r>
              <w:rPr>
                <w:spacing w:val="48"/>
                <w:sz w:val="24"/>
              </w:rPr>
              <w:t xml:space="preserve"> </w:t>
            </w:r>
            <w:r>
              <w:rPr>
                <w:sz w:val="24"/>
              </w:rPr>
              <w:t>стороны</w:t>
            </w:r>
            <w:r>
              <w:rPr>
                <w:spacing w:val="50"/>
                <w:sz w:val="24"/>
              </w:rPr>
              <w:t xml:space="preserve"> </w:t>
            </w:r>
            <w:r>
              <w:rPr>
                <w:sz w:val="24"/>
              </w:rPr>
              <w:t>речи),</w:t>
            </w:r>
            <w:r>
              <w:rPr>
                <w:spacing w:val="50"/>
                <w:sz w:val="24"/>
              </w:rPr>
              <w:t xml:space="preserve"> </w:t>
            </w:r>
            <w:r>
              <w:rPr>
                <w:sz w:val="24"/>
              </w:rPr>
              <w:t>социокультурной,</w:t>
            </w:r>
            <w:r>
              <w:rPr>
                <w:spacing w:val="50"/>
                <w:sz w:val="24"/>
              </w:rPr>
              <w:t xml:space="preserve"> </w:t>
            </w:r>
            <w:r>
              <w:rPr>
                <w:spacing w:val="-2"/>
                <w:sz w:val="24"/>
              </w:rPr>
              <w:t>компенса-</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28" w:right="14"/>
              <w:jc w:val="center"/>
              <w:rPr>
                <w:sz w:val="24"/>
              </w:rPr>
            </w:pPr>
            <w:r>
              <w:rPr>
                <w:sz w:val="24"/>
              </w:rPr>
              <w:t>с</w:t>
            </w:r>
            <w:r>
              <w:rPr>
                <w:spacing w:val="-15"/>
                <w:sz w:val="24"/>
              </w:rPr>
              <w:t xml:space="preserve"> </w:t>
            </w:r>
            <w:r>
              <w:rPr>
                <w:sz w:val="24"/>
              </w:rPr>
              <w:t>носителями</w:t>
            </w:r>
            <w:r>
              <w:rPr>
                <w:spacing w:val="75"/>
                <w:sz w:val="24"/>
              </w:rPr>
              <w:t xml:space="preserve"> </w:t>
            </w:r>
            <w:r>
              <w:rPr>
                <w:sz w:val="24"/>
              </w:rPr>
              <w:t>изучаемого</w:t>
            </w:r>
            <w:r>
              <w:rPr>
                <w:spacing w:val="76"/>
                <w:sz w:val="24"/>
              </w:rPr>
              <w:t xml:space="preserve"> </w:t>
            </w:r>
            <w:r>
              <w:rPr>
                <w:sz w:val="24"/>
              </w:rPr>
              <w:t>иностранного</w:t>
            </w:r>
            <w:r>
              <w:rPr>
                <w:spacing w:val="76"/>
                <w:sz w:val="24"/>
              </w:rPr>
              <w:t xml:space="preserve"> </w:t>
            </w:r>
            <w:r>
              <w:rPr>
                <w:spacing w:val="-2"/>
                <w:sz w:val="24"/>
              </w:rPr>
              <w:t>языка,</w:t>
            </w:r>
          </w:p>
        </w:tc>
      </w:tr>
      <w:tr w:rsidR="00A01459">
        <w:trPr>
          <w:trHeight w:val="266"/>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3E52CC">
            <w:pPr>
              <w:pStyle w:val="TableParagraph"/>
              <w:spacing w:line="246" w:lineRule="exact"/>
              <w:rPr>
                <w:sz w:val="24"/>
              </w:rPr>
            </w:pPr>
            <w:r>
              <w:rPr>
                <w:sz w:val="24"/>
              </w:rPr>
              <w:t>торной,</w:t>
            </w:r>
            <w:r>
              <w:rPr>
                <w:spacing w:val="-2"/>
                <w:sz w:val="24"/>
              </w:rPr>
              <w:t xml:space="preserve"> </w:t>
            </w:r>
            <w:r>
              <w:rPr>
                <w:sz w:val="24"/>
              </w:rPr>
              <w:t>метапредметной</w:t>
            </w:r>
            <w:r>
              <w:rPr>
                <w:spacing w:val="-2"/>
                <w:sz w:val="24"/>
              </w:rPr>
              <w:t xml:space="preserve"> </w:t>
            </w:r>
            <w:r>
              <w:rPr>
                <w:sz w:val="24"/>
              </w:rPr>
              <w:t>(учебно-</w:t>
            </w:r>
            <w:r>
              <w:rPr>
                <w:spacing w:val="-2"/>
                <w:sz w:val="24"/>
              </w:rPr>
              <w:t>познавательной)</w:t>
            </w: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6" w:lineRule="exact"/>
              <w:ind w:left="33" w:right="14"/>
              <w:jc w:val="center"/>
              <w:rPr>
                <w:sz w:val="24"/>
              </w:rPr>
            </w:pPr>
            <w:r>
              <w:rPr>
                <w:sz w:val="24"/>
              </w:rPr>
              <w:t>так</w:t>
            </w:r>
            <w:r>
              <w:rPr>
                <w:spacing w:val="-6"/>
                <w:sz w:val="24"/>
              </w:rPr>
              <w:t xml:space="preserve"> </w:t>
            </w:r>
            <w:r>
              <w:rPr>
                <w:sz w:val="24"/>
              </w:rPr>
              <w:t>и</w:t>
            </w:r>
            <w:r>
              <w:rPr>
                <w:spacing w:val="-4"/>
                <w:sz w:val="24"/>
              </w:rPr>
              <w:t xml:space="preserve"> </w:t>
            </w:r>
            <w:r>
              <w:rPr>
                <w:sz w:val="24"/>
              </w:rPr>
              <w:t>с</w:t>
            </w:r>
            <w:r>
              <w:rPr>
                <w:spacing w:val="-3"/>
                <w:sz w:val="24"/>
              </w:rPr>
              <w:t xml:space="preserve"> </w:t>
            </w:r>
            <w:r>
              <w:rPr>
                <w:sz w:val="24"/>
              </w:rPr>
              <w:t>представителями</w:t>
            </w:r>
            <w:r>
              <w:rPr>
                <w:spacing w:val="-4"/>
                <w:sz w:val="24"/>
              </w:rPr>
              <w:t xml:space="preserve"> </w:t>
            </w:r>
            <w:r>
              <w:rPr>
                <w:sz w:val="24"/>
              </w:rPr>
              <w:t>других</w:t>
            </w:r>
            <w:r>
              <w:rPr>
                <w:spacing w:val="-4"/>
                <w:sz w:val="24"/>
              </w:rPr>
              <w:t xml:space="preserve"> </w:t>
            </w:r>
            <w:r>
              <w:rPr>
                <w:sz w:val="24"/>
              </w:rPr>
              <w:t>стран,</w:t>
            </w:r>
            <w:r>
              <w:rPr>
                <w:spacing w:val="-2"/>
                <w:sz w:val="24"/>
              </w:rPr>
              <w:t xml:space="preserve"> использу-</w:t>
            </w:r>
          </w:p>
        </w:tc>
      </w:tr>
      <w:tr w:rsidR="00A01459">
        <w:trPr>
          <w:trHeight w:val="265"/>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A01459">
            <w:pPr>
              <w:pStyle w:val="TableParagraph"/>
              <w:ind w:left="0"/>
              <w:rPr>
                <w:sz w:val="18"/>
              </w:rPr>
            </w:pP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45" w:lineRule="exact"/>
              <w:ind w:left="19" w:right="33"/>
              <w:jc w:val="center"/>
              <w:rPr>
                <w:sz w:val="24"/>
              </w:rPr>
            </w:pPr>
            <w:r>
              <w:rPr>
                <w:spacing w:val="-2"/>
                <w:sz w:val="24"/>
              </w:rPr>
              <w:t>ющими</w:t>
            </w:r>
            <w:r>
              <w:rPr>
                <w:spacing w:val="-9"/>
                <w:sz w:val="24"/>
              </w:rPr>
              <w:t xml:space="preserve"> </w:t>
            </w:r>
            <w:r>
              <w:rPr>
                <w:spacing w:val="-2"/>
                <w:sz w:val="24"/>
              </w:rPr>
              <w:t>данный</w:t>
            </w:r>
            <w:r>
              <w:rPr>
                <w:spacing w:val="-6"/>
                <w:sz w:val="24"/>
              </w:rPr>
              <w:t xml:space="preserve"> </w:t>
            </w:r>
            <w:r>
              <w:rPr>
                <w:spacing w:val="-2"/>
                <w:sz w:val="24"/>
              </w:rPr>
              <w:t>язык</w:t>
            </w:r>
            <w:r>
              <w:rPr>
                <w:spacing w:val="-6"/>
                <w:sz w:val="24"/>
              </w:rPr>
              <w:t xml:space="preserve"> </w:t>
            </w:r>
            <w:r>
              <w:rPr>
                <w:spacing w:val="-2"/>
                <w:sz w:val="24"/>
              </w:rPr>
              <w:t>как</w:t>
            </w:r>
            <w:r>
              <w:rPr>
                <w:spacing w:val="-6"/>
                <w:sz w:val="24"/>
              </w:rPr>
              <w:t xml:space="preserve"> </w:t>
            </w:r>
            <w:r>
              <w:rPr>
                <w:spacing w:val="-2"/>
                <w:sz w:val="24"/>
              </w:rPr>
              <w:t>средство</w:t>
            </w:r>
            <w:r>
              <w:rPr>
                <w:spacing w:val="-6"/>
                <w:sz w:val="24"/>
              </w:rPr>
              <w:t xml:space="preserve"> </w:t>
            </w:r>
            <w:r>
              <w:rPr>
                <w:spacing w:val="-2"/>
                <w:sz w:val="24"/>
              </w:rPr>
              <w:t>общения</w:t>
            </w:r>
            <w:r>
              <w:rPr>
                <w:spacing w:val="-6"/>
                <w:sz w:val="24"/>
              </w:rPr>
              <w:t xml:space="preserve"> </w:t>
            </w:r>
            <w:r>
              <w:rPr>
                <w:spacing w:val="-2"/>
                <w:sz w:val="24"/>
              </w:rPr>
              <w:t>(БУ).</w:t>
            </w:r>
          </w:p>
        </w:tc>
      </w:tr>
      <w:tr w:rsidR="00A01459">
        <w:trPr>
          <w:trHeight w:val="253"/>
        </w:trPr>
        <w:tc>
          <w:tcPr>
            <w:tcW w:w="1135" w:type="dxa"/>
            <w:vMerge/>
            <w:tcBorders>
              <w:top w:val="nil"/>
            </w:tcBorders>
          </w:tcPr>
          <w:p w:rsidR="00A01459" w:rsidRDefault="00A01459">
            <w:pPr>
              <w:rPr>
                <w:sz w:val="2"/>
                <w:szCs w:val="2"/>
              </w:rPr>
            </w:pPr>
          </w:p>
        </w:tc>
        <w:tc>
          <w:tcPr>
            <w:tcW w:w="5715" w:type="dxa"/>
            <w:tcBorders>
              <w:top w:val="nil"/>
              <w:bottom w:val="nil"/>
            </w:tcBorders>
          </w:tcPr>
          <w:p w:rsidR="00A01459" w:rsidRDefault="00A01459">
            <w:pPr>
              <w:pStyle w:val="TableParagraph"/>
              <w:ind w:left="0"/>
              <w:rPr>
                <w:sz w:val="18"/>
              </w:rPr>
            </w:pPr>
          </w:p>
        </w:tc>
        <w:tc>
          <w:tcPr>
            <w:tcW w:w="1595" w:type="dxa"/>
            <w:tcBorders>
              <w:top w:val="nil"/>
              <w:bottom w:val="nil"/>
            </w:tcBorders>
          </w:tcPr>
          <w:p w:rsidR="00A01459" w:rsidRDefault="00A01459">
            <w:pPr>
              <w:pStyle w:val="TableParagraph"/>
              <w:ind w:left="0"/>
              <w:rPr>
                <w:sz w:val="18"/>
              </w:rPr>
            </w:pPr>
          </w:p>
        </w:tc>
        <w:tc>
          <w:tcPr>
            <w:tcW w:w="1518" w:type="dxa"/>
            <w:vMerge/>
            <w:tcBorders>
              <w:top w:val="nil"/>
            </w:tcBorders>
          </w:tcPr>
          <w:p w:rsidR="00A01459" w:rsidRDefault="00A01459">
            <w:pPr>
              <w:rPr>
                <w:sz w:val="2"/>
                <w:szCs w:val="2"/>
              </w:rPr>
            </w:pPr>
          </w:p>
        </w:tc>
        <w:tc>
          <w:tcPr>
            <w:tcW w:w="5219" w:type="dxa"/>
            <w:tcBorders>
              <w:top w:val="nil"/>
              <w:bottom w:val="nil"/>
            </w:tcBorders>
          </w:tcPr>
          <w:p w:rsidR="00A01459" w:rsidRDefault="003E52CC">
            <w:pPr>
              <w:pStyle w:val="TableParagraph"/>
              <w:spacing w:line="234" w:lineRule="exact"/>
              <w:ind w:left="32" w:right="14"/>
              <w:jc w:val="center"/>
              <w:rPr>
                <w:sz w:val="24"/>
              </w:rPr>
            </w:pPr>
            <w:r>
              <w:rPr>
                <w:sz w:val="24"/>
              </w:rPr>
              <w:t>Требования</w:t>
            </w:r>
            <w:r>
              <w:rPr>
                <w:spacing w:val="63"/>
                <w:w w:val="150"/>
                <w:sz w:val="24"/>
              </w:rPr>
              <w:t xml:space="preserve"> </w:t>
            </w:r>
            <w:r>
              <w:rPr>
                <w:sz w:val="24"/>
              </w:rPr>
              <w:t>к</w:t>
            </w:r>
            <w:r>
              <w:rPr>
                <w:spacing w:val="64"/>
                <w:w w:val="150"/>
                <w:sz w:val="24"/>
              </w:rPr>
              <w:t xml:space="preserve"> </w:t>
            </w:r>
            <w:r>
              <w:rPr>
                <w:sz w:val="24"/>
              </w:rPr>
              <w:t>предметным</w:t>
            </w:r>
            <w:r>
              <w:rPr>
                <w:spacing w:val="64"/>
                <w:w w:val="150"/>
                <w:sz w:val="24"/>
              </w:rPr>
              <w:t xml:space="preserve"> </w:t>
            </w:r>
            <w:r>
              <w:rPr>
                <w:sz w:val="24"/>
              </w:rPr>
              <w:t>результатам</w:t>
            </w:r>
            <w:r>
              <w:rPr>
                <w:spacing w:val="64"/>
                <w:w w:val="150"/>
                <w:sz w:val="24"/>
              </w:rPr>
              <w:t xml:space="preserve"> </w:t>
            </w:r>
            <w:r>
              <w:rPr>
                <w:spacing w:val="-2"/>
                <w:sz w:val="24"/>
              </w:rPr>
              <w:t>осво-</w:t>
            </w:r>
          </w:p>
        </w:tc>
      </w:tr>
      <w:tr w:rsidR="00A01459">
        <w:trPr>
          <w:trHeight w:val="1936"/>
        </w:trPr>
        <w:tc>
          <w:tcPr>
            <w:tcW w:w="1135" w:type="dxa"/>
            <w:vMerge/>
            <w:tcBorders>
              <w:top w:val="nil"/>
            </w:tcBorders>
          </w:tcPr>
          <w:p w:rsidR="00A01459" w:rsidRDefault="00A01459">
            <w:pPr>
              <w:rPr>
                <w:sz w:val="2"/>
                <w:szCs w:val="2"/>
              </w:rPr>
            </w:pPr>
          </w:p>
        </w:tc>
        <w:tc>
          <w:tcPr>
            <w:tcW w:w="5715" w:type="dxa"/>
            <w:tcBorders>
              <w:top w:val="nil"/>
            </w:tcBorders>
          </w:tcPr>
          <w:p w:rsidR="00A01459" w:rsidRDefault="00A01459">
            <w:pPr>
              <w:pStyle w:val="TableParagraph"/>
              <w:ind w:left="0"/>
              <w:rPr>
                <w:sz w:val="24"/>
              </w:rPr>
            </w:pPr>
          </w:p>
        </w:tc>
        <w:tc>
          <w:tcPr>
            <w:tcW w:w="1595" w:type="dxa"/>
            <w:tcBorders>
              <w:top w:val="nil"/>
            </w:tcBorders>
          </w:tcPr>
          <w:p w:rsidR="00A01459" w:rsidRDefault="00A01459">
            <w:pPr>
              <w:pStyle w:val="TableParagraph"/>
              <w:ind w:left="0"/>
              <w:rPr>
                <w:sz w:val="24"/>
              </w:rPr>
            </w:pPr>
          </w:p>
        </w:tc>
        <w:tc>
          <w:tcPr>
            <w:tcW w:w="1518" w:type="dxa"/>
            <w:vMerge/>
            <w:tcBorders>
              <w:top w:val="nil"/>
            </w:tcBorders>
          </w:tcPr>
          <w:p w:rsidR="00A01459" w:rsidRDefault="00A01459">
            <w:pPr>
              <w:rPr>
                <w:sz w:val="2"/>
                <w:szCs w:val="2"/>
              </w:rPr>
            </w:pPr>
          </w:p>
        </w:tc>
        <w:tc>
          <w:tcPr>
            <w:tcW w:w="5219" w:type="dxa"/>
            <w:tcBorders>
              <w:top w:val="nil"/>
            </w:tcBorders>
          </w:tcPr>
          <w:p w:rsidR="00A01459" w:rsidRDefault="003E52CC">
            <w:pPr>
              <w:pStyle w:val="TableParagraph"/>
              <w:spacing w:line="270" w:lineRule="atLeast"/>
              <w:ind w:left="110" w:right="91"/>
              <w:jc w:val="both"/>
              <w:rPr>
                <w:sz w:val="24"/>
              </w:rPr>
            </w:pPr>
            <w:r>
              <w:rPr>
                <w:sz w:val="24"/>
              </w:rPr>
              <w:t xml:space="preserve">ения </w:t>
            </w:r>
            <w:r>
              <w:rPr>
                <w:b/>
                <w:sz w:val="24"/>
              </w:rPr>
              <w:t xml:space="preserve">углублённого курса </w:t>
            </w:r>
            <w:r>
              <w:rPr>
                <w:sz w:val="24"/>
              </w:rPr>
              <w:t>иностранного языка должны включать требования к результатам ос- воения базового курса и дополнительно отра- жать</w:t>
            </w:r>
            <w:r>
              <w:rPr>
                <w:spacing w:val="-3"/>
                <w:sz w:val="24"/>
              </w:rPr>
              <w:t xml:space="preserve"> </w:t>
            </w:r>
            <w:r>
              <w:rPr>
                <w:sz w:val="24"/>
              </w:rPr>
              <w:t>достижение</w:t>
            </w:r>
            <w:r>
              <w:rPr>
                <w:spacing w:val="-3"/>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 xml:space="preserve">иностранным языком, превышающего пороговый, достаточ- ного для делового общения в рамках выбран- </w:t>
            </w:r>
            <w:r>
              <w:rPr>
                <w:sz w:val="24"/>
              </w:rPr>
              <w:t>ного профиля (УУ)</w:t>
            </w:r>
          </w:p>
        </w:tc>
      </w:tr>
    </w:tbl>
    <w:p w:rsidR="00A01459" w:rsidRDefault="00A01459">
      <w:pPr>
        <w:pStyle w:val="TableParagraph"/>
        <w:spacing w:after="0" w:line="270" w:lineRule="atLeast"/>
        <w:jc w:val="both"/>
        <w:rPr>
          <w:sz w:val="24"/>
        </w:rPr>
        <w:sectPr w:rsidR="00A01459">
          <w:pgSz w:w="16840" w:h="11910" w:orient="landscape"/>
          <w:pgMar w:top="1020" w:right="566" w:bottom="1180" w:left="566" w:header="761" w:footer="919" w:gutter="0"/>
          <w:cols w:space="720"/>
        </w:sectPr>
      </w:pPr>
    </w:p>
    <w:p w:rsidR="00A01459" w:rsidRDefault="003E52CC">
      <w:pPr>
        <w:pStyle w:val="a9"/>
        <w:spacing w:before="50"/>
        <w:rPr>
          <w:i/>
          <w:sz w:val="20"/>
        </w:rPr>
      </w:pPr>
      <w:r>
        <w:rPr>
          <w:i/>
          <w:sz w:val="20"/>
        </w:rPr>
        <w:lastRenderedPageBreak/>
        <w:pict>
          <v:group id="Group 92" o:spid="_x0000_s1351" style="position:absolute;margin-left:195.35pt;margin-top:431.45pt;width:86.5pt;height:91.6pt;z-index:-251716608;mso-position-horizontal-relative:page;mso-position-vertical-relative:page" coordsize="10985,11633" o:gfxdata="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">
            <v:shape id="Image 93" o:spid="_x0000_s1349" type="#_x0000_t75" style="position:absolute;top:2659;width:8961;height:8969" o:gfxdata="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FoLe8AAAA&#10;2wAAAA8AAAAAAAAAAQAgAAAAIgAAAGRycy9kb3ducmV2LnhtbFBLAQIUABQAAAAIAIdO4kAzLwWe&#10;OwAAADkAAAAQAAAAAAAAAAEAIAAAAAsBAABkcnMvc2hhcGV4bWwueG1sUEsFBgAAAAAGAAYAWwEA&#10;ALUDAAAAAA==&#10;">
              <v:imagedata r:id="rId254" o:title=""/>
              <o:lock v:ext="edit" aspectratio="f"/>
            </v:shape>
            <v:shape id="Image 94" o:spid="_x0000_s1350" type="#_x0000_t75" style="position:absolute;left:4572;width:6408;height:7056" o:gfxdata="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OTgvQAA&#10;ANsAAAAPAAAAAAAAAAEAIAAAACIAAABkcnMvZG93bnJldi54bWxQSwECFAAUAAAACACHTuJAMy8F&#10;njsAAAA5AAAAEAAAAAAAAAABACAAAAAMAQAAZHJzL3NoYXBleG1sLnhtbFBLBQYAAAAABgAGAFsB&#10;AAC2AwAAAAA=&#10;">
              <v:imagedata r:id="rId255" o:title=""/>
              <o:lock v:ext="edit" aspectratio="f"/>
            </v:shape>
            <w10:wrap anchorx="page" anchory="page"/>
          </v:group>
        </w:pic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прове- ряемого требо- вания</w:t>
            </w:r>
          </w:p>
        </w:tc>
        <w:tc>
          <w:tcPr>
            <w:tcW w:w="5715" w:type="dxa"/>
          </w:tcPr>
          <w:p w:rsidR="00A01459" w:rsidRDefault="003E52CC">
            <w:pPr>
              <w:pStyle w:val="TableParagraph"/>
              <w:ind w:left="167" w:right="157" w:firstLine="1"/>
              <w:jc w:val="center"/>
              <w:rPr>
                <w:b/>
                <w:sz w:val="24"/>
              </w:rPr>
            </w:pPr>
            <w:r>
              <w:rPr>
                <w:b/>
                <w:sz w:val="24"/>
              </w:rPr>
              <w:t>Проверяемые 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pict>
                <v:group id="Group 95" o:spid="_x0000_s1104" style="position:absolute;left:0;text-align:left;margin-left:-20.6pt;margin-top:12.15pt;width:121.2pt;height:133.3pt;z-index:-251714560;mso-position-horizontal-relative:text;mso-position-vertical-relative:text" coordsize="15392,16929" o:gfxdata="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">
                  <v:shape id="Image 96" o:spid="_x0000_s1100" type="#_x0000_t75" style="position:absolute;top:10408;width:6324;height:6516" o:gfxdata="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e+fS8AAAA&#10;2wAAAA8AAAAAAAAAAQAgAAAAIgAAAGRycy9kb3ducmV2LnhtbFBLAQIUABQAAAAIAIdO4kAzLwWe&#10;OwAAADkAAAAQAAAAAAAAAAEAIAAAAAsBAABkcnMvc2hhcGV4bWwueG1sUEsFBgAAAAAGAAYAWwEA&#10;ALUDAAAAAA==&#10;">
                    <v:imagedata r:id="rId250" o:title=""/>
                    <o:lock v:ext="edit" aspectratio="f"/>
                  </v:shape>
                  <v:shape id="Image 97" o:spid="_x0000_s1101" type="#_x0000_t75" style="position:absolute;left:3411;top:7218;width:5509;height:5543" o:gfxdata="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JO67sAAADb&#10;AAAADwAAAAAAAAABACAAAAAiAAAAZHJzL2Rvd25yZXYueG1sUEsBAhQAFAAAAAgAh07iQDMvBZ47&#10;AAAAOQAAABAAAAAAAAAAAQAgAAAACgEAAGRycy9zaGFwZXhtbC54bWxQSwUGAAAAAAYABgBbAQAA&#10;tAMAAAAA&#10;">
                    <v:imagedata r:id="rId251" o:title=""/>
                    <o:lock v:ext="edit" aspectratio="f"/>
                  </v:shape>
                  <v:shape id="Image 98" o:spid="_x0000_s1102" type="#_x0000_t75" style="position:absolute;left:6339;top:4061;width:6333;height:6523" o:gfxdata="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tvSLugAAANsA&#10;AAAPAAAAAAAAAAEAIAAAACIAAABkcnMvZG93bnJldi54bWxQSwECFAAUAAAACACHTuJAMy8FnjsA&#10;AAA5AAAAEAAAAAAAAAABACAAAAAJAQAAZHJzL3NoYXBleG1sLnhtbFBLBQYAAAAABgAGAFsBAACz&#10;AwAAAAA=&#10;">
                    <v:imagedata r:id="rId252" o:title=""/>
                    <o:lock v:ext="edit" aspectratio="f"/>
                  </v:shape>
                  <v:shape id="Image 99" o:spid="_x0000_s1103" type="#_x0000_t75" style="position:absolute;left:10401;width:4987;height:6454" o:gfxdata="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Q4D0vQAA&#10;ANsAAAAPAAAAAAAAAAEAIAAAACIAAABkcnMvZG93bnJldi54bWxQSwECFAAUAAAACACHTuJAMy8F&#10;njsAAAA5AAAAEAAAAAAAAAABACAAAAAMAQAAZHJzL3NoYXBleG1sLnhtbFBLBQYAAAAABgAGAFsB&#10;AAC2AwAAAAA=&#10;">
                    <v:imagedata r:id="rId253" o:title=""/>
                    <o:lock v:ext="edit" aspectratio="f"/>
                  </v:shape>
                </v:group>
              </w:pict>
            </w:r>
            <w:r>
              <w:rPr>
                <w:b/>
                <w:sz w:val="24"/>
              </w:rPr>
              <w:t>Обобщённые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5519"/>
        </w:trPr>
        <w:tc>
          <w:tcPr>
            <w:tcW w:w="1135" w:type="dxa"/>
          </w:tcPr>
          <w:p w:rsidR="00A01459" w:rsidRDefault="003E52CC">
            <w:pPr>
              <w:pStyle w:val="TableParagraph"/>
              <w:spacing w:before="1"/>
              <w:ind w:left="10" w:right="1"/>
              <w:jc w:val="center"/>
              <w:rPr>
                <w:b/>
                <w:sz w:val="24"/>
              </w:rPr>
            </w:pPr>
            <w:r>
              <w:rPr>
                <w:b/>
                <w:spacing w:val="-10"/>
                <w:sz w:val="24"/>
              </w:rPr>
              <w:t>1</w:t>
            </w:r>
          </w:p>
        </w:tc>
        <w:tc>
          <w:tcPr>
            <w:tcW w:w="5715" w:type="dxa"/>
          </w:tcPr>
          <w:p w:rsidR="00A01459" w:rsidRDefault="003E52CC">
            <w:pPr>
              <w:pStyle w:val="TableParagraph"/>
              <w:spacing w:before="1"/>
              <w:ind w:right="93"/>
              <w:jc w:val="both"/>
              <w:rPr>
                <w:sz w:val="24"/>
              </w:rPr>
            </w:pPr>
            <w:r>
              <w:rPr>
                <w:b/>
                <w:sz w:val="24"/>
              </w:rPr>
              <w:t xml:space="preserve">Овладение основными видами речевой деятель- ности в рамках </w:t>
            </w:r>
            <w:r>
              <w:rPr>
                <w:b/>
                <w:sz w:val="24"/>
              </w:rPr>
              <w:t>следующего тематического содер- жания</w:t>
            </w:r>
            <w:r>
              <w:rPr>
                <w:b/>
                <w:spacing w:val="40"/>
                <w:sz w:val="24"/>
              </w:rPr>
              <w:t xml:space="preserve"> </w:t>
            </w:r>
            <w:r>
              <w:rPr>
                <w:b/>
                <w:sz w:val="24"/>
              </w:rPr>
              <w:t>речи.</w:t>
            </w:r>
            <w:r>
              <w:rPr>
                <w:b/>
                <w:spacing w:val="40"/>
                <w:sz w:val="24"/>
              </w:rPr>
              <w:t xml:space="preserve"> </w:t>
            </w:r>
            <w:r>
              <w:rPr>
                <w:sz w:val="24"/>
              </w:rPr>
              <w:t>Межличностные</w:t>
            </w:r>
            <w:r>
              <w:rPr>
                <w:spacing w:val="40"/>
                <w:sz w:val="24"/>
              </w:rPr>
              <w:t xml:space="preserve"> </w:t>
            </w:r>
            <w:r>
              <w:rPr>
                <w:sz w:val="24"/>
              </w:rPr>
              <w:t>отношения</w:t>
            </w:r>
            <w:r>
              <w:rPr>
                <w:spacing w:val="40"/>
                <w:sz w:val="24"/>
              </w:rPr>
              <w:t xml:space="preserve"> </w:t>
            </w:r>
            <w:r>
              <w:rPr>
                <w:sz w:val="24"/>
              </w:rPr>
              <w:t>в</w:t>
            </w:r>
            <w:r>
              <w:rPr>
                <w:spacing w:val="40"/>
                <w:sz w:val="24"/>
              </w:rPr>
              <w:t xml:space="preserve"> </w:t>
            </w:r>
            <w:r>
              <w:rPr>
                <w:sz w:val="24"/>
              </w:rPr>
              <w:t>семье,</w:t>
            </w:r>
            <w:r>
              <w:rPr>
                <w:spacing w:val="40"/>
                <w:sz w:val="24"/>
              </w:rPr>
              <w:t xml:space="preserve"> </w:t>
            </w:r>
            <w:r>
              <w:rPr>
                <w:sz w:val="24"/>
              </w:rPr>
              <w:t>с</w:t>
            </w:r>
            <w:r>
              <w:rPr>
                <w:spacing w:val="-6"/>
                <w:sz w:val="24"/>
              </w:rPr>
              <w:t xml:space="preserve"> </w:t>
            </w:r>
            <w:r>
              <w:rPr>
                <w:sz w:val="24"/>
              </w:rPr>
              <w:t>друзьями и знакомыми. Конфликтные ситуации, их предупреждение и разрешение. Внешность и ха- рактер человека и литературного персонажа. Повсе- дневная жизнь. Здоровый образ жизни</w:t>
            </w:r>
            <w:r>
              <w:rPr>
                <w:sz w:val="24"/>
              </w:rPr>
              <w:t>. Школьное образование. Современный мир профессий. Выбор профессии. Деловое общение. Альтернативы в про- должении</w:t>
            </w:r>
            <w:r>
              <w:rPr>
                <w:spacing w:val="80"/>
                <w:sz w:val="24"/>
              </w:rPr>
              <w:t xml:space="preserve"> </w:t>
            </w:r>
            <w:r>
              <w:rPr>
                <w:sz w:val="24"/>
              </w:rPr>
              <w:t>образования.</w:t>
            </w:r>
            <w:r>
              <w:rPr>
                <w:spacing w:val="80"/>
                <w:sz w:val="24"/>
              </w:rPr>
              <w:t xml:space="preserve"> </w:t>
            </w:r>
            <w:r>
              <w:rPr>
                <w:sz w:val="24"/>
              </w:rPr>
              <w:t>Роль</w:t>
            </w:r>
            <w:r>
              <w:rPr>
                <w:spacing w:val="80"/>
                <w:sz w:val="24"/>
              </w:rPr>
              <w:t xml:space="preserve"> </w:t>
            </w:r>
            <w:r>
              <w:rPr>
                <w:sz w:val="24"/>
              </w:rPr>
              <w:t>иностранного</w:t>
            </w:r>
            <w:r>
              <w:rPr>
                <w:spacing w:val="80"/>
                <w:sz w:val="24"/>
              </w:rPr>
              <w:t xml:space="preserve"> </w:t>
            </w:r>
            <w:r>
              <w:rPr>
                <w:sz w:val="24"/>
              </w:rPr>
              <w:t>языка в</w:t>
            </w:r>
            <w:r>
              <w:rPr>
                <w:spacing w:val="-3"/>
                <w:sz w:val="24"/>
              </w:rPr>
              <w:t xml:space="preserve"> </w:t>
            </w:r>
            <w:r>
              <w:rPr>
                <w:sz w:val="24"/>
              </w:rPr>
              <w:t xml:space="preserve">современном мире. Молодёжь в современном обществе. Ценностные ориентиры молодёжи в со- </w:t>
            </w:r>
            <w:r>
              <w:rPr>
                <w:sz w:val="24"/>
              </w:rPr>
              <w:t>временном</w:t>
            </w:r>
            <w:r>
              <w:rPr>
                <w:spacing w:val="80"/>
                <w:sz w:val="24"/>
              </w:rPr>
              <w:t xml:space="preserve"> </w:t>
            </w:r>
            <w:r>
              <w:rPr>
                <w:sz w:val="24"/>
              </w:rPr>
              <w:t>обществе.</w:t>
            </w:r>
            <w:r>
              <w:rPr>
                <w:spacing w:val="80"/>
                <w:sz w:val="24"/>
              </w:rPr>
              <w:t xml:space="preserve"> </w:t>
            </w:r>
            <w:r>
              <w:rPr>
                <w:sz w:val="24"/>
              </w:rPr>
              <w:t>Досуг</w:t>
            </w:r>
            <w:r>
              <w:rPr>
                <w:spacing w:val="80"/>
                <w:sz w:val="24"/>
              </w:rPr>
              <w:t xml:space="preserve"> </w:t>
            </w:r>
            <w:r>
              <w:rPr>
                <w:sz w:val="24"/>
              </w:rPr>
              <w:t>молодёжи.</w:t>
            </w:r>
            <w:r>
              <w:rPr>
                <w:spacing w:val="80"/>
                <w:sz w:val="24"/>
              </w:rPr>
              <w:t xml:space="preserve"> </w:t>
            </w:r>
            <w:r>
              <w:rPr>
                <w:sz w:val="24"/>
              </w:rPr>
              <w:t>Природа</w:t>
            </w:r>
            <w:r>
              <w:rPr>
                <w:spacing w:val="80"/>
                <w:sz w:val="24"/>
              </w:rPr>
              <w:t xml:space="preserve"> </w:t>
            </w:r>
            <w:r>
              <w:rPr>
                <w:sz w:val="24"/>
              </w:rPr>
              <w:t>и</w:t>
            </w:r>
            <w:r>
              <w:rPr>
                <w:spacing w:val="-4"/>
                <w:sz w:val="24"/>
              </w:rPr>
              <w:t xml:space="preserve"> </w:t>
            </w:r>
            <w:r>
              <w:rPr>
                <w:sz w:val="24"/>
              </w:rPr>
              <w:t>экология. Технический прогресс, современные средства информации и коммуникации, интернет- безопасность. Проблемы современной цивилизации. Родная страна и страна/страны изучаемого языка. Выдающиеся</w:t>
            </w:r>
            <w:r>
              <w:rPr>
                <w:spacing w:val="61"/>
                <w:sz w:val="24"/>
              </w:rPr>
              <w:t xml:space="preserve"> </w:t>
            </w:r>
            <w:r>
              <w:rPr>
                <w:sz w:val="24"/>
              </w:rPr>
              <w:t>люди</w:t>
            </w:r>
            <w:r>
              <w:rPr>
                <w:spacing w:val="61"/>
                <w:sz w:val="24"/>
              </w:rPr>
              <w:t xml:space="preserve"> </w:t>
            </w:r>
            <w:r>
              <w:rPr>
                <w:sz w:val="24"/>
              </w:rPr>
              <w:t>родной</w:t>
            </w:r>
            <w:r>
              <w:rPr>
                <w:spacing w:val="61"/>
                <w:sz w:val="24"/>
              </w:rPr>
              <w:t xml:space="preserve"> </w:t>
            </w:r>
            <w:r>
              <w:rPr>
                <w:sz w:val="24"/>
              </w:rPr>
              <w:t>с</w:t>
            </w:r>
            <w:r>
              <w:rPr>
                <w:sz w:val="24"/>
              </w:rPr>
              <w:t>траны</w:t>
            </w:r>
            <w:r>
              <w:rPr>
                <w:spacing w:val="61"/>
                <w:sz w:val="24"/>
              </w:rPr>
              <w:t xml:space="preserve"> </w:t>
            </w:r>
            <w:r>
              <w:rPr>
                <w:sz w:val="24"/>
              </w:rPr>
              <w:t>и</w:t>
            </w:r>
            <w:r>
              <w:rPr>
                <w:spacing w:val="61"/>
                <w:sz w:val="24"/>
              </w:rPr>
              <w:t xml:space="preserve"> </w:t>
            </w:r>
            <w:r>
              <w:rPr>
                <w:spacing w:val="-2"/>
                <w:sz w:val="24"/>
              </w:rPr>
              <w:t>страны/стран</w:t>
            </w:r>
          </w:p>
          <w:p w:rsidR="00A01459" w:rsidRDefault="003E52CC">
            <w:pPr>
              <w:pStyle w:val="TableParagraph"/>
              <w:spacing w:line="276" w:lineRule="exact"/>
              <w:ind w:right="94"/>
              <w:jc w:val="both"/>
              <w:rPr>
                <w:sz w:val="24"/>
              </w:rPr>
            </w:pPr>
            <w:r>
              <w:rPr>
                <w:sz w:val="24"/>
              </w:rPr>
              <w:t>изучаемого</w:t>
            </w:r>
            <w:r>
              <w:rPr>
                <w:spacing w:val="80"/>
                <w:w w:val="150"/>
                <w:sz w:val="24"/>
              </w:rPr>
              <w:t xml:space="preserve"> </w:t>
            </w:r>
            <w:r>
              <w:rPr>
                <w:sz w:val="24"/>
              </w:rPr>
              <w:t>языка.</w:t>
            </w:r>
            <w:r>
              <w:rPr>
                <w:spacing w:val="80"/>
                <w:w w:val="150"/>
                <w:sz w:val="24"/>
              </w:rPr>
              <w:t xml:space="preserve"> </w:t>
            </w:r>
            <w:r>
              <w:rPr>
                <w:sz w:val="24"/>
              </w:rPr>
              <w:t>Россия</w:t>
            </w:r>
            <w:r>
              <w:rPr>
                <w:spacing w:val="80"/>
                <w:w w:val="150"/>
                <w:sz w:val="24"/>
              </w:rPr>
              <w:t xml:space="preserve"> </w:t>
            </w:r>
            <w:r>
              <w:rPr>
                <w:sz w:val="24"/>
              </w:rPr>
              <w:t>и</w:t>
            </w:r>
            <w:r>
              <w:rPr>
                <w:spacing w:val="80"/>
                <w:w w:val="150"/>
                <w:sz w:val="24"/>
              </w:rPr>
              <w:t xml:space="preserve"> </w:t>
            </w:r>
            <w:r>
              <w:rPr>
                <w:sz w:val="24"/>
              </w:rPr>
              <w:t>мир:</w:t>
            </w:r>
            <w:r>
              <w:rPr>
                <w:spacing w:val="80"/>
                <w:w w:val="150"/>
                <w:sz w:val="24"/>
              </w:rPr>
              <w:t xml:space="preserve"> </w:t>
            </w:r>
            <w:r>
              <w:rPr>
                <w:sz w:val="24"/>
              </w:rPr>
              <w:t>вклад</w:t>
            </w:r>
            <w:r>
              <w:rPr>
                <w:spacing w:val="80"/>
                <w:w w:val="150"/>
                <w:sz w:val="24"/>
              </w:rPr>
              <w:t xml:space="preserve"> </w:t>
            </w:r>
            <w:r>
              <w:rPr>
                <w:sz w:val="24"/>
              </w:rPr>
              <w:t>России в мировую культуру, науку, технику</w:t>
            </w:r>
          </w:p>
        </w:tc>
        <w:tc>
          <w:tcPr>
            <w:tcW w:w="1595" w:type="dxa"/>
          </w:tcPr>
          <w:p w:rsidR="00A01459" w:rsidRDefault="003E52CC">
            <w:pPr>
              <w:pStyle w:val="TableParagraph"/>
              <w:spacing w:line="275" w:lineRule="exact"/>
              <w:ind w:left="12"/>
              <w:jc w:val="center"/>
              <w:rPr>
                <w:sz w:val="24"/>
              </w:rPr>
            </w:pPr>
            <w:r>
              <w:rPr>
                <w:sz w:val="24"/>
              </w:rPr>
              <w:pict>
                <v:group id="Group 100" o:spid="_x0000_s1075" style="position:absolute;left:0;text-align:left;margin-left:-108.6pt;margin-top:87.55pt;width:213.75pt;height:226.3pt;z-index:-251715584;mso-position-horizontal-relative:text;mso-position-vertical-relative:text" coordsize="27146,28740" o:gfxdata="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">
                  <v:shape id="Image 101" o:spid="_x0000_s1069" type="#_x0000_t75" style="position:absolute;top:22341;width:6349;height:6394" o:gfxdata="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GxTb4A&#10;AADcAAAADwAAAAAAAAABACAAAAAiAAAAZHJzL2Rvd25yZXYueG1sUEsBAhQAFAAAAAgAh07iQDMv&#10;BZ47AAAAOQAAABAAAAAAAAAAAQAgAAAADQEAAGRycy9zaGFwZXhtbC54bWxQSwUGAAAAAAYABgBb&#10;AQAAtwMAAAAA&#10;">
                    <v:imagedata r:id="rId233" o:title=""/>
                    <o:lock v:ext="edit" aspectratio="f"/>
                  </v:shape>
                  <v:shape id="Image 102" o:spid="_x0000_s1070" type="#_x0000_t75" style="position:absolute;left:3306;top:17556;width:7849;height:7849" o:gfxdata="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k3d28AAAA&#10;3AAAAA8AAAAAAAAAAQAgAAAAIgAAAGRycy9kb3ducmV2LnhtbFBLAQIUABQAAAAIAIdO4kAzLwWe&#10;OwAAADkAAAAQAAAAAAAAAAEAIAAAAAsBAABkcnMvc2hhcGV4bWwueG1sUEsFBgAAAAAGAAYAWwEA&#10;ALUDAAAAAA==&#10;">
                    <v:imagedata r:id="rId234" o:title=""/>
                    <o:lock v:ext="edit" aspectratio="f"/>
                  </v:shape>
                  <v:shape id="Image 103" o:spid="_x0000_s1071" type="#_x0000_t75" style="position:absolute;left:7162;top:13180;width:8710;height:8369" o:gfxdata="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8eHIugAAANwA&#10;AAAPAAAAAAAAAAEAIAAAACIAAABkcnMvZG93bnJldi54bWxQSwECFAAUAAAACACHTuJAMy8FnjsA&#10;AAA5AAAAEAAAAAAAAAABACAAAAAJAQAAZHJzL3NoYXBleG1sLnhtbFBLBQYAAAAABgAGAFsBAACz&#10;AwAAAAA=&#10;">
                    <v:imagedata r:id="rId235" o:title=""/>
                    <o:lock v:ext="edit" aspectratio="f"/>
                  </v:shape>
                  <v:shape id="Image 104" o:spid="_x0000_s1072" type="#_x0000_t75" style="position:absolute;left:11521;top:9151;width:7201;height:7231" o:gfxdata="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zaC2ugAAANwA&#10;AAAPAAAAAAAAAAEAIAAAACIAAABkcnMvZG93bnJldi54bWxQSwECFAAUAAAACACHTuJAMy8FnjsA&#10;AAA5AAAAEAAAAAAAAAABACAAAAAJAQAAZHJzL3NoYXBleG1sLnhtbFBLBQYAAAAABgAGAFsBAACz&#10;AwAAAAA=&#10;">
                    <v:imagedata r:id="rId236" o:title=""/>
                    <o:lock v:ext="edit" aspectratio="f"/>
                  </v:shape>
                  <v:shape id="Image 105" o:spid="_x0000_s1073" type="#_x0000_t75" style="position:absolute;left:16869;top:3992;width:7850;height:7849" o:gfxdata="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O80L4A&#10;AADcAAAADwAAAAAAAAABACAAAAAiAAAAZHJzL2Rvd25yZXYueG1sUEsBAhQAFAAAAAgAh07iQDMv&#10;BZ47AAAAOQAAABAAAAAAAAAAAQAgAAAADQEAAGRycy9zaGFwZXhtbC54bWxQSwUGAAAAAAYABgBb&#10;AQAAtwMAAAAA&#10;">
                    <v:imagedata r:id="rId246" o:title=""/>
                    <o:lock v:ext="edit" aspectratio="f"/>
                  </v:shape>
                  <v:shape id="Image 106" o:spid="_x0000_s1074" type="#_x0000_t75" style="position:absolute;left:20734;width:6408;height:7985" o:gfxdata="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f3TG8AAAA&#10;3AAAAA8AAAAAAAAAAQAgAAAAIgAAAGRycy9kb3ducmV2LnhtbFBLAQIUABQAAAAIAIdO4kAzLwWe&#10;OwAAADkAAAAQAAAAAAAAAAEAIAAAAAsBAABkcnMvc2hhcGV4bWwueG1sUEsFBgAAAAAGAAYAWwEA&#10;ALUDAAAAAA==&#10;">
                    <v:imagedata r:id="rId247" o:title=""/>
                    <o:lock v:ext="edit" aspectratio="f"/>
                  </v:shape>
                </v:group>
              </w:pict>
            </w:r>
            <w:r>
              <w:rPr>
                <w:sz w:val="24"/>
              </w:rPr>
              <w:t xml:space="preserve">БУ, </w:t>
            </w:r>
            <w:r>
              <w:rPr>
                <w:spacing w:val="-5"/>
                <w:sz w:val="24"/>
              </w:rPr>
              <w:t>УУ</w:t>
            </w:r>
          </w:p>
        </w:tc>
        <w:tc>
          <w:tcPr>
            <w:tcW w:w="1518" w:type="dxa"/>
          </w:tcPr>
          <w:p w:rsidR="00A01459" w:rsidRDefault="00A01459">
            <w:pPr>
              <w:pStyle w:val="TableParagraph"/>
              <w:ind w:left="0"/>
            </w:pPr>
          </w:p>
        </w:tc>
        <w:tc>
          <w:tcPr>
            <w:tcW w:w="5219" w:type="dxa"/>
          </w:tcPr>
          <w:p w:rsidR="00A01459" w:rsidRDefault="003E52CC">
            <w:pPr>
              <w:pStyle w:val="TableParagraph"/>
              <w:ind w:left="110" w:hanging="1"/>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pict>
                <v:group id="Group 107" o:spid="_x0000_s1077" style="position:absolute;left:0;text-align:left;margin-left:-70.55pt;margin-top:37.1pt;width:55.65pt;height:50pt;z-index:-251713536" coordsize="7067,6350" o:gfxdata="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">
                  <v:shape id="Image 108" o:spid="_x0000_s1076" type="#_x0000_t75" style="position:absolute;width:7061;height:6348" o:gfxdata="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n6P74A&#10;AADcAAAADwAAAAAAAAABACAAAAAiAAAAZHJzL2Rvd25yZXYueG1sUEsBAhQAFAAAAAgAh07iQDMv&#10;BZ47AAAAOQAAABAAAAAAAAAAAQAgAAAADQEAAGRycy9zaGFwZXhtbC54bWxQSwUGAAAAAAYABgBb&#10;AQAAtwMAAAAA&#10;">
                    <v:imagedata r:id="rId248" o:title=""/>
                    <o:lock v:ext="edit" aspectratio="f"/>
                  </v:shape>
                </v:group>
              </w:pict>
            </w: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w:t>
            </w:r>
            <w:r>
              <w:rPr>
                <w:sz w:val="24"/>
              </w:rPr>
              <w:t>УУ)</w:t>
            </w:r>
          </w:p>
        </w:tc>
      </w:tr>
      <w:tr w:rsidR="00A01459">
        <w:trPr>
          <w:trHeight w:val="275"/>
        </w:trPr>
        <w:tc>
          <w:tcPr>
            <w:tcW w:w="1135" w:type="dxa"/>
          </w:tcPr>
          <w:p w:rsidR="00A01459" w:rsidRDefault="003E52CC">
            <w:pPr>
              <w:pStyle w:val="TableParagraph"/>
              <w:spacing w:line="255" w:lineRule="exact"/>
              <w:ind w:left="10" w:right="1"/>
              <w:jc w:val="center"/>
              <w:rPr>
                <w:b/>
                <w:i/>
                <w:sz w:val="24"/>
              </w:rPr>
            </w:pPr>
            <w:r>
              <w:rPr>
                <w:b/>
                <w:i/>
                <w:spacing w:val="-5"/>
                <w:sz w:val="24"/>
              </w:rPr>
              <w:t>1.1</w:t>
            </w:r>
          </w:p>
        </w:tc>
        <w:tc>
          <w:tcPr>
            <w:tcW w:w="14047" w:type="dxa"/>
            <w:gridSpan w:val="4"/>
          </w:tcPr>
          <w:p w:rsidR="00A01459" w:rsidRDefault="003E52CC">
            <w:pPr>
              <w:pStyle w:val="TableParagraph"/>
              <w:spacing w:line="255" w:lineRule="exact"/>
              <w:rPr>
                <w:b/>
                <w:i/>
                <w:sz w:val="24"/>
              </w:rPr>
            </w:pPr>
            <w:r>
              <w:rPr>
                <w:b/>
                <w:i/>
                <w:spacing w:val="-2"/>
                <w:sz w:val="24"/>
              </w:rPr>
              <w:t>Говорение</w:t>
            </w:r>
          </w:p>
        </w:tc>
      </w:tr>
      <w:tr w:rsidR="00A01459">
        <w:trPr>
          <w:trHeight w:val="1103"/>
        </w:trPr>
        <w:tc>
          <w:tcPr>
            <w:tcW w:w="1135" w:type="dxa"/>
          </w:tcPr>
          <w:p w:rsidR="00A01459" w:rsidRDefault="003E52CC">
            <w:pPr>
              <w:pStyle w:val="TableParagraph"/>
              <w:spacing w:line="274" w:lineRule="exact"/>
              <w:ind w:left="10" w:right="1"/>
              <w:jc w:val="center"/>
              <w:rPr>
                <w:sz w:val="24"/>
              </w:rPr>
            </w:pPr>
            <w:r>
              <w:rPr>
                <w:spacing w:val="-2"/>
                <w:sz w:val="24"/>
              </w:rPr>
              <w:lastRenderedPageBreak/>
              <w:t>1.1.1</w:t>
            </w:r>
          </w:p>
        </w:tc>
        <w:tc>
          <w:tcPr>
            <w:tcW w:w="5715" w:type="dxa"/>
          </w:tcPr>
          <w:p w:rsidR="00A01459" w:rsidRDefault="003E52CC">
            <w:pPr>
              <w:pStyle w:val="TableParagraph"/>
              <w:spacing w:line="276" w:lineRule="exact"/>
              <w:ind w:right="89"/>
              <w:jc w:val="both"/>
              <w:rPr>
                <w:sz w:val="24"/>
              </w:rPr>
            </w:pPr>
            <w:r>
              <w:rPr>
                <w:sz w:val="24"/>
              </w:rPr>
              <w:t>Уметь вести разные виды диалога (в том числе ком- бинированный) в стандартных ситуациях неофици- ального и официального общения объёмом до 10</w:t>
            </w:r>
            <w:r>
              <w:rPr>
                <w:spacing w:val="-15"/>
                <w:sz w:val="24"/>
              </w:rPr>
              <w:t xml:space="preserve"> </w:t>
            </w:r>
            <w:r>
              <w:rPr>
                <w:sz w:val="24"/>
              </w:rPr>
              <w:t>ре- плик</w:t>
            </w:r>
            <w:r>
              <w:rPr>
                <w:sz w:val="24"/>
                <w:vertAlign w:val="superscript"/>
              </w:rPr>
              <w:t>2</w:t>
            </w:r>
            <w:r>
              <w:rPr>
                <w:spacing w:val="26"/>
                <w:sz w:val="24"/>
              </w:rPr>
              <w:t xml:space="preserve">  </w:t>
            </w:r>
            <w:r>
              <w:rPr>
                <w:sz w:val="24"/>
              </w:rPr>
              <w:t>со</w:t>
            </w:r>
            <w:r>
              <w:rPr>
                <w:spacing w:val="25"/>
                <w:sz w:val="24"/>
              </w:rPr>
              <w:t xml:space="preserve">  </w:t>
            </w:r>
            <w:r>
              <w:rPr>
                <w:sz w:val="24"/>
              </w:rPr>
              <w:t>стороны</w:t>
            </w:r>
            <w:r>
              <w:rPr>
                <w:spacing w:val="25"/>
                <w:sz w:val="24"/>
              </w:rPr>
              <w:t xml:space="preserve">  </w:t>
            </w:r>
            <w:r>
              <w:rPr>
                <w:sz w:val="24"/>
              </w:rPr>
              <w:t>каждого</w:t>
            </w:r>
            <w:r>
              <w:rPr>
                <w:spacing w:val="79"/>
                <w:w w:val="150"/>
                <w:sz w:val="24"/>
              </w:rPr>
              <w:t xml:space="preserve"> </w:t>
            </w:r>
            <w:r>
              <w:rPr>
                <w:sz w:val="24"/>
              </w:rPr>
              <w:t>собеседника</w:t>
            </w:r>
            <w:r>
              <w:rPr>
                <w:spacing w:val="25"/>
                <w:sz w:val="24"/>
              </w:rPr>
              <w:t xml:space="preserve">  </w:t>
            </w:r>
            <w:r>
              <w:rPr>
                <w:sz w:val="24"/>
              </w:rPr>
              <w:t>в</w:t>
            </w:r>
            <w:r>
              <w:rPr>
                <w:spacing w:val="-14"/>
                <w:sz w:val="24"/>
              </w:rPr>
              <w:t xml:space="preserve"> </w:t>
            </w:r>
            <w:r>
              <w:rPr>
                <w:spacing w:val="-4"/>
                <w:sz w:val="24"/>
              </w:rPr>
              <w:t>рамках</w:t>
            </w:r>
          </w:p>
        </w:tc>
        <w:tc>
          <w:tcPr>
            <w:tcW w:w="1595" w:type="dxa"/>
          </w:tcPr>
          <w:p w:rsidR="00A01459" w:rsidRDefault="003E52CC">
            <w:pPr>
              <w:pStyle w:val="TableParagraph"/>
              <w:spacing w:line="274" w:lineRule="exact"/>
              <w:ind w:left="12" w:right="1"/>
              <w:jc w:val="center"/>
              <w:rPr>
                <w:sz w:val="24"/>
              </w:rPr>
            </w:pPr>
            <w:r>
              <w:rPr>
                <w:sz w:val="24"/>
              </w:rPr>
              <w:t xml:space="preserve">БУ, </w:t>
            </w:r>
            <w:r>
              <w:rPr>
                <w:spacing w:val="-5"/>
                <w:sz w:val="24"/>
              </w:rPr>
              <w:t>УУ</w:t>
            </w:r>
          </w:p>
        </w:tc>
        <w:tc>
          <w:tcPr>
            <w:tcW w:w="1518" w:type="dxa"/>
          </w:tcPr>
          <w:p w:rsidR="00A01459" w:rsidRDefault="003E52CC">
            <w:pPr>
              <w:pStyle w:val="TableParagraph"/>
              <w:spacing w:line="274" w:lineRule="exact"/>
              <w:ind w:left="15" w:right="2"/>
              <w:jc w:val="center"/>
              <w:rPr>
                <w:sz w:val="24"/>
              </w:rPr>
            </w:pPr>
            <w:r>
              <w:rPr>
                <w:sz w:val="24"/>
              </w:rPr>
              <w:t>МП</w:t>
            </w:r>
            <w:r>
              <w:rPr>
                <w:spacing w:val="-2"/>
                <w:sz w:val="24"/>
              </w:rPr>
              <w:t xml:space="preserve"> </w:t>
            </w:r>
            <w:r>
              <w:rPr>
                <w:spacing w:val="-4"/>
                <w:sz w:val="24"/>
              </w:rPr>
              <w:t>1.1;</w:t>
            </w:r>
          </w:p>
          <w:p w:rsidR="00A01459" w:rsidRDefault="003E52CC">
            <w:pPr>
              <w:pStyle w:val="TableParagraph"/>
              <w:ind w:left="15" w:right="1"/>
              <w:jc w:val="center"/>
              <w:rPr>
                <w:sz w:val="24"/>
              </w:rPr>
            </w:pPr>
            <w:r>
              <w:rPr>
                <w:spacing w:val="-2"/>
                <w:sz w:val="24"/>
              </w:rPr>
              <w:t>1.2.4–1.2.7;</w:t>
            </w:r>
          </w:p>
          <w:p w:rsidR="00A01459" w:rsidRDefault="003E52CC">
            <w:pPr>
              <w:pStyle w:val="TableParagraph"/>
              <w:ind w:left="15" w:right="1"/>
              <w:jc w:val="center"/>
              <w:rPr>
                <w:sz w:val="24"/>
              </w:rPr>
            </w:pPr>
            <w:r>
              <w:rPr>
                <w:sz w:val="24"/>
              </w:rPr>
              <w:t xml:space="preserve">1.3; </w:t>
            </w:r>
            <w:r>
              <w:rPr>
                <w:spacing w:val="-4"/>
                <w:sz w:val="24"/>
              </w:rPr>
              <w:t>2.1;</w:t>
            </w:r>
          </w:p>
          <w:p w:rsidR="00A01459" w:rsidRDefault="003E52CC">
            <w:pPr>
              <w:pStyle w:val="TableParagraph"/>
              <w:spacing w:line="258" w:lineRule="exact"/>
              <w:ind w:left="15" w:right="1"/>
              <w:jc w:val="center"/>
              <w:rPr>
                <w:sz w:val="24"/>
              </w:rPr>
            </w:pPr>
            <w:r>
              <w:rPr>
                <w:sz w:val="24"/>
              </w:rPr>
              <w:t xml:space="preserve">3.1.2; </w:t>
            </w:r>
            <w:r>
              <w:rPr>
                <w:spacing w:val="-4"/>
                <w:sz w:val="24"/>
              </w:rPr>
              <w:t>3.2;</w:t>
            </w:r>
          </w:p>
        </w:tc>
        <w:tc>
          <w:tcPr>
            <w:tcW w:w="5219" w:type="dxa"/>
          </w:tcPr>
          <w:p w:rsidR="00A01459" w:rsidRDefault="003E52CC">
            <w:pPr>
              <w:pStyle w:val="TableParagraph"/>
              <w:ind w:left="110"/>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spacing w:line="270" w:lineRule="atLeast"/>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bl>
    <w:p w:rsidR="00A01459" w:rsidRDefault="003E52CC">
      <w:pPr>
        <w:pStyle w:val="a9"/>
        <w:spacing w:before="62"/>
        <w:rPr>
          <w:i/>
          <w:sz w:val="20"/>
        </w:rPr>
      </w:pPr>
      <w:r>
        <w:rPr>
          <w:i/>
          <w:sz w:val="20"/>
        </w:rPr>
        <w:pict>
          <v:shape id="Graphic 109" o:spid="_x0000_s1518" style="position:absolute;margin-left:56.65pt;margin-top:15.8pt;width:2in;height:.5pt;z-index:-251657216;mso-wrap-distance-top:0;mso-wrap-distance-bottom:0;mso-position-horizontal-relative:page;mso-position-vertical-relative:text;mso-width-relative:page;mso-height-relative:page" coordsize="1828800,6350" o:spt="100" o:gfxdata="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wPm1tYA&#10;AAAJAQAADwAAAAAAAAABACAAAAAiAAAAZHJzL2Rvd25yZXYueG1sUEsBAhQAFAAAAAgAh07iQLVw&#10;j5shAgAA4wQAAA4AAAAAAAAAAQAgAAAAJQEAAGRycy9lMm9Eb2MueG1sUEsFBgAAAAAGAAYAWQEA&#10;ALgFAAAAAA==&#10;" adj="0,,0" path="m1828800,6095r,-6095l,,,6095r1828800,xe" fillcolor="black" stroked="f">
            <v:stroke joinstyle="round"/>
            <v:formulas/>
            <v:path o:connecttype="segments"/>
            <v:textbox inset="0,0,0,0"/>
            <w10:wrap type="topAndBottom" anchorx="page"/>
          </v:shape>
        </w:pict>
      </w:r>
    </w:p>
    <w:p w:rsidR="00A01459" w:rsidRDefault="003E52CC">
      <w:pPr>
        <w:spacing w:before="84"/>
        <w:ind w:left="567"/>
        <w:rPr>
          <w:sz w:val="20"/>
        </w:rPr>
      </w:pPr>
      <w:r>
        <w:rPr>
          <w:sz w:val="20"/>
          <w:vertAlign w:val="superscript"/>
        </w:rPr>
        <w:t>2</w:t>
      </w:r>
      <w:r>
        <w:rPr>
          <w:spacing w:val="40"/>
          <w:sz w:val="20"/>
        </w:rPr>
        <w:t xml:space="preserve"> </w:t>
      </w:r>
      <w:r>
        <w:rPr>
          <w:sz w:val="20"/>
        </w:rPr>
        <w:t>Здесь</w:t>
      </w:r>
      <w:r>
        <w:rPr>
          <w:spacing w:val="40"/>
          <w:sz w:val="20"/>
        </w:rPr>
        <w:t xml:space="preserve"> </w:t>
      </w:r>
      <w:r>
        <w:rPr>
          <w:sz w:val="20"/>
        </w:rPr>
        <w:t>и</w:t>
      </w:r>
      <w:r>
        <w:rPr>
          <w:spacing w:val="40"/>
          <w:sz w:val="20"/>
        </w:rPr>
        <w:t xml:space="preserve"> </w:t>
      </w:r>
      <w:r>
        <w:rPr>
          <w:sz w:val="20"/>
        </w:rPr>
        <w:t>далее</w:t>
      </w:r>
      <w:r>
        <w:rPr>
          <w:spacing w:val="40"/>
          <w:sz w:val="20"/>
        </w:rPr>
        <w:t xml:space="preserve"> </w:t>
      </w:r>
      <w:r>
        <w:rPr>
          <w:sz w:val="20"/>
        </w:rPr>
        <w:t>при</w:t>
      </w:r>
      <w:r>
        <w:rPr>
          <w:spacing w:val="40"/>
          <w:sz w:val="20"/>
        </w:rPr>
        <w:t xml:space="preserve"> </w:t>
      </w:r>
      <w:r>
        <w:rPr>
          <w:sz w:val="20"/>
        </w:rPr>
        <w:t>идентичных</w:t>
      </w:r>
      <w:r>
        <w:rPr>
          <w:spacing w:val="40"/>
          <w:sz w:val="20"/>
        </w:rPr>
        <w:t xml:space="preserve"> </w:t>
      </w:r>
      <w:r>
        <w:rPr>
          <w:sz w:val="20"/>
        </w:rPr>
        <w:t>в</w:t>
      </w:r>
      <w:r>
        <w:rPr>
          <w:spacing w:val="40"/>
          <w:sz w:val="20"/>
        </w:rPr>
        <w:t xml:space="preserve"> </w:t>
      </w:r>
      <w:r>
        <w:rPr>
          <w:sz w:val="20"/>
        </w:rPr>
        <w:t>содержательном</w:t>
      </w:r>
      <w:r>
        <w:rPr>
          <w:spacing w:val="40"/>
          <w:sz w:val="20"/>
        </w:rPr>
        <w:t xml:space="preserve"> </w:t>
      </w:r>
      <w:r>
        <w:rPr>
          <w:sz w:val="20"/>
        </w:rPr>
        <w:t>плане</w:t>
      </w:r>
      <w:r>
        <w:rPr>
          <w:spacing w:val="40"/>
          <w:sz w:val="20"/>
        </w:rPr>
        <w:t xml:space="preserve"> </w:t>
      </w:r>
      <w:r>
        <w:rPr>
          <w:sz w:val="20"/>
        </w:rPr>
        <w:t>требованиях</w:t>
      </w:r>
      <w:r>
        <w:rPr>
          <w:spacing w:val="40"/>
          <w:sz w:val="20"/>
        </w:rPr>
        <w:t xml:space="preserve"> </w:t>
      </w:r>
      <w:r>
        <w:rPr>
          <w:sz w:val="20"/>
        </w:rPr>
        <w:t>базового</w:t>
      </w:r>
      <w:r>
        <w:rPr>
          <w:spacing w:val="40"/>
          <w:sz w:val="20"/>
        </w:rPr>
        <w:t xml:space="preserve"> </w:t>
      </w:r>
      <w:r>
        <w:rPr>
          <w:sz w:val="20"/>
        </w:rPr>
        <w:t>и</w:t>
      </w:r>
      <w:r>
        <w:rPr>
          <w:spacing w:val="40"/>
          <w:sz w:val="20"/>
        </w:rPr>
        <w:t xml:space="preserve"> </w:t>
      </w:r>
      <w:r>
        <w:rPr>
          <w:sz w:val="20"/>
        </w:rPr>
        <w:t>углублённого</w:t>
      </w:r>
      <w:r>
        <w:rPr>
          <w:spacing w:val="40"/>
          <w:sz w:val="20"/>
        </w:rPr>
        <w:t xml:space="preserve"> </w:t>
      </w:r>
      <w:r>
        <w:rPr>
          <w:sz w:val="20"/>
        </w:rPr>
        <w:t>уровней</w:t>
      </w:r>
      <w:r>
        <w:rPr>
          <w:spacing w:val="40"/>
          <w:sz w:val="20"/>
        </w:rPr>
        <w:t xml:space="preserve"> </w:t>
      </w:r>
      <w:r>
        <w:rPr>
          <w:sz w:val="20"/>
        </w:rPr>
        <w:t>указаны</w:t>
      </w:r>
      <w:r>
        <w:rPr>
          <w:spacing w:val="40"/>
          <w:sz w:val="20"/>
        </w:rPr>
        <w:t xml:space="preserve"> </w:t>
      </w:r>
      <w:r>
        <w:rPr>
          <w:sz w:val="20"/>
        </w:rPr>
        <w:t>максимальные</w:t>
      </w:r>
      <w:r>
        <w:rPr>
          <w:spacing w:val="40"/>
          <w:sz w:val="20"/>
        </w:rPr>
        <w:t xml:space="preserve"> </w:t>
      </w:r>
      <w:r>
        <w:rPr>
          <w:sz w:val="20"/>
        </w:rPr>
        <w:t>объёмы</w:t>
      </w:r>
      <w:r>
        <w:rPr>
          <w:spacing w:val="40"/>
          <w:sz w:val="20"/>
        </w:rPr>
        <w:t xml:space="preserve"> </w:t>
      </w:r>
      <w:r>
        <w:rPr>
          <w:sz w:val="20"/>
        </w:rPr>
        <w:t>реплик/фраз/текста</w:t>
      </w:r>
      <w:r>
        <w:rPr>
          <w:spacing w:val="40"/>
          <w:sz w:val="20"/>
        </w:rPr>
        <w:t xml:space="preserve"> </w:t>
      </w:r>
      <w:r>
        <w:rPr>
          <w:sz w:val="20"/>
        </w:rPr>
        <w:t>для углублённого уровня. Объём языкового материала в заданиях ЕГЭ может быть меньше указанного максимального объёма.</w:t>
      </w:r>
    </w:p>
    <w:p w:rsidR="00A01459" w:rsidRDefault="00A01459">
      <w:pPr>
        <w:spacing w:after="0"/>
        <w:rPr>
          <w:sz w:val="20"/>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прове- ряемого требо- вания</w:t>
            </w:r>
          </w:p>
        </w:tc>
        <w:tc>
          <w:tcPr>
            <w:tcW w:w="5715" w:type="dxa"/>
          </w:tcPr>
          <w:p w:rsidR="00A01459" w:rsidRDefault="003E52CC">
            <w:pPr>
              <w:pStyle w:val="TableParagraph"/>
              <w:ind w:left="167" w:right="157" w:firstLine="1"/>
              <w:jc w:val="center"/>
              <w:rPr>
                <w:b/>
                <w:sz w:val="24"/>
              </w:rPr>
            </w:pPr>
            <w:r>
              <w:rPr>
                <w:b/>
                <w:sz w:val="24"/>
              </w:rPr>
              <w:t>Проверя</w:t>
            </w:r>
            <w:r>
              <w:rPr>
                <w:b/>
                <w:sz w:val="24"/>
              </w:rPr>
              <w:t>емые 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pict>
                <v:group id="Group 110" o:spid="_x0000_s1053" style="position:absolute;left:0;text-align:left;margin-left:-20.6pt;margin-top:12.15pt;width:121.2pt;height:133.3pt;z-index:-251710464;mso-position-horizontal-relative:text;mso-position-vertical-relative:text" coordsize="15392,16929" o:gfxdata="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">
                  <v:shape id="Image 111" o:spid="_x0000_s1050" type="#_x0000_t75" style="position:absolute;top:10408;width:6324;height:6516" o:gfxdata="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0UCugAAANwA&#10;AAAPAAAAAAAAAAEAIAAAACIAAABkcnMvZG93bnJldi54bWxQSwECFAAUAAAACACHTuJAMy8FnjsA&#10;AAA5AAAAEAAAAAAAAAABACAAAAAJAQAAZHJzL3NoYXBleG1sLnhtbFBLBQYAAAAABgAGAFsBAACz&#10;AwAAAAA=&#10;">
                    <v:imagedata r:id="rId250" o:title=""/>
                    <o:lock v:ext="edit" aspectratio="f"/>
                  </v:shape>
                  <v:shape id="Image 112" o:spid="_x0000_s1051" type="#_x0000_t75" style="position:absolute;left:6339;top:4061;width:6333;height:6523" o:gfxdata="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ZkBi8AAAA&#10;3AAAAA8AAAAAAAAAAQAgAAAAIgAAAGRycy9kb3ducmV2LnhtbFBLAQIUABQAAAAIAIdO4kAzLwWe&#10;OwAAADkAAAAQAAAAAAAAAAEAIAAAAAsBAABkcnMvc2hhcGV4bWwueG1sUEsFBgAAAAAGAAYAWwEA&#10;ALUDAAAAAA==&#10;">
                    <v:imagedata r:id="rId252" o:title=""/>
                    <o:lock v:ext="edit" aspectratio="f"/>
                  </v:shape>
                  <v:shape id="Image 113" o:spid="_x0000_s1052" type="#_x0000_t75" style="position:absolute;left:10401;width:4987;height:6454" o:gfxdata="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IZ4q8AAAA&#10;3AAAAA8AAAAAAAAAAQAgAAAAIgAAAGRycy9kb3ducmV2LnhtbFBLAQIUABQAAAAIAIdO4kAzLwWe&#10;OwAAADkAAAAQAAAAAAAAAAEAIAAAAAsBAABkcnMvc2hhcGV4bWwueG1sUEsFBgAAAAAGAAYAWwEA&#10;ALUDAAAAAA==&#10;">
                    <v:imagedata r:id="rId253" o:title=""/>
                    <o:lock v:ext="edit" aspectratio="f"/>
                  </v:shape>
                </v:group>
              </w:pict>
            </w:r>
            <w:r>
              <w:rPr>
                <w:b/>
                <w:sz w:val="24"/>
              </w:rPr>
              <w:t xml:space="preserve">Обобщённые формулировки </w:t>
            </w:r>
            <w:r>
              <w:rPr>
                <w:b/>
                <w:sz w:val="24"/>
              </w:rPr>
              <w:t>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828"/>
        </w:trPr>
        <w:tc>
          <w:tcPr>
            <w:tcW w:w="1135" w:type="dxa"/>
          </w:tcPr>
          <w:p w:rsidR="00A01459" w:rsidRDefault="00A01459">
            <w:pPr>
              <w:pStyle w:val="TableParagraph"/>
              <w:ind w:left="0"/>
            </w:pPr>
          </w:p>
        </w:tc>
        <w:tc>
          <w:tcPr>
            <w:tcW w:w="5715" w:type="dxa"/>
          </w:tcPr>
          <w:p w:rsidR="00A01459" w:rsidRDefault="003E52CC">
            <w:pPr>
              <w:pStyle w:val="TableParagraph"/>
              <w:spacing w:line="276" w:lineRule="exact"/>
              <w:ind w:right="94"/>
              <w:jc w:val="both"/>
              <w:rPr>
                <w:sz w:val="24"/>
              </w:rPr>
            </w:pPr>
            <w:r>
              <w:rPr>
                <w:sz w:val="24"/>
              </w:rPr>
              <w:t>отобранного тематического содержания речи, уметь участвовать</w:t>
            </w:r>
            <w:r>
              <w:rPr>
                <w:spacing w:val="-15"/>
                <w:sz w:val="24"/>
              </w:rPr>
              <w:t xml:space="preserve"> </w:t>
            </w:r>
            <w:r>
              <w:rPr>
                <w:sz w:val="24"/>
              </w:rPr>
              <w:t>в</w:t>
            </w:r>
            <w:r>
              <w:rPr>
                <w:spacing w:val="-15"/>
                <w:sz w:val="24"/>
              </w:rPr>
              <w:t xml:space="preserve"> </w:t>
            </w:r>
            <w:r>
              <w:rPr>
                <w:sz w:val="24"/>
              </w:rPr>
              <w:t>полилоге</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речевого этикета,</w:t>
            </w:r>
            <w:r>
              <w:rPr>
                <w:spacing w:val="-15"/>
                <w:sz w:val="24"/>
              </w:rPr>
              <w:t xml:space="preserve"> </w:t>
            </w:r>
            <w:r>
              <w:rPr>
                <w:sz w:val="24"/>
              </w:rPr>
              <w:t>принятых</w:t>
            </w:r>
            <w:r>
              <w:rPr>
                <w:spacing w:val="-14"/>
                <w:sz w:val="24"/>
              </w:rPr>
              <w:t xml:space="preserve"> </w:t>
            </w:r>
            <w:r>
              <w:rPr>
                <w:sz w:val="24"/>
              </w:rPr>
              <w:t>в</w:t>
            </w:r>
            <w:r>
              <w:rPr>
                <w:spacing w:val="-15"/>
                <w:sz w:val="24"/>
              </w:rPr>
              <w:t xml:space="preserve"> </w:t>
            </w:r>
            <w:r>
              <w:rPr>
                <w:sz w:val="24"/>
              </w:rPr>
              <w:t>стране/странах</w:t>
            </w:r>
            <w:r>
              <w:rPr>
                <w:spacing w:val="-15"/>
                <w:sz w:val="24"/>
              </w:rPr>
              <w:t xml:space="preserve"> </w:t>
            </w:r>
            <w:r>
              <w:rPr>
                <w:sz w:val="24"/>
              </w:rPr>
              <w:t>изучаемого</w:t>
            </w:r>
            <w:r>
              <w:rPr>
                <w:spacing w:val="-15"/>
                <w:sz w:val="24"/>
              </w:rPr>
              <w:t xml:space="preserve"> </w:t>
            </w:r>
            <w:r>
              <w:rPr>
                <w:sz w:val="24"/>
              </w:rPr>
              <w:t>языка</w:t>
            </w:r>
          </w:p>
        </w:tc>
        <w:tc>
          <w:tcPr>
            <w:tcW w:w="1595" w:type="dxa"/>
            <w:vMerge w:val="restart"/>
          </w:tcPr>
          <w:p w:rsidR="00A01459" w:rsidRDefault="00A01459">
            <w:pPr>
              <w:pStyle w:val="TableParagraph"/>
              <w:ind w:left="0"/>
            </w:pPr>
          </w:p>
        </w:tc>
        <w:tc>
          <w:tcPr>
            <w:tcW w:w="1518" w:type="dxa"/>
            <w:vMerge w:val="restart"/>
          </w:tcPr>
          <w:p w:rsidR="00A01459" w:rsidRDefault="003E52CC">
            <w:pPr>
              <w:pStyle w:val="TableParagraph"/>
              <w:spacing w:line="275" w:lineRule="exact"/>
              <w:ind w:left="14"/>
              <w:jc w:val="center"/>
              <w:rPr>
                <w:sz w:val="24"/>
              </w:rPr>
            </w:pPr>
            <w:r>
              <w:rPr>
                <w:sz w:val="24"/>
              </w:rPr>
              <w:pict>
                <v:group id="Group 114" o:spid="_x0000_s1099" style="position:absolute;left:0;text-align:left;margin-left:5.4pt;margin-top:64.6pt;width:55.65pt;height:50pt;z-index:-251712512;mso-position-horizontal-relative:text;mso-position-vertical-relative:text" coordsize="7067,6350" o:gfxdata="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">
                  <v:shape id="Image 115" o:spid="_x0000_s1098" type="#_x0000_t75" style="position:absolute;width:7061;height:6348" o:gfxdata="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Bw3y8AAAA&#10;3AAAAA8AAAAAAAAAAQAgAAAAIgAAAGRycy9kb3ducmV2LnhtbFBLAQIUABQAAAAIAIdO4kAzLwWe&#10;OwAAADkAAAAQAAAAAAAAAAEAIAAAAAsBAABkcnMvc2hhcGV4bWwueG1sUEsFBgAAAAAGAAYAWwEA&#10;ALUDAAAAAA==&#10;">
                    <v:imagedata r:id="rId248" o:title=""/>
                    <o:lock v:ext="edit" aspectratio="f"/>
                  </v:shape>
                </v:group>
              </w:pict>
            </w:r>
            <w:r>
              <w:rPr>
                <w:sz w:val="24"/>
              </w:rPr>
              <w:pict>
                <v:group id="Group 116" o:spid="_x0000_s1106" style="position:absolute;left:0;text-align:left;margin-left:82.15pt;margin-top:-.45pt;width:43.4pt;height:43.65pt;z-index:-251709440;mso-position-horizontal-relative:text;mso-position-vertical-relative:text" coordsize="5511,5543" o:gfxdata="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">
                  <v:shape id="Image 117" o:spid="_x0000_s1105" type="#_x0000_t75" style="position:absolute;width:5508;height:5542" o:gfxdata="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Yk8K5AAAA3AAA&#10;AA8AAAAAAAAAAQAgAAAAIgAAAGRycy9kb3ducmV2LnhtbFBLAQIUABQAAAAIAIdO4kAzLwWeOwAA&#10;ADkAAAAQAAAAAAAAAAEAIAAAAAgBAABkcnMvc2hhcGV4bWwueG1sUEsFBgAAAAAGAAYAWwEAALID&#10;AAAAAA==&#10;">
                    <v:imagedata r:id="rId251" o:title=""/>
                    <o:lock v:ext="edit" aspectratio="f"/>
                  </v:shape>
                </v:group>
              </w:pict>
            </w:r>
            <w:r>
              <w:rPr>
                <w:spacing w:val="-5"/>
                <w:sz w:val="24"/>
              </w:rPr>
              <w:t>3.3</w:t>
            </w: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spacing w:before="103"/>
              <w:ind w:left="0"/>
              <w:rPr>
                <w:sz w:val="20"/>
              </w:rPr>
            </w:pPr>
          </w:p>
        </w:tc>
        <w:tc>
          <w:tcPr>
            <w:tcW w:w="5219" w:type="dxa"/>
            <w:vMerge w:val="restart"/>
          </w:tcPr>
          <w:p w:rsidR="00A01459" w:rsidRDefault="00A01459">
            <w:pPr>
              <w:pStyle w:val="TableParagraph"/>
              <w:ind w:left="0"/>
            </w:pPr>
          </w:p>
        </w:tc>
      </w:tr>
      <w:tr w:rsidR="00A01459">
        <w:trPr>
          <w:trHeight w:val="2759"/>
        </w:trPr>
        <w:tc>
          <w:tcPr>
            <w:tcW w:w="1135" w:type="dxa"/>
          </w:tcPr>
          <w:p w:rsidR="00A01459" w:rsidRDefault="003E52CC">
            <w:pPr>
              <w:pStyle w:val="TableParagraph"/>
              <w:spacing w:line="274" w:lineRule="exact"/>
              <w:ind w:left="10" w:right="1"/>
              <w:jc w:val="center"/>
              <w:rPr>
                <w:sz w:val="24"/>
              </w:rPr>
            </w:pPr>
            <w:r>
              <w:rPr>
                <w:spacing w:val="-2"/>
                <w:sz w:val="24"/>
              </w:rPr>
              <w:t>1.1.2</w:t>
            </w:r>
          </w:p>
        </w:tc>
        <w:tc>
          <w:tcPr>
            <w:tcW w:w="5715" w:type="dxa"/>
          </w:tcPr>
          <w:p w:rsidR="00A01459" w:rsidRDefault="003E52CC">
            <w:pPr>
              <w:pStyle w:val="TableParagraph"/>
              <w:spacing w:line="276" w:lineRule="exact"/>
              <w:ind w:right="93" w:hanging="1"/>
              <w:jc w:val="both"/>
              <w:rPr>
                <w:sz w:val="24"/>
              </w:rPr>
            </w:pPr>
            <w:r>
              <w:rPr>
                <w:sz w:val="24"/>
              </w:rPr>
              <w:pict>
                <v:group id="Group 118" o:spid="_x0000_s1034" style="position:absolute;left:0;text-align:left;margin-left:103.2pt;margin-top:45.6pt;width:287.7pt;height:300.15pt;z-index:-251711488;mso-position-horizontal-relative:text;mso-position-vertical-relative:text" coordsize="36537,38119" o:gfxdata="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">
                  <v:shape id="Image 119" o:spid="_x0000_s1026" type="#_x0000_t75" style="position:absolute;top:29146;width:8961;height:8969" o:gfxdata="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w/LsAAADc&#10;AAAADwAAAAAAAAABACAAAAAiAAAAZHJzL2Rvd25yZXYueG1sUEsBAhQAFAAAAAgAh07iQDMvBZ47&#10;AAAAOQAAABAAAAAAAAAAAQAgAAAACgEAAGRycy9zaGFwZXhtbC54bWxQSwUGAAAAAAYABgBbAQAA&#10;tAMAAAAA&#10;">
                    <v:imagedata r:id="rId254" o:title=""/>
                    <o:lock v:ext="edit" aspectratio="f"/>
                  </v:shape>
                  <v:shape id="Image 120" o:spid="_x0000_s1027" type="#_x0000_t75" style="position:absolute;left:4572;top:26487;width:6408;height:7056" o:gfxdata="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dZvvQAA&#10;ANwAAAAPAAAAAAAAAAEAIAAAACIAAABkcnMvZG93bnJldi54bWxQSwECFAAUAAAACACHTuJAMy8F&#10;njsAAAA5AAAAEAAAAAAAAAABACAAAAAMAQAAZHJzL3NoYXBleG1sLnhtbFBLBQYAAAAABgAGAFsB&#10;AAC2AwAAAAA=&#10;">
                    <v:imagedata r:id="rId255" o:title=""/>
                    <o:lock v:ext="edit" aspectratio="f"/>
                  </v:shape>
                  <v:shape id="Image 121" o:spid="_x0000_s1028" type="#_x0000_t75" style="position:absolute;left:9395;top:22341;width:6349;height:6394" o:gfxdata="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44r4A&#10;AADcAAAADwAAAAAAAAABACAAAAAiAAAAZHJzL2Rvd25yZXYueG1sUEsBAhQAFAAAAAgAh07iQDMv&#10;BZ47AAAAOQAAABAAAAAAAAAAAQAgAAAADQEAAGRycy9zaGFwZXhtbC54bWxQSwUGAAAAAAYABgBb&#10;AQAAtwMAAAAA&#10;">
                    <v:imagedata r:id="rId256" o:title=""/>
                    <o:lock v:ext="edit" aspectratio="f"/>
                  </v:shape>
                  <v:shape id="Image 122" o:spid="_x0000_s1029" type="#_x0000_t75" style="position:absolute;left:12701;top:17556;width:7850;height:7849" o:gfxdata="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SzbrsAAADc&#10;AAAADwAAAAAAAAABACAAAAAiAAAAZHJzL2Rvd25yZXYueG1sUEsBAhQAFAAAAAgAh07iQDMvBZ47&#10;AAAAOQAAABAAAAAAAAAAAQAgAAAACgEAAGRycy9zaGFwZXhtbC54bWxQSwUGAAAAAAYABgBbAQAA&#10;tAMAAAAA&#10;">
                    <v:imagedata r:id="rId257" o:title=""/>
                    <o:lock v:ext="edit" aspectratio="f"/>
                  </v:shape>
                  <v:shape id="Image 123" o:spid="_x0000_s1030" type="#_x0000_t75" style="position:absolute;left:16558;top:13180;width:8709;height:8369" o:gfxdata="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A2ty8AAAA&#10;3AAAAA8AAAAAAAAAAQAgAAAAIgAAAGRycy9kb3ducmV2LnhtbFBLAQIUABQAAAAIAIdO4kAzLwWe&#10;OwAAADkAAAAQAAAAAAAAAAEAIAAAAAsBAABkcnMvc2hhcGV4bWwueG1sUEsFBgAAAAAGAAYAWwEA&#10;ALUDAAAAAA==&#10;">
                    <v:imagedata r:id="rId258" o:title=""/>
                    <o:lock v:ext="edit" aspectratio="f"/>
                  </v:shape>
                  <v:shape id="Image 124" o:spid="_x0000_s1031" type="#_x0000_t75" style="position:absolute;left:20916;top:9151;width:7201;height:7231" o:gfxdata="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ePzWugAAANwA&#10;AAAPAAAAAAAAAAEAIAAAACIAAABkcnMvZG93bnJldi54bWxQSwECFAAUAAAACACHTuJAMy8FnjsA&#10;AAA5AAAAEAAAAAAAAAABACAAAAAJAQAAZHJzL3NoYXBleG1sLnhtbFBLBQYAAAAABgAGAFsBAACz&#10;AwAAAAA=&#10;">
                    <v:imagedata r:id="rId236" o:title=""/>
                    <o:lock v:ext="edit" aspectratio="f"/>
                  </v:shape>
                  <v:shape id="Image 125" o:spid="_x0000_s1032" type="#_x0000_t75" style="position:absolute;left:26265;top:3992;width:7849;height:7849" o:gfxdata="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uCwvQAA&#10;ANwAAAAPAAAAAAAAAAEAIAAAACIAAABkcnMvZG93bnJldi54bWxQSwECFAAUAAAACACHTuJAMy8F&#10;njsAAAA5AAAAEAAAAAAAAAABACAAAAAMAQAAZHJzL3NoYXBleG1sLnhtbFBLBQYAAAAABgAGAFsB&#10;AAC2AwAAAAA=&#10;">
                    <v:imagedata r:id="rId246" o:title=""/>
                    <o:lock v:ext="edit" aspectratio="f"/>
                  </v:shape>
                  <v:shape id="Image 126" o:spid="_x0000_s1033" type="#_x0000_t75" style="position:absolute;left:30129;width:6408;height:7985" o:gfxdata="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qBUb4A&#10;AADcAAAADwAAAAAAAAABACAAAAAiAAAAZHJzL2Rvd25yZXYueG1sUEsBAhQAFAAAAAgAh07iQDMv&#10;BZ47AAAAOQAAABAAAAAAAAAAAQAgAAAADQEAAGRycy9zaGFwZXhtbC54bWxQSwUGAAAAAAYABgBb&#10;AQAAtwMAAAAA&#10;">
                    <v:imagedata r:id="rId247" o:title=""/>
                    <o:lock v:ext="edit" aspectratio="f"/>
                  </v:shape>
                </v:group>
              </w:pict>
            </w:r>
            <w:r>
              <w:rPr>
                <w:sz w:val="24"/>
              </w:rPr>
              <w:t>Создавать устные связные монологические выска- зывания (описание/характеристика, повествование/ сообщение/рассуждение) с изложением своего мнения и краткой аргументацией объёмом 17–18 фраз в рамках тематического содержания речи; создавать сообщение в связи</w:t>
            </w:r>
            <w:r>
              <w:rPr>
                <w:sz w:val="24"/>
              </w:rPr>
              <w:t xml:space="preserve"> с прочитан- ным/прослушанным текстом с выражением своего отношения к изложенным событиям и фактам объ- ёмом</w:t>
            </w:r>
            <w:r>
              <w:rPr>
                <w:spacing w:val="-1"/>
                <w:sz w:val="24"/>
              </w:rPr>
              <w:t xml:space="preserve"> </w:t>
            </w:r>
            <w:r>
              <w:rPr>
                <w:sz w:val="24"/>
              </w:rPr>
              <w:t>17–18</w:t>
            </w:r>
            <w:r>
              <w:rPr>
                <w:spacing w:val="-2"/>
                <w:sz w:val="24"/>
              </w:rPr>
              <w:t xml:space="preserve"> </w:t>
            </w:r>
            <w:r>
              <w:rPr>
                <w:sz w:val="24"/>
              </w:rPr>
              <w:t>фраз;</w:t>
            </w:r>
            <w:r>
              <w:rPr>
                <w:spacing w:val="-2"/>
                <w:sz w:val="24"/>
              </w:rPr>
              <w:t xml:space="preserve"> </w:t>
            </w:r>
            <w:r>
              <w:rPr>
                <w:sz w:val="24"/>
              </w:rPr>
              <w:t>устно</w:t>
            </w:r>
            <w:r>
              <w:rPr>
                <w:spacing w:val="-1"/>
                <w:sz w:val="24"/>
              </w:rPr>
              <w:t xml:space="preserve"> </w:t>
            </w:r>
            <w:r>
              <w:rPr>
                <w:sz w:val="24"/>
              </w:rPr>
              <w:t>представлять</w:t>
            </w:r>
            <w:r>
              <w:rPr>
                <w:spacing w:val="-1"/>
                <w:sz w:val="24"/>
              </w:rPr>
              <w:t xml:space="preserve"> </w:t>
            </w:r>
            <w:r>
              <w:rPr>
                <w:sz w:val="24"/>
              </w:rPr>
              <w:t>в объёме</w:t>
            </w:r>
            <w:r>
              <w:rPr>
                <w:spacing w:val="-1"/>
                <w:sz w:val="24"/>
              </w:rPr>
              <w:t xml:space="preserve"> </w:t>
            </w:r>
            <w:r>
              <w:rPr>
                <w:sz w:val="24"/>
              </w:rPr>
              <w:t>17–18 фраз результаты выполненной проектной работы</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275"/>
        </w:trPr>
        <w:tc>
          <w:tcPr>
            <w:tcW w:w="1135" w:type="dxa"/>
          </w:tcPr>
          <w:p w:rsidR="00A01459" w:rsidRDefault="003E52CC">
            <w:pPr>
              <w:pStyle w:val="TableParagraph"/>
              <w:spacing w:line="255" w:lineRule="exact"/>
              <w:ind w:left="10" w:right="1"/>
              <w:jc w:val="center"/>
              <w:rPr>
                <w:b/>
                <w:i/>
                <w:sz w:val="24"/>
              </w:rPr>
            </w:pPr>
            <w:r>
              <w:rPr>
                <w:b/>
                <w:i/>
                <w:spacing w:val="-5"/>
                <w:sz w:val="24"/>
              </w:rPr>
              <w:t>1.2</w:t>
            </w:r>
          </w:p>
        </w:tc>
        <w:tc>
          <w:tcPr>
            <w:tcW w:w="14047" w:type="dxa"/>
            <w:gridSpan w:val="4"/>
          </w:tcPr>
          <w:p w:rsidR="00A01459" w:rsidRDefault="003E52CC">
            <w:pPr>
              <w:pStyle w:val="TableParagraph"/>
              <w:spacing w:line="255" w:lineRule="exact"/>
              <w:rPr>
                <w:b/>
                <w:i/>
                <w:sz w:val="24"/>
              </w:rPr>
            </w:pPr>
            <w:r>
              <w:rPr>
                <w:b/>
                <w:i/>
                <w:spacing w:val="-2"/>
                <w:sz w:val="24"/>
              </w:rPr>
              <w:t>Аудирование</w:t>
            </w:r>
          </w:p>
        </w:tc>
      </w:tr>
      <w:tr w:rsidR="00A01459">
        <w:trPr>
          <w:trHeight w:val="1379"/>
        </w:trPr>
        <w:tc>
          <w:tcPr>
            <w:tcW w:w="1135" w:type="dxa"/>
          </w:tcPr>
          <w:p w:rsidR="00A01459" w:rsidRDefault="003E52CC">
            <w:pPr>
              <w:pStyle w:val="TableParagraph"/>
              <w:spacing w:line="274" w:lineRule="exact"/>
              <w:ind w:left="10" w:right="1"/>
              <w:jc w:val="center"/>
              <w:rPr>
                <w:sz w:val="24"/>
              </w:rPr>
            </w:pPr>
            <w:r>
              <w:rPr>
                <w:spacing w:val="-2"/>
                <w:sz w:val="24"/>
              </w:rPr>
              <w:lastRenderedPageBreak/>
              <w:t>1.2.1</w:t>
            </w:r>
          </w:p>
        </w:tc>
        <w:tc>
          <w:tcPr>
            <w:tcW w:w="5715" w:type="dxa"/>
          </w:tcPr>
          <w:p w:rsidR="00A01459" w:rsidRDefault="003E52CC">
            <w:pPr>
              <w:pStyle w:val="TableParagraph"/>
              <w:spacing w:line="276" w:lineRule="exact"/>
              <w:ind w:right="92" w:hanging="1"/>
              <w:jc w:val="both"/>
              <w:rPr>
                <w:sz w:val="24"/>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звучащие</w:t>
            </w:r>
            <w:r>
              <w:rPr>
                <w:spacing w:val="40"/>
                <w:sz w:val="24"/>
              </w:rPr>
              <w:t xml:space="preserve"> </w:t>
            </w:r>
            <w:r>
              <w:rPr>
                <w:sz w:val="24"/>
              </w:rPr>
              <w:t>до</w:t>
            </w:r>
            <w:r>
              <w:rPr>
                <w:spacing w:val="80"/>
                <w:sz w:val="24"/>
              </w:rPr>
              <w:t xml:space="preserve"> </w:t>
            </w:r>
            <w:r>
              <w:rPr>
                <w:sz w:val="24"/>
              </w:rPr>
              <w:t>3,5</w:t>
            </w:r>
            <w:r>
              <w:rPr>
                <w:spacing w:val="-4"/>
                <w:sz w:val="24"/>
              </w:rPr>
              <w:t xml:space="preserve"> </w:t>
            </w:r>
            <w:r>
              <w:rPr>
                <w:sz w:val="24"/>
              </w:rPr>
              <w:t>мин. аутентичные тексты, содержащие неизу- ченные</w:t>
            </w:r>
            <w:r>
              <w:rPr>
                <w:spacing w:val="-5"/>
                <w:sz w:val="24"/>
              </w:rPr>
              <w:t xml:space="preserve"> </w:t>
            </w:r>
            <w:r>
              <w:rPr>
                <w:sz w:val="24"/>
              </w:rPr>
              <w:t>языковые</w:t>
            </w:r>
            <w:r>
              <w:rPr>
                <w:spacing w:val="-5"/>
                <w:sz w:val="24"/>
              </w:rPr>
              <w:t xml:space="preserve"> </w:t>
            </w:r>
            <w:r>
              <w:rPr>
                <w:sz w:val="24"/>
              </w:rPr>
              <w:t>явления,</w:t>
            </w:r>
            <w:r>
              <w:rPr>
                <w:spacing w:val="-5"/>
                <w:sz w:val="24"/>
              </w:rPr>
              <w:t xml:space="preserve"> </w:t>
            </w:r>
            <w:r>
              <w:rPr>
                <w:sz w:val="24"/>
              </w:rPr>
              <w:t>не</w:t>
            </w:r>
            <w:r>
              <w:rPr>
                <w:spacing w:val="-5"/>
                <w:sz w:val="24"/>
              </w:rPr>
              <w:t xml:space="preserve"> </w:t>
            </w:r>
            <w:r>
              <w:rPr>
                <w:sz w:val="24"/>
              </w:rPr>
              <w:t>препятствующие</w:t>
            </w:r>
            <w:r>
              <w:rPr>
                <w:spacing w:val="-5"/>
                <w:sz w:val="24"/>
              </w:rPr>
              <w:t xml:space="preserve"> </w:t>
            </w:r>
            <w:r>
              <w:rPr>
                <w:sz w:val="24"/>
              </w:rPr>
              <w:t>реше- нию коммуникативной задачи, с пониманием ос- новного содержания</w:t>
            </w:r>
          </w:p>
        </w:tc>
        <w:tc>
          <w:tcPr>
            <w:tcW w:w="1595" w:type="dxa"/>
            <w:vMerge w:val="restart"/>
          </w:tcPr>
          <w:p w:rsidR="00A01459" w:rsidRDefault="003E52CC">
            <w:pPr>
              <w:pStyle w:val="TableParagraph"/>
              <w:spacing w:line="274" w:lineRule="exact"/>
              <w:ind w:left="414"/>
              <w:rPr>
                <w:sz w:val="24"/>
              </w:rPr>
            </w:pPr>
            <w:r>
              <w:rPr>
                <w:sz w:val="24"/>
              </w:rPr>
              <w:t xml:space="preserve">БУ, </w:t>
            </w:r>
            <w:r>
              <w:rPr>
                <w:spacing w:val="-5"/>
                <w:sz w:val="24"/>
              </w:rPr>
              <w:t>УУ</w:t>
            </w:r>
          </w:p>
        </w:tc>
        <w:tc>
          <w:tcPr>
            <w:tcW w:w="1518" w:type="dxa"/>
            <w:vMerge w:val="restart"/>
          </w:tcPr>
          <w:p w:rsidR="00A01459" w:rsidRDefault="003E52CC">
            <w:pPr>
              <w:pStyle w:val="TableParagraph"/>
              <w:spacing w:line="274" w:lineRule="exact"/>
              <w:ind w:left="14" w:right="1"/>
              <w:jc w:val="center"/>
              <w:rPr>
                <w:sz w:val="24"/>
              </w:rPr>
            </w:pPr>
            <w:r>
              <w:rPr>
                <w:sz w:val="24"/>
              </w:rPr>
              <w:t>МП</w:t>
            </w:r>
            <w:r>
              <w:rPr>
                <w:spacing w:val="-2"/>
                <w:sz w:val="24"/>
              </w:rPr>
              <w:t xml:space="preserve"> </w:t>
            </w:r>
            <w:r>
              <w:rPr>
                <w:spacing w:val="-4"/>
                <w:sz w:val="24"/>
              </w:rPr>
              <w:t>1.1;</w:t>
            </w:r>
          </w:p>
          <w:p w:rsidR="00A01459" w:rsidRDefault="003E52CC">
            <w:pPr>
              <w:pStyle w:val="TableParagraph"/>
              <w:ind w:left="14"/>
              <w:jc w:val="center"/>
              <w:rPr>
                <w:sz w:val="24"/>
              </w:rPr>
            </w:pPr>
            <w:r>
              <w:rPr>
                <w:spacing w:val="-2"/>
                <w:sz w:val="24"/>
              </w:rPr>
              <w:t>1.2.4–1.2.7;</w:t>
            </w:r>
          </w:p>
          <w:p w:rsidR="00A01459" w:rsidRDefault="003E52CC">
            <w:pPr>
              <w:pStyle w:val="TableParagraph"/>
              <w:ind w:left="14" w:right="1"/>
              <w:jc w:val="center"/>
              <w:rPr>
                <w:sz w:val="24"/>
              </w:rPr>
            </w:pPr>
            <w:r>
              <w:rPr>
                <w:sz w:val="24"/>
              </w:rPr>
              <w:t xml:space="preserve">1.3; 3.1; </w:t>
            </w:r>
            <w:r>
              <w:rPr>
                <w:spacing w:val="-5"/>
                <w:sz w:val="24"/>
              </w:rPr>
              <w:t>3.2</w:t>
            </w:r>
          </w:p>
        </w:tc>
        <w:tc>
          <w:tcPr>
            <w:tcW w:w="5219" w:type="dxa"/>
            <w:vMerge w:val="restart"/>
          </w:tcPr>
          <w:p w:rsidR="00A01459" w:rsidRDefault="003E52CC">
            <w:pPr>
              <w:pStyle w:val="TableParagraph"/>
              <w:ind w:left="110"/>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w:t>
            </w:r>
            <w:r>
              <w:rPr>
                <w:sz w:val="24"/>
              </w:rPr>
              <w:t>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r w:rsidR="00A01459">
        <w:trPr>
          <w:trHeight w:val="1380"/>
        </w:trPr>
        <w:tc>
          <w:tcPr>
            <w:tcW w:w="1135" w:type="dxa"/>
          </w:tcPr>
          <w:p w:rsidR="00A01459" w:rsidRDefault="003E52CC">
            <w:pPr>
              <w:pStyle w:val="TableParagraph"/>
              <w:spacing w:line="275" w:lineRule="exact"/>
              <w:ind w:left="10" w:right="1"/>
              <w:jc w:val="center"/>
              <w:rPr>
                <w:sz w:val="24"/>
              </w:rPr>
            </w:pPr>
            <w:r>
              <w:rPr>
                <w:spacing w:val="-2"/>
                <w:sz w:val="24"/>
              </w:rPr>
              <w:t>1.2.2</w:t>
            </w:r>
          </w:p>
        </w:tc>
        <w:tc>
          <w:tcPr>
            <w:tcW w:w="5715" w:type="dxa"/>
          </w:tcPr>
          <w:p w:rsidR="00A01459" w:rsidRDefault="003E52CC">
            <w:pPr>
              <w:pStyle w:val="TableParagraph"/>
              <w:spacing w:line="276" w:lineRule="exact"/>
              <w:ind w:right="92" w:hanging="1"/>
              <w:jc w:val="both"/>
              <w:rPr>
                <w:sz w:val="24"/>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звучащие</w:t>
            </w:r>
            <w:r>
              <w:rPr>
                <w:spacing w:val="40"/>
                <w:sz w:val="24"/>
              </w:rPr>
              <w:t xml:space="preserve"> </w:t>
            </w:r>
            <w:r>
              <w:rPr>
                <w:sz w:val="24"/>
              </w:rPr>
              <w:t>до</w:t>
            </w:r>
            <w:r>
              <w:rPr>
                <w:spacing w:val="80"/>
                <w:sz w:val="24"/>
              </w:rPr>
              <w:t xml:space="preserve"> </w:t>
            </w:r>
            <w:r>
              <w:rPr>
                <w:sz w:val="24"/>
              </w:rPr>
              <w:t>3,5</w:t>
            </w:r>
            <w:r>
              <w:rPr>
                <w:spacing w:val="-4"/>
                <w:sz w:val="24"/>
              </w:rPr>
              <w:t xml:space="preserve"> </w:t>
            </w:r>
            <w:r>
              <w:rPr>
                <w:sz w:val="24"/>
              </w:rPr>
              <w:t>мин. аутентичные тексты, содержащие неизу- ченные</w:t>
            </w:r>
            <w:r>
              <w:rPr>
                <w:spacing w:val="-5"/>
                <w:sz w:val="24"/>
              </w:rPr>
              <w:t xml:space="preserve"> </w:t>
            </w:r>
            <w:r>
              <w:rPr>
                <w:sz w:val="24"/>
              </w:rPr>
              <w:t>языковые</w:t>
            </w:r>
            <w:r>
              <w:rPr>
                <w:spacing w:val="-5"/>
                <w:sz w:val="24"/>
              </w:rPr>
              <w:t xml:space="preserve"> </w:t>
            </w:r>
            <w:r>
              <w:rPr>
                <w:sz w:val="24"/>
              </w:rPr>
              <w:t>явления,</w:t>
            </w:r>
            <w:r>
              <w:rPr>
                <w:spacing w:val="-5"/>
                <w:sz w:val="24"/>
              </w:rPr>
              <w:t xml:space="preserve"> </w:t>
            </w:r>
            <w:r>
              <w:rPr>
                <w:sz w:val="24"/>
              </w:rPr>
              <w:t>не</w:t>
            </w:r>
            <w:r>
              <w:rPr>
                <w:spacing w:val="-5"/>
                <w:sz w:val="24"/>
              </w:rPr>
              <w:t xml:space="preserve"> </w:t>
            </w:r>
            <w:r>
              <w:rPr>
                <w:sz w:val="24"/>
              </w:rPr>
              <w:t>препятствующие</w:t>
            </w:r>
            <w:r>
              <w:rPr>
                <w:spacing w:val="-5"/>
                <w:sz w:val="24"/>
              </w:rPr>
              <w:t xml:space="preserve"> </w:t>
            </w:r>
            <w:r>
              <w:rPr>
                <w:sz w:val="24"/>
              </w:rPr>
              <w:t>реше- нию коммуникативной задачи, с пониманием нуж- ной/интересующей/запрашиваемой информации</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1103"/>
        </w:trPr>
        <w:tc>
          <w:tcPr>
            <w:tcW w:w="1135" w:type="dxa"/>
          </w:tcPr>
          <w:p w:rsidR="00A01459" w:rsidRDefault="003E52CC">
            <w:pPr>
              <w:pStyle w:val="TableParagraph"/>
              <w:spacing w:line="274" w:lineRule="exact"/>
              <w:ind w:left="10" w:right="1"/>
              <w:jc w:val="center"/>
              <w:rPr>
                <w:sz w:val="24"/>
              </w:rPr>
            </w:pPr>
            <w:r>
              <w:rPr>
                <w:spacing w:val="-2"/>
                <w:sz w:val="24"/>
              </w:rPr>
              <w:t>1.2.3</w:t>
            </w:r>
          </w:p>
        </w:tc>
        <w:tc>
          <w:tcPr>
            <w:tcW w:w="5715" w:type="dxa"/>
          </w:tcPr>
          <w:p w:rsidR="00A01459" w:rsidRDefault="003E52CC">
            <w:pPr>
              <w:pStyle w:val="TableParagraph"/>
              <w:spacing w:line="276" w:lineRule="exact"/>
              <w:ind w:right="92" w:hanging="1"/>
              <w:jc w:val="both"/>
              <w:rPr>
                <w:sz w:val="24"/>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звучащие</w:t>
            </w:r>
            <w:r>
              <w:rPr>
                <w:spacing w:val="40"/>
                <w:sz w:val="24"/>
              </w:rPr>
              <w:t xml:space="preserve"> </w:t>
            </w:r>
            <w:r>
              <w:rPr>
                <w:sz w:val="24"/>
              </w:rPr>
              <w:t>до</w:t>
            </w:r>
            <w:r>
              <w:rPr>
                <w:spacing w:val="80"/>
                <w:sz w:val="24"/>
              </w:rPr>
              <w:t xml:space="preserve"> </w:t>
            </w:r>
            <w:r>
              <w:rPr>
                <w:sz w:val="24"/>
              </w:rPr>
              <w:t>3,5</w:t>
            </w:r>
            <w:r>
              <w:rPr>
                <w:spacing w:val="-6"/>
                <w:sz w:val="24"/>
              </w:rPr>
              <w:t xml:space="preserve"> </w:t>
            </w:r>
            <w:r>
              <w:rPr>
                <w:sz w:val="24"/>
              </w:rPr>
              <w:t>мин. аутентичные тексты, содержащие неизучен- ные</w:t>
            </w:r>
            <w:r>
              <w:rPr>
                <w:spacing w:val="-5"/>
                <w:sz w:val="24"/>
              </w:rPr>
              <w:t xml:space="preserve"> </w:t>
            </w:r>
            <w:r>
              <w:rPr>
                <w:sz w:val="24"/>
              </w:rPr>
              <w:t>языковые</w:t>
            </w:r>
            <w:r>
              <w:rPr>
                <w:spacing w:val="-5"/>
                <w:sz w:val="24"/>
              </w:rPr>
              <w:t xml:space="preserve"> </w:t>
            </w:r>
            <w:r>
              <w:rPr>
                <w:sz w:val="24"/>
              </w:rPr>
              <w:t>явления,</w:t>
            </w:r>
            <w:r>
              <w:rPr>
                <w:spacing w:val="-5"/>
                <w:sz w:val="24"/>
              </w:rPr>
              <w:t xml:space="preserve"> </w:t>
            </w:r>
            <w:r>
              <w:rPr>
                <w:sz w:val="24"/>
              </w:rPr>
              <w:t>не</w:t>
            </w:r>
            <w:r>
              <w:rPr>
                <w:spacing w:val="-5"/>
                <w:sz w:val="24"/>
              </w:rPr>
              <w:t xml:space="preserve"> </w:t>
            </w:r>
            <w:r>
              <w:rPr>
                <w:sz w:val="24"/>
              </w:rPr>
              <w:t>препятствующие</w:t>
            </w:r>
            <w:r>
              <w:rPr>
                <w:spacing w:val="-5"/>
                <w:sz w:val="24"/>
              </w:rPr>
              <w:t xml:space="preserve"> </w:t>
            </w:r>
            <w:r>
              <w:rPr>
                <w:sz w:val="24"/>
              </w:rPr>
              <w:t>решению коммуникативной задачи, с полным пониманием</w:t>
            </w:r>
          </w:p>
        </w:tc>
        <w:tc>
          <w:tcPr>
            <w:tcW w:w="1595" w:type="dxa"/>
          </w:tcPr>
          <w:p w:rsidR="00A01459" w:rsidRDefault="003E52CC">
            <w:pPr>
              <w:pStyle w:val="TableParagraph"/>
              <w:spacing w:line="274" w:lineRule="exact"/>
              <w:ind w:left="12" w:right="1"/>
              <w:jc w:val="center"/>
              <w:rPr>
                <w:sz w:val="24"/>
              </w:rPr>
            </w:pPr>
            <w:r>
              <w:rPr>
                <w:spacing w:val="-5"/>
                <w:sz w:val="24"/>
              </w:rPr>
              <w:t>УУ</w:t>
            </w:r>
          </w:p>
        </w:tc>
        <w:tc>
          <w:tcPr>
            <w:tcW w:w="1518" w:type="dxa"/>
            <w:vMerge/>
            <w:tcBorders>
              <w:top w:val="nil"/>
            </w:tcBorders>
          </w:tcPr>
          <w:p w:rsidR="00A01459" w:rsidRDefault="00A01459">
            <w:pPr>
              <w:rPr>
                <w:sz w:val="2"/>
                <w:szCs w:val="2"/>
              </w:rPr>
            </w:pPr>
          </w:p>
        </w:tc>
        <w:tc>
          <w:tcPr>
            <w:tcW w:w="5219" w:type="dxa"/>
          </w:tcPr>
          <w:p w:rsidR="00A01459" w:rsidRDefault="003E52CC">
            <w:pPr>
              <w:pStyle w:val="TableParagraph"/>
              <w:ind w:left="110"/>
              <w:rPr>
                <w:sz w:val="24"/>
              </w:rPr>
            </w:pPr>
            <w:r>
              <w:rPr>
                <w:sz w:val="24"/>
              </w:rPr>
              <w:t>Достижение</w:t>
            </w:r>
            <w:r>
              <w:rPr>
                <w:spacing w:val="-5"/>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w:t>
            </w:r>
          </w:p>
        </w:tc>
      </w:tr>
    </w:tbl>
    <w:p w:rsidR="00A01459" w:rsidRDefault="00A01459">
      <w:pPr>
        <w:pStyle w:val="TableParagraph"/>
        <w:spacing w:after="0"/>
        <w:rPr>
          <w:sz w:val="24"/>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прове- ряемого требо- вания</w:t>
            </w:r>
          </w:p>
        </w:tc>
        <w:tc>
          <w:tcPr>
            <w:tcW w:w="5715" w:type="dxa"/>
          </w:tcPr>
          <w:p w:rsidR="00A01459" w:rsidRDefault="003E52CC">
            <w:pPr>
              <w:pStyle w:val="TableParagraph"/>
              <w:ind w:left="167" w:right="157" w:firstLine="1"/>
              <w:jc w:val="center"/>
              <w:rPr>
                <w:b/>
                <w:sz w:val="24"/>
              </w:rPr>
            </w:pPr>
            <w:r>
              <w:rPr>
                <w:b/>
                <w:sz w:val="24"/>
              </w:rPr>
              <w:t>Проверяемые 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pict>
                <v:group id="Group 127" o:spid="_x0000_s1060" style="position:absolute;left:0;text-align:left;margin-left:-20.6pt;margin-top:12.15pt;width:121.2pt;height:133.3pt;z-index:-251706368;mso-position-horizontal-relative:text;mso-position-vertical-relative:text" coordsize="15392,16929" o:gfxdata="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">
                  <v:shape id="Image 128" o:spid="_x0000_s1056" type="#_x0000_t75" style="position:absolute;top:10408;width:6324;height:6516" o:gfxdata="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RSYivQAA&#10;ANwAAAAPAAAAAAAAAAEAIAAAACIAAABkcnMvZG93bnJldi54bWxQSwECFAAUAAAACACHTuJAMy8F&#10;njsAAAA5AAAAEAAAAAAAAAABACAAAAAMAQAAZHJzL3NoYXBleG1sLnhtbFBLBQYAAAAABgAGAFsB&#10;AAC2AwAAAAA=&#10;">
                    <v:imagedata r:id="rId250" o:title=""/>
                    <o:lock v:ext="edit" aspectratio="f"/>
                  </v:shape>
                  <v:shape id="Image 129" o:spid="_x0000_s1057" type="#_x0000_t75" style="position:absolute;left:3411;top:7218;width:5509;height:5543" o:gfxdata="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Z2iWugAAANwA&#10;AAAPAAAAAAAAAAEAIAAAACIAAABkcnMvZG93bnJldi54bWxQSwECFAAUAAAACACHTuJAMy8FnjsA&#10;AAA5AAAAEAAAAAAAAAABACAAAAAJAQAAZHJzL3NoYXBleG1sLnhtbFBLBQYAAAAABgAGAFsBAACz&#10;AwAAAAA=&#10;">
                    <v:imagedata r:id="rId251" o:title=""/>
                    <o:lock v:ext="edit" aspectratio="f"/>
                  </v:shape>
                  <v:shape id="Image 130" o:spid="_x0000_s1058" type="#_x0000_t75" style="position:absolute;left:6339;top:4061;width:6333;height:6523" o:gfxdata="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L3lL4A&#10;AADcAAAADwAAAAAAAAABACAAAAAiAAAAZHJzL2Rvd25yZXYueG1sUEsBAhQAFAAAAAgAh07iQDMv&#10;BZ47AAAAOQAAABAAAAAAAAAAAQAgAAAADQEAAGRycy9zaGFwZXhtbC54bWxQSwUGAAAAAAYABgBb&#10;AQAAtwMAAAAA&#10;">
                    <v:imagedata r:id="rId252" o:title=""/>
                    <o:lock v:ext="edit" aspectratio="f"/>
                  </v:shape>
                  <v:shape id="Image 131" o:spid="_x0000_s1059" type="#_x0000_t75" style="position:absolute;left:10401;width:4987;height:6454" o:gfxdata="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jAAa8AAAA&#10;3AAAAA8AAAAAAAAAAQAgAAAAIgAAAGRycy9kb3ducmV2LnhtbFBLAQIUABQAAAAIAIdO4kAzLwWe&#10;OwAAADkAAAAQAAAAAAAAAAEAIAAAAAsBAABkcnMvc2hhcGV4bWwueG1sUEsFBgAAAAAGAAYAWwEA&#10;ALUDAAAAAA==&#10;">
                    <v:imagedata r:id="rId253" o:title=""/>
                    <o:lock v:ext="edit" aspectratio="f"/>
                  </v:shape>
                </v:group>
              </w:pict>
            </w:r>
            <w:r>
              <w:rPr>
                <w:b/>
                <w:sz w:val="24"/>
              </w:rPr>
              <w:t>Обобщённые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276"/>
        </w:trPr>
        <w:tc>
          <w:tcPr>
            <w:tcW w:w="1135" w:type="dxa"/>
          </w:tcPr>
          <w:p w:rsidR="00A01459" w:rsidRDefault="003E52CC">
            <w:pPr>
              <w:pStyle w:val="TableParagraph"/>
              <w:spacing w:before="1" w:line="255" w:lineRule="exact"/>
              <w:ind w:left="10" w:right="1"/>
              <w:jc w:val="center"/>
              <w:rPr>
                <w:b/>
                <w:i/>
                <w:sz w:val="24"/>
              </w:rPr>
            </w:pPr>
            <w:r>
              <w:rPr>
                <w:b/>
                <w:i/>
                <w:spacing w:val="-5"/>
                <w:sz w:val="24"/>
              </w:rPr>
              <w:t>1.3</w:t>
            </w:r>
          </w:p>
        </w:tc>
        <w:tc>
          <w:tcPr>
            <w:tcW w:w="14047" w:type="dxa"/>
            <w:gridSpan w:val="4"/>
          </w:tcPr>
          <w:p w:rsidR="00A01459" w:rsidRDefault="003E52CC">
            <w:pPr>
              <w:pStyle w:val="TableParagraph"/>
              <w:spacing w:before="1" w:line="255" w:lineRule="exact"/>
              <w:rPr>
                <w:b/>
                <w:i/>
                <w:sz w:val="24"/>
              </w:rPr>
            </w:pPr>
            <w:r>
              <w:rPr>
                <w:b/>
                <w:i/>
                <w:sz w:val="24"/>
              </w:rPr>
              <w:t xml:space="preserve">Смысловое </w:t>
            </w:r>
            <w:r>
              <w:rPr>
                <w:b/>
                <w:i/>
                <w:spacing w:val="-2"/>
                <w:sz w:val="24"/>
              </w:rPr>
              <w:t>чтение</w:t>
            </w:r>
          </w:p>
        </w:tc>
      </w:tr>
      <w:tr w:rsidR="00A01459">
        <w:trPr>
          <w:trHeight w:val="1379"/>
        </w:trPr>
        <w:tc>
          <w:tcPr>
            <w:tcW w:w="1135" w:type="dxa"/>
          </w:tcPr>
          <w:p w:rsidR="00A01459" w:rsidRDefault="003E52CC">
            <w:pPr>
              <w:pStyle w:val="TableParagraph"/>
              <w:spacing w:line="274" w:lineRule="exact"/>
              <w:ind w:left="10" w:right="1"/>
              <w:jc w:val="center"/>
              <w:rPr>
                <w:sz w:val="24"/>
              </w:rPr>
            </w:pPr>
            <w:r>
              <w:rPr>
                <w:spacing w:val="-2"/>
                <w:sz w:val="24"/>
              </w:rPr>
              <w:t>1.3.1</w:t>
            </w:r>
          </w:p>
        </w:tc>
        <w:tc>
          <w:tcPr>
            <w:tcW w:w="5715" w:type="dxa"/>
          </w:tcPr>
          <w:p w:rsidR="00A01459" w:rsidRDefault="003E52CC">
            <w:pPr>
              <w:pStyle w:val="TableParagraph"/>
              <w:spacing w:line="276" w:lineRule="exact"/>
              <w:ind w:right="92" w:hanging="1"/>
              <w:jc w:val="both"/>
              <w:rPr>
                <w:sz w:val="24"/>
              </w:rPr>
            </w:pPr>
            <w:r>
              <w:rPr>
                <w:sz w:val="24"/>
              </w:rPr>
              <w:t>Читать про себя и понимать несложные аутентичные тексты разного вида, жанра и стиля объёмом</w:t>
            </w:r>
            <w:r>
              <w:rPr>
                <w:spacing w:val="80"/>
                <w:sz w:val="24"/>
              </w:rPr>
              <w:t xml:space="preserve"> </w:t>
            </w:r>
            <w:r>
              <w:rPr>
                <w:sz w:val="24"/>
              </w:rPr>
              <w:t xml:space="preserve">600–900 слов, содержащие отдельные неизученные языковые явления, с пониманием основного содер- </w:t>
            </w:r>
            <w:r>
              <w:rPr>
                <w:spacing w:val="-4"/>
                <w:sz w:val="24"/>
              </w:rPr>
              <w:t>жания</w:t>
            </w:r>
          </w:p>
        </w:tc>
        <w:tc>
          <w:tcPr>
            <w:tcW w:w="1595" w:type="dxa"/>
            <w:vMerge w:val="restart"/>
          </w:tcPr>
          <w:p w:rsidR="00A01459" w:rsidRDefault="003E52CC">
            <w:pPr>
              <w:pStyle w:val="TableParagraph"/>
              <w:spacing w:line="274" w:lineRule="exact"/>
              <w:ind w:left="414"/>
              <w:rPr>
                <w:sz w:val="24"/>
              </w:rPr>
            </w:pPr>
            <w:r>
              <w:rPr>
                <w:sz w:val="24"/>
              </w:rPr>
              <w:t xml:space="preserve">БУ, </w:t>
            </w:r>
            <w:r>
              <w:rPr>
                <w:spacing w:val="-5"/>
                <w:sz w:val="24"/>
              </w:rPr>
              <w:t>УУ</w:t>
            </w:r>
          </w:p>
        </w:tc>
        <w:tc>
          <w:tcPr>
            <w:tcW w:w="1518" w:type="dxa"/>
            <w:vMerge w:val="restart"/>
          </w:tcPr>
          <w:p w:rsidR="00A01459" w:rsidRDefault="003E52CC">
            <w:pPr>
              <w:pStyle w:val="TableParagraph"/>
              <w:spacing w:line="274" w:lineRule="exact"/>
              <w:ind w:left="14" w:right="1"/>
              <w:jc w:val="center"/>
              <w:rPr>
                <w:sz w:val="24"/>
              </w:rPr>
            </w:pPr>
            <w:r>
              <w:rPr>
                <w:sz w:val="24"/>
              </w:rPr>
              <w:t>МП</w:t>
            </w:r>
            <w:r>
              <w:rPr>
                <w:spacing w:val="-2"/>
                <w:sz w:val="24"/>
              </w:rPr>
              <w:t xml:space="preserve"> </w:t>
            </w:r>
            <w:r>
              <w:rPr>
                <w:spacing w:val="-4"/>
                <w:sz w:val="24"/>
              </w:rPr>
              <w:t>1.1;</w:t>
            </w:r>
          </w:p>
          <w:p w:rsidR="00A01459" w:rsidRDefault="003E52CC">
            <w:pPr>
              <w:pStyle w:val="TableParagraph"/>
              <w:ind w:left="14" w:right="1"/>
              <w:jc w:val="center"/>
              <w:rPr>
                <w:sz w:val="24"/>
              </w:rPr>
            </w:pPr>
            <w:r>
              <w:rPr>
                <w:sz w:val="24"/>
              </w:rPr>
              <w:t xml:space="preserve">1.2; 1.3; </w:t>
            </w:r>
            <w:r>
              <w:rPr>
                <w:spacing w:val="-4"/>
                <w:sz w:val="24"/>
              </w:rPr>
              <w:t>3.1;</w:t>
            </w:r>
          </w:p>
          <w:p w:rsidR="00A01459" w:rsidRDefault="003E52CC">
            <w:pPr>
              <w:pStyle w:val="TableParagraph"/>
              <w:ind w:left="14"/>
              <w:jc w:val="center"/>
              <w:rPr>
                <w:sz w:val="24"/>
              </w:rPr>
            </w:pPr>
            <w:r>
              <w:rPr>
                <w:sz w:val="24"/>
              </w:rPr>
              <w:pict>
                <v:group id="Group 132" o:spid="_x0000_s1066" style="position:absolute;left:0;text-align:left;margin-left:5.4pt;margin-top:22.8pt;width:55.65pt;height:50pt;z-index:-251708416" coordsize="7067,6350" o:gfxdata="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">
                  <v:shape id="Image 133" o:spid="_x0000_s1065" type="#_x0000_t75" style="position:absolute;width:7061;height:6348" o:gfxdata="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RovO8AAAA&#10;3AAAAA8AAAAAAAAAAQAgAAAAIgAAAGRycy9kb3ducmV2LnhtbFBLAQIUABQAAAAIAIdO4kAzLwWe&#10;OwAAADkAAAAQAAAAAAAAAAEAIAAAAAsBAABkcnMvc2hhcGV4bWwueG1sUEsFBgAAAAAGAAYAWwEA&#10;ALUDAAAAAA==&#10;">
                    <v:imagedata r:id="rId248" o:title=""/>
                    <o:lock v:ext="edit" aspectratio="f"/>
                  </v:shape>
                </v:group>
              </w:pict>
            </w:r>
            <w:r>
              <w:rPr>
                <w:spacing w:val="-5"/>
                <w:sz w:val="24"/>
              </w:rPr>
              <w:t>3.2</w:t>
            </w: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spacing w:before="32"/>
              <w:ind w:left="0"/>
              <w:rPr>
                <w:sz w:val="20"/>
              </w:rPr>
            </w:pPr>
          </w:p>
        </w:tc>
        <w:tc>
          <w:tcPr>
            <w:tcW w:w="5219" w:type="dxa"/>
            <w:vMerge w:val="restart"/>
          </w:tcPr>
          <w:p w:rsidR="00A01459" w:rsidRDefault="003E52CC">
            <w:pPr>
              <w:pStyle w:val="TableParagraph"/>
              <w:ind w:left="110"/>
              <w:rPr>
                <w:sz w:val="24"/>
              </w:rPr>
            </w:pPr>
            <w:r>
              <w:rPr>
                <w:sz w:val="24"/>
              </w:rPr>
              <w:lastRenderedPageBreak/>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r w:rsidR="00A01459">
        <w:trPr>
          <w:trHeight w:val="1379"/>
        </w:trPr>
        <w:tc>
          <w:tcPr>
            <w:tcW w:w="1135" w:type="dxa"/>
          </w:tcPr>
          <w:p w:rsidR="00A01459" w:rsidRDefault="003E52CC">
            <w:pPr>
              <w:pStyle w:val="TableParagraph"/>
              <w:spacing w:line="273" w:lineRule="exact"/>
              <w:ind w:left="10" w:right="1"/>
              <w:jc w:val="center"/>
              <w:rPr>
                <w:sz w:val="24"/>
              </w:rPr>
            </w:pPr>
            <w:r>
              <w:rPr>
                <w:spacing w:val="-2"/>
                <w:sz w:val="24"/>
              </w:rPr>
              <w:t>1.3.2</w:t>
            </w:r>
          </w:p>
        </w:tc>
        <w:tc>
          <w:tcPr>
            <w:tcW w:w="5715" w:type="dxa"/>
          </w:tcPr>
          <w:p w:rsidR="00A01459" w:rsidRDefault="003E52CC">
            <w:pPr>
              <w:pStyle w:val="TableParagraph"/>
              <w:spacing w:line="276" w:lineRule="exact"/>
              <w:ind w:right="93" w:hanging="1"/>
              <w:jc w:val="both"/>
              <w:rPr>
                <w:sz w:val="24"/>
              </w:rPr>
            </w:pPr>
            <w:r>
              <w:rPr>
                <w:sz w:val="24"/>
              </w:rPr>
              <w:pict>
                <v:group id="Group 134" o:spid="_x0000_s1086" style="position:absolute;left:0;text-align:left;margin-left:103.2pt;margin-top:3.75pt;width:287.7pt;height:300.15pt;z-index:-251707392;mso-position-horizontal-relative:text;mso-position-vertical-relative:text" coordsize="36537,38119" o:gfxdata="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">
                  <v:shape id="Image 135" o:spid="_x0000_s1078" type="#_x0000_t75" style="position:absolute;top:29146;width:8961;height:8969" o:gfxdata="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mmmbsAAADc&#10;AAAADwAAAAAAAAABACAAAAAiAAAAZHJzL2Rvd25yZXYueG1sUEsBAhQAFAAAAAgAh07iQDMvBZ47&#10;AAAAOQAAABAAAAAAAAAAAQAgAAAACgEAAGRycy9zaGFwZXhtbC54bWxQSwUGAAAAAAYABgBbAQAA&#10;tAMAAAAA&#10;">
                    <v:imagedata r:id="rId254" o:title=""/>
                    <o:lock v:ext="edit" aspectratio="f"/>
                  </v:shape>
                  <v:shape id="Image 136" o:spid="_x0000_s1079" type="#_x0000_t75" style="position:absolute;left:4572;top:26487;width:6408;height:7056" o:gfxdata="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L19XbgAAADcAAAA&#10;DwAAAAAAAAABACAAAAAiAAAAZHJzL2Rvd25yZXYueG1sUEsBAhQAFAAAAAgAh07iQDMvBZ47AAAA&#10;OQAAABAAAAAAAAAAAQAgAAAABwEAAGRycy9zaGFwZXhtbC54bWxQSwUGAAAAAAYABgBbAQAAsQMA&#10;AAAA&#10;">
                    <v:imagedata r:id="rId255" o:title=""/>
                    <o:lock v:ext="edit" aspectratio="f"/>
                  </v:shape>
                  <v:shape id="Image 137" o:spid="_x0000_s1080" type="#_x0000_t75" style="position:absolute;left:9395;top:22341;width:6349;height:6394" o:gfxdata="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5T0L4A&#10;AADcAAAADwAAAAAAAAABACAAAAAiAAAAZHJzL2Rvd25yZXYueG1sUEsBAhQAFAAAAAgAh07iQDMv&#10;BZ47AAAAOQAAABAAAAAAAAAAAQAgAAAADQEAAGRycy9zaGFwZXhtbC54bWxQSwUGAAAAAAYABgBb&#10;AQAAtwMAAAAA&#10;">
                    <v:imagedata r:id="rId256" o:title=""/>
                    <o:lock v:ext="edit" aspectratio="f"/>
                  </v:shape>
                  <v:shape id="Image 138" o:spid="_x0000_s1081" type="#_x0000_t75" style="position:absolute;left:12701;top:17556;width:7850;height:7849" o:gfxdata="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VElm/&#10;AAAA3AAAAA8AAAAAAAAAAQAgAAAAIgAAAGRycy9kb3ducmV2LnhtbFBLAQIUABQAAAAIAIdO4kAz&#10;LwWeOwAAADkAAAAQAAAAAAAAAAEAIAAAAA4BAABkcnMvc2hhcGV4bWwueG1sUEsFBgAAAAAGAAYA&#10;WwEAALgDAAAAAA==&#10;">
                    <v:imagedata r:id="rId257" o:title=""/>
                    <o:lock v:ext="edit" aspectratio="f"/>
                  </v:shape>
                  <v:shape id="Image 139" o:spid="_x0000_s1082" type="#_x0000_t75" style="position:absolute;left:16558;top:13180;width:8709;height:8369" o:gfxdata="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xe+u8AAAA&#10;3AAAAA8AAAAAAAAAAQAgAAAAIgAAAGRycy9kb3ducmV2LnhtbFBLAQIUABQAAAAIAIdO4kAzLwWe&#10;OwAAADkAAAAQAAAAAAAAAAEAIAAAAAsBAABkcnMvc2hhcGV4bWwueG1sUEsFBgAAAAAGAAYAWwEA&#10;ALUDAAAAAA==&#10;">
                    <v:imagedata r:id="rId258" o:title=""/>
                    <o:lock v:ext="edit" aspectratio="f"/>
                  </v:shape>
                  <v:shape id="Image 140" o:spid="_x0000_s1083" type="#_x0000_t75" style="position:absolute;left:20916;top:9151;width:7201;height:7231" o:gfxdata="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1koW&#10;wAAAANwAAAAPAAAAAAAAAAEAIAAAACIAAABkcnMvZG93bnJldi54bWxQSwECFAAUAAAACACHTuJA&#10;My8FnjsAAAA5AAAAEAAAAAAAAAABACAAAAAPAQAAZHJzL3NoYXBleG1sLnhtbFBLBQYAAAAABgAG&#10;AFsBAAC5AwAAAAA=&#10;">
                    <v:imagedata r:id="rId259" o:title=""/>
                    <o:lock v:ext="edit" aspectratio="f"/>
                  </v:shape>
                  <v:shape id="Image 141" o:spid="_x0000_s1084" type="#_x0000_t75" style="position:absolute;left:26265;top:3992;width:7849;height:7849" o:gfxdata="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HJh/vQAA&#10;ANwAAAAPAAAAAAAAAAEAIAAAACIAAABkcnMvZG93bnJldi54bWxQSwECFAAUAAAACACHTuJAMy8F&#10;njsAAAA5AAAAEAAAAAAAAAABACAAAAAMAQAAZHJzL3NoYXBleG1sLnhtbFBLBQYAAAAABgAGAFsB&#10;AAC2AwAAAAA=&#10;">
                    <v:imagedata r:id="rId237" o:title=""/>
                    <o:lock v:ext="edit" aspectratio="f"/>
                  </v:shape>
                  <v:shape id="Image 142" o:spid="_x0000_s1085" type="#_x0000_t75" style="position:absolute;left:30129;width:6408;height:7985" o:gfxdata="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iPybsAAADc&#10;AAAADwAAAAAAAAABACAAAAAiAAAAZHJzL2Rvd25yZXYueG1sUEsBAhQAFAAAAAgAh07iQDMvBZ47&#10;AAAAOQAAABAAAAAAAAAAAQAgAAAACgEAAGRycy9zaGFwZXhtbC54bWxQSwUGAAAAAAYABgBbAQAA&#10;tAMAAAAA&#10;">
                    <v:imagedata r:id="rId238" o:title=""/>
                    <o:lock v:ext="edit" aspectratio="f"/>
                  </v:shape>
                </v:group>
              </w:pict>
            </w:r>
            <w:r>
              <w:rPr>
                <w:sz w:val="24"/>
              </w:rPr>
              <w:t>Читать про себя и понимать несложные аутентичные тексты разного вида, жанра и стиля объёмом</w:t>
            </w:r>
            <w:r>
              <w:rPr>
                <w:spacing w:val="80"/>
                <w:sz w:val="24"/>
              </w:rPr>
              <w:t xml:space="preserve"> </w:t>
            </w:r>
            <w:r>
              <w:rPr>
                <w:sz w:val="24"/>
              </w:rPr>
              <w:t>600–900 слов, содержащие отдельные неизученные языковые явления, с пониманием нужной/интере- сующе</w:t>
            </w:r>
            <w:r>
              <w:rPr>
                <w:sz w:val="24"/>
              </w:rPr>
              <w:t>й/запрашиваемой информации</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1379"/>
        </w:trPr>
        <w:tc>
          <w:tcPr>
            <w:tcW w:w="1135" w:type="dxa"/>
          </w:tcPr>
          <w:p w:rsidR="00A01459" w:rsidRDefault="003E52CC">
            <w:pPr>
              <w:pStyle w:val="TableParagraph"/>
              <w:spacing w:line="274" w:lineRule="exact"/>
              <w:ind w:left="10" w:right="1"/>
              <w:jc w:val="center"/>
              <w:rPr>
                <w:sz w:val="24"/>
              </w:rPr>
            </w:pPr>
            <w:r>
              <w:rPr>
                <w:spacing w:val="-2"/>
                <w:sz w:val="24"/>
              </w:rPr>
              <w:t>1.3.3</w:t>
            </w:r>
          </w:p>
        </w:tc>
        <w:tc>
          <w:tcPr>
            <w:tcW w:w="5715" w:type="dxa"/>
          </w:tcPr>
          <w:p w:rsidR="00A01459" w:rsidRDefault="003E52CC">
            <w:pPr>
              <w:pStyle w:val="TableParagraph"/>
              <w:ind w:right="93" w:hanging="1"/>
              <w:jc w:val="both"/>
              <w:rPr>
                <w:sz w:val="24"/>
              </w:rPr>
            </w:pPr>
            <w:r>
              <w:rPr>
                <w:sz w:val="24"/>
              </w:rPr>
              <w:t>Читать про себя и понимать несложные аутентичные тексты разного вида, жанра и стиля объёмом</w:t>
            </w:r>
            <w:r>
              <w:rPr>
                <w:spacing w:val="80"/>
                <w:sz w:val="24"/>
              </w:rPr>
              <w:t xml:space="preserve"> </w:t>
            </w:r>
            <w:r>
              <w:rPr>
                <w:sz w:val="24"/>
              </w:rPr>
              <w:t>600–900 слов, содержащие отдельные неизученные языковые</w:t>
            </w:r>
            <w:r>
              <w:rPr>
                <w:spacing w:val="37"/>
                <w:sz w:val="24"/>
              </w:rPr>
              <w:t xml:space="preserve">  </w:t>
            </w:r>
            <w:r>
              <w:rPr>
                <w:sz w:val="24"/>
              </w:rPr>
              <w:t>явления,</w:t>
            </w:r>
            <w:r>
              <w:rPr>
                <w:spacing w:val="40"/>
                <w:sz w:val="24"/>
              </w:rPr>
              <w:t xml:space="preserve">  </w:t>
            </w:r>
            <w:r>
              <w:rPr>
                <w:sz w:val="24"/>
              </w:rPr>
              <w:t>с</w:t>
            </w:r>
            <w:r>
              <w:rPr>
                <w:spacing w:val="39"/>
                <w:sz w:val="24"/>
              </w:rPr>
              <w:t xml:space="preserve">  </w:t>
            </w:r>
            <w:r>
              <w:rPr>
                <w:sz w:val="24"/>
              </w:rPr>
              <w:t>полным</w:t>
            </w:r>
            <w:r>
              <w:rPr>
                <w:spacing w:val="39"/>
                <w:sz w:val="24"/>
              </w:rPr>
              <w:t xml:space="preserve">  </w:t>
            </w:r>
            <w:r>
              <w:rPr>
                <w:sz w:val="24"/>
              </w:rPr>
              <w:t>пониманием</w:t>
            </w:r>
            <w:r>
              <w:rPr>
                <w:spacing w:val="40"/>
                <w:sz w:val="24"/>
              </w:rPr>
              <w:t xml:space="preserve">  </w:t>
            </w:r>
            <w:r>
              <w:rPr>
                <w:spacing w:val="-4"/>
                <w:sz w:val="24"/>
              </w:rPr>
              <w:t>про-</w:t>
            </w:r>
          </w:p>
          <w:p w:rsidR="00A01459" w:rsidRDefault="003E52CC">
            <w:pPr>
              <w:pStyle w:val="TableParagraph"/>
              <w:spacing w:line="258" w:lineRule="exact"/>
              <w:rPr>
                <w:sz w:val="24"/>
              </w:rPr>
            </w:pPr>
            <w:r>
              <w:rPr>
                <w:spacing w:val="-2"/>
                <w:sz w:val="24"/>
              </w:rPr>
              <w:t>читанного</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827"/>
        </w:trPr>
        <w:tc>
          <w:tcPr>
            <w:tcW w:w="1135" w:type="dxa"/>
          </w:tcPr>
          <w:p w:rsidR="00A01459" w:rsidRDefault="003E52CC">
            <w:pPr>
              <w:pStyle w:val="TableParagraph"/>
              <w:spacing w:line="274" w:lineRule="exact"/>
              <w:ind w:left="10" w:right="1"/>
              <w:jc w:val="center"/>
              <w:rPr>
                <w:sz w:val="24"/>
              </w:rPr>
            </w:pPr>
            <w:r>
              <w:rPr>
                <w:spacing w:val="-2"/>
                <w:sz w:val="24"/>
              </w:rPr>
              <w:t>1.3.4</w:t>
            </w:r>
          </w:p>
        </w:tc>
        <w:tc>
          <w:tcPr>
            <w:tcW w:w="5715" w:type="dxa"/>
          </w:tcPr>
          <w:p w:rsidR="00A01459" w:rsidRDefault="003E52CC">
            <w:pPr>
              <w:pStyle w:val="TableParagraph"/>
              <w:spacing w:line="276" w:lineRule="exact"/>
              <w:ind w:right="93" w:hanging="1"/>
              <w:jc w:val="both"/>
              <w:rPr>
                <w:sz w:val="24"/>
              </w:rPr>
            </w:pPr>
            <w:r>
              <w:rPr>
                <w:sz w:val="24"/>
              </w:rPr>
              <w:t xml:space="preserve">Читать </w:t>
            </w:r>
            <w:r>
              <w:rPr>
                <w:sz w:val="24"/>
              </w:rPr>
              <w:t>несплошные тексты (таблицы, диаграммы, графики, инфографику) и понимать представленную в них информацию</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275"/>
        </w:trPr>
        <w:tc>
          <w:tcPr>
            <w:tcW w:w="1135" w:type="dxa"/>
          </w:tcPr>
          <w:p w:rsidR="00A01459" w:rsidRDefault="003E52CC">
            <w:pPr>
              <w:pStyle w:val="TableParagraph"/>
              <w:spacing w:line="255" w:lineRule="exact"/>
              <w:ind w:left="10" w:right="1"/>
              <w:jc w:val="center"/>
              <w:rPr>
                <w:b/>
                <w:i/>
                <w:sz w:val="24"/>
              </w:rPr>
            </w:pPr>
            <w:r>
              <w:rPr>
                <w:b/>
                <w:i/>
                <w:spacing w:val="-5"/>
                <w:sz w:val="24"/>
              </w:rPr>
              <w:t>1.4</w:t>
            </w:r>
          </w:p>
        </w:tc>
        <w:tc>
          <w:tcPr>
            <w:tcW w:w="14047" w:type="dxa"/>
            <w:gridSpan w:val="4"/>
          </w:tcPr>
          <w:p w:rsidR="00A01459" w:rsidRDefault="003E52CC">
            <w:pPr>
              <w:pStyle w:val="TableParagraph"/>
              <w:spacing w:line="255" w:lineRule="exact"/>
              <w:rPr>
                <w:b/>
                <w:i/>
                <w:sz w:val="24"/>
              </w:rPr>
            </w:pPr>
            <w:r>
              <w:rPr>
                <w:b/>
                <w:i/>
                <w:sz w:val="24"/>
              </w:rPr>
              <w:t xml:space="preserve">Письменная </w:t>
            </w:r>
            <w:r>
              <w:rPr>
                <w:b/>
                <w:i/>
                <w:spacing w:val="-4"/>
                <w:sz w:val="24"/>
              </w:rPr>
              <w:t>речь</w:t>
            </w:r>
          </w:p>
        </w:tc>
      </w:tr>
      <w:tr w:rsidR="00A01459">
        <w:trPr>
          <w:trHeight w:val="827"/>
        </w:trPr>
        <w:tc>
          <w:tcPr>
            <w:tcW w:w="1135" w:type="dxa"/>
          </w:tcPr>
          <w:p w:rsidR="00A01459" w:rsidRDefault="003E52CC">
            <w:pPr>
              <w:pStyle w:val="TableParagraph"/>
              <w:spacing w:line="274" w:lineRule="exact"/>
              <w:ind w:left="10" w:right="1"/>
              <w:jc w:val="center"/>
              <w:rPr>
                <w:sz w:val="24"/>
              </w:rPr>
            </w:pPr>
            <w:r>
              <w:rPr>
                <w:spacing w:val="-2"/>
                <w:sz w:val="24"/>
              </w:rPr>
              <w:t>1.4.1</w:t>
            </w:r>
          </w:p>
        </w:tc>
        <w:tc>
          <w:tcPr>
            <w:tcW w:w="5715" w:type="dxa"/>
          </w:tcPr>
          <w:p w:rsidR="00A01459" w:rsidRDefault="003E52CC">
            <w:pPr>
              <w:pStyle w:val="TableParagraph"/>
              <w:spacing w:line="276" w:lineRule="exact"/>
              <w:ind w:right="95"/>
              <w:jc w:val="both"/>
              <w:rPr>
                <w:sz w:val="24"/>
              </w:rPr>
            </w:pPr>
            <w:r>
              <w:rPr>
                <w:sz w:val="24"/>
              </w:rPr>
              <w:t xml:space="preserve">Заполнять анкеты и формуляры, сообщая о себе ос- новные сведения, в соответствии с нормами, при- нятыми в </w:t>
            </w:r>
            <w:r>
              <w:rPr>
                <w:sz w:val="24"/>
              </w:rPr>
              <w:t>стране/странах изучаемого языка</w:t>
            </w:r>
          </w:p>
        </w:tc>
        <w:tc>
          <w:tcPr>
            <w:tcW w:w="1595" w:type="dxa"/>
            <w:vMerge w:val="restart"/>
          </w:tcPr>
          <w:p w:rsidR="00A01459" w:rsidRDefault="003E52CC">
            <w:pPr>
              <w:pStyle w:val="TableParagraph"/>
              <w:spacing w:line="274" w:lineRule="exact"/>
              <w:ind w:left="414"/>
              <w:rPr>
                <w:sz w:val="24"/>
              </w:rPr>
            </w:pPr>
            <w:r>
              <w:rPr>
                <w:sz w:val="24"/>
              </w:rPr>
              <w:t xml:space="preserve">БУ, </w:t>
            </w:r>
            <w:r>
              <w:rPr>
                <w:spacing w:val="-5"/>
                <w:sz w:val="24"/>
              </w:rPr>
              <w:t>УУ</w:t>
            </w:r>
          </w:p>
        </w:tc>
        <w:tc>
          <w:tcPr>
            <w:tcW w:w="1518" w:type="dxa"/>
            <w:vMerge w:val="restart"/>
          </w:tcPr>
          <w:p w:rsidR="00A01459" w:rsidRDefault="003E52CC">
            <w:pPr>
              <w:pStyle w:val="TableParagraph"/>
              <w:spacing w:line="274" w:lineRule="exact"/>
              <w:ind w:left="14" w:right="1"/>
              <w:jc w:val="center"/>
              <w:rPr>
                <w:sz w:val="24"/>
              </w:rPr>
            </w:pPr>
            <w:r>
              <w:rPr>
                <w:sz w:val="24"/>
              </w:rPr>
              <w:t>МП</w:t>
            </w:r>
            <w:r>
              <w:rPr>
                <w:spacing w:val="-2"/>
                <w:sz w:val="24"/>
              </w:rPr>
              <w:t xml:space="preserve"> </w:t>
            </w:r>
            <w:r>
              <w:rPr>
                <w:spacing w:val="-4"/>
                <w:sz w:val="24"/>
              </w:rPr>
              <w:t>1.1;</w:t>
            </w:r>
          </w:p>
          <w:p w:rsidR="00A01459" w:rsidRDefault="003E52CC">
            <w:pPr>
              <w:pStyle w:val="TableParagraph"/>
              <w:ind w:left="14" w:right="1"/>
              <w:jc w:val="center"/>
              <w:rPr>
                <w:sz w:val="24"/>
              </w:rPr>
            </w:pPr>
            <w:r>
              <w:rPr>
                <w:sz w:val="24"/>
              </w:rPr>
              <w:t xml:space="preserve">1.2; 1.3; </w:t>
            </w:r>
            <w:r>
              <w:rPr>
                <w:spacing w:val="-4"/>
                <w:sz w:val="24"/>
              </w:rPr>
              <w:t>2.1;</w:t>
            </w:r>
          </w:p>
          <w:p w:rsidR="00A01459" w:rsidRDefault="003E52CC">
            <w:pPr>
              <w:pStyle w:val="TableParagraph"/>
              <w:ind w:left="14"/>
              <w:jc w:val="center"/>
              <w:rPr>
                <w:sz w:val="24"/>
              </w:rPr>
            </w:pPr>
            <w:r>
              <w:rPr>
                <w:sz w:val="24"/>
              </w:rPr>
              <w:t xml:space="preserve">3.1; </w:t>
            </w:r>
            <w:r>
              <w:rPr>
                <w:spacing w:val="-5"/>
                <w:sz w:val="24"/>
              </w:rPr>
              <w:t>3.2</w:t>
            </w:r>
          </w:p>
        </w:tc>
        <w:tc>
          <w:tcPr>
            <w:tcW w:w="5219" w:type="dxa"/>
            <w:vMerge w:val="restart"/>
          </w:tcPr>
          <w:p w:rsidR="00A01459" w:rsidRDefault="003E52CC">
            <w:pPr>
              <w:pStyle w:val="TableParagraph"/>
              <w:ind w:left="110"/>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r w:rsidR="00A01459">
        <w:trPr>
          <w:trHeight w:val="828"/>
        </w:trPr>
        <w:tc>
          <w:tcPr>
            <w:tcW w:w="1135" w:type="dxa"/>
          </w:tcPr>
          <w:p w:rsidR="00A01459" w:rsidRDefault="003E52CC">
            <w:pPr>
              <w:pStyle w:val="TableParagraph"/>
              <w:spacing w:line="275" w:lineRule="exact"/>
              <w:ind w:left="10" w:right="1"/>
              <w:jc w:val="center"/>
              <w:rPr>
                <w:sz w:val="24"/>
              </w:rPr>
            </w:pPr>
            <w:r>
              <w:rPr>
                <w:spacing w:val="-2"/>
                <w:sz w:val="24"/>
              </w:rPr>
              <w:t>1.4.2</w:t>
            </w:r>
          </w:p>
        </w:tc>
        <w:tc>
          <w:tcPr>
            <w:tcW w:w="5715" w:type="dxa"/>
          </w:tcPr>
          <w:p w:rsidR="00A01459" w:rsidRDefault="003E52CC">
            <w:pPr>
              <w:pStyle w:val="TableParagraph"/>
              <w:spacing w:line="276" w:lineRule="exact"/>
              <w:ind w:right="95"/>
              <w:jc w:val="both"/>
              <w:rPr>
                <w:sz w:val="24"/>
              </w:rPr>
            </w:pPr>
            <w:r>
              <w:rPr>
                <w:sz w:val="24"/>
              </w:rPr>
              <w:t xml:space="preserve">Писать электронное сообщение личного характера объёмом до 140 слов, соблюдая принятый речевой </w:t>
            </w:r>
            <w:r>
              <w:rPr>
                <w:spacing w:val="-2"/>
                <w:sz w:val="24"/>
              </w:rPr>
              <w:t>этикет</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551"/>
        </w:trPr>
        <w:tc>
          <w:tcPr>
            <w:tcW w:w="1135" w:type="dxa"/>
          </w:tcPr>
          <w:p w:rsidR="00A01459" w:rsidRDefault="003E52CC">
            <w:pPr>
              <w:pStyle w:val="TableParagraph"/>
              <w:spacing w:line="274" w:lineRule="exact"/>
              <w:ind w:left="10" w:right="1"/>
              <w:jc w:val="center"/>
              <w:rPr>
                <w:sz w:val="24"/>
              </w:rPr>
            </w:pPr>
            <w:r>
              <w:rPr>
                <w:spacing w:val="-2"/>
                <w:sz w:val="24"/>
              </w:rPr>
              <w:t>1.4.3</w:t>
            </w:r>
          </w:p>
        </w:tc>
        <w:tc>
          <w:tcPr>
            <w:tcW w:w="5715" w:type="dxa"/>
          </w:tcPr>
          <w:p w:rsidR="00A01459" w:rsidRDefault="003E52CC">
            <w:pPr>
              <w:pStyle w:val="TableParagraph"/>
              <w:tabs>
                <w:tab w:val="left" w:pos="1433"/>
                <w:tab w:val="left" w:pos="2976"/>
                <w:tab w:val="left" w:pos="4712"/>
              </w:tabs>
              <w:spacing w:line="276" w:lineRule="exact"/>
              <w:ind w:right="93"/>
              <w:rPr>
                <w:sz w:val="24"/>
              </w:rPr>
            </w:pPr>
            <w:r>
              <w:rPr>
                <w:spacing w:val="-2"/>
                <w:sz w:val="24"/>
              </w:rPr>
              <w:t>Создавать</w:t>
            </w:r>
            <w:r>
              <w:rPr>
                <w:sz w:val="24"/>
              </w:rPr>
              <w:tab/>
            </w:r>
            <w:r>
              <w:rPr>
                <w:spacing w:val="-2"/>
                <w:sz w:val="24"/>
              </w:rPr>
              <w:t>письменные</w:t>
            </w:r>
            <w:r>
              <w:rPr>
                <w:sz w:val="24"/>
              </w:rPr>
              <w:tab/>
            </w:r>
            <w:r>
              <w:rPr>
                <w:spacing w:val="-2"/>
                <w:sz w:val="24"/>
              </w:rPr>
              <w:t>высказывания</w:t>
            </w:r>
            <w:r>
              <w:rPr>
                <w:sz w:val="24"/>
              </w:rPr>
              <w:tab/>
            </w:r>
            <w:r>
              <w:rPr>
                <w:spacing w:val="-2"/>
                <w:sz w:val="24"/>
              </w:rPr>
              <w:t xml:space="preserve">объёмом </w:t>
            </w:r>
            <w:r>
              <w:rPr>
                <w:sz w:val="24"/>
              </w:rPr>
              <w:t>до</w:t>
            </w:r>
            <w:r>
              <w:rPr>
                <w:spacing w:val="55"/>
                <w:sz w:val="24"/>
              </w:rPr>
              <w:t xml:space="preserve"> </w:t>
            </w:r>
            <w:r>
              <w:rPr>
                <w:sz w:val="24"/>
              </w:rPr>
              <w:t>250</w:t>
            </w:r>
            <w:r>
              <w:rPr>
                <w:spacing w:val="55"/>
                <w:sz w:val="24"/>
              </w:rPr>
              <w:t xml:space="preserve"> </w:t>
            </w:r>
            <w:r>
              <w:rPr>
                <w:sz w:val="24"/>
              </w:rPr>
              <w:t>слов</w:t>
            </w:r>
            <w:r>
              <w:rPr>
                <w:spacing w:val="55"/>
                <w:sz w:val="24"/>
              </w:rPr>
              <w:t xml:space="preserve"> </w:t>
            </w:r>
            <w:r>
              <w:rPr>
                <w:sz w:val="24"/>
              </w:rPr>
              <w:t>с</w:t>
            </w:r>
            <w:r>
              <w:rPr>
                <w:spacing w:val="55"/>
                <w:sz w:val="24"/>
              </w:rPr>
              <w:t xml:space="preserve"> </w:t>
            </w:r>
            <w:r>
              <w:rPr>
                <w:sz w:val="24"/>
              </w:rPr>
              <w:t>опорой</w:t>
            </w:r>
            <w:r>
              <w:rPr>
                <w:spacing w:val="55"/>
                <w:sz w:val="24"/>
              </w:rPr>
              <w:t xml:space="preserve"> </w:t>
            </w:r>
            <w:r>
              <w:rPr>
                <w:sz w:val="24"/>
              </w:rPr>
              <w:t>на</w:t>
            </w:r>
            <w:r>
              <w:rPr>
                <w:spacing w:val="55"/>
                <w:sz w:val="24"/>
              </w:rPr>
              <w:t xml:space="preserve"> </w:t>
            </w:r>
            <w:r>
              <w:rPr>
                <w:sz w:val="24"/>
              </w:rPr>
              <w:t>план,</w:t>
            </w:r>
            <w:r>
              <w:rPr>
                <w:spacing w:val="55"/>
                <w:sz w:val="24"/>
              </w:rPr>
              <w:t xml:space="preserve"> </w:t>
            </w:r>
            <w:r>
              <w:rPr>
                <w:sz w:val="24"/>
              </w:rPr>
              <w:t>картинку,</w:t>
            </w:r>
            <w:r>
              <w:rPr>
                <w:spacing w:val="56"/>
                <w:sz w:val="24"/>
              </w:rPr>
              <w:t xml:space="preserve"> </w:t>
            </w:r>
            <w:r>
              <w:rPr>
                <w:spacing w:val="-2"/>
                <w:sz w:val="24"/>
              </w:rPr>
              <w:t>таблицу,</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bl>
    <w:p w:rsidR="00A01459" w:rsidRDefault="00A01459">
      <w:pPr>
        <w:spacing w:after="0"/>
        <w:rPr>
          <w:sz w:val="2"/>
          <w:szCs w:val="2"/>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 xml:space="preserve">прове- ряемого </w:t>
            </w:r>
            <w:r>
              <w:rPr>
                <w:b/>
                <w:spacing w:val="-2"/>
                <w:sz w:val="24"/>
              </w:rPr>
              <w:t>требо- вания</w:t>
            </w:r>
          </w:p>
        </w:tc>
        <w:tc>
          <w:tcPr>
            <w:tcW w:w="5715" w:type="dxa"/>
          </w:tcPr>
          <w:p w:rsidR="00A01459" w:rsidRDefault="003E52CC">
            <w:pPr>
              <w:pStyle w:val="TableParagraph"/>
              <w:ind w:left="167" w:right="157" w:firstLine="1"/>
              <w:jc w:val="center"/>
              <w:rPr>
                <w:b/>
                <w:sz w:val="24"/>
              </w:rPr>
            </w:pPr>
            <w:r>
              <w:rPr>
                <w:b/>
                <w:sz w:val="24"/>
              </w:rPr>
              <w:t>Проверяемые 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pict>
                <v:group id="Group 143" o:spid="_x0000_s1040" style="position:absolute;left:0;text-align:left;margin-left:-20.6pt;margin-top:12.15pt;width:121.2pt;height:133.3pt;z-index:-251704320;mso-position-horizontal-relative:text;mso-position-vertical-relative:text" coordsize="15392,16929" o:gfxdata="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">
                  <v:shape id="Image 144" o:spid="_x0000_s1037" type="#_x0000_t75" style="position:absolute;top:10408;width:6324;height:6516" o:gfxdata="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M8Z68AAAA&#10;3AAAAA8AAAAAAAAAAQAgAAAAIgAAAGRycy9kb3ducmV2LnhtbFBLAQIUABQAAAAIAIdO4kAzLwWe&#10;OwAAADkAAAAQAAAAAAAAAAEAIAAAAAsBAABkcnMvc2hhcGV4bWwueG1sUEsFBgAAAAAGAAYAWwEA&#10;ALUDAAAAAA==&#10;">
                    <v:imagedata r:id="rId240" o:title=""/>
                    <o:lock v:ext="edit" aspectratio="f"/>
                  </v:shape>
                  <v:shape id="Image 145" o:spid="_x0000_s1038" type="#_x0000_t75" style="position:absolute;left:6339;top:4061;width:6333;height:6523" o:gfxdata="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MncbsAAADc&#10;AAAADwAAAAAAAAABACAAAAAiAAAAZHJzL2Rvd25yZXYueG1sUEsBAhQAFAAAAAgAh07iQDMvBZ47&#10;AAAAOQAAABAAAAAAAAAAAQAgAAAACgEAAGRycy9zaGFwZXhtbC54bWxQSwUGAAAAAAYABgBbAQAA&#10;tAMAAAAA&#10;">
                    <v:imagedata r:id="rId252" o:title=""/>
                    <o:lock v:ext="edit" aspectratio="f"/>
                  </v:shape>
                  <v:shape id="Image 146" o:spid="_x0000_s1039" type="#_x0000_t75" style="position:absolute;left:10401;width:4987;height:6454" o:gfxdata="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M6w+8AAAA&#10;3AAAAA8AAAAAAAAAAQAgAAAAIgAAAGRycy9kb3ducmV2LnhtbFBLAQIUABQAAAAIAIdO4kAzLwWe&#10;OwAAADkAAAAQAAAAAAAAAAEAIAAAAAsBAABkcnMvc2hhcGV4bWwueG1sUEsFBgAAAAAGAAYAWwEA&#10;ALUDAAAAAA==&#10;">
                    <v:imagedata r:id="rId253" o:title=""/>
                    <o:lock v:ext="edit" aspectratio="f"/>
                  </v:shape>
                </v:group>
              </w:pict>
            </w:r>
            <w:r>
              <w:rPr>
                <w:b/>
                <w:sz w:val="24"/>
              </w:rPr>
              <w:pict>
                <v:group id="Group 147" o:spid="_x0000_s1088" style="position:absolute;left:0;text-align:left;margin-left:6.2pt;margin-top:69pt;width:43.4pt;height:43.65pt;z-index:-251702272;mso-position-horizontal-relative:text;mso-position-vertical-relative:text" coordsize="5511,5543" o:gfxdata="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">
                  <v:shape id="Image 148" o:spid="_x0000_s1087" type="#_x0000_t75" style="position:absolute;width:5508;height:5542" o:gfxdata="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n+q68AAAA&#10;3AAAAA8AAAAAAAAAAQAgAAAAIgAAAGRycy9kb3ducmV2LnhtbFBLAQIUABQAAAAIAIdO4kAzLwWe&#10;OwAAADkAAAAQAAAAAAAAAAEAIAAAAAsBAABkcnMvc2hhcGV4bWwueG1sUEsFBgAAAAAGAAYAWwEA&#10;ALUDAAAAAA==&#10;">
                    <v:imagedata r:id="rId241" o:title=""/>
                    <o:lock v:ext="edit" aspectratio="f"/>
                  </v:shape>
                </v:group>
              </w:pict>
            </w:r>
            <w:r>
              <w:rPr>
                <w:b/>
                <w:sz w:val="24"/>
              </w:rPr>
              <w:t>Обобщённые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1656"/>
        </w:trPr>
        <w:tc>
          <w:tcPr>
            <w:tcW w:w="1135" w:type="dxa"/>
          </w:tcPr>
          <w:p w:rsidR="00A01459" w:rsidRDefault="00A01459">
            <w:pPr>
              <w:pStyle w:val="TableParagraph"/>
              <w:ind w:left="0"/>
            </w:pPr>
          </w:p>
        </w:tc>
        <w:tc>
          <w:tcPr>
            <w:tcW w:w="5715" w:type="dxa"/>
          </w:tcPr>
          <w:p w:rsidR="00A01459" w:rsidRDefault="003E52CC">
            <w:pPr>
              <w:pStyle w:val="TableParagraph"/>
              <w:spacing w:line="276" w:lineRule="exact"/>
              <w:ind w:right="94"/>
              <w:jc w:val="both"/>
              <w:rPr>
                <w:sz w:val="24"/>
              </w:rPr>
            </w:pPr>
            <w:r>
              <w:rPr>
                <w:sz w:val="24"/>
              </w:rPr>
              <w:t xml:space="preserve">графики, диаграммы, прочитанный/прослушанный текст; заполнять таблицу, кратко фиксируя содер- жание прочитанного/прослушанного текста или дополняя информацию в таблице; </w:t>
            </w:r>
            <w:r>
              <w:rPr>
                <w:sz w:val="24"/>
              </w:rPr>
              <w:t>комментировать информацию,</w:t>
            </w:r>
            <w:r>
              <w:rPr>
                <w:spacing w:val="40"/>
                <w:sz w:val="24"/>
              </w:rPr>
              <w:t xml:space="preserve">  </w:t>
            </w:r>
            <w:r>
              <w:rPr>
                <w:sz w:val="24"/>
              </w:rPr>
              <w:t>высказывание,</w:t>
            </w:r>
            <w:r>
              <w:rPr>
                <w:spacing w:val="40"/>
                <w:sz w:val="24"/>
              </w:rPr>
              <w:t xml:space="preserve">  </w:t>
            </w:r>
            <w:r>
              <w:rPr>
                <w:sz w:val="24"/>
              </w:rPr>
              <w:t>цитату,</w:t>
            </w:r>
            <w:r>
              <w:rPr>
                <w:spacing w:val="40"/>
                <w:sz w:val="24"/>
              </w:rPr>
              <w:t xml:space="preserve">  </w:t>
            </w:r>
            <w:r>
              <w:rPr>
                <w:sz w:val="24"/>
              </w:rPr>
              <w:t>пословицу</w:t>
            </w:r>
            <w:r>
              <w:rPr>
                <w:spacing w:val="40"/>
                <w:sz w:val="24"/>
              </w:rPr>
              <w:t xml:space="preserve"> </w:t>
            </w:r>
            <w:r>
              <w:rPr>
                <w:sz w:val="24"/>
              </w:rPr>
              <w:t>с выражением и аргументацией своего мнения</w:t>
            </w:r>
          </w:p>
        </w:tc>
        <w:tc>
          <w:tcPr>
            <w:tcW w:w="1595" w:type="dxa"/>
            <w:vMerge w:val="restart"/>
          </w:tcPr>
          <w:p w:rsidR="00A01459" w:rsidRDefault="00A01459">
            <w:pPr>
              <w:pStyle w:val="TableParagraph"/>
              <w:ind w:left="0"/>
            </w:pPr>
          </w:p>
        </w:tc>
        <w:tc>
          <w:tcPr>
            <w:tcW w:w="1518" w:type="dxa"/>
            <w:vMerge w:val="restart"/>
          </w:tcPr>
          <w:p w:rsidR="00A01459" w:rsidRDefault="00A01459">
            <w:pPr>
              <w:pStyle w:val="TableParagraph"/>
              <w:ind w:left="0"/>
            </w:pPr>
          </w:p>
        </w:tc>
        <w:tc>
          <w:tcPr>
            <w:tcW w:w="5219" w:type="dxa"/>
            <w:vMerge w:val="restart"/>
          </w:tcPr>
          <w:p w:rsidR="00A01459" w:rsidRDefault="00A01459">
            <w:pPr>
              <w:pStyle w:val="TableParagraph"/>
              <w:ind w:left="0"/>
            </w:pPr>
          </w:p>
        </w:tc>
      </w:tr>
      <w:tr w:rsidR="00A01459">
        <w:trPr>
          <w:trHeight w:val="551"/>
        </w:trPr>
        <w:tc>
          <w:tcPr>
            <w:tcW w:w="1135" w:type="dxa"/>
          </w:tcPr>
          <w:p w:rsidR="00A01459" w:rsidRDefault="003E52CC">
            <w:pPr>
              <w:pStyle w:val="TableParagraph"/>
              <w:spacing w:line="274" w:lineRule="exact"/>
              <w:ind w:left="10" w:right="1"/>
              <w:jc w:val="center"/>
              <w:rPr>
                <w:sz w:val="24"/>
              </w:rPr>
            </w:pPr>
            <w:r>
              <w:rPr>
                <w:spacing w:val="-2"/>
                <w:sz w:val="24"/>
              </w:rPr>
              <w:t>1.4.4</w:t>
            </w:r>
          </w:p>
        </w:tc>
        <w:tc>
          <w:tcPr>
            <w:tcW w:w="5715" w:type="dxa"/>
          </w:tcPr>
          <w:p w:rsidR="00A01459" w:rsidRDefault="003E52CC">
            <w:pPr>
              <w:pStyle w:val="TableParagraph"/>
              <w:spacing w:line="276" w:lineRule="exact"/>
              <w:rPr>
                <w:sz w:val="24"/>
              </w:rPr>
            </w:pPr>
            <w:r>
              <w:rPr>
                <w:sz w:val="24"/>
              </w:rPr>
              <w:pict>
                <v:group id="Group 149" o:spid="_x0000_s1049" style="position:absolute;left:0;text-align:left;margin-left:103.2pt;margin-top:4.25pt;width:287.7pt;height:300.15pt;z-index:-251705344;mso-position-horizontal-relative:text;mso-position-vertical-relative:text" coordsize="36537,38119" o:gfxdata="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">
                  <v:shape id="Image 150" o:spid="_x0000_s1041" type="#_x0000_t75" style="position:absolute;top:29146;width:8961;height:8969" o:gfxdata="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gob4A&#10;AADcAAAADwAAAAAAAAABACAAAAAiAAAAZHJzL2Rvd25yZXYueG1sUEsBAhQAFAAAAAgAh07iQDMv&#10;BZ47AAAAOQAAABAAAAAAAAAAAQAgAAAADQEAAGRycy9zaGFwZXhtbC54bWxQSwUGAAAAAAYABgBb&#10;AQAAtwMAAAAA&#10;">
                    <v:imagedata r:id="rId254" o:title=""/>
                    <o:lock v:ext="edit" aspectratio="f"/>
                  </v:shape>
                  <v:shape id="Image 151" o:spid="_x0000_s1042" type="#_x0000_t75" style="position:absolute;left:4572;top:26487;width:6408;height:7056" o:gfxdata="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iwCJugAAANwA&#10;AAAPAAAAAAAAAAEAIAAAACIAAABkcnMvZG93bnJldi54bWxQSwECFAAUAAAACACHTuJAMy8FnjsA&#10;AAA5AAAAEAAAAAAAAAABACAAAAAJAQAAZHJzL3NoYXBleG1sLnhtbFBLBQYAAAAABgAGAFsBAACz&#10;AwAAAAA=&#10;">
                    <v:imagedata r:id="rId255" o:title=""/>
                    <o:lock v:ext="edit" aspectratio="f"/>
                  </v:shape>
                  <v:shape id="Image 152" o:spid="_x0000_s1043" type="#_x0000_t75" style="position:absolute;left:9395;top:22341;width:6349;height:6394" o:gfxdata="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V6L4A&#10;AADcAAAADwAAAAAAAAABACAAAAAiAAAAZHJzL2Rvd25yZXYueG1sUEsBAhQAFAAAAAgAh07iQDMv&#10;BZ47AAAAOQAAABAAAAAAAAAAAQAgAAAADQEAAGRycy9zaGFwZXhtbC54bWxQSwUGAAAAAAYABgBb&#10;AQAAtwMAAAAA&#10;">
                    <v:imagedata r:id="rId256" o:title=""/>
                    <o:lock v:ext="edit" aspectratio="f"/>
                  </v:shape>
                  <v:shape id="Image 153" o:spid="_x0000_s1044" type="#_x0000_t75" style="position:absolute;left:12701;top:17556;width:7850;height:7849" o:gfxdata="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mWIvQAA&#10;ANwAAAAPAAAAAAAAAAEAIAAAACIAAABkcnMvZG93bnJldi54bWxQSwECFAAUAAAACACHTuJAMy8F&#10;njsAAAA5AAAAEAAAAAAAAAABACAAAAAMAQAAZHJzL3NoYXBleG1sLnhtbFBLBQYAAAAABgAGAFsB&#10;AAC2AwAAAAA=&#10;">
                    <v:imagedata r:id="rId257" o:title=""/>
                    <o:lock v:ext="edit" aspectratio="f"/>
                  </v:shape>
                  <v:shape id="Image 154" o:spid="_x0000_s1045" type="#_x0000_t75" style="position:absolute;left:16558;top:13180;width:8709;height:8369" o:gfxdata="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vMdW8AAAA&#10;3AAAAA8AAAAAAAAAAQAgAAAAIgAAAGRycy9kb3ducmV2LnhtbFBLAQIUABQAAAAIAIdO4kAzLwWe&#10;OwAAADkAAAAQAAAAAAAAAAEAIAAAAAsBAABkcnMvc2hhcGV4bWwueG1sUEsFBgAAAAAGAAYAWwEA&#10;ALUDAAAAAA==&#10;">
                    <v:imagedata r:id="rId258" o:title=""/>
                    <o:lock v:ext="edit" aspectratio="f"/>
                  </v:shape>
                  <v:shape id="Image 155" o:spid="_x0000_s1046" type="#_x0000_t75" style="position:absolute;left:20916;top:9151;width:7201;height:7231" o:gfxdata="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h/U74A&#10;AADcAAAADwAAAAAAAAABACAAAAAiAAAAZHJzL2Rvd25yZXYueG1sUEsBAhQAFAAAAAgAh07iQDMv&#10;BZ47AAAAOQAAABAAAAAAAAAAAQAgAAAADQEAAGRycy9zaGFwZXhtbC54bWxQSwUGAAAAAAYABgBb&#10;AQAAtwMAAAAA&#10;">
                    <v:imagedata r:id="rId259" o:title=""/>
                    <o:lock v:ext="edit" aspectratio="f"/>
                  </v:shape>
                  <v:shape id="Image 156" o:spid="_x0000_s1047" type="#_x0000_t75" style="position:absolute;left:26265;top:3992;width:7849;height:7849" o:gfxdata="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JbWvQAA&#10;ANwAAAAPAAAAAAAAAAEAIAAAACIAAABkcnMvZG93bnJldi54bWxQSwECFAAUAAAACACHTuJAMy8F&#10;njsAAAA5AAAAEAAAAAAAAAABACAAAAAMAQAAZHJzL3NoYXBleG1sLnhtbFBLBQYAAAAABgAGAFsB&#10;AAC2AwAAAAA=&#10;">
                    <v:imagedata r:id="rId237" o:title=""/>
                    <o:lock v:ext="edit" aspectratio="f"/>
                  </v:shape>
                  <v:shape id="Image 157" o:spid="_x0000_s1048" type="#_x0000_t75" style="position:absolute;left:30129;width:6408;height:7985" o:gfxdata="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a6jLsAAADc&#10;AAAADwAAAAAAAAABACAAAAAiAAAAZHJzL2Rvd25yZXYueG1sUEsBAhQAFAAAAAgAh07iQDMvBZ47&#10;AAAAOQAAABAAAAAAAAAAAQAgAAAACgEAAGRycy9zaGFwZXhtbC54bWxQSwUGAAAAAAYABgBbAQAA&#10;tAMAAAAA&#10;">
                    <v:imagedata r:id="rId238" o:title=""/>
                    <o:lock v:ext="edit" aspectratio="f"/>
                  </v:shape>
                </v:group>
              </w:pict>
            </w:r>
            <w:r>
              <w:rPr>
                <w:sz w:val="24"/>
              </w:rPr>
              <w:t>Представлять</w:t>
            </w:r>
            <w:r>
              <w:rPr>
                <w:spacing w:val="80"/>
                <w:sz w:val="24"/>
              </w:rPr>
              <w:t xml:space="preserve"> </w:t>
            </w:r>
            <w:r>
              <w:rPr>
                <w:sz w:val="24"/>
              </w:rPr>
              <w:t>результаты</w:t>
            </w:r>
            <w:r>
              <w:rPr>
                <w:spacing w:val="80"/>
                <w:sz w:val="24"/>
              </w:rPr>
              <w:t xml:space="preserve"> </w:t>
            </w:r>
            <w:r>
              <w:rPr>
                <w:sz w:val="24"/>
              </w:rPr>
              <w:t>выполненной</w:t>
            </w:r>
            <w:r>
              <w:rPr>
                <w:spacing w:val="80"/>
                <w:sz w:val="24"/>
              </w:rPr>
              <w:t xml:space="preserve"> </w:t>
            </w:r>
            <w:r>
              <w:rPr>
                <w:sz w:val="24"/>
              </w:rPr>
              <w:t>проектной работы объёмом до 180 слов</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1655"/>
        </w:trPr>
        <w:tc>
          <w:tcPr>
            <w:tcW w:w="1135" w:type="dxa"/>
          </w:tcPr>
          <w:p w:rsidR="00A01459" w:rsidRDefault="003E52CC">
            <w:pPr>
              <w:pStyle w:val="TableParagraph"/>
              <w:spacing w:line="273" w:lineRule="exact"/>
              <w:ind w:left="10"/>
              <w:jc w:val="center"/>
              <w:rPr>
                <w:sz w:val="24"/>
              </w:rPr>
            </w:pPr>
            <w:r>
              <w:rPr>
                <w:spacing w:val="-2"/>
                <w:sz w:val="24"/>
              </w:rPr>
              <w:t>1.4.5</w:t>
            </w:r>
          </w:p>
        </w:tc>
        <w:tc>
          <w:tcPr>
            <w:tcW w:w="5715" w:type="dxa"/>
          </w:tcPr>
          <w:p w:rsidR="00A01459" w:rsidRDefault="003E52CC">
            <w:pPr>
              <w:pStyle w:val="TableParagraph"/>
              <w:spacing w:line="276" w:lineRule="exact"/>
              <w:ind w:right="93"/>
              <w:jc w:val="both"/>
              <w:rPr>
                <w:sz w:val="24"/>
              </w:rPr>
            </w:pPr>
            <w:r>
              <w:rPr>
                <w:sz w:val="24"/>
              </w:rPr>
              <w:t xml:space="preserve">Писать резюме и письмо-обращение о приёме на </w:t>
            </w:r>
            <w:r>
              <w:rPr>
                <w:sz w:val="24"/>
              </w:rPr>
              <w:t>ра- боту объёмом до 140 слов с сообщением основных сведений</w:t>
            </w:r>
            <w:r>
              <w:rPr>
                <w:spacing w:val="-4"/>
                <w:sz w:val="24"/>
              </w:rPr>
              <w:t xml:space="preserve"> </w:t>
            </w:r>
            <w:r>
              <w:rPr>
                <w:sz w:val="24"/>
              </w:rPr>
              <w:t>о</w:t>
            </w:r>
            <w:r>
              <w:rPr>
                <w:spacing w:val="-4"/>
                <w:sz w:val="24"/>
              </w:rPr>
              <w:t xml:space="preserve"> </w:t>
            </w:r>
            <w:r>
              <w:rPr>
                <w:sz w:val="24"/>
              </w:rPr>
              <w:t>себе;</w:t>
            </w:r>
            <w:r>
              <w:rPr>
                <w:spacing w:val="-4"/>
                <w:sz w:val="24"/>
              </w:rPr>
              <w:t xml:space="preserve"> </w:t>
            </w:r>
            <w:r>
              <w:rPr>
                <w:sz w:val="24"/>
              </w:rPr>
              <w:t>писать</w:t>
            </w:r>
            <w:r>
              <w:rPr>
                <w:spacing w:val="-4"/>
                <w:sz w:val="24"/>
              </w:rPr>
              <w:t xml:space="preserve"> </w:t>
            </w:r>
            <w:r>
              <w:rPr>
                <w:sz w:val="24"/>
              </w:rPr>
              <w:t>официальное</w:t>
            </w:r>
            <w:r>
              <w:rPr>
                <w:spacing w:val="-4"/>
                <w:sz w:val="24"/>
              </w:rPr>
              <w:t xml:space="preserve"> </w:t>
            </w:r>
            <w:r>
              <w:rPr>
                <w:sz w:val="24"/>
              </w:rPr>
              <w:t>(деловое)</w:t>
            </w:r>
            <w:r>
              <w:rPr>
                <w:spacing w:val="-4"/>
                <w:sz w:val="24"/>
              </w:rPr>
              <w:t xml:space="preserve"> </w:t>
            </w:r>
            <w:r>
              <w:rPr>
                <w:sz w:val="24"/>
              </w:rPr>
              <w:t>пись- мо,</w:t>
            </w:r>
            <w:r>
              <w:rPr>
                <w:spacing w:val="36"/>
                <w:sz w:val="24"/>
              </w:rPr>
              <w:t xml:space="preserve"> </w:t>
            </w:r>
            <w:r>
              <w:rPr>
                <w:sz w:val="24"/>
              </w:rPr>
              <w:t>в</w:t>
            </w:r>
            <w:r>
              <w:rPr>
                <w:spacing w:val="36"/>
                <w:sz w:val="24"/>
              </w:rPr>
              <w:t xml:space="preserve"> </w:t>
            </w:r>
            <w:r>
              <w:rPr>
                <w:sz w:val="24"/>
              </w:rPr>
              <w:t>том</w:t>
            </w:r>
            <w:r>
              <w:rPr>
                <w:spacing w:val="35"/>
                <w:sz w:val="24"/>
              </w:rPr>
              <w:t xml:space="preserve"> </w:t>
            </w:r>
            <w:r>
              <w:rPr>
                <w:sz w:val="24"/>
              </w:rPr>
              <w:t>числе</w:t>
            </w:r>
            <w:r>
              <w:rPr>
                <w:spacing w:val="35"/>
                <w:sz w:val="24"/>
              </w:rPr>
              <w:t xml:space="preserve"> </w:t>
            </w:r>
            <w:r>
              <w:rPr>
                <w:sz w:val="24"/>
              </w:rPr>
              <w:t>электронное,</w:t>
            </w:r>
            <w:r>
              <w:rPr>
                <w:spacing w:val="36"/>
                <w:sz w:val="24"/>
              </w:rPr>
              <w:t xml:space="preserve"> </w:t>
            </w:r>
            <w:r>
              <w:rPr>
                <w:sz w:val="24"/>
              </w:rPr>
              <w:t>объёмом</w:t>
            </w:r>
            <w:r>
              <w:rPr>
                <w:spacing w:val="36"/>
                <w:sz w:val="24"/>
              </w:rPr>
              <w:t xml:space="preserve"> </w:t>
            </w:r>
            <w:r>
              <w:rPr>
                <w:sz w:val="24"/>
              </w:rPr>
              <w:t>до</w:t>
            </w:r>
            <w:r>
              <w:rPr>
                <w:spacing w:val="35"/>
                <w:sz w:val="24"/>
              </w:rPr>
              <w:t xml:space="preserve"> </w:t>
            </w:r>
            <w:r>
              <w:rPr>
                <w:sz w:val="24"/>
              </w:rPr>
              <w:t>180</w:t>
            </w:r>
            <w:r>
              <w:rPr>
                <w:spacing w:val="36"/>
                <w:sz w:val="24"/>
              </w:rPr>
              <w:t xml:space="preserve"> </w:t>
            </w:r>
            <w:r>
              <w:rPr>
                <w:sz w:val="24"/>
              </w:rPr>
              <w:t>слов в</w:t>
            </w:r>
            <w:r>
              <w:rPr>
                <w:spacing w:val="-5"/>
                <w:sz w:val="24"/>
              </w:rPr>
              <w:t xml:space="preserve"> </w:t>
            </w:r>
            <w:r>
              <w:rPr>
                <w:sz w:val="24"/>
              </w:rPr>
              <w:t>соответствии с нормами официального общения, принятыми в стране/странах изучаемого языка</w:t>
            </w:r>
          </w:p>
        </w:tc>
        <w:tc>
          <w:tcPr>
            <w:tcW w:w="1595" w:type="dxa"/>
          </w:tcPr>
          <w:p w:rsidR="00A01459" w:rsidRDefault="003E52CC">
            <w:pPr>
              <w:pStyle w:val="TableParagraph"/>
              <w:spacing w:line="273" w:lineRule="exact"/>
              <w:ind w:left="12" w:right="1"/>
              <w:jc w:val="center"/>
              <w:rPr>
                <w:sz w:val="24"/>
              </w:rPr>
            </w:pPr>
            <w:r>
              <w:rPr>
                <w:sz w:val="24"/>
              </w:rPr>
              <w:pict>
                <v:group id="Group 158" o:spid="_x0000_s1055" style="position:absolute;left:0;text-align:left;margin-left:85.15pt;margin-top:-46.75pt;width:55.65pt;height:50pt;z-index:-251703296;mso-position-horizontal-relative:text;mso-position-vertical-relative:text" coordsize="7067,6350" o:gfxdata="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">
                  <v:shape id="Image 159" o:spid="_x0000_s1054" type="#_x0000_t75" style="position:absolute;width:7061;height:6348" o:gfxdata="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Uywe8AAAA&#10;3AAAAA8AAAAAAAAAAQAgAAAAIgAAAGRycy9kb3ducmV2LnhtbFBLAQIUABQAAAAIAIdO4kAzLwWe&#10;OwAAADkAAAAQAAAAAAAAAAEAIAAAAAsBAABkcnMvc2hhcGV4bWwueG1sUEsFBgAAAAAGAAYAWwEA&#10;ALUDAAAAAA==&#10;">
                    <v:imagedata r:id="rId239" o:title=""/>
                    <o:lock v:ext="edit" aspectratio="f"/>
                  </v:shape>
                </v:group>
              </w:pict>
            </w:r>
            <w:r>
              <w:rPr>
                <w:spacing w:val="-5"/>
                <w:sz w:val="24"/>
              </w:rPr>
              <w:t>УУ</w:t>
            </w:r>
          </w:p>
        </w:tc>
        <w:tc>
          <w:tcPr>
            <w:tcW w:w="1518" w:type="dxa"/>
            <w:vMerge/>
            <w:tcBorders>
              <w:top w:val="nil"/>
            </w:tcBorders>
          </w:tcPr>
          <w:p w:rsidR="00A01459" w:rsidRDefault="00A01459">
            <w:pPr>
              <w:rPr>
                <w:sz w:val="2"/>
                <w:szCs w:val="2"/>
              </w:rPr>
            </w:pPr>
          </w:p>
        </w:tc>
        <w:tc>
          <w:tcPr>
            <w:tcW w:w="5219" w:type="dxa"/>
          </w:tcPr>
          <w:p w:rsidR="00A01459" w:rsidRDefault="003E52CC">
            <w:pPr>
              <w:pStyle w:val="TableParagraph"/>
              <w:ind w:left="110"/>
              <w:rPr>
                <w:sz w:val="24"/>
              </w:rPr>
            </w:pPr>
            <w:r>
              <w:rPr>
                <w:sz w:val="24"/>
              </w:rPr>
              <w:t>Достижение</w:t>
            </w:r>
            <w:r>
              <w:rPr>
                <w:spacing w:val="-5"/>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w:t>
            </w:r>
          </w:p>
        </w:tc>
      </w:tr>
      <w:tr w:rsidR="00A01459">
        <w:trPr>
          <w:trHeight w:val="274"/>
        </w:trPr>
        <w:tc>
          <w:tcPr>
            <w:tcW w:w="1135" w:type="dxa"/>
          </w:tcPr>
          <w:p w:rsidR="00A01459" w:rsidRDefault="003E52CC">
            <w:pPr>
              <w:pStyle w:val="TableParagraph"/>
              <w:spacing w:line="255" w:lineRule="exact"/>
              <w:ind w:left="10" w:right="1"/>
              <w:jc w:val="center"/>
              <w:rPr>
                <w:b/>
                <w:i/>
                <w:sz w:val="24"/>
              </w:rPr>
            </w:pPr>
            <w:r>
              <w:rPr>
                <w:b/>
                <w:i/>
                <w:spacing w:val="-5"/>
                <w:sz w:val="24"/>
              </w:rPr>
              <w:t>1.5</w:t>
            </w:r>
          </w:p>
        </w:tc>
        <w:tc>
          <w:tcPr>
            <w:tcW w:w="14047" w:type="dxa"/>
            <w:gridSpan w:val="4"/>
          </w:tcPr>
          <w:p w:rsidR="00A01459" w:rsidRDefault="003E52CC">
            <w:pPr>
              <w:pStyle w:val="TableParagraph"/>
              <w:spacing w:line="255" w:lineRule="exact"/>
              <w:rPr>
                <w:b/>
                <w:i/>
                <w:sz w:val="24"/>
              </w:rPr>
            </w:pPr>
            <w:r>
              <w:rPr>
                <w:b/>
                <w:i/>
                <w:spacing w:val="-2"/>
                <w:sz w:val="24"/>
              </w:rPr>
              <w:t>Перевод</w:t>
            </w:r>
          </w:p>
        </w:tc>
      </w:tr>
      <w:tr w:rsidR="00A01459">
        <w:trPr>
          <w:trHeight w:val="1104"/>
        </w:trPr>
        <w:tc>
          <w:tcPr>
            <w:tcW w:w="1135" w:type="dxa"/>
          </w:tcPr>
          <w:p w:rsidR="00A01459" w:rsidRDefault="003E52CC">
            <w:pPr>
              <w:pStyle w:val="TableParagraph"/>
              <w:spacing w:line="275" w:lineRule="exact"/>
              <w:ind w:left="10" w:right="1"/>
              <w:jc w:val="center"/>
              <w:rPr>
                <w:sz w:val="24"/>
              </w:rPr>
            </w:pPr>
            <w:r>
              <w:rPr>
                <w:spacing w:val="-2"/>
                <w:sz w:val="24"/>
              </w:rPr>
              <w:t>1.5.1</w:t>
            </w:r>
          </w:p>
        </w:tc>
        <w:tc>
          <w:tcPr>
            <w:tcW w:w="5715" w:type="dxa"/>
          </w:tcPr>
          <w:p w:rsidR="00A01459" w:rsidRDefault="003E52CC">
            <w:pPr>
              <w:pStyle w:val="TableParagraph"/>
              <w:spacing w:line="276" w:lineRule="exact"/>
              <w:ind w:right="95"/>
              <w:jc w:val="both"/>
              <w:rPr>
                <w:sz w:val="24"/>
              </w:rPr>
            </w:pPr>
            <w:r>
              <w:rPr>
                <w:sz w:val="24"/>
              </w:rPr>
              <w:t>Овладение умениями письменного перевода с ино- странного языка на русский язык аутентичных текс- тов</w:t>
            </w:r>
            <w:r>
              <w:rPr>
                <w:spacing w:val="80"/>
                <w:sz w:val="24"/>
              </w:rPr>
              <w:t xml:space="preserve"> </w:t>
            </w:r>
            <w:r>
              <w:rPr>
                <w:sz w:val="24"/>
              </w:rPr>
              <w:t>научно-популярного</w:t>
            </w:r>
            <w:r>
              <w:rPr>
                <w:spacing w:val="80"/>
                <w:sz w:val="24"/>
              </w:rPr>
              <w:t xml:space="preserve"> </w:t>
            </w:r>
            <w:r>
              <w:rPr>
                <w:sz w:val="24"/>
              </w:rPr>
              <w:t>характера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 xml:space="preserve">в русле </w:t>
            </w:r>
            <w:r>
              <w:rPr>
                <w:sz w:val="24"/>
              </w:rPr>
              <w:t>выбранного профиля)</w:t>
            </w:r>
          </w:p>
        </w:tc>
        <w:tc>
          <w:tcPr>
            <w:tcW w:w="1595" w:type="dxa"/>
          </w:tcPr>
          <w:p w:rsidR="00A01459" w:rsidRDefault="003E52CC">
            <w:pPr>
              <w:pStyle w:val="TableParagraph"/>
              <w:spacing w:line="275" w:lineRule="exact"/>
              <w:ind w:left="12" w:right="1"/>
              <w:jc w:val="center"/>
              <w:rPr>
                <w:sz w:val="24"/>
              </w:rPr>
            </w:pPr>
            <w:r>
              <w:rPr>
                <w:spacing w:val="-5"/>
                <w:sz w:val="24"/>
              </w:rPr>
              <w:t>УУ</w:t>
            </w:r>
          </w:p>
        </w:tc>
        <w:tc>
          <w:tcPr>
            <w:tcW w:w="1518" w:type="dxa"/>
          </w:tcPr>
          <w:p w:rsidR="00A01459" w:rsidRDefault="003E52CC">
            <w:pPr>
              <w:pStyle w:val="TableParagraph"/>
              <w:spacing w:line="275" w:lineRule="exact"/>
              <w:ind w:left="15" w:right="1"/>
              <w:jc w:val="center"/>
              <w:rPr>
                <w:sz w:val="24"/>
              </w:rPr>
            </w:pPr>
            <w:r>
              <w:rPr>
                <w:sz w:val="24"/>
              </w:rPr>
              <w:t>МП</w:t>
            </w:r>
            <w:r>
              <w:rPr>
                <w:spacing w:val="-1"/>
                <w:sz w:val="24"/>
              </w:rPr>
              <w:t xml:space="preserve"> </w:t>
            </w:r>
            <w:r>
              <w:rPr>
                <w:spacing w:val="-4"/>
                <w:sz w:val="24"/>
              </w:rPr>
              <w:t>1.1;</w:t>
            </w:r>
          </w:p>
          <w:p w:rsidR="00A01459" w:rsidRDefault="003E52CC">
            <w:pPr>
              <w:pStyle w:val="TableParagraph"/>
              <w:ind w:left="15" w:right="1"/>
              <w:jc w:val="center"/>
              <w:rPr>
                <w:sz w:val="24"/>
              </w:rPr>
            </w:pPr>
            <w:r>
              <w:rPr>
                <w:spacing w:val="-2"/>
                <w:sz w:val="24"/>
              </w:rPr>
              <w:t>1.2.4–1.2.7;</w:t>
            </w:r>
          </w:p>
          <w:p w:rsidR="00A01459" w:rsidRDefault="003E52CC">
            <w:pPr>
              <w:pStyle w:val="TableParagraph"/>
              <w:ind w:left="15" w:right="2"/>
              <w:jc w:val="center"/>
              <w:rPr>
                <w:sz w:val="24"/>
              </w:rPr>
            </w:pPr>
            <w:r>
              <w:rPr>
                <w:sz w:val="24"/>
              </w:rPr>
              <w:t xml:space="preserve">1.3; 2.1; </w:t>
            </w:r>
            <w:r>
              <w:rPr>
                <w:spacing w:val="-4"/>
                <w:sz w:val="24"/>
              </w:rPr>
              <w:t>3.1;</w:t>
            </w:r>
          </w:p>
          <w:p w:rsidR="00A01459" w:rsidRDefault="003E52CC">
            <w:pPr>
              <w:pStyle w:val="TableParagraph"/>
              <w:spacing w:line="258" w:lineRule="exact"/>
              <w:ind w:left="15" w:right="1"/>
              <w:jc w:val="center"/>
              <w:rPr>
                <w:sz w:val="24"/>
              </w:rPr>
            </w:pPr>
            <w:r>
              <w:rPr>
                <w:spacing w:val="-5"/>
                <w:sz w:val="24"/>
              </w:rPr>
              <w:t>3.2</w:t>
            </w:r>
          </w:p>
        </w:tc>
        <w:tc>
          <w:tcPr>
            <w:tcW w:w="5219" w:type="dxa"/>
          </w:tcPr>
          <w:p w:rsidR="00A01459" w:rsidRDefault="003E52CC">
            <w:pPr>
              <w:pStyle w:val="TableParagraph"/>
              <w:spacing w:line="276" w:lineRule="exact"/>
              <w:ind w:left="110" w:right="92"/>
              <w:jc w:val="both"/>
              <w:rPr>
                <w:sz w:val="24"/>
              </w:rPr>
            </w:pPr>
            <w:r>
              <w:rPr>
                <w:sz w:val="24"/>
              </w:rPr>
              <w:t xml:space="preserve">Сформированность умения перевода с ино- странного языка на русский при работе с не- сложными текстами в русле выбранного </w:t>
            </w:r>
            <w:r>
              <w:rPr>
                <w:spacing w:val="-2"/>
                <w:sz w:val="24"/>
              </w:rPr>
              <w:t>профиля</w:t>
            </w:r>
          </w:p>
        </w:tc>
      </w:tr>
      <w:tr w:rsidR="00A01459">
        <w:trPr>
          <w:trHeight w:val="275"/>
        </w:trPr>
        <w:tc>
          <w:tcPr>
            <w:tcW w:w="1135" w:type="dxa"/>
          </w:tcPr>
          <w:p w:rsidR="00A01459" w:rsidRDefault="003E52CC">
            <w:pPr>
              <w:pStyle w:val="TableParagraph"/>
              <w:spacing w:line="255" w:lineRule="exact"/>
              <w:ind w:left="10" w:right="1"/>
              <w:jc w:val="center"/>
              <w:rPr>
                <w:b/>
                <w:sz w:val="24"/>
              </w:rPr>
            </w:pPr>
            <w:r>
              <w:rPr>
                <w:b/>
                <w:spacing w:val="-10"/>
                <w:sz w:val="24"/>
              </w:rPr>
              <w:t>2</w:t>
            </w:r>
          </w:p>
        </w:tc>
        <w:tc>
          <w:tcPr>
            <w:tcW w:w="14047" w:type="dxa"/>
            <w:gridSpan w:val="4"/>
          </w:tcPr>
          <w:p w:rsidR="00A01459" w:rsidRDefault="003E52CC">
            <w:pPr>
              <w:pStyle w:val="TableParagraph"/>
              <w:spacing w:line="255" w:lineRule="exact"/>
              <w:rPr>
                <w:b/>
                <w:sz w:val="24"/>
              </w:rPr>
            </w:pPr>
            <w:r>
              <w:rPr>
                <w:b/>
                <w:sz w:val="24"/>
              </w:rPr>
              <w:t>Языковая</w:t>
            </w:r>
            <w:r>
              <w:rPr>
                <w:b/>
                <w:spacing w:val="-8"/>
                <w:sz w:val="24"/>
              </w:rPr>
              <w:t xml:space="preserve"> </w:t>
            </w:r>
            <w:r>
              <w:rPr>
                <w:b/>
                <w:sz w:val="24"/>
              </w:rPr>
              <w:t>сторона</w:t>
            </w:r>
            <w:r>
              <w:rPr>
                <w:b/>
                <w:spacing w:val="-7"/>
                <w:sz w:val="24"/>
              </w:rPr>
              <w:t xml:space="preserve"> </w:t>
            </w:r>
            <w:r>
              <w:rPr>
                <w:b/>
                <w:spacing w:val="-4"/>
                <w:sz w:val="24"/>
              </w:rPr>
              <w:t>речи</w:t>
            </w:r>
          </w:p>
        </w:tc>
      </w:tr>
      <w:tr w:rsidR="00A01459">
        <w:trPr>
          <w:trHeight w:val="2208"/>
        </w:trPr>
        <w:tc>
          <w:tcPr>
            <w:tcW w:w="1135" w:type="dxa"/>
          </w:tcPr>
          <w:p w:rsidR="00A01459" w:rsidRDefault="003E52CC">
            <w:pPr>
              <w:pStyle w:val="TableParagraph"/>
              <w:spacing w:line="274" w:lineRule="exact"/>
              <w:ind w:left="10" w:right="1"/>
              <w:jc w:val="center"/>
              <w:rPr>
                <w:sz w:val="24"/>
              </w:rPr>
            </w:pPr>
            <w:r>
              <w:rPr>
                <w:spacing w:val="-5"/>
                <w:sz w:val="24"/>
              </w:rPr>
              <w:lastRenderedPageBreak/>
              <w:t>2.1</w:t>
            </w:r>
          </w:p>
        </w:tc>
        <w:tc>
          <w:tcPr>
            <w:tcW w:w="5715" w:type="dxa"/>
          </w:tcPr>
          <w:p w:rsidR="00A01459" w:rsidRDefault="003E52CC">
            <w:pPr>
              <w:pStyle w:val="TableParagraph"/>
              <w:spacing w:line="276" w:lineRule="exact"/>
              <w:ind w:right="93"/>
              <w:jc w:val="both"/>
              <w:rPr>
                <w:sz w:val="24"/>
              </w:rPr>
            </w:pPr>
            <w:r>
              <w:rPr>
                <w:sz w:val="24"/>
              </w:rPr>
              <w:t xml:space="preserve">Овладение фонетическими навыками: различать на слух и адекватно, без ошибок, ведущих к сбою </w:t>
            </w:r>
            <w:r>
              <w:rPr>
                <w:sz w:val="24"/>
              </w:rPr>
              <w:t>ком- муникации, произносить слова с правильным ударе- нием и фразы с соблюдением их ритмико-интона- ционных особенностей, в том числе применять пра- вило отсутствия фразового ударения на служебных словах; владеть правилами чтения и осмысленно читать</w:t>
            </w:r>
            <w:r>
              <w:rPr>
                <w:spacing w:val="48"/>
                <w:sz w:val="24"/>
              </w:rPr>
              <w:t xml:space="preserve">  </w:t>
            </w:r>
            <w:r>
              <w:rPr>
                <w:sz w:val="24"/>
              </w:rPr>
              <w:t>вслух</w:t>
            </w:r>
            <w:r>
              <w:rPr>
                <w:spacing w:val="48"/>
                <w:sz w:val="24"/>
              </w:rPr>
              <w:t xml:space="preserve">  </w:t>
            </w:r>
            <w:r>
              <w:rPr>
                <w:sz w:val="24"/>
              </w:rPr>
              <w:t>аутентичные</w:t>
            </w:r>
            <w:r>
              <w:rPr>
                <w:spacing w:val="49"/>
                <w:sz w:val="24"/>
              </w:rPr>
              <w:t xml:space="preserve">  </w:t>
            </w:r>
            <w:r>
              <w:rPr>
                <w:sz w:val="24"/>
              </w:rPr>
              <w:t>тексты</w:t>
            </w:r>
            <w:r>
              <w:rPr>
                <w:spacing w:val="48"/>
                <w:sz w:val="24"/>
              </w:rPr>
              <w:t xml:space="preserve">  </w:t>
            </w:r>
            <w:r>
              <w:rPr>
                <w:sz w:val="24"/>
              </w:rPr>
              <w:t>объёмом</w:t>
            </w:r>
            <w:r>
              <w:rPr>
                <w:spacing w:val="49"/>
                <w:sz w:val="24"/>
              </w:rPr>
              <w:t xml:space="preserve">  </w:t>
            </w:r>
            <w:r>
              <w:rPr>
                <w:spacing w:val="-5"/>
                <w:sz w:val="24"/>
              </w:rPr>
              <w:t>до</w:t>
            </w:r>
          </w:p>
        </w:tc>
        <w:tc>
          <w:tcPr>
            <w:tcW w:w="1595" w:type="dxa"/>
          </w:tcPr>
          <w:p w:rsidR="00A01459" w:rsidRDefault="003E52CC">
            <w:pPr>
              <w:pStyle w:val="TableParagraph"/>
              <w:spacing w:line="274" w:lineRule="exact"/>
              <w:ind w:left="12" w:right="1"/>
              <w:jc w:val="center"/>
              <w:rPr>
                <w:sz w:val="24"/>
              </w:rPr>
            </w:pPr>
            <w:r>
              <w:rPr>
                <w:sz w:val="24"/>
              </w:rPr>
              <w:t>БУ,</w:t>
            </w:r>
            <w:r>
              <w:rPr>
                <w:spacing w:val="-5"/>
                <w:sz w:val="24"/>
              </w:rPr>
              <w:t xml:space="preserve"> УУ</w:t>
            </w:r>
          </w:p>
        </w:tc>
        <w:tc>
          <w:tcPr>
            <w:tcW w:w="1518" w:type="dxa"/>
          </w:tcPr>
          <w:p w:rsidR="00A01459" w:rsidRDefault="003E52CC">
            <w:pPr>
              <w:pStyle w:val="TableParagraph"/>
              <w:spacing w:line="274" w:lineRule="exact"/>
              <w:ind w:left="15" w:right="3"/>
              <w:jc w:val="center"/>
              <w:rPr>
                <w:sz w:val="24"/>
              </w:rPr>
            </w:pPr>
            <w:r>
              <w:rPr>
                <w:sz w:val="24"/>
              </w:rPr>
              <w:t>МП</w:t>
            </w:r>
            <w:r>
              <w:rPr>
                <w:spacing w:val="-2"/>
                <w:sz w:val="24"/>
              </w:rPr>
              <w:t xml:space="preserve"> 1.1.1–</w:t>
            </w:r>
          </w:p>
          <w:p w:rsidR="00A01459" w:rsidRDefault="003E52CC">
            <w:pPr>
              <w:pStyle w:val="TableParagraph"/>
              <w:ind w:left="15" w:right="1"/>
              <w:jc w:val="center"/>
              <w:rPr>
                <w:sz w:val="24"/>
              </w:rPr>
            </w:pPr>
            <w:r>
              <w:rPr>
                <w:spacing w:val="-2"/>
                <w:sz w:val="24"/>
              </w:rPr>
              <w:t>1.1.4;</w:t>
            </w:r>
          </w:p>
          <w:p w:rsidR="00A01459" w:rsidRDefault="003E52CC">
            <w:pPr>
              <w:pStyle w:val="TableParagraph"/>
              <w:ind w:left="15" w:right="2"/>
              <w:jc w:val="center"/>
              <w:rPr>
                <w:sz w:val="24"/>
              </w:rPr>
            </w:pPr>
            <w:r>
              <w:rPr>
                <w:sz w:val="24"/>
              </w:rPr>
              <w:t xml:space="preserve">1.2; 1.3; </w:t>
            </w:r>
            <w:r>
              <w:rPr>
                <w:spacing w:val="-4"/>
                <w:sz w:val="24"/>
              </w:rPr>
              <w:t>3.1;</w:t>
            </w:r>
          </w:p>
          <w:p w:rsidR="00A01459" w:rsidRDefault="003E52CC">
            <w:pPr>
              <w:pStyle w:val="TableParagraph"/>
              <w:ind w:left="15" w:right="1"/>
              <w:jc w:val="center"/>
              <w:rPr>
                <w:sz w:val="24"/>
              </w:rPr>
            </w:pPr>
            <w:r>
              <w:rPr>
                <w:spacing w:val="-5"/>
                <w:sz w:val="24"/>
              </w:rPr>
              <w:t>3.2</w:t>
            </w:r>
          </w:p>
        </w:tc>
        <w:tc>
          <w:tcPr>
            <w:tcW w:w="5219" w:type="dxa"/>
          </w:tcPr>
          <w:p w:rsidR="00A01459" w:rsidRDefault="003E52CC">
            <w:pPr>
              <w:pStyle w:val="TableParagraph"/>
              <w:ind w:left="110"/>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bl>
    <w:p w:rsidR="00A01459" w:rsidRDefault="00A01459">
      <w:pPr>
        <w:pStyle w:val="TableParagraph"/>
        <w:spacing w:after="0"/>
        <w:rPr>
          <w:sz w:val="24"/>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прове- ряемого требо- вания</w:t>
            </w:r>
          </w:p>
        </w:tc>
        <w:tc>
          <w:tcPr>
            <w:tcW w:w="5715" w:type="dxa"/>
          </w:tcPr>
          <w:p w:rsidR="00A01459" w:rsidRDefault="003E52CC">
            <w:pPr>
              <w:pStyle w:val="TableParagraph"/>
              <w:ind w:left="167" w:right="157" w:firstLine="1"/>
              <w:jc w:val="center"/>
              <w:rPr>
                <w:b/>
                <w:sz w:val="24"/>
              </w:rPr>
            </w:pPr>
            <w:r>
              <w:rPr>
                <w:b/>
                <w:sz w:val="24"/>
              </w:rPr>
              <w:t>Проверяемые 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pict>
                <v:group id="Group 160" o:spid="_x0000_s1064" style="position:absolute;left:0;text-align:left;margin-left:-20.6pt;margin-top:12.15pt;width:121.2pt;height:133.3pt;z-index:-251700224;mso-position-horizontal-relative:text;mso-position-vertical-relative:text" coordsize="15392,16929" o:gfxdata="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NydHYcYAAAApAgAAGQAAAGRycy9f&#10;cmVscy9lMm9Eb2MueG1sLnJlbHO9kcFqAjEQhu9C3yHMvZvdFYqIWS8ieBX7AEMymw1uJiGJpb69&#10;gVKoIPXmcWb4v/+D2Wy//Sy+KGUXWEHXtCCIdTCOrYLP0/59BSIXZINzYFJwpQzb4W2xOdKMpYby&#10;5GIWlcJZwVRKXEuZ9UQecxMicb2MIXksdUxWRtRntCT7tv2Q6S8DhjumOBgF6WCWIE7XWJufs8M4&#10;Ok27oC+euDyokM7X7grEZKko8GQc/iyXTWQL8rFD/xqH/j+H7jUO3a+DvHvw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">
                  <v:shape id="Image 161" o:spid="_x0000_s1061" type="#_x0000_t75" style="position:absolute;top:10408;width:6324;height:6516" o:gfxdata="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4OZrsAAADc&#10;AAAADwAAAAAAAAABACAAAAAiAAAAZHJzL2Rvd25yZXYueG1sUEsBAhQAFAAAAAgAh07iQDMvBZ47&#10;AAAAOQAAABAAAAAAAAAAAQAgAAAACgEAAGRycy9zaGFwZXhtbC54bWxQSwUGAAAAAAYABgBbAQAA&#10;tAMAAAAA&#10;">
                    <v:imagedata r:id="rId240" o:title=""/>
                    <o:lock v:ext="edit" aspectratio="f"/>
                  </v:shape>
                  <v:shape id="Image 162" o:spid="_x0000_s1062" type="#_x0000_t75" style="position:absolute;left:6339;top:4061;width:6333;height:6523" o:gfxdata="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029u/&#10;AAAA3AAAAA8AAAAAAAAAAQAgAAAAIgAAAGRycy9kb3ducmV2LnhtbFBLAQIUABQAAAAIAIdO4kAz&#10;LwWeOwAAADkAAAAQAAAAAAAAAAEAIAAAAA4BAABkcnMvc2hhcGV4bWwueG1sUEsFBgAAAAAGAAYA&#10;WwEAALgDAAAAAA==&#10;">
                    <v:imagedata r:id="rId242" o:title=""/>
                    <o:lock v:ext="edit" aspectratio="f"/>
                  </v:shape>
                  <v:shape id="Image 163" o:spid="_x0000_s1063" type="#_x0000_t75" style="position:absolute;left:10401;width:4987;height:6454" o:gfxdata="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P6mAugAAANwA&#10;AAAPAAAAAAAAAAEAIAAAACIAAABkcnMvZG93bnJldi54bWxQSwECFAAUAAAACACHTuJAMy8FnjsA&#10;AAA5AAAAEAAAAAAAAAABACAAAAAJAQAAZHJzL3NoYXBleG1sLnhtbFBLBQYAAAAABgAGAFsBAACz&#10;AwAAAAA=&#10;">
                    <v:imagedata r:id="rId243" o:title=""/>
                    <o:lock v:ext="edit" aspectratio="f"/>
                  </v:shape>
                </v:group>
              </w:pict>
            </w:r>
            <w:r>
              <w:rPr>
                <w:b/>
                <w:sz w:val="24"/>
              </w:rPr>
              <w:pict>
                <v:group id="Group 164" o:spid="_x0000_s1068" style="position:absolute;left:0;text-align:left;margin-left:6.2pt;margin-top:69pt;width:43.4pt;height:43.65pt;z-index:-251698176;mso-position-horizontal-relative:text;mso-position-vertical-relative:text" coordsize="5511,5543" o:gfxdata="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">
                  <v:shape id="Image 165" o:spid="_x0000_s1067" type="#_x0000_t75" style="position:absolute;width:5508;height:5542" o:gfxdata="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9TCVC5AAAA3AAA&#10;AA8AAAAAAAAAAQAgAAAAIgAAAGRycy9kb3ducmV2LnhtbFBLAQIUABQAAAAIAIdO4kAzLwWeOwAA&#10;ADkAAAAQAAAAAAAAAAEAIAAAAAgBAABkcnMvc2hhcGV4bWwueG1sUEsFBgAAAAAGAAYAWwEAALID&#10;AAAAAA==&#10;">
                    <v:imagedata r:id="rId241" o:title=""/>
                    <o:lock v:ext="edit" aspectratio="f"/>
                  </v:shape>
                </v:group>
              </w:pict>
            </w:r>
            <w:r>
              <w:rPr>
                <w:b/>
                <w:sz w:val="24"/>
              </w:rPr>
              <w:t>Обо</w:t>
            </w:r>
            <w:r>
              <w:rPr>
                <w:b/>
                <w:sz w:val="24"/>
              </w:rPr>
              <w:t>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828"/>
        </w:trPr>
        <w:tc>
          <w:tcPr>
            <w:tcW w:w="1135" w:type="dxa"/>
          </w:tcPr>
          <w:p w:rsidR="00A01459" w:rsidRDefault="00A01459">
            <w:pPr>
              <w:pStyle w:val="TableParagraph"/>
              <w:ind w:left="0"/>
            </w:pPr>
          </w:p>
        </w:tc>
        <w:tc>
          <w:tcPr>
            <w:tcW w:w="5715" w:type="dxa"/>
          </w:tcPr>
          <w:p w:rsidR="00A01459" w:rsidRDefault="003E52CC">
            <w:pPr>
              <w:pStyle w:val="TableParagraph"/>
              <w:spacing w:line="276" w:lineRule="exact"/>
              <w:ind w:right="92"/>
              <w:jc w:val="both"/>
              <w:rPr>
                <w:sz w:val="24"/>
              </w:rPr>
            </w:pPr>
            <w:r>
              <w:rPr>
                <w:sz w:val="24"/>
              </w:rPr>
              <w:t>150</w:t>
            </w:r>
            <w:r>
              <w:rPr>
                <w:spacing w:val="-3"/>
                <w:sz w:val="24"/>
              </w:rPr>
              <w:t xml:space="preserve"> </w:t>
            </w:r>
            <w:r>
              <w:rPr>
                <w:sz w:val="24"/>
              </w:rPr>
              <w:t>слов, построенные в основном на изученном языковом материале, с соблюдением правил чтения</w:t>
            </w:r>
            <w:r>
              <w:rPr>
                <w:spacing w:val="80"/>
                <w:sz w:val="24"/>
              </w:rPr>
              <w:t xml:space="preserve"> </w:t>
            </w:r>
            <w:r>
              <w:rPr>
                <w:sz w:val="24"/>
              </w:rPr>
              <w:t>и интонации</w:t>
            </w:r>
          </w:p>
        </w:tc>
        <w:tc>
          <w:tcPr>
            <w:tcW w:w="1595" w:type="dxa"/>
            <w:vMerge w:val="restart"/>
          </w:tcPr>
          <w:p w:rsidR="00A01459" w:rsidRDefault="00A01459">
            <w:pPr>
              <w:pStyle w:val="TableParagraph"/>
              <w:ind w:left="0"/>
            </w:pPr>
          </w:p>
        </w:tc>
        <w:tc>
          <w:tcPr>
            <w:tcW w:w="1518" w:type="dxa"/>
            <w:vMerge w:val="restart"/>
          </w:tcPr>
          <w:p w:rsidR="00A01459" w:rsidRDefault="00A01459">
            <w:pPr>
              <w:pStyle w:val="TableParagraph"/>
              <w:ind w:left="0"/>
            </w:pPr>
          </w:p>
        </w:tc>
        <w:tc>
          <w:tcPr>
            <w:tcW w:w="5219" w:type="dxa"/>
            <w:vMerge w:val="restart"/>
          </w:tcPr>
          <w:p w:rsidR="00A01459" w:rsidRDefault="00A01459">
            <w:pPr>
              <w:pStyle w:val="TableParagraph"/>
              <w:ind w:left="0"/>
            </w:pPr>
          </w:p>
        </w:tc>
      </w:tr>
      <w:tr w:rsidR="00A01459">
        <w:trPr>
          <w:trHeight w:val="551"/>
        </w:trPr>
        <w:tc>
          <w:tcPr>
            <w:tcW w:w="1135" w:type="dxa"/>
          </w:tcPr>
          <w:p w:rsidR="00A01459" w:rsidRDefault="003E52CC">
            <w:pPr>
              <w:pStyle w:val="TableParagraph"/>
              <w:spacing w:line="274" w:lineRule="exact"/>
              <w:ind w:left="10" w:right="1"/>
              <w:jc w:val="center"/>
              <w:rPr>
                <w:sz w:val="24"/>
              </w:rPr>
            </w:pPr>
            <w:r>
              <w:rPr>
                <w:spacing w:val="-5"/>
                <w:sz w:val="24"/>
              </w:rPr>
              <w:t>2.2</w:t>
            </w:r>
          </w:p>
        </w:tc>
        <w:tc>
          <w:tcPr>
            <w:tcW w:w="5715" w:type="dxa"/>
          </w:tcPr>
          <w:p w:rsidR="00A01459" w:rsidRDefault="003E52CC">
            <w:pPr>
              <w:pStyle w:val="TableParagraph"/>
              <w:spacing w:line="276" w:lineRule="exact"/>
              <w:rPr>
                <w:sz w:val="24"/>
              </w:rPr>
            </w:pPr>
            <w:r>
              <w:rPr>
                <w:sz w:val="24"/>
              </w:rPr>
              <w:t>Овладение</w:t>
            </w:r>
            <w:r>
              <w:rPr>
                <w:spacing w:val="80"/>
                <w:sz w:val="24"/>
              </w:rPr>
              <w:t xml:space="preserve"> </w:t>
            </w:r>
            <w:r>
              <w:rPr>
                <w:sz w:val="24"/>
              </w:rPr>
              <w:t>орфографическими</w:t>
            </w:r>
            <w:r>
              <w:rPr>
                <w:spacing w:val="80"/>
                <w:sz w:val="24"/>
              </w:rPr>
              <w:t xml:space="preserve"> </w:t>
            </w:r>
            <w:r>
              <w:rPr>
                <w:sz w:val="24"/>
              </w:rPr>
              <w:t>навыками</w:t>
            </w:r>
            <w:r>
              <w:rPr>
                <w:spacing w:val="80"/>
                <w:sz w:val="24"/>
              </w:rPr>
              <w:t xml:space="preserve"> </w:t>
            </w:r>
            <w:r>
              <w:rPr>
                <w:sz w:val="24"/>
              </w:rPr>
              <w:t>в</w:t>
            </w:r>
            <w:r>
              <w:rPr>
                <w:spacing w:val="80"/>
                <w:sz w:val="24"/>
              </w:rPr>
              <w:t xml:space="preserve"> </w:t>
            </w:r>
            <w:r>
              <w:rPr>
                <w:sz w:val="24"/>
              </w:rPr>
              <w:t xml:space="preserve">отно- шении </w:t>
            </w:r>
            <w:r>
              <w:rPr>
                <w:sz w:val="24"/>
              </w:rPr>
              <w:t>изученного лексического материала</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2207"/>
        </w:trPr>
        <w:tc>
          <w:tcPr>
            <w:tcW w:w="1135" w:type="dxa"/>
          </w:tcPr>
          <w:p w:rsidR="00A01459" w:rsidRDefault="003E52CC">
            <w:pPr>
              <w:pStyle w:val="TableParagraph"/>
              <w:spacing w:line="273" w:lineRule="exact"/>
              <w:ind w:left="10" w:right="1"/>
              <w:jc w:val="center"/>
              <w:rPr>
                <w:sz w:val="24"/>
              </w:rPr>
            </w:pPr>
            <w:r>
              <w:rPr>
                <w:spacing w:val="-5"/>
                <w:sz w:val="24"/>
              </w:rPr>
              <w:t>2.3</w:t>
            </w:r>
          </w:p>
        </w:tc>
        <w:tc>
          <w:tcPr>
            <w:tcW w:w="5715" w:type="dxa"/>
          </w:tcPr>
          <w:p w:rsidR="00A01459" w:rsidRDefault="003E52CC">
            <w:pPr>
              <w:pStyle w:val="TableParagraph"/>
              <w:spacing w:line="276" w:lineRule="exact"/>
              <w:ind w:right="93"/>
              <w:jc w:val="both"/>
              <w:rPr>
                <w:sz w:val="24"/>
              </w:rPr>
            </w:pPr>
            <w:r>
              <w:rPr>
                <w:sz w:val="24"/>
              </w:rPr>
              <w:pict>
                <v:group id="Group 166" o:spid="_x0000_s1097" style="position:absolute;left:0;text-align:left;margin-left:103.2pt;margin-top:17.5pt;width:287.7pt;height:300.15pt;z-index:-251701248;mso-position-horizontal-relative:text;mso-position-vertical-relative:text" coordsize="36537,38119" o:gfxdata="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">
                  <v:shape id="Image 167" o:spid="_x0000_s1089" type="#_x0000_t75" style="position:absolute;top:29146;width:8961;height:8969" o:gfxdata="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SyaLsAAADc&#10;AAAADwAAAAAAAAABACAAAAAiAAAAZHJzL2Rvd25yZXYueG1sUEsBAhQAFAAAAAgAh07iQDMvBZ47&#10;AAAAOQAAABAAAAAAAAAAAQAgAAAACgEAAGRycy9zaGFwZXhtbC54bWxQSwUGAAAAAAYABgBbAQAA&#10;tAMAAAAA&#10;">
                    <v:imagedata r:id="rId254" o:title=""/>
                    <o:lock v:ext="edit" aspectratio="f"/>
                  </v:shape>
                  <v:shape id="Image 168" o:spid="_x0000_s1090" type="#_x0000_t75" style="position:absolute;left:4572;top:26487;width:6408;height:7056" o:gfxdata="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dY6m8AAAA&#10;3AAAAA8AAAAAAAAAAQAgAAAAIgAAAGRycy9kb3ducmV2LnhtbFBLAQIUABQAAAAIAIdO4kAzLwWe&#10;OwAAADkAAAAQAAAAAAAAAAEAIAAAAAsBAABkcnMvc2hhcGV4bWwueG1sUEsFBgAAAAAGAAYAWwEA&#10;ALUDAAAAAA==&#10;">
                    <v:imagedata r:id="rId255" o:title=""/>
                    <o:lock v:ext="edit" aspectratio="f"/>
                  </v:shape>
                  <v:shape id="Image 169" o:spid="_x0000_s1091" type="#_x0000_t75" style="position:absolute;left:9395;top:22341;width:6349;height:6394" o:gfxdata="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5NJL4A&#10;AADcAAAADwAAAAAAAAABACAAAAAiAAAAZHJzL2Rvd25yZXYueG1sUEsBAhQAFAAAAAgAh07iQDMv&#10;BZ47AAAAOQAAABAAAAAAAAAAAQAgAAAADQEAAGRycy9zaGFwZXhtbC54bWxQSwUGAAAAAAYABgBb&#10;AQAAtwMAAAAA&#10;">
                    <v:imagedata r:id="rId256" o:title=""/>
                    <o:lock v:ext="edit" aspectratio="f"/>
                  </v:shape>
                  <v:shape id="Image 170" o:spid="_x0000_s1092" type="#_x0000_t75" style="position:absolute;left:12701;top:17556;width:7850;height:7849" o:gfxdata="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Jp5+/&#10;AAAA3AAAAA8AAAAAAAAAAQAgAAAAIgAAAGRycy9kb3ducmV2LnhtbFBLAQIUABQAAAAIAIdO4kAz&#10;LwWeOwAAADkAAAAQAAAAAAAAAAEAIAAAAA4BAABkcnMvc2hhcGV4bWwueG1sUEsFBgAAAAAGAAYA&#10;WwEAALgDAAAAAA==&#10;">
                    <v:imagedata r:id="rId257" o:title=""/>
                    <o:lock v:ext="edit" aspectratio="f"/>
                  </v:shape>
                  <v:shape id="Image 171" o:spid="_x0000_s1093" type="#_x0000_t75" style="position:absolute;left:16558;top:13180;width:8709;height:8369" o:gfxdata="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tzi28AAAA&#10;3AAAAA8AAAAAAAAAAQAgAAAAIgAAAGRycy9kb3ducmV2LnhtbFBLAQIUABQAAAAIAIdO4kAzLwWe&#10;OwAAADkAAAAQAAAAAAAAAAEAIAAAAAsBAABkcnMvc2hhcGV4bWwueG1sUEsFBgAAAAAGAAYAWwEA&#10;ALUDAAAAAA==&#10;">
                    <v:imagedata r:id="rId258" o:title=""/>
                    <o:lock v:ext="edit" aspectratio="f"/>
                  </v:shape>
                  <v:shape id="Image 172" o:spid="_x0000_s1094" type="#_x0000_t75" style="position:absolute;left:20916;top:9151;width:7201;height:7231" o:gfxdata="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ku0e8AAAA&#10;3AAAAA8AAAAAAAAAAQAgAAAAIgAAAGRycy9kb3ducmV2LnhtbFBLAQIUABQAAAAIAIdO4kAzLwWe&#10;OwAAADkAAAAQAAAAAAAAAAEAIAAAAAsBAABkcnMvc2hhcGV4bWwueG1sUEsFBgAAAAAGAAYAWwEA&#10;ALUDAAAAAA==&#10;">
                    <v:imagedata r:id="rId259" o:title=""/>
                    <o:lock v:ext="edit" aspectratio="f"/>
                  </v:shape>
                  <v:shape id="Image 173" o:spid="_x0000_s1095" type="#_x0000_t75" style="position:absolute;left:26265;top:3992;width:7849;height:7849" o:gfxdata="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mkuvQAA&#10;ANwAAAAPAAAAAAAAAAEAIAAAACIAAABkcnMvZG93bnJldi54bWxQSwECFAAUAAAACACHTuJAMy8F&#10;njsAAAA5AAAAEAAAAAAAAAABACAAAAAMAQAAZHJzL3NoYXBleG1sLnhtbFBLBQYAAAAABgAGAFsB&#10;AAC2AwAAAAA=&#10;">
                    <v:imagedata r:id="rId237" o:title=""/>
                    <o:lock v:ext="edit" aspectratio="f"/>
                  </v:shape>
                  <v:shape id="Image 174" o:spid="_x0000_s1096" type="#_x0000_t75" style="position:absolute;left:30129;width:6408;height:7985" o:gfxdata="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F4m7sAAADc&#10;AAAADwAAAAAAAAABACAAAAAiAAAAZHJzL2Rvd25yZXYueG1sUEsBAhQAFAAAAAgAh07iQDMvBZ47&#10;AAAAOQAAABAAAAAAAAAAAQAgAAAACgEAAGRycy9zaGFwZXhtbC54bWxQSwUGAAAAAAYABgBbAQAA&#10;tAMAAAAA&#10;">
                    <v:imagedata r:id="rId238" o:title=""/>
                    <o:lock v:ext="edit" aspectratio="f"/>
                  </v:shape>
                </v:group>
              </w:pict>
            </w:r>
            <w:r>
              <w:rPr>
                <w:sz w:val="24"/>
              </w:rPr>
              <w:t xml:space="preserve">Овладение пунктуационными навыками: использо- вать запятую при перечислении, обращении и при выделении вводных слов; апостроф, точку, вопроси- тельный и восклицательный знаки; не ставить точку после </w:t>
            </w:r>
            <w:r>
              <w:rPr>
                <w:sz w:val="24"/>
              </w:rPr>
              <w:t>заголовка; правильно оформлять прямую речь, электронное сообщение личного характера, а также официальное (деловое) письмо, в том числе элек- тронное письмо</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vMerge/>
            <w:tcBorders>
              <w:top w:val="nil"/>
            </w:tcBorders>
          </w:tcPr>
          <w:p w:rsidR="00A01459" w:rsidRDefault="00A01459">
            <w:pPr>
              <w:rPr>
                <w:sz w:val="2"/>
                <w:szCs w:val="2"/>
              </w:rPr>
            </w:pPr>
          </w:p>
        </w:tc>
      </w:tr>
      <w:tr w:rsidR="00A01459">
        <w:trPr>
          <w:trHeight w:val="2206"/>
        </w:trPr>
        <w:tc>
          <w:tcPr>
            <w:tcW w:w="1135" w:type="dxa"/>
          </w:tcPr>
          <w:p w:rsidR="00A01459" w:rsidRDefault="003E52CC">
            <w:pPr>
              <w:pStyle w:val="TableParagraph"/>
              <w:spacing w:line="273" w:lineRule="exact"/>
              <w:ind w:left="10" w:right="1"/>
              <w:jc w:val="center"/>
              <w:rPr>
                <w:sz w:val="24"/>
              </w:rPr>
            </w:pPr>
            <w:r>
              <w:rPr>
                <w:spacing w:val="-5"/>
                <w:sz w:val="24"/>
              </w:rPr>
              <w:t>2.4</w:t>
            </w:r>
          </w:p>
        </w:tc>
        <w:tc>
          <w:tcPr>
            <w:tcW w:w="5715" w:type="dxa"/>
          </w:tcPr>
          <w:p w:rsidR="00A01459" w:rsidRDefault="003E52CC">
            <w:pPr>
              <w:pStyle w:val="TableParagraph"/>
              <w:spacing w:line="276" w:lineRule="exact"/>
              <w:ind w:right="94" w:hanging="1"/>
              <w:jc w:val="both"/>
              <w:rPr>
                <w:sz w:val="24"/>
              </w:rPr>
            </w:pPr>
            <w:r>
              <w:rPr>
                <w:sz w:val="24"/>
              </w:rPr>
              <w:t xml:space="preserve">Знание и понимание основных значений изученных лексических единиц (слов, </w:t>
            </w:r>
            <w:r>
              <w:rPr>
                <w:sz w:val="24"/>
              </w:rPr>
              <w:t>словосочетаний, речевых клише), основных способов словообразования (аф- фиксация, словосложение, конверсия) и особен- ностей структуры простых и сложных предложений</w:t>
            </w:r>
            <w:r>
              <w:rPr>
                <w:spacing w:val="40"/>
                <w:sz w:val="24"/>
              </w:rPr>
              <w:t xml:space="preserve"> </w:t>
            </w:r>
            <w:r>
              <w:rPr>
                <w:sz w:val="24"/>
              </w:rPr>
              <w:t>и</w:t>
            </w:r>
            <w:r>
              <w:rPr>
                <w:spacing w:val="-7"/>
                <w:sz w:val="24"/>
              </w:rPr>
              <w:t xml:space="preserve"> </w:t>
            </w:r>
            <w:r>
              <w:rPr>
                <w:sz w:val="24"/>
              </w:rPr>
              <w:t>различных коммуникативных типов предложений; выявление</w:t>
            </w:r>
            <w:r>
              <w:rPr>
                <w:spacing w:val="80"/>
                <w:sz w:val="24"/>
              </w:rPr>
              <w:t xml:space="preserve"> </w:t>
            </w:r>
            <w:r>
              <w:rPr>
                <w:sz w:val="24"/>
              </w:rPr>
              <w:t>признаков</w:t>
            </w:r>
            <w:r>
              <w:rPr>
                <w:spacing w:val="80"/>
                <w:sz w:val="24"/>
              </w:rPr>
              <w:t xml:space="preserve"> </w:t>
            </w:r>
            <w:r>
              <w:rPr>
                <w:sz w:val="24"/>
              </w:rPr>
              <w:t>изученных</w:t>
            </w:r>
            <w:r>
              <w:rPr>
                <w:spacing w:val="80"/>
                <w:sz w:val="24"/>
              </w:rPr>
              <w:t xml:space="preserve"> </w:t>
            </w:r>
            <w:r>
              <w:rPr>
                <w:sz w:val="24"/>
              </w:rPr>
              <w:t>грамматических</w:t>
            </w:r>
            <w:r>
              <w:rPr>
                <w:spacing w:val="40"/>
                <w:sz w:val="24"/>
              </w:rPr>
              <w:t xml:space="preserve"> </w:t>
            </w:r>
            <w:r>
              <w:rPr>
                <w:sz w:val="24"/>
              </w:rPr>
              <w:t>и лексических явлений по заданным основаниям</w:t>
            </w:r>
          </w:p>
        </w:tc>
        <w:tc>
          <w:tcPr>
            <w:tcW w:w="1595" w:type="dxa"/>
            <w:vMerge w:val="restart"/>
          </w:tcPr>
          <w:p w:rsidR="00A01459" w:rsidRDefault="003E52CC">
            <w:pPr>
              <w:pStyle w:val="TableParagraph"/>
              <w:spacing w:line="273" w:lineRule="exact"/>
              <w:ind w:left="414"/>
              <w:rPr>
                <w:sz w:val="24"/>
              </w:rPr>
            </w:pPr>
            <w:r>
              <w:rPr>
                <w:sz w:val="24"/>
              </w:rPr>
              <w:pict>
                <v:group id="Group 175" o:spid="_x0000_s1036" style="position:absolute;left:0;text-align:left;margin-left:85.15pt;margin-top:-116.25pt;width:55.65pt;height:50pt;z-index:-251699200;mso-position-horizontal-relative:text;mso-position-vertical-relative:text" coordsize="7067,6350" o:gfxdata="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">
                  <v:shape id="Image 176" o:spid="_x0000_s1035" type="#_x0000_t75" style="position:absolute;width:7061;height:6348" o:gfxdata="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AxW8AAAA&#10;3AAAAA8AAAAAAAAAAQAgAAAAIgAAAGRycy9kb3ducmV2LnhtbFBLAQIUABQAAAAIAIdO4kAzLwWe&#10;OwAAADkAAAAQAAAAAAAAAAEAIAAAAAsBAABkcnMvc2hhcGV4bWwueG1sUEsFBgAAAAAGAAYAWwEA&#10;ALUDAAAAAA==&#10;">
                    <v:imagedata r:id="rId239" o:title=""/>
                    <o:lock v:ext="edit" aspectratio="f"/>
                  </v:shape>
                </v:group>
              </w:pict>
            </w:r>
            <w:r>
              <w:rPr>
                <w:sz w:val="24"/>
              </w:rPr>
              <w:t xml:space="preserve">БУ, </w:t>
            </w:r>
            <w:r>
              <w:rPr>
                <w:spacing w:val="-5"/>
                <w:sz w:val="24"/>
              </w:rPr>
              <w:t>УУ</w:t>
            </w:r>
          </w:p>
        </w:tc>
        <w:tc>
          <w:tcPr>
            <w:tcW w:w="1518" w:type="dxa"/>
            <w:vMerge/>
            <w:tcBorders>
              <w:top w:val="nil"/>
            </w:tcBorders>
          </w:tcPr>
          <w:p w:rsidR="00A01459" w:rsidRDefault="00A01459">
            <w:pPr>
              <w:rPr>
                <w:sz w:val="2"/>
                <w:szCs w:val="2"/>
              </w:rPr>
            </w:pPr>
          </w:p>
        </w:tc>
        <w:tc>
          <w:tcPr>
            <w:tcW w:w="5219" w:type="dxa"/>
          </w:tcPr>
          <w:p w:rsidR="00A01459" w:rsidRDefault="003E52CC">
            <w:pPr>
              <w:pStyle w:val="TableParagraph"/>
              <w:ind w:left="110" w:hanging="1"/>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r w:rsidR="00A01459">
        <w:trPr>
          <w:trHeight w:val="1931"/>
        </w:trPr>
        <w:tc>
          <w:tcPr>
            <w:tcW w:w="1135" w:type="dxa"/>
          </w:tcPr>
          <w:p w:rsidR="00A01459" w:rsidRDefault="003E52CC">
            <w:pPr>
              <w:pStyle w:val="TableParagraph"/>
              <w:spacing w:line="274" w:lineRule="exact"/>
              <w:ind w:left="10" w:right="1"/>
              <w:jc w:val="center"/>
              <w:rPr>
                <w:sz w:val="24"/>
              </w:rPr>
            </w:pPr>
            <w:r>
              <w:rPr>
                <w:spacing w:val="-5"/>
                <w:sz w:val="24"/>
              </w:rPr>
              <w:lastRenderedPageBreak/>
              <w:t>2.5</w:t>
            </w:r>
          </w:p>
        </w:tc>
        <w:tc>
          <w:tcPr>
            <w:tcW w:w="5715" w:type="dxa"/>
          </w:tcPr>
          <w:p w:rsidR="00A01459" w:rsidRDefault="003E52CC">
            <w:pPr>
              <w:pStyle w:val="TableParagraph"/>
              <w:spacing w:line="276" w:lineRule="exact"/>
              <w:ind w:right="94"/>
              <w:jc w:val="both"/>
              <w:rPr>
                <w:sz w:val="24"/>
              </w:rPr>
            </w:pPr>
            <w:r>
              <w:rPr>
                <w:sz w:val="24"/>
              </w:rPr>
              <w:t xml:space="preserve">Овладение навыками распознавания и </w:t>
            </w:r>
            <w:r>
              <w:rPr>
                <w:sz w:val="24"/>
              </w:rPr>
              <w:t xml:space="preserve">употребления в устной и письменной речи не менее 1650 лек- сических единиц (слов, словосочетаний, речевых клише), включая 1350 лексических единиц, освоен- ных на уровне основного общего образования; навы- ками употребления родственных слов, образованных с </w:t>
            </w:r>
            <w:r>
              <w:rPr>
                <w:sz w:val="24"/>
              </w:rPr>
              <w:t>помощью аффиксации, словосложения, конверсии</w:t>
            </w:r>
          </w:p>
        </w:tc>
        <w:tc>
          <w:tcPr>
            <w:tcW w:w="1595" w:type="dxa"/>
            <w:vMerge/>
            <w:tcBorders>
              <w:top w:val="nil"/>
            </w:tcBorders>
          </w:tcPr>
          <w:p w:rsidR="00A01459" w:rsidRDefault="00A01459">
            <w:pPr>
              <w:rPr>
                <w:sz w:val="2"/>
                <w:szCs w:val="2"/>
              </w:rPr>
            </w:pPr>
          </w:p>
        </w:tc>
        <w:tc>
          <w:tcPr>
            <w:tcW w:w="1518" w:type="dxa"/>
            <w:vMerge/>
            <w:tcBorders>
              <w:top w:val="nil"/>
            </w:tcBorders>
          </w:tcPr>
          <w:p w:rsidR="00A01459" w:rsidRDefault="00A01459">
            <w:pPr>
              <w:rPr>
                <w:sz w:val="2"/>
                <w:szCs w:val="2"/>
              </w:rPr>
            </w:pPr>
          </w:p>
        </w:tc>
        <w:tc>
          <w:tcPr>
            <w:tcW w:w="5219" w:type="dxa"/>
          </w:tcPr>
          <w:p w:rsidR="00A01459" w:rsidRDefault="003E52CC">
            <w:pPr>
              <w:pStyle w:val="TableParagraph"/>
              <w:ind w:left="110"/>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w:t>
            </w:r>
          </w:p>
        </w:tc>
      </w:tr>
    </w:tbl>
    <w:p w:rsidR="00A01459" w:rsidRDefault="00A01459">
      <w:pPr>
        <w:pStyle w:val="TableParagraph"/>
        <w:spacing w:after="0"/>
        <w:rPr>
          <w:sz w:val="24"/>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прове- ряемого требо- вания</w:t>
            </w:r>
          </w:p>
        </w:tc>
        <w:tc>
          <w:tcPr>
            <w:tcW w:w="5715" w:type="dxa"/>
          </w:tcPr>
          <w:p w:rsidR="00A01459" w:rsidRDefault="003E52CC">
            <w:pPr>
              <w:pStyle w:val="TableParagraph"/>
              <w:ind w:left="167" w:right="157" w:firstLine="1"/>
              <w:jc w:val="center"/>
              <w:rPr>
                <w:b/>
                <w:sz w:val="24"/>
              </w:rPr>
            </w:pPr>
            <w:r>
              <w:rPr>
                <w:b/>
                <w:sz w:val="24"/>
              </w:rPr>
              <w:t xml:space="preserve">Проверяемые </w:t>
            </w:r>
            <w:r>
              <w:rPr>
                <w:b/>
                <w:sz w:val="24"/>
              </w:rPr>
              <w:t>требования к предметным 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pict>
                <v:group id="Group 177" o:spid="_x0000_s1489" style="position:absolute;left:0;text-align:left;margin-left:103.2pt;margin-top:-29.2pt;width:438.9pt;height:445.05pt;z-index:-251697152" coordsize="55740,56521" o:gfxdata="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">
                  <v:shape id="Image 178" o:spid="_x0000_s1476" type="#_x0000_t75" style="position:absolute;top:47548;width:8961;height:8969" o:gfxdata="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0lLsAAADc&#10;AAAADwAAAAAAAAABACAAAAAiAAAAZHJzL2Rvd25yZXYueG1sUEsBAhQAFAAAAAgAh07iQDMvBZ47&#10;AAAAOQAAABAAAAAAAAAAAQAgAAAACgEAAGRycy9zaGFwZXhtbC54bWxQSwUGAAAAAAYABgBbAQAA&#10;tAMAAAAA&#10;">
                    <v:imagedata r:id="rId249" o:title=""/>
                    <o:lock v:ext="edit" aspectratio="f"/>
                  </v:shape>
                  <v:shape id="Image 179" o:spid="_x0000_s1477" type="#_x0000_t75" style="position:absolute;left:4572;top:44889;width:6408;height:7056" o:gfxdata="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SFDvugAAANwA&#10;AAAPAAAAAAAAAAEAIAAAACIAAABkcnMvZG93bnJldi54bWxQSwECFAAUAAAACACHTuJAMy8FnjsA&#10;AAA5AAAAEAAAAAAAAAABACAAAAAJAQAAZHJzL3NoYXBleG1sLnhtbFBLBQYAAAAABgAGAFsBAACz&#10;AwAAAAA=&#10;">
                    <v:imagedata r:id="rId255" o:title=""/>
                    <o:lock v:ext="edit" aspectratio="f"/>
                  </v:shape>
                  <v:shape id="Image 180" o:spid="_x0000_s1478" type="#_x0000_t75" style="position:absolute;left:9395;top:40744;width:6349;height:6393" o:gfxdata="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YgC&#10;Q8EAAADcAAAADwAAAAAAAAABACAAAAAiAAAAZHJzL2Rvd25yZXYueG1sUEsBAhQAFAAAAAgAh07i&#10;QDMvBZ47AAAAOQAAABAAAAAAAAAAAQAgAAAAEAEAAGRycy9zaGFwZXhtbC54bWxQSwUGAAAAAAYA&#10;BgBbAQAAugMAAAAA&#10;">
                    <v:imagedata r:id="rId256" o:title=""/>
                    <o:lock v:ext="edit" aspectratio="f"/>
                  </v:shape>
                  <v:shape id="Image 181" o:spid="_x0000_s1479" type="#_x0000_t75" style="position:absolute;left:12701;top:35958;width:7850;height:7849" o:gfxdata="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ByI7sAAADc&#10;AAAADwAAAAAAAAABACAAAAAiAAAAZHJzL2Rvd25yZXYueG1sUEsBAhQAFAAAAAgAh07iQDMvBZ47&#10;AAAAOQAAABAAAAAAAAAAAQAgAAAACgEAAGRycy9zaGFwZXhtbC54bWxQSwUGAAAAAAYABgBbAQAA&#10;tAMAAAAA&#10;">
                    <v:imagedata r:id="rId257" o:title=""/>
                    <o:lock v:ext="edit" aspectratio="f"/>
                  </v:shape>
                  <v:shape id="Image 182" o:spid="_x0000_s1480" type="#_x0000_t75" style="position:absolute;left:16558;top:31582;width:8709;height:8369" o:gfxdata="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gfbsAAADc&#10;AAAADwAAAAAAAAABACAAAAAiAAAAZHJzL2Rvd25yZXYueG1sUEsBAhQAFAAAAAgAh07iQDMvBZ47&#10;AAAAOQAAABAAAAAAAAAAAQAgAAAACgEAAGRycy9zaGFwZXhtbC54bWxQSwUGAAAAAAYABgBbAQAA&#10;tAMAAAAA&#10;">
                    <v:imagedata r:id="rId258" o:title=""/>
                    <o:lock v:ext="edit" aspectratio="f"/>
                  </v:shape>
                  <v:shape id="Image 183" o:spid="_x0000_s1481" type="#_x0000_t75" style="position:absolute;left:20916;top:27553;width:7201;height:7232" o:gfxdata="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9bvu8AAAA&#10;3AAAAA8AAAAAAAAAAQAgAAAAIgAAAGRycy9kb3ducmV2LnhtbFBLAQIUABQAAAAIAIdO4kAzLwWe&#10;OwAAADkAAAAQAAAAAAAAAAEAIAAAAAsBAABkcnMvc2hhcGV4bWwueG1sUEsFBgAAAAAGAAYAWwEA&#10;ALUDAAAAAA==&#10;">
                    <v:imagedata r:id="rId259" o:title=""/>
                    <o:lock v:ext="edit" aspectratio="f"/>
                  </v:shape>
                  <v:shape id="Image 184" o:spid="_x0000_s1482" type="#_x0000_t75" style="position:absolute;left:26265;top:22395;width:7849;height:7848" o:gfxdata="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SgX28AAAA&#10;3AAAAA8AAAAAAAAAAQAgAAAAIgAAAGRycy9kb3ducmV2LnhtbFBLAQIUABQAAAAIAIdO4kAzLwWe&#10;OwAAADkAAAAQAAAAAAAAAAEAIAAAAAsBAABkcnMvc2hhcGV4bWwueG1sUEsFBgAAAAAGAAYAWwEA&#10;ALUDAAAAAA==&#10;">
                    <v:imagedata r:id="rId237" o:title=""/>
                    <o:lock v:ext="edit" aspectratio="f"/>
                  </v:shape>
                  <v:shape id="Image 185" o:spid="_x0000_s1483" type="#_x0000_t75" style="position:absolute;left:30129;top:18402;width:6408;height:7986" o:gfxdata="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0nvQAA&#10;ANwAAAAPAAAAAAAAAAEAIAAAACIAAABkcnMvZG93bnJldi54bWxQSwECFAAUAAAACACHTuJAMy8F&#10;njsAAAA5AAAAEAAAAAAAAAABACAAAAAMAQAAZHJzL3NoYXBleG1sLnhtbFBLBQYAAAAABgAGAFsB&#10;AAC2AwAAAAA=&#10;">
                    <v:imagedata r:id="rId238" o:title=""/>
                    <o:lock v:ext="edit" aspectratio="f"/>
                  </v:shape>
                  <v:shape id="Image 186" o:spid="_x0000_s1484" type="#_x0000_t75" style="position:absolute;left:34008;top:15489;width:7061;height:6348" o:gfxdata="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tzMrsAAADc&#10;AAAADwAAAAAAAAABACAAAAAiAAAAZHJzL2Rvd25yZXYueG1sUEsBAhQAFAAAAAgAh07iQDMvBZ47&#10;AAAAOQAAABAAAAAAAAAAAQAgAAAACgEAAGRycy9zaGFwZXhtbC54bWxQSwUGAAAAAAYABgBbAQAA&#10;tAMAAAAA&#10;">
                    <v:imagedata r:id="rId239" o:title=""/>
                    <o:lock v:ext="edit" aspectratio="f"/>
                  </v:shape>
                  <v:shape id="Image 187" o:spid="_x0000_s1485" type="#_x0000_t75" style="position:absolute;left:40347;top:10408;width:6325;height:6516" o:gfxdata="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n1XO8AAAA&#10;3AAAAA8AAAAAAAAAAQAgAAAAIgAAAGRycy9kb3ducmV2LnhtbFBLAQIUABQAAAAIAIdO4kAzLwWe&#10;OwAAADkAAAAQAAAAAAAAAAEAIAAAAAsBAABkcnMvc2hhcGV4bWwueG1sUEsFBgAAAAAGAAYAWwEA&#10;ALUDAAAAAA==&#10;">
                    <v:imagedata r:id="rId240" o:title=""/>
                    <o:lock v:ext="edit" aspectratio="f"/>
                  </v:shape>
                  <v:shape id="Image 188" o:spid="_x0000_s1486" type="#_x0000_t75" style="position:absolute;left:43759;top:7218;width:5509;height:5543" o:gfxdata="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5ANLsAAADc&#10;AAAADwAAAAAAAAABACAAAAAiAAAAZHJzL2Rvd25yZXYueG1sUEsBAhQAFAAAAAgAh07iQDMvBZ47&#10;AAAAOQAAABAAAAAAAAAAAQAgAAAACgEAAGRycy9zaGFwZXhtbC54bWxQSwUGAAAAAAYABgBbAQAA&#10;tAMAAAAA&#10;">
                    <v:imagedata r:id="rId241" o:title=""/>
                    <o:lock v:ext="edit" aspectratio="f"/>
                  </v:shape>
                  <v:shape id="Image 189" o:spid="_x0000_s1487" type="#_x0000_t75" style="position:absolute;left:46687;top:4061;width:6332;height:6523" o:gfxdata="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yvUL4A&#10;AADcAAAADwAAAAAAAAABACAAAAAiAAAAZHJzL2Rvd25yZXYueG1sUEsBAhQAFAAAAAgAh07iQDMv&#10;BZ47AAAAOQAAABAAAAAAAAAAAQAgAAAADQEAAGRycy9zaGFwZXhtbC54bWxQSwUGAAAAAAYABgBb&#10;AQAAtwMAAAAA&#10;">
                    <v:imagedata r:id="rId242" o:title=""/>
                    <o:lock v:ext="edit" aspectratio="f"/>
                  </v:shape>
                  <v:shape id="Image 190" o:spid="_x0000_s1488" type="#_x0000_t75" style="position:absolute;left:50749;width:4986;height:6454" o:gfxdata="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hH0LsAAADc&#10;AAAADwAAAAAAAAABACAAAAAiAAAAZHJzL2Rvd25yZXYueG1sUEsBAhQAFAAAAAgAh07iQDMvBZ47&#10;AAAAOQAAABAAAAAAAAAAAQAgAAAACgEAAGRycy9zaGFwZXhtbC54bWxQSwUGAAAAAAYABgBbAQAA&#10;tAMAAAAA&#10;">
                    <v:imagedata r:id="rId243" o:title=""/>
                    <o:lock v:ext="edit" aspectratio="f"/>
                  </v:shape>
                </v:group>
              </w:pict>
            </w: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t>Обобщённые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1656"/>
        </w:trPr>
        <w:tc>
          <w:tcPr>
            <w:tcW w:w="1135" w:type="dxa"/>
          </w:tcPr>
          <w:p w:rsidR="00A01459" w:rsidRDefault="003E52CC">
            <w:pPr>
              <w:pStyle w:val="TableParagraph"/>
              <w:spacing w:line="275" w:lineRule="exact"/>
              <w:ind w:left="10" w:right="1"/>
              <w:jc w:val="center"/>
              <w:rPr>
                <w:sz w:val="24"/>
              </w:rPr>
            </w:pPr>
            <w:r>
              <w:rPr>
                <w:spacing w:val="-5"/>
                <w:sz w:val="24"/>
              </w:rPr>
              <w:t>2.6</w:t>
            </w:r>
          </w:p>
        </w:tc>
        <w:tc>
          <w:tcPr>
            <w:tcW w:w="5715" w:type="dxa"/>
          </w:tcPr>
          <w:p w:rsidR="00A01459" w:rsidRDefault="003E52CC">
            <w:pPr>
              <w:pStyle w:val="TableParagraph"/>
              <w:spacing w:line="276" w:lineRule="exact"/>
              <w:ind w:right="94"/>
              <w:jc w:val="both"/>
              <w:rPr>
                <w:sz w:val="24"/>
              </w:rPr>
            </w:pPr>
            <w:r>
              <w:rPr>
                <w:sz w:val="24"/>
              </w:rPr>
              <w:t xml:space="preserve">Овладение навыками распознавания и употребления в устной и письменной речи изученных морфо- логических форм и синтаксических конструкций изучаемого иностранного языка в рамках темати- ческого </w:t>
            </w:r>
            <w:r>
              <w:rPr>
                <w:sz w:val="24"/>
              </w:rPr>
              <w:t>содержания речи в соответствии с решаемой коммуникативной задачей</w:t>
            </w:r>
          </w:p>
        </w:tc>
        <w:tc>
          <w:tcPr>
            <w:tcW w:w="1595" w:type="dxa"/>
          </w:tcPr>
          <w:p w:rsidR="00A01459" w:rsidRDefault="00A01459">
            <w:pPr>
              <w:pStyle w:val="TableParagraph"/>
              <w:ind w:left="0"/>
            </w:pPr>
          </w:p>
        </w:tc>
        <w:tc>
          <w:tcPr>
            <w:tcW w:w="1518" w:type="dxa"/>
          </w:tcPr>
          <w:p w:rsidR="00A01459" w:rsidRDefault="00A01459">
            <w:pPr>
              <w:pStyle w:val="TableParagraph"/>
              <w:ind w:left="0"/>
            </w:pPr>
          </w:p>
        </w:tc>
        <w:tc>
          <w:tcPr>
            <w:tcW w:w="5219" w:type="dxa"/>
          </w:tcPr>
          <w:p w:rsidR="00A01459" w:rsidRDefault="003E52CC">
            <w:pPr>
              <w:pStyle w:val="TableParagraph"/>
              <w:ind w:left="110"/>
              <w:rPr>
                <w:sz w:val="24"/>
              </w:rPr>
            </w:pPr>
            <w:r>
              <w:rPr>
                <w:sz w:val="24"/>
              </w:rPr>
              <w:t>Достижение</w:t>
            </w:r>
            <w:r>
              <w:rPr>
                <w:spacing w:val="40"/>
                <w:sz w:val="24"/>
              </w:rPr>
              <w:t xml:space="preserve"> </w:t>
            </w:r>
            <w:r>
              <w:rPr>
                <w:sz w:val="24"/>
              </w:rPr>
              <w:t>порогового</w:t>
            </w:r>
            <w:r>
              <w:rPr>
                <w:spacing w:val="40"/>
                <w:sz w:val="24"/>
              </w:rPr>
              <w:t xml:space="preserve"> </w:t>
            </w:r>
            <w:r>
              <w:rPr>
                <w:sz w:val="24"/>
              </w:rPr>
              <w:t>уровня</w:t>
            </w:r>
            <w:r>
              <w:rPr>
                <w:spacing w:val="40"/>
                <w:sz w:val="24"/>
              </w:rPr>
              <w:t xml:space="preserve"> </w:t>
            </w:r>
            <w:r>
              <w:rPr>
                <w:sz w:val="24"/>
              </w:rPr>
              <w:t>владения</w:t>
            </w:r>
            <w:r>
              <w:rPr>
                <w:spacing w:val="40"/>
                <w:sz w:val="24"/>
              </w:rPr>
              <w:t xml:space="preserve"> </w:t>
            </w:r>
            <w:r>
              <w:rPr>
                <w:sz w:val="24"/>
              </w:rPr>
              <w:t>ино- странным языком (БУ).</w:t>
            </w:r>
          </w:p>
          <w:p w:rsidR="00A01459" w:rsidRDefault="003E52CC">
            <w:pPr>
              <w:pStyle w:val="TableParagraph"/>
              <w:ind w:left="110"/>
              <w:rPr>
                <w:sz w:val="24"/>
              </w:rPr>
            </w:pPr>
            <w:r>
              <w:rPr>
                <w:sz w:val="24"/>
              </w:rPr>
              <w:t>Достижение</w:t>
            </w:r>
            <w:r>
              <w:rPr>
                <w:spacing w:val="-4"/>
                <w:sz w:val="24"/>
              </w:rPr>
              <w:t xml:space="preserve"> </w:t>
            </w:r>
            <w:r>
              <w:rPr>
                <w:sz w:val="24"/>
              </w:rPr>
              <w:t>уровня</w:t>
            </w:r>
            <w:r>
              <w:rPr>
                <w:spacing w:val="-3"/>
                <w:sz w:val="24"/>
              </w:rPr>
              <w:t xml:space="preserve"> </w:t>
            </w:r>
            <w:r>
              <w:rPr>
                <w:sz w:val="24"/>
              </w:rPr>
              <w:t>владения</w:t>
            </w:r>
            <w:r>
              <w:rPr>
                <w:spacing w:val="-3"/>
                <w:sz w:val="24"/>
              </w:rPr>
              <w:t xml:space="preserve"> </w:t>
            </w:r>
            <w:r>
              <w:rPr>
                <w:sz w:val="24"/>
              </w:rPr>
              <w:t>иностранным</w:t>
            </w:r>
            <w:r>
              <w:rPr>
                <w:spacing w:val="-3"/>
                <w:sz w:val="24"/>
              </w:rPr>
              <w:t xml:space="preserve"> </w:t>
            </w:r>
            <w:r>
              <w:rPr>
                <w:sz w:val="24"/>
              </w:rPr>
              <w:t>язы- ком, превышающего пороговый (УУ)</w:t>
            </w:r>
          </w:p>
        </w:tc>
      </w:tr>
      <w:tr w:rsidR="00A01459">
        <w:trPr>
          <w:trHeight w:val="275"/>
        </w:trPr>
        <w:tc>
          <w:tcPr>
            <w:tcW w:w="1135" w:type="dxa"/>
          </w:tcPr>
          <w:p w:rsidR="00A01459" w:rsidRDefault="003E52CC">
            <w:pPr>
              <w:pStyle w:val="TableParagraph"/>
              <w:spacing w:line="255" w:lineRule="exact"/>
              <w:ind w:left="10" w:right="1"/>
              <w:jc w:val="center"/>
              <w:rPr>
                <w:b/>
                <w:sz w:val="24"/>
              </w:rPr>
            </w:pPr>
            <w:r>
              <w:rPr>
                <w:b/>
                <w:spacing w:val="-10"/>
                <w:sz w:val="24"/>
              </w:rPr>
              <w:t>3</w:t>
            </w:r>
          </w:p>
        </w:tc>
        <w:tc>
          <w:tcPr>
            <w:tcW w:w="14047" w:type="dxa"/>
            <w:gridSpan w:val="4"/>
          </w:tcPr>
          <w:p w:rsidR="00A01459" w:rsidRDefault="003E52CC">
            <w:pPr>
              <w:pStyle w:val="TableParagraph"/>
              <w:spacing w:line="255" w:lineRule="exact"/>
              <w:rPr>
                <w:b/>
                <w:sz w:val="24"/>
              </w:rPr>
            </w:pPr>
            <w:r>
              <w:rPr>
                <w:b/>
                <w:sz w:val="24"/>
              </w:rPr>
              <w:t>Социокультурные</w:t>
            </w:r>
            <w:r>
              <w:rPr>
                <w:b/>
                <w:spacing w:val="-6"/>
                <w:sz w:val="24"/>
              </w:rPr>
              <w:t xml:space="preserve"> </w:t>
            </w:r>
            <w:r>
              <w:rPr>
                <w:b/>
                <w:sz w:val="24"/>
              </w:rPr>
              <w:t>знания</w:t>
            </w:r>
            <w:r>
              <w:rPr>
                <w:b/>
                <w:spacing w:val="-6"/>
                <w:sz w:val="24"/>
              </w:rPr>
              <w:t xml:space="preserve"> </w:t>
            </w:r>
            <w:r>
              <w:rPr>
                <w:b/>
                <w:sz w:val="24"/>
              </w:rPr>
              <w:t>и</w:t>
            </w:r>
            <w:r>
              <w:rPr>
                <w:b/>
                <w:spacing w:val="-6"/>
                <w:sz w:val="24"/>
              </w:rPr>
              <w:t xml:space="preserve"> </w:t>
            </w:r>
            <w:r>
              <w:rPr>
                <w:b/>
                <w:spacing w:val="-2"/>
                <w:sz w:val="24"/>
              </w:rPr>
              <w:t>умения</w:t>
            </w:r>
          </w:p>
        </w:tc>
      </w:tr>
      <w:tr w:rsidR="00A01459">
        <w:trPr>
          <w:trHeight w:val="4691"/>
        </w:trPr>
        <w:tc>
          <w:tcPr>
            <w:tcW w:w="1135" w:type="dxa"/>
          </w:tcPr>
          <w:p w:rsidR="00A01459" w:rsidRDefault="003E52CC">
            <w:pPr>
              <w:pStyle w:val="TableParagraph"/>
              <w:spacing w:line="274" w:lineRule="exact"/>
              <w:ind w:left="10" w:right="1"/>
              <w:jc w:val="center"/>
              <w:rPr>
                <w:sz w:val="24"/>
              </w:rPr>
            </w:pPr>
            <w:r>
              <w:rPr>
                <w:spacing w:val="-5"/>
                <w:sz w:val="24"/>
              </w:rPr>
              <w:t>3.1</w:t>
            </w:r>
          </w:p>
        </w:tc>
        <w:tc>
          <w:tcPr>
            <w:tcW w:w="5715" w:type="dxa"/>
          </w:tcPr>
          <w:p w:rsidR="00A01459" w:rsidRDefault="003E52CC">
            <w:pPr>
              <w:pStyle w:val="TableParagraph"/>
              <w:spacing w:line="276" w:lineRule="exact"/>
              <w:ind w:right="92" w:hanging="1"/>
              <w:jc w:val="both"/>
              <w:rPr>
                <w:sz w:val="24"/>
              </w:rPr>
            </w:pPr>
            <w:r>
              <w:rPr>
                <w:sz w:val="24"/>
              </w:rPr>
              <w:t>Овладение социокультурными знаниями и уме- ниями: знать/понимать речевые различия в ситуаци- ях официального и неофициального общения в рам- ках тематического содержания речи и использовать лексико-грамматические средства с учётом этих различий;</w:t>
            </w:r>
            <w:r>
              <w:rPr>
                <w:spacing w:val="40"/>
                <w:sz w:val="24"/>
              </w:rPr>
              <w:t xml:space="preserve"> </w:t>
            </w:r>
            <w:r>
              <w:rPr>
                <w:sz w:val="24"/>
              </w:rPr>
              <w:t>знать/пони</w:t>
            </w:r>
            <w:r>
              <w:rPr>
                <w:sz w:val="24"/>
              </w:rPr>
              <w:t>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устной и</w:t>
            </w:r>
            <w:r>
              <w:rPr>
                <w:spacing w:val="-3"/>
                <w:sz w:val="24"/>
              </w:rPr>
              <w:t xml:space="preserve"> </w:t>
            </w:r>
            <w:r>
              <w:rPr>
                <w:sz w:val="24"/>
              </w:rPr>
              <w:t>письменной речи наиболее употребительную тематическую фоновую лексику и реалии страны/ стран изучаемого языка (например, система обра- зования, страницы истории, основные праздники, этикетные особенности общения); иметь базов</w:t>
            </w:r>
            <w:r>
              <w:rPr>
                <w:sz w:val="24"/>
              </w:rPr>
              <w:t>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 культурном общени</w:t>
            </w:r>
            <w:r>
              <w:rPr>
                <w:sz w:val="24"/>
              </w:rPr>
              <w:t>и</w:t>
            </w:r>
          </w:p>
        </w:tc>
        <w:tc>
          <w:tcPr>
            <w:tcW w:w="1595" w:type="dxa"/>
          </w:tcPr>
          <w:p w:rsidR="00A01459" w:rsidRDefault="003E52CC">
            <w:pPr>
              <w:pStyle w:val="TableParagraph"/>
              <w:spacing w:line="274" w:lineRule="exact"/>
              <w:ind w:left="12" w:right="1"/>
              <w:jc w:val="center"/>
              <w:rPr>
                <w:sz w:val="24"/>
              </w:rPr>
            </w:pPr>
            <w:r>
              <w:rPr>
                <w:sz w:val="24"/>
              </w:rPr>
              <w:t xml:space="preserve">БУ, </w:t>
            </w:r>
            <w:r>
              <w:rPr>
                <w:spacing w:val="-5"/>
                <w:sz w:val="24"/>
              </w:rPr>
              <w:t>УУ</w:t>
            </w:r>
          </w:p>
        </w:tc>
        <w:tc>
          <w:tcPr>
            <w:tcW w:w="1518" w:type="dxa"/>
          </w:tcPr>
          <w:p w:rsidR="00A01459" w:rsidRDefault="003E52CC">
            <w:pPr>
              <w:pStyle w:val="TableParagraph"/>
              <w:spacing w:line="274" w:lineRule="exact"/>
              <w:ind w:left="15" w:right="2"/>
              <w:jc w:val="center"/>
              <w:rPr>
                <w:sz w:val="24"/>
              </w:rPr>
            </w:pPr>
            <w:r>
              <w:rPr>
                <w:sz w:val="24"/>
              </w:rPr>
              <w:t>МП</w:t>
            </w:r>
            <w:r>
              <w:rPr>
                <w:spacing w:val="-2"/>
                <w:sz w:val="24"/>
              </w:rPr>
              <w:t xml:space="preserve"> </w:t>
            </w:r>
            <w:r>
              <w:rPr>
                <w:spacing w:val="-4"/>
                <w:sz w:val="24"/>
              </w:rPr>
              <w:t>1.1;</w:t>
            </w:r>
          </w:p>
          <w:p w:rsidR="00A01459" w:rsidRDefault="003E52CC">
            <w:pPr>
              <w:pStyle w:val="TableParagraph"/>
              <w:ind w:left="15" w:right="2"/>
              <w:jc w:val="center"/>
              <w:rPr>
                <w:sz w:val="24"/>
              </w:rPr>
            </w:pPr>
            <w:r>
              <w:rPr>
                <w:sz w:val="24"/>
              </w:rPr>
              <w:t xml:space="preserve">1.2; 1.3; </w:t>
            </w:r>
            <w:r>
              <w:rPr>
                <w:spacing w:val="-4"/>
                <w:sz w:val="24"/>
              </w:rPr>
              <w:t>2.1;</w:t>
            </w:r>
          </w:p>
          <w:p w:rsidR="00A01459" w:rsidRDefault="003E52CC">
            <w:pPr>
              <w:pStyle w:val="TableParagraph"/>
              <w:ind w:left="15" w:right="2"/>
              <w:jc w:val="center"/>
              <w:rPr>
                <w:sz w:val="24"/>
              </w:rPr>
            </w:pPr>
            <w:r>
              <w:rPr>
                <w:sz w:val="24"/>
              </w:rPr>
              <w:t xml:space="preserve">3.1; 3.2; </w:t>
            </w:r>
            <w:r>
              <w:rPr>
                <w:spacing w:val="-5"/>
                <w:sz w:val="24"/>
              </w:rPr>
              <w:t>3.3</w:t>
            </w:r>
          </w:p>
        </w:tc>
        <w:tc>
          <w:tcPr>
            <w:tcW w:w="5219" w:type="dxa"/>
          </w:tcPr>
          <w:p w:rsidR="00A01459" w:rsidRDefault="003E52CC">
            <w:pPr>
              <w:pStyle w:val="TableParagraph"/>
              <w:ind w:left="110" w:right="91"/>
              <w:jc w:val="both"/>
              <w:rPr>
                <w:sz w:val="24"/>
              </w:rPr>
            </w:pPr>
            <w:r>
              <w:rPr>
                <w:sz w:val="24"/>
              </w:rPr>
              <w:t>Владение знаниями о социокультурной специ- фике страны/стран изучаемого языка и умение строить свое речевое и неречевое поведение адекватно этой специфике; умение выделять общее</w:t>
            </w:r>
            <w:r>
              <w:rPr>
                <w:spacing w:val="40"/>
                <w:sz w:val="24"/>
              </w:rPr>
              <w:t xml:space="preserve"> </w:t>
            </w:r>
            <w:r>
              <w:rPr>
                <w:sz w:val="24"/>
              </w:rPr>
              <w:t>и</w:t>
            </w:r>
            <w:r>
              <w:rPr>
                <w:spacing w:val="40"/>
                <w:sz w:val="24"/>
              </w:rPr>
              <w:t xml:space="preserve"> </w:t>
            </w:r>
            <w:r>
              <w:rPr>
                <w:sz w:val="24"/>
              </w:rPr>
              <w:t>различное</w:t>
            </w:r>
            <w:r>
              <w:rPr>
                <w:spacing w:val="40"/>
                <w:sz w:val="24"/>
              </w:rPr>
              <w:t xml:space="preserve"> </w:t>
            </w:r>
            <w:r>
              <w:rPr>
                <w:sz w:val="24"/>
              </w:rPr>
              <w:t>в</w:t>
            </w:r>
            <w:r>
              <w:rPr>
                <w:spacing w:val="40"/>
                <w:sz w:val="24"/>
              </w:rPr>
              <w:t xml:space="preserve"> </w:t>
            </w:r>
            <w:r>
              <w:rPr>
                <w:sz w:val="24"/>
              </w:rPr>
              <w:t>культуре</w:t>
            </w:r>
            <w:r>
              <w:rPr>
                <w:spacing w:val="40"/>
                <w:sz w:val="24"/>
              </w:rPr>
              <w:t xml:space="preserve"> </w:t>
            </w:r>
            <w:r>
              <w:rPr>
                <w:sz w:val="24"/>
              </w:rPr>
              <w:t>родной</w:t>
            </w:r>
            <w:r>
              <w:rPr>
                <w:spacing w:val="40"/>
                <w:sz w:val="24"/>
              </w:rPr>
              <w:t xml:space="preserve"> </w:t>
            </w:r>
            <w:r>
              <w:rPr>
                <w:sz w:val="24"/>
              </w:rPr>
              <w:t>страны и страны/стран изучаемого языка</w:t>
            </w:r>
          </w:p>
        </w:tc>
      </w:tr>
      <w:tr w:rsidR="00A01459">
        <w:trPr>
          <w:trHeight w:val="275"/>
        </w:trPr>
        <w:tc>
          <w:tcPr>
            <w:tcW w:w="1135" w:type="dxa"/>
          </w:tcPr>
          <w:p w:rsidR="00A01459" w:rsidRDefault="003E52CC">
            <w:pPr>
              <w:pStyle w:val="TableParagraph"/>
              <w:spacing w:line="255" w:lineRule="exact"/>
              <w:ind w:left="10" w:right="1"/>
              <w:jc w:val="center"/>
              <w:rPr>
                <w:b/>
                <w:sz w:val="24"/>
              </w:rPr>
            </w:pPr>
            <w:r>
              <w:rPr>
                <w:b/>
                <w:spacing w:val="-10"/>
                <w:sz w:val="24"/>
              </w:rPr>
              <w:lastRenderedPageBreak/>
              <w:t>4</w:t>
            </w:r>
          </w:p>
        </w:tc>
        <w:tc>
          <w:tcPr>
            <w:tcW w:w="14047" w:type="dxa"/>
            <w:gridSpan w:val="4"/>
          </w:tcPr>
          <w:p w:rsidR="00A01459" w:rsidRDefault="003E52CC">
            <w:pPr>
              <w:pStyle w:val="TableParagraph"/>
              <w:spacing w:line="255" w:lineRule="exact"/>
              <w:rPr>
                <w:b/>
                <w:sz w:val="24"/>
              </w:rPr>
            </w:pPr>
            <w:r>
              <w:rPr>
                <w:b/>
                <w:sz w:val="24"/>
              </w:rPr>
              <w:t>Компенсаторные</w:t>
            </w:r>
            <w:r>
              <w:rPr>
                <w:b/>
                <w:spacing w:val="-14"/>
                <w:sz w:val="24"/>
              </w:rPr>
              <w:t xml:space="preserve"> </w:t>
            </w:r>
            <w:r>
              <w:rPr>
                <w:b/>
                <w:spacing w:val="-2"/>
                <w:sz w:val="24"/>
              </w:rPr>
              <w:t>умения</w:t>
            </w:r>
          </w:p>
        </w:tc>
      </w:tr>
      <w:tr w:rsidR="00A01459">
        <w:trPr>
          <w:trHeight w:val="828"/>
        </w:trPr>
        <w:tc>
          <w:tcPr>
            <w:tcW w:w="1135" w:type="dxa"/>
          </w:tcPr>
          <w:p w:rsidR="00A01459" w:rsidRDefault="003E52CC">
            <w:pPr>
              <w:pStyle w:val="TableParagraph"/>
              <w:spacing w:line="275" w:lineRule="exact"/>
              <w:ind w:left="10" w:right="1"/>
              <w:jc w:val="center"/>
              <w:rPr>
                <w:sz w:val="24"/>
              </w:rPr>
            </w:pPr>
            <w:r>
              <w:rPr>
                <w:spacing w:val="-5"/>
                <w:sz w:val="24"/>
              </w:rPr>
              <w:t>4.1</w:t>
            </w:r>
          </w:p>
        </w:tc>
        <w:tc>
          <w:tcPr>
            <w:tcW w:w="5715" w:type="dxa"/>
          </w:tcPr>
          <w:p w:rsidR="00A01459" w:rsidRDefault="003E52CC">
            <w:pPr>
              <w:pStyle w:val="TableParagraph"/>
              <w:spacing w:line="276" w:lineRule="exact"/>
              <w:ind w:right="94"/>
              <w:jc w:val="both"/>
              <w:rPr>
                <w:sz w:val="24"/>
              </w:rPr>
            </w:pPr>
            <w:r>
              <w:rPr>
                <w:sz w:val="24"/>
              </w:rPr>
              <w:t>Овладение компенсаторными умениями, позволя- ющими в случае сбоя</w:t>
            </w:r>
            <w:r>
              <w:rPr>
                <w:spacing w:val="-1"/>
                <w:sz w:val="24"/>
              </w:rPr>
              <w:t xml:space="preserve"> </w:t>
            </w:r>
            <w:r>
              <w:rPr>
                <w:sz w:val="24"/>
              </w:rPr>
              <w:t>коммуникации, а также в усло- виях</w:t>
            </w:r>
            <w:r>
              <w:rPr>
                <w:spacing w:val="53"/>
                <w:sz w:val="24"/>
              </w:rPr>
              <w:t xml:space="preserve">  </w:t>
            </w:r>
            <w:r>
              <w:rPr>
                <w:sz w:val="24"/>
              </w:rPr>
              <w:t>дефицита</w:t>
            </w:r>
            <w:r>
              <w:rPr>
                <w:spacing w:val="53"/>
                <w:sz w:val="24"/>
              </w:rPr>
              <w:t xml:space="preserve">  </w:t>
            </w:r>
            <w:r>
              <w:rPr>
                <w:sz w:val="24"/>
              </w:rPr>
              <w:t>языковых</w:t>
            </w:r>
            <w:r>
              <w:rPr>
                <w:spacing w:val="53"/>
                <w:sz w:val="24"/>
              </w:rPr>
              <w:t xml:space="preserve">  </w:t>
            </w:r>
            <w:r>
              <w:rPr>
                <w:sz w:val="24"/>
              </w:rPr>
              <w:t>средств</w:t>
            </w:r>
            <w:r>
              <w:rPr>
                <w:spacing w:val="53"/>
                <w:sz w:val="24"/>
              </w:rPr>
              <w:t xml:space="preserve">  </w:t>
            </w:r>
            <w:r>
              <w:rPr>
                <w:spacing w:val="-2"/>
                <w:sz w:val="24"/>
              </w:rPr>
              <w:t>использовать</w:t>
            </w:r>
          </w:p>
        </w:tc>
        <w:tc>
          <w:tcPr>
            <w:tcW w:w="1595" w:type="dxa"/>
          </w:tcPr>
          <w:p w:rsidR="00A01459" w:rsidRDefault="003E52CC">
            <w:pPr>
              <w:pStyle w:val="TableParagraph"/>
              <w:spacing w:line="275" w:lineRule="exact"/>
              <w:ind w:left="12" w:right="1"/>
              <w:jc w:val="center"/>
              <w:rPr>
                <w:sz w:val="24"/>
              </w:rPr>
            </w:pPr>
            <w:r>
              <w:rPr>
                <w:sz w:val="24"/>
              </w:rPr>
              <w:t>БУ,</w:t>
            </w:r>
            <w:r>
              <w:rPr>
                <w:spacing w:val="-5"/>
                <w:sz w:val="24"/>
              </w:rPr>
              <w:t xml:space="preserve"> УУ</w:t>
            </w:r>
          </w:p>
        </w:tc>
        <w:tc>
          <w:tcPr>
            <w:tcW w:w="1518" w:type="dxa"/>
          </w:tcPr>
          <w:p w:rsidR="00A01459" w:rsidRDefault="003E52CC">
            <w:pPr>
              <w:pStyle w:val="TableParagraph"/>
              <w:spacing w:line="275" w:lineRule="exact"/>
              <w:ind w:left="256"/>
              <w:rPr>
                <w:sz w:val="24"/>
              </w:rPr>
            </w:pPr>
            <w:r>
              <w:rPr>
                <w:sz w:val="24"/>
              </w:rPr>
              <w:t>МП</w:t>
            </w:r>
            <w:r>
              <w:rPr>
                <w:spacing w:val="-2"/>
                <w:sz w:val="24"/>
              </w:rPr>
              <w:t xml:space="preserve"> 1.1.4-</w:t>
            </w:r>
          </w:p>
          <w:p w:rsidR="00A01459" w:rsidRDefault="003E52CC">
            <w:pPr>
              <w:pStyle w:val="TableParagraph"/>
              <w:ind w:left="273"/>
              <w:rPr>
                <w:sz w:val="24"/>
              </w:rPr>
            </w:pPr>
            <w:r>
              <w:rPr>
                <w:sz w:val="24"/>
              </w:rPr>
              <w:t xml:space="preserve">1.1.5; </w:t>
            </w:r>
            <w:r>
              <w:rPr>
                <w:spacing w:val="-4"/>
                <w:sz w:val="24"/>
              </w:rPr>
              <w:t>2.1;</w:t>
            </w:r>
          </w:p>
          <w:p w:rsidR="00A01459" w:rsidRDefault="003E52CC">
            <w:pPr>
              <w:pStyle w:val="TableParagraph"/>
              <w:spacing w:line="258" w:lineRule="exact"/>
              <w:ind w:left="183"/>
              <w:rPr>
                <w:sz w:val="24"/>
              </w:rPr>
            </w:pPr>
            <w:r>
              <w:rPr>
                <w:sz w:val="24"/>
              </w:rPr>
              <w:t xml:space="preserve">3.1; 3.2; </w:t>
            </w:r>
            <w:r>
              <w:rPr>
                <w:spacing w:val="-5"/>
                <w:sz w:val="24"/>
              </w:rPr>
              <w:t>3.3</w:t>
            </w:r>
          </w:p>
        </w:tc>
        <w:tc>
          <w:tcPr>
            <w:tcW w:w="5219" w:type="dxa"/>
          </w:tcPr>
          <w:p w:rsidR="00A01459" w:rsidRDefault="003E52CC">
            <w:pPr>
              <w:pStyle w:val="TableParagraph"/>
              <w:spacing w:line="276" w:lineRule="exact"/>
              <w:ind w:left="110" w:right="91"/>
              <w:jc w:val="both"/>
              <w:rPr>
                <w:sz w:val="24"/>
              </w:rPr>
            </w:pPr>
            <w:r>
              <w:rPr>
                <w:sz w:val="24"/>
              </w:rPr>
              <w:t>Достижение порогового уровня владения ино- странным языком, позволяющего выпускникам общаться</w:t>
            </w:r>
            <w:r>
              <w:rPr>
                <w:spacing w:val="60"/>
                <w:sz w:val="24"/>
              </w:rPr>
              <w:t xml:space="preserve"> </w:t>
            </w:r>
            <w:r>
              <w:rPr>
                <w:sz w:val="24"/>
              </w:rPr>
              <w:t>в</w:t>
            </w:r>
            <w:r>
              <w:rPr>
                <w:spacing w:val="60"/>
                <w:sz w:val="24"/>
              </w:rPr>
              <w:t xml:space="preserve"> </w:t>
            </w:r>
            <w:r>
              <w:rPr>
                <w:sz w:val="24"/>
              </w:rPr>
              <w:t>устной</w:t>
            </w:r>
            <w:r>
              <w:rPr>
                <w:spacing w:val="61"/>
                <w:sz w:val="24"/>
              </w:rPr>
              <w:t xml:space="preserve"> </w:t>
            </w:r>
            <w:r>
              <w:rPr>
                <w:sz w:val="24"/>
              </w:rPr>
              <w:t>и</w:t>
            </w:r>
            <w:r>
              <w:rPr>
                <w:spacing w:val="60"/>
                <w:sz w:val="24"/>
              </w:rPr>
              <w:t xml:space="preserve"> </w:t>
            </w:r>
            <w:r>
              <w:rPr>
                <w:sz w:val="24"/>
              </w:rPr>
              <w:t>письменной</w:t>
            </w:r>
            <w:r>
              <w:rPr>
                <w:spacing w:val="61"/>
                <w:sz w:val="24"/>
              </w:rPr>
              <w:t xml:space="preserve"> </w:t>
            </w:r>
            <w:r>
              <w:rPr>
                <w:sz w:val="24"/>
              </w:rPr>
              <w:t>формах</w:t>
            </w:r>
            <w:r>
              <w:rPr>
                <w:spacing w:val="60"/>
                <w:sz w:val="24"/>
              </w:rPr>
              <w:t xml:space="preserve"> </w:t>
            </w:r>
            <w:r>
              <w:rPr>
                <w:spacing w:val="-5"/>
                <w:sz w:val="24"/>
              </w:rPr>
              <w:t>как</w:t>
            </w:r>
          </w:p>
        </w:tc>
      </w:tr>
    </w:tbl>
    <w:p w:rsidR="00A01459" w:rsidRDefault="00A01459">
      <w:pPr>
        <w:pStyle w:val="TableParagraph"/>
        <w:spacing w:after="0" w:line="276" w:lineRule="exact"/>
        <w:jc w:val="both"/>
        <w:rPr>
          <w:sz w:val="24"/>
        </w:rPr>
        <w:sectPr w:rsidR="00A01459">
          <w:pgSz w:w="16840" w:h="11910" w:orient="landscape"/>
          <w:pgMar w:top="1020" w:right="566" w:bottom="1180" w:left="566" w:header="761" w:footer="919" w:gutter="0"/>
          <w:cols w:space="720"/>
        </w:sectPr>
      </w:pPr>
    </w:p>
    <w:p w:rsidR="00A01459" w:rsidRDefault="003E52CC">
      <w:pPr>
        <w:pStyle w:val="a9"/>
        <w:spacing w:before="50"/>
        <w:rPr>
          <w:sz w:val="20"/>
        </w:rPr>
      </w:pPr>
      <w:r>
        <w:rPr>
          <w:sz w:val="20"/>
        </w:rPr>
        <w:lastRenderedPageBreak/>
        <w:pict>
          <v:group id="Group 191" o:spid="_x0000_s1504" style="position:absolute;margin-left:195.35pt;margin-top:361.1pt;width:161.85pt;height:161.9pt;z-index:-251696128;mso-position-horizontal-relative:page;mso-position-vertical-relative:page" coordsize="20554,20561" o:gfxdata="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">
            <v:shape id="Image 192" o:spid="_x0000_s1500" type="#_x0000_t75" style="position:absolute;top:11590;width:8961;height:8968" o:gfxdata="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hulhLUAAADcAAAADwAA&#10;AAAAAAABACAAAAAiAAAAZHJzL2Rvd25yZXYueG1sUEsBAhQAFAAAAAgAh07iQDMvBZ47AAAAOQAA&#10;ABAAAAAAAAAAAQAgAAAABAEAAGRycy9zaGFwZXhtbC54bWxQSwUGAAAAAAYABgBbAQAArgMAAAAA&#10;">
              <v:imagedata r:id="rId249" o:title=""/>
              <o:lock v:ext="edit" aspectratio="f"/>
            </v:shape>
            <v:shape id="Image 193" o:spid="_x0000_s1501" type="#_x0000_t75" style="position:absolute;left:4572;top:8930;width:6408;height:7056" o:gfxdata="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6CcvQAA&#10;ANwAAAAPAAAAAAAAAAEAIAAAACIAAABkcnMvZG93bnJldi54bWxQSwECFAAUAAAACACHTuJAMy8F&#10;njsAAAA5AAAAEAAAAAAAAAABACAAAAAMAQAAZHJzL3NoYXBleG1sLnhtbFBLBQYAAAAABgAGAFsB&#10;AAC2AwAAAAA=&#10;">
              <v:imagedata r:id="rId232" o:title=""/>
              <o:lock v:ext="edit" aspectratio="f"/>
            </v:shape>
            <v:shape id="Image 194" o:spid="_x0000_s1502" type="#_x0000_t75" style="position:absolute;left:9395;top:4785;width:6349;height:6393" o:gfxdata="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h1K/&#10;AAAA3AAAAA8AAAAAAAAAAQAgAAAAIgAAAGRycy9kb3ducmV2LnhtbFBLAQIUABQAAAAIAIdO4kAz&#10;LwWeOwAAADkAAAAQAAAAAAAAAAEAIAAAAA4BAABkcnMvc2hhcGV4bWwueG1sUEsFBgAAAAAGAAYA&#10;WwEAALgDAAAAAA==&#10;">
              <v:imagedata r:id="rId233" o:title=""/>
              <o:lock v:ext="edit" aspectratio="f"/>
            </v:shape>
            <v:shape id="Image 195" o:spid="_x0000_s1503" type="#_x0000_t75" style="position:absolute;left:12701;width:7850;height:7848" o:gfxdata="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H0C68AAAA&#10;3AAAAA8AAAAAAAAAAQAgAAAAIgAAAGRycy9kb3ducmV2LnhtbFBLAQIUABQAAAAIAIdO4kAzLwWe&#10;OwAAADkAAAAQAAAAAAAAAAEAIAAAAAsBAABkcnMvc2hhcGV4bWwueG1sUEsFBgAAAAAGAAYAWwEA&#10;ALUDAAAAAA==&#10;">
              <v:imagedata r:id="rId234" o:title=""/>
              <o:lock v:ext="edit" aspectratio="f"/>
            </v:shape>
            <w10:wrap anchorx="page" anchory="page"/>
          </v:group>
        </w:pic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5715"/>
        <w:gridCol w:w="1595"/>
        <w:gridCol w:w="1518"/>
        <w:gridCol w:w="5219"/>
      </w:tblGrid>
      <w:tr w:rsidR="00A01459">
        <w:trPr>
          <w:trHeight w:val="1379"/>
        </w:trPr>
        <w:tc>
          <w:tcPr>
            <w:tcW w:w="1135" w:type="dxa"/>
          </w:tcPr>
          <w:p w:rsidR="00A01459" w:rsidRDefault="003E52CC">
            <w:pPr>
              <w:pStyle w:val="TableParagraph"/>
              <w:spacing w:line="270" w:lineRule="atLeast"/>
              <w:ind w:left="125" w:right="115" w:firstLine="1"/>
              <w:jc w:val="center"/>
              <w:rPr>
                <w:b/>
                <w:sz w:val="24"/>
              </w:rPr>
            </w:pPr>
            <w:r>
              <w:rPr>
                <w:b/>
                <w:spacing w:val="-4"/>
                <w:sz w:val="24"/>
              </w:rPr>
              <w:t xml:space="preserve">Код </w:t>
            </w:r>
            <w:r>
              <w:rPr>
                <w:b/>
                <w:spacing w:val="-2"/>
                <w:sz w:val="24"/>
              </w:rPr>
              <w:t>прове- ряемого требо- вания</w:t>
            </w:r>
          </w:p>
        </w:tc>
        <w:tc>
          <w:tcPr>
            <w:tcW w:w="5715" w:type="dxa"/>
          </w:tcPr>
          <w:p w:rsidR="00A01459" w:rsidRDefault="003E52CC">
            <w:pPr>
              <w:pStyle w:val="TableParagraph"/>
              <w:ind w:left="167" w:right="157" w:firstLine="1"/>
              <w:jc w:val="center"/>
              <w:rPr>
                <w:b/>
                <w:sz w:val="24"/>
              </w:rPr>
            </w:pPr>
            <w:r>
              <w:rPr>
                <w:b/>
                <w:sz w:val="24"/>
              </w:rPr>
              <w:t xml:space="preserve">Проверяемые требования к предметным </w:t>
            </w:r>
            <w:r>
              <w:rPr>
                <w:b/>
                <w:sz w:val="24"/>
              </w:rPr>
              <w:t>результатам</w:t>
            </w:r>
            <w:r>
              <w:rPr>
                <w:b/>
                <w:spacing w:val="-13"/>
                <w:sz w:val="24"/>
              </w:rPr>
              <w:t xml:space="preserve"> </w:t>
            </w:r>
            <w:r>
              <w:rPr>
                <w:b/>
                <w:sz w:val="24"/>
              </w:rPr>
              <w:t>освоения</w:t>
            </w:r>
            <w:r>
              <w:rPr>
                <w:b/>
                <w:spacing w:val="-13"/>
                <w:sz w:val="24"/>
              </w:rPr>
              <w:t xml:space="preserve"> </w:t>
            </w:r>
            <w:r>
              <w:rPr>
                <w:b/>
                <w:sz w:val="24"/>
              </w:rPr>
              <w:t>основной</w:t>
            </w:r>
            <w:r>
              <w:rPr>
                <w:b/>
                <w:spacing w:val="-13"/>
                <w:sz w:val="24"/>
              </w:rPr>
              <w:t xml:space="preserve"> </w:t>
            </w:r>
            <w:r>
              <w:rPr>
                <w:b/>
                <w:sz w:val="24"/>
              </w:rPr>
              <w:t>образовательной программы среднего общего образования</w:t>
            </w:r>
          </w:p>
          <w:p w:rsidR="00A01459" w:rsidRDefault="003E52CC">
            <w:pPr>
              <w:pStyle w:val="TableParagraph"/>
              <w:ind w:left="10"/>
              <w:jc w:val="center"/>
              <w:rPr>
                <w:b/>
                <w:sz w:val="24"/>
              </w:rPr>
            </w:pPr>
            <w:r>
              <w:rPr>
                <w:b/>
                <w:sz w:val="24"/>
              </w:rPr>
              <w:t xml:space="preserve">на основе изменённого в 2022 г. </w:t>
            </w:r>
            <w:r>
              <w:rPr>
                <w:b/>
                <w:spacing w:val="-4"/>
                <w:sz w:val="24"/>
              </w:rPr>
              <w:t>ФГОС</w:t>
            </w:r>
          </w:p>
        </w:tc>
        <w:tc>
          <w:tcPr>
            <w:tcW w:w="1595" w:type="dxa"/>
          </w:tcPr>
          <w:p w:rsidR="00A01459" w:rsidRDefault="003E52CC">
            <w:pPr>
              <w:pStyle w:val="TableParagraph"/>
              <w:ind w:left="131" w:right="117" w:firstLine="1"/>
              <w:jc w:val="center"/>
              <w:rPr>
                <w:b/>
                <w:sz w:val="24"/>
              </w:rPr>
            </w:pPr>
            <w:r>
              <w:rPr>
                <w:b/>
                <w:sz w:val="24"/>
              </w:rPr>
              <w:pict>
                <v:group id="Group 196" o:spid="_x0000_s1499" style="position:absolute;left:0;text-align:left;margin-left:-52.2pt;margin-top:12.15pt;width:308.5pt;height:314.6pt;z-index:-251695104;mso-position-horizontal-relative:text;mso-position-vertical-relative:text" coordsize="39179,39954" o:gfxdata="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">
                  <v:shape id="Image 197" o:spid="_x0000_s1490" type="#_x0000_t75" style="position:absolute;top:31582;width:8709;height:8369" o:gfxdata="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FTi8AAAA&#10;3AAAAA8AAAAAAAAAAQAgAAAAIgAAAGRycy9kb3ducmV2LnhtbFBLAQIUABQAAAAIAIdO4kAzLwWe&#10;OwAAADkAAAAQAAAAAAAAAAEAIAAAAAsBAABkcnMvc2hhcGV4bWwueG1sUEsFBgAAAAAGAAYAWwEA&#10;ALUDAAAAAA==&#10;">
                    <v:imagedata r:id="rId258" o:title=""/>
                    <o:lock v:ext="edit" aspectratio="f"/>
                  </v:shape>
                  <v:shape id="Image 198" o:spid="_x0000_s1491" type="#_x0000_t75" style="position:absolute;left:4358;top:27553;width:7201;height:7232" o:gfxdata="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GpX&#10;wAAAANwAAAAPAAAAAAAAAAEAIAAAACIAAABkcnMvZG93bnJldi54bWxQSwECFAAUAAAACACHTuJA&#10;My8FnjsAAAA5AAAAEAAAAAAAAAABACAAAAAPAQAAZHJzL3NoYXBleG1sLnhtbFBLBQYAAAAABgAG&#10;AFsBAAC5AwAAAAA=&#10;">
                    <v:imagedata r:id="rId259" o:title=""/>
                    <o:lock v:ext="edit" aspectratio="f"/>
                  </v:shape>
                  <v:shape id="Image 199" o:spid="_x0000_s1492" type="#_x0000_t75" style="position:absolute;left:9706;top:22395;width:7850;height:7848" o:gfxdata="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KuD68AAAA&#10;3AAAAA8AAAAAAAAAAQAgAAAAIgAAAGRycy9kb3ducmV2LnhtbFBLAQIUABQAAAAIAIdO4kAzLwWe&#10;OwAAADkAAAAQAAAAAAAAAAEAIAAAAAsBAABkcnMvc2hhcGV4bWwueG1sUEsFBgAAAAAGAAYAWwEA&#10;ALUDAAAAAA==&#10;">
                    <v:imagedata r:id="rId237" o:title=""/>
                    <o:lock v:ext="edit" aspectratio="f"/>
                  </v:shape>
                  <v:shape id="Image 200" o:spid="_x0000_s1493" type="#_x0000_t75" style="position:absolute;left:13571;top:18402;width:6408;height:7986" o:gfxdata="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5bJm8AAAA&#10;3AAAAA8AAAAAAAAAAQAgAAAAIgAAAGRycy9kb3ducmV2LnhtbFBLAQIUABQAAAAIAIdO4kAzLwWe&#10;OwAAADkAAAAQAAAAAAAAAAEAIAAAAAsBAABkcnMvc2hhcGV4bWwueG1sUEsFBgAAAAAGAAYAWwEA&#10;ALUDAAAAAA==&#10;">
                    <v:imagedata r:id="rId238" o:title=""/>
                    <o:lock v:ext="edit" aspectratio="f"/>
                  </v:shape>
                  <v:shape id="Image 201" o:spid="_x0000_s1494" type="#_x0000_t75" style="position:absolute;left:17449;top:15489;width:7062;height:6348" o:gfxdata="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SJYL4A&#10;AADcAAAADwAAAAAAAAABACAAAAAiAAAAZHJzL2Rvd25yZXYueG1sUEsBAhQAFAAAAAgAh07iQDMv&#10;BZ47AAAAOQAAABAAAAAAAAAAAQAgAAAADQEAAGRycy9zaGFwZXhtbC54bWxQSwUGAAAAAAYABgBb&#10;AQAAtwMAAAAA&#10;">
                    <v:imagedata r:id="rId239" o:title=""/>
                    <o:lock v:ext="edit" aspectratio="f"/>
                  </v:shape>
                  <v:shape id="Image 202" o:spid="_x0000_s1495" type="#_x0000_t75" style="position:absolute;left:23789;top:10408;width:6325;height:6516" o:gfxdata="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YUzb4A&#10;AADcAAAADwAAAAAAAAABACAAAAAiAAAAZHJzL2Rvd25yZXYueG1sUEsBAhQAFAAAAAgAh07iQDMv&#10;BZ47AAAAOQAAABAAAAAAAAAAAQAgAAAADQEAAGRycy9zaGFwZXhtbC54bWxQSwUGAAAAAAYABgBb&#10;AQAAtwMAAAAA&#10;">
                    <v:imagedata r:id="rId240" o:title=""/>
                    <o:lock v:ext="edit" aspectratio="f"/>
                  </v:shape>
                  <v:shape id="Image 203" o:spid="_x0000_s1496" type="#_x0000_t75" style="position:absolute;left:27201;top:7218;width:5509;height:5543" o:gfxdata="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ywY7sAAADc&#10;AAAADwAAAAAAAAABACAAAAAiAAAAZHJzL2Rvd25yZXYueG1sUEsBAhQAFAAAAAgAh07iQDMvBZ47&#10;AAAAOQAAABAAAAAAAAAAAQAgAAAACgEAAGRycy9zaGFwZXhtbC54bWxQSwUGAAAAAAYABgBbAQAA&#10;tAMAAAAA&#10;">
                    <v:imagedata r:id="rId241" o:title=""/>
                    <o:lock v:ext="edit" aspectratio="f"/>
                  </v:shape>
                  <v:shape id="Image 204" o:spid="_x0000_s1497" type="#_x0000_t75" style="position:absolute;left:30129;top:4061;width:6332;height:6523" o:gfxdata="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i6L4A&#10;AADcAAAADwAAAAAAAAABACAAAAAiAAAAZHJzL2Rvd25yZXYueG1sUEsBAhQAFAAAAAgAh07iQDMv&#10;BZ47AAAAOQAAABAAAAAAAAAAAQAgAAAADQEAAGRycy9zaGFwZXhtbC54bWxQSwUGAAAAAAYABgBb&#10;AQAAtwMAAAAA&#10;">
                    <v:imagedata r:id="rId242" o:title=""/>
                    <o:lock v:ext="edit" aspectratio="f"/>
                  </v:shape>
                  <v:shape id="Image 205" o:spid="_x0000_s1498" type="#_x0000_t75" style="position:absolute;left:34190;width:4987;height:6454" o:gfxdata="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BCzugAAANwA&#10;AAAPAAAAAAAAAAEAIAAAACIAAABkcnMvZG93bnJldi54bWxQSwECFAAUAAAACACHTuJAMy8FnjsA&#10;AAA5AAAAEAAAAAAAAAABACAAAAAJAQAAZHJzL3NoYXBleG1sLnhtbFBLBQYAAAAABgAGAFsBAACz&#10;AwAAAAA=&#10;">
                    <v:imagedata r:id="rId243" o:title=""/>
                    <o:lock v:ext="edit" aspectratio="f"/>
                  </v:shape>
                </v:group>
              </w:pict>
            </w:r>
            <w:r>
              <w:rPr>
                <w:b/>
                <w:spacing w:val="-2"/>
                <w:sz w:val="24"/>
              </w:rPr>
              <w:t xml:space="preserve">Уровень предметных требований </w:t>
            </w:r>
            <w:r>
              <w:rPr>
                <w:b/>
                <w:spacing w:val="-4"/>
                <w:sz w:val="24"/>
              </w:rPr>
              <w:t>ФГОС</w:t>
            </w:r>
          </w:p>
        </w:tc>
        <w:tc>
          <w:tcPr>
            <w:tcW w:w="1518" w:type="dxa"/>
          </w:tcPr>
          <w:p w:rsidR="00A01459" w:rsidRDefault="003E52CC">
            <w:pPr>
              <w:pStyle w:val="TableParagraph"/>
              <w:ind w:left="15"/>
              <w:jc w:val="center"/>
              <w:rPr>
                <w:b/>
                <w:sz w:val="24"/>
              </w:rPr>
            </w:pPr>
            <w:r>
              <w:rPr>
                <w:b/>
                <w:spacing w:val="-2"/>
                <w:sz w:val="24"/>
              </w:rPr>
              <w:t>Метапред- метный результат</w:t>
            </w:r>
          </w:p>
        </w:tc>
        <w:tc>
          <w:tcPr>
            <w:tcW w:w="5219" w:type="dxa"/>
          </w:tcPr>
          <w:p w:rsidR="00A01459" w:rsidRDefault="003E52CC">
            <w:pPr>
              <w:pStyle w:val="TableParagraph"/>
              <w:ind w:left="194" w:right="177" w:firstLine="195"/>
              <w:rPr>
                <w:b/>
                <w:sz w:val="24"/>
              </w:rPr>
            </w:pPr>
            <w:r>
              <w:rPr>
                <w:b/>
                <w:sz w:val="24"/>
              </w:rPr>
              <w:t>Обобщённые формулировки требований</w:t>
            </w:r>
            <w:r>
              <w:rPr>
                <w:b/>
                <w:spacing w:val="80"/>
                <w:sz w:val="24"/>
              </w:rPr>
              <w:t xml:space="preserve"> </w:t>
            </w:r>
            <w:r>
              <w:rPr>
                <w:b/>
                <w:sz w:val="24"/>
              </w:rPr>
              <w:t>к</w:t>
            </w:r>
            <w:r>
              <w:rPr>
                <w:b/>
                <w:spacing w:val="-7"/>
                <w:sz w:val="24"/>
              </w:rPr>
              <w:t xml:space="preserve"> </w:t>
            </w:r>
            <w:r>
              <w:rPr>
                <w:b/>
                <w:sz w:val="24"/>
              </w:rPr>
              <w:t>предметным</w:t>
            </w:r>
            <w:r>
              <w:rPr>
                <w:b/>
                <w:spacing w:val="-7"/>
                <w:sz w:val="24"/>
              </w:rPr>
              <w:t xml:space="preserve"> </w:t>
            </w:r>
            <w:r>
              <w:rPr>
                <w:b/>
                <w:sz w:val="24"/>
              </w:rPr>
              <w:t>результатам</w:t>
            </w:r>
            <w:r>
              <w:rPr>
                <w:b/>
                <w:spacing w:val="-7"/>
                <w:sz w:val="24"/>
              </w:rPr>
              <w:t xml:space="preserve"> </w:t>
            </w:r>
            <w:r>
              <w:rPr>
                <w:b/>
                <w:sz w:val="24"/>
              </w:rPr>
              <w:t>из</w:t>
            </w:r>
            <w:r>
              <w:rPr>
                <w:b/>
                <w:spacing w:val="-7"/>
                <w:sz w:val="24"/>
              </w:rPr>
              <w:t xml:space="preserve"> </w:t>
            </w:r>
            <w:r>
              <w:rPr>
                <w:b/>
                <w:sz w:val="24"/>
              </w:rPr>
              <w:t>ФГОС</w:t>
            </w:r>
            <w:r>
              <w:rPr>
                <w:b/>
                <w:spacing w:val="-7"/>
                <w:sz w:val="24"/>
              </w:rPr>
              <w:t xml:space="preserve"> </w:t>
            </w:r>
            <w:r>
              <w:rPr>
                <w:b/>
                <w:sz w:val="24"/>
              </w:rPr>
              <w:t>2012</w:t>
            </w:r>
            <w:r>
              <w:rPr>
                <w:b/>
                <w:spacing w:val="-7"/>
                <w:sz w:val="24"/>
              </w:rPr>
              <w:t xml:space="preserve"> </w:t>
            </w:r>
            <w:r>
              <w:rPr>
                <w:b/>
                <w:sz w:val="24"/>
              </w:rPr>
              <w:t>г.</w:t>
            </w:r>
          </w:p>
        </w:tc>
      </w:tr>
      <w:tr w:rsidR="00A01459">
        <w:trPr>
          <w:trHeight w:val="1104"/>
        </w:trPr>
        <w:tc>
          <w:tcPr>
            <w:tcW w:w="1135" w:type="dxa"/>
          </w:tcPr>
          <w:p w:rsidR="00A01459" w:rsidRDefault="00A01459">
            <w:pPr>
              <w:pStyle w:val="TableParagraph"/>
              <w:ind w:left="0"/>
            </w:pPr>
          </w:p>
        </w:tc>
        <w:tc>
          <w:tcPr>
            <w:tcW w:w="5715" w:type="dxa"/>
          </w:tcPr>
          <w:p w:rsidR="00A01459" w:rsidRDefault="003E52CC">
            <w:pPr>
              <w:pStyle w:val="TableParagraph"/>
              <w:spacing w:line="276" w:lineRule="exact"/>
              <w:ind w:right="95"/>
              <w:jc w:val="both"/>
              <w:rPr>
                <w:sz w:val="24"/>
              </w:rPr>
            </w:pPr>
            <w:r>
              <w:rPr>
                <w:sz w:val="24"/>
              </w:rPr>
              <w:t>различные приёмы переработки информации: при говорении – переспрос, при говорении и письме – описание/перифраз/толкование, при чтении и ауди- ровании – языковую и контекстуальную догадку</w:t>
            </w:r>
          </w:p>
        </w:tc>
        <w:tc>
          <w:tcPr>
            <w:tcW w:w="1595" w:type="dxa"/>
          </w:tcPr>
          <w:p w:rsidR="00A01459" w:rsidRDefault="00A01459">
            <w:pPr>
              <w:pStyle w:val="TableParagraph"/>
              <w:ind w:left="0"/>
            </w:pPr>
          </w:p>
        </w:tc>
        <w:tc>
          <w:tcPr>
            <w:tcW w:w="1518" w:type="dxa"/>
          </w:tcPr>
          <w:p w:rsidR="00A01459" w:rsidRDefault="00A01459">
            <w:pPr>
              <w:pStyle w:val="TableParagraph"/>
              <w:ind w:left="0"/>
            </w:pPr>
          </w:p>
        </w:tc>
        <w:tc>
          <w:tcPr>
            <w:tcW w:w="5219" w:type="dxa"/>
          </w:tcPr>
          <w:p w:rsidR="00A01459" w:rsidRDefault="003E52CC">
            <w:pPr>
              <w:pStyle w:val="TableParagraph"/>
              <w:ind w:left="110" w:right="93"/>
              <w:jc w:val="both"/>
              <w:rPr>
                <w:sz w:val="24"/>
              </w:rPr>
            </w:pPr>
            <w:r>
              <w:rPr>
                <w:sz w:val="24"/>
              </w:rPr>
              <w:t>с</w:t>
            </w:r>
            <w:r>
              <w:rPr>
                <w:spacing w:val="-6"/>
                <w:sz w:val="24"/>
              </w:rPr>
              <w:t xml:space="preserve"> </w:t>
            </w:r>
            <w:r>
              <w:rPr>
                <w:sz w:val="24"/>
              </w:rPr>
              <w:t>носителями изучаемого иностранного языка, так и с</w:t>
            </w:r>
            <w:r>
              <w:rPr>
                <w:sz w:val="24"/>
              </w:rPr>
              <w:t xml:space="preserve"> представителями других стран, исполь- зующими данный язык как средство общения</w:t>
            </w:r>
          </w:p>
        </w:tc>
      </w:tr>
      <w:tr w:rsidR="00A01459">
        <w:trPr>
          <w:trHeight w:val="4139"/>
        </w:trPr>
        <w:tc>
          <w:tcPr>
            <w:tcW w:w="1135" w:type="dxa"/>
          </w:tcPr>
          <w:p w:rsidR="00A01459" w:rsidRDefault="003E52CC">
            <w:pPr>
              <w:pStyle w:val="TableParagraph"/>
              <w:ind w:left="10" w:right="1"/>
              <w:jc w:val="center"/>
              <w:rPr>
                <w:b/>
                <w:sz w:val="24"/>
              </w:rPr>
            </w:pPr>
            <w:r>
              <w:rPr>
                <w:b/>
                <w:spacing w:val="-10"/>
                <w:sz w:val="24"/>
              </w:rPr>
              <w:t>5</w:t>
            </w:r>
          </w:p>
        </w:tc>
        <w:tc>
          <w:tcPr>
            <w:tcW w:w="5715" w:type="dxa"/>
          </w:tcPr>
          <w:p w:rsidR="00A01459" w:rsidRDefault="003E52CC">
            <w:pPr>
              <w:pStyle w:val="TableParagraph"/>
              <w:ind w:right="92" w:hanging="1"/>
              <w:jc w:val="both"/>
              <w:rPr>
                <w:sz w:val="24"/>
              </w:rPr>
            </w:pPr>
            <w:r>
              <w:rPr>
                <w:b/>
                <w:sz w:val="24"/>
              </w:rPr>
              <w:t>Приобретение опыта практической деятельности в повседневной жизни</w:t>
            </w:r>
            <w:r>
              <w:rPr>
                <w:sz w:val="24"/>
              </w:rPr>
              <w:t>: участвовать в</w:t>
            </w:r>
            <w:r>
              <w:rPr>
                <w:spacing w:val="-1"/>
                <w:sz w:val="24"/>
              </w:rPr>
              <w:t xml:space="preserve"> </w:t>
            </w:r>
            <w:r>
              <w:rPr>
                <w:sz w:val="24"/>
              </w:rPr>
              <w:t>учебно-иссле- довательской, проектной деятельности предметного и</w:t>
            </w:r>
            <w:r>
              <w:rPr>
                <w:spacing w:val="-5"/>
                <w:sz w:val="24"/>
              </w:rPr>
              <w:t xml:space="preserve"> </w:t>
            </w:r>
            <w:r>
              <w:rPr>
                <w:sz w:val="24"/>
              </w:rPr>
              <w:t>межпредметного</w:t>
            </w:r>
            <w:r>
              <w:rPr>
                <w:spacing w:val="-5"/>
                <w:sz w:val="24"/>
              </w:rPr>
              <w:t xml:space="preserve"> </w:t>
            </w:r>
            <w:r>
              <w:rPr>
                <w:sz w:val="24"/>
              </w:rPr>
              <w:t>характера</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 xml:space="preserve">мате- риалов на изучаемом иностранном языке и приме- нением информационно-коммуникационных техно- логий; соблюдать правила информационной без- опасности в ситуациях повседневной жизни и при работе в </w:t>
            </w:r>
            <w:r>
              <w:rPr>
                <w:sz w:val="24"/>
              </w:rPr>
              <w:t>информационно-телекоммуникационной сети «Интернет» (далее – сеть Интернет); исполь- зовать приобретённые умения и навыки в процессе онлайн-обучения иностранному языку; использовать иноязычные словари и справочники, в том числе информационно-справочные</w:t>
            </w:r>
            <w:r>
              <w:rPr>
                <w:spacing w:val="29"/>
                <w:sz w:val="24"/>
              </w:rPr>
              <w:t xml:space="preserve"> </w:t>
            </w:r>
            <w:r>
              <w:rPr>
                <w:sz w:val="24"/>
              </w:rPr>
              <w:t>сист</w:t>
            </w:r>
            <w:r>
              <w:rPr>
                <w:sz w:val="24"/>
              </w:rPr>
              <w:t>емы</w:t>
            </w:r>
            <w:r>
              <w:rPr>
                <w:spacing w:val="29"/>
                <w:sz w:val="24"/>
              </w:rPr>
              <w:t xml:space="preserve"> </w:t>
            </w:r>
            <w:r>
              <w:rPr>
                <w:sz w:val="24"/>
              </w:rPr>
              <w:t>в</w:t>
            </w:r>
            <w:r>
              <w:rPr>
                <w:spacing w:val="29"/>
                <w:sz w:val="24"/>
              </w:rPr>
              <w:t xml:space="preserve"> </w:t>
            </w:r>
            <w:r>
              <w:rPr>
                <w:spacing w:val="-2"/>
                <w:sz w:val="24"/>
              </w:rPr>
              <w:t>электронной</w:t>
            </w:r>
          </w:p>
          <w:p w:rsidR="00A01459" w:rsidRDefault="003E52CC">
            <w:pPr>
              <w:pStyle w:val="TableParagraph"/>
              <w:spacing w:line="256" w:lineRule="exact"/>
              <w:rPr>
                <w:sz w:val="24"/>
              </w:rPr>
            </w:pPr>
            <w:r>
              <w:rPr>
                <w:spacing w:val="-2"/>
                <w:sz w:val="24"/>
              </w:rPr>
              <w:t>форме</w:t>
            </w:r>
          </w:p>
        </w:tc>
        <w:tc>
          <w:tcPr>
            <w:tcW w:w="1595" w:type="dxa"/>
          </w:tcPr>
          <w:p w:rsidR="00A01459" w:rsidRDefault="003E52CC">
            <w:pPr>
              <w:pStyle w:val="TableParagraph"/>
              <w:spacing w:line="274" w:lineRule="exact"/>
              <w:ind w:left="414"/>
              <w:rPr>
                <w:sz w:val="24"/>
              </w:rPr>
            </w:pPr>
            <w:r>
              <w:rPr>
                <w:sz w:val="24"/>
              </w:rPr>
              <w:t xml:space="preserve">БУ, </w:t>
            </w:r>
            <w:r>
              <w:rPr>
                <w:spacing w:val="-5"/>
                <w:sz w:val="24"/>
              </w:rPr>
              <w:t>УУ</w:t>
            </w:r>
          </w:p>
        </w:tc>
        <w:tc>
          <w:tcPr>
            <w:tcW w:w="1518" w:type="dxa"/>
          </w:tcPr>
          <w:p w:rsidR="00A01459" w:rsidRDefault="003E52CC">
            <w:pPr>
              <w:pStyle w:val="TableParagraph"/>
              <w:spacing w:line="274" w:lineRule="exact"/>
              <w:ind w:left="15" w:right="2"/>
              <w:jc w:val="center"/>
              <w:rPr>
                <w:sz w:val="24"/>
              </w:rPr>
            </w:pPr>
            <w:r>
              <w:rPr>
                <w:sz w:val="24"/>
              </w:rPr>
              <w:t>МП</w:t>
            </w:r>
            <w:r>
              <w:rPr>
                <w:spacing w:val="-2"/>
                <w:sz w:val="24"/>
              </w:rPr>
              <w:t xml:space="preserve"> </w:t>
            </w:r>
            <w:r>
              <w:rPr>
                <w:spacing w:val="-4"/>
                <w:sz w:val="24"/>
              </w:rPr>
              <w:t>1.1;</w:t>
            </w:r>
          </w:p>
          <w:p w:rsidR="00A01459" w:rsidRDefault="003E52CC">
            <w:pPr>
              <w:pStyle w:val="TableParagraph"/>
              <w:ind w:left="15" w:right="2"/>
              <w:jc w:val="center"/>
              <w:rPr>
                <w:sz w:val="24"/>
              </w:rPr>
            </w:pPr>
            <w:r>
              <w:rPr>
                <w:sz w:val="24"/>
              </w:rPr>
              <w:t xml:space="preserve">1.2; 1.3; </w:t>
            </w:r>
            <w:r>
              <w:rPr>
                <w:spacing w:val="-4"/>
                <w:sz w:val="24"/>
              </w:rPr>
              <w:t>2.1;</w:t>
            </w:r>
          </w:p>
          <w:p w:rsidR="00A01459" w:rsidRDefault="003E52CC">
            <w:pPr>
              <w:pStyle w:val="TableParagraph"/>
              <w:ind w:left="15" w:right="1"/>
              <w:jc w:val="center"/>
              <w:rPr>
                <w:sz w:val="24"/>
              </w:rPr>
            </w:pPr>
            <w:r>
              <w:rPr>
                <w:sz w:val="24"/>
              </w:rPr>
              <w:t xml:space="preserve">3.1; </w:t>
            </w:r>
            <w:r>
              <w:rPr>
                <w:spacing w:val="-5"/>
                <w:sz w:val="24"/>
              </w:rPr>
              <w:t>3.2</w:t>
            </w:r>
          </w:p>
        </w:tc>
        <w:tc>
          <w:tcPr>
            <w:tcW w:w="5219" w:type="dxa"/>
          </w:tcPr>
          <w:p w:rsidR="00A01459" w:rsidRDefault="003E52CC">
            <w:pPr>
              <w:pStyle w:val="TableParagraph"/>
              <w:ind w:left="110" w:right="92"/>
              <w:jc w:val="both"/>
              <w:rPr>
                <w:sz w:val="24"/>
              </w:rPr>
            </w:pPr>
            <w:r>
              <w:rPr>
                <w:sz w:val="24"/>
              </w:rPr>
              <w:t>Сформированность умения использовать ино- странный язык как средство для получения информации из иноязычных источников в обра- зовательных и самообразовательных целях</w:t>
            </w:r>
          </w:p>
        </w:tc>
      </w:tr>
    </w:tbl>
    <w:p w:rsidR="00A01459" w:rsidRDefault="00A01459">
      <w:pPr>
        <w:pStyle w:val="TableParagraph"/>
        <w:spacing w:after="0"/>
        <w:jc w:val="both"/>
        <w:rPr>
          <w:sz w:val="24"/>
        </w:rPr>
        <w:sectPr w:rsidR="00A01459">
          <w:pgSz w:w="16840" w:h="11910" w:orient="landscape"/>
          <w:pgMar w:top="1020" w:right="566" w:bottom="1180" w:left="566" w:header="761" w:footer="919" w:gutter="0"/>
          <w:cols w:space="720"/>
        </w:sectPr>
      </w:pPr>
    </w:p>
    <w:p w:rsidR="00A01459" w:rsidRDefault="00A01459">
      <w:pPr>
        <w:pStyle w:val="a9"/>
        <w:rPr>
          <w:sz w:val="28"/>
        </w:rPr>
      </w:pPr>
    </w:p>
    <w:p w:rsidR="00A01459" w:rsidRDefault="00A01459">
      <w:pPr>
        <w:pStyle w:val="a9"/>
        <w:spacing w:before="281"/>
        <w:rPr>
          <w:sz w:val="28"/>
        </w:rPr>
      </w:pPr>
    </w:p>
    <w:p w:rsidR="00A01459" w:rsidRDefault="003E52CC">
      <w:pPr>
        <w:pStyle w:val="1"/>
        <w:ind w:left="5947" w:right="1615"/>
      </w:pPr>
      <w:r>
        <w:pict>
          <v:group id="Group 206" o:spid="_x0000_s1517" style="position:absolute;left:0;text-align:left;margin-left:231.35pt;margin-top:-19.55pt;width:402.9pt;height:409.05pt;z-index:-251694080;mso-position-horizontal-relative:page" coordsize="51168,51949" o:gfxdata="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">
            <v:shape id="Image 207" o:spid="_x0000_s1505" type="#_x0000_t75" style="position:absolute;top:44889;width:6408;height:7056" o:gfxdata="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1Jk&#10;wAAAANwAAAAPAAAAAAAAAAEAIAAAACIAAABkcnMvZG93bnJldi54bWxQSwECFAAUAAAACACHTuJA&#10;My8FnjsAAAA5AAAAEAAAAAAAAAABACAAAAAPAQAAZHJzL3NoYXBleG1sLnhtbFBLBQYAAAAABgAG&#10;AFsBAAC5AwAAAAA=&#10;">
              <v:imagedata r:id="rId232" o:title=""/>
              <o:lock v:ext="edit" aspectratio="f"/>
            </v:shape>
            <v:shape id="Image 208" o:spid="_x0000_s1506" type="#_x0000_t75" style="position:absolute;left:4823;top:40744;width:6349;height:6393" o:gfxdata="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55rL4A&#10;AADcAAAADwAAAAAAAAABACAAAAAiAAAAZHJzL2Rvd25yZXYueG1sUEsBAhQAFAAAAAgAh07iQDMv&#10;BZ47AAAAOQAAABAAAAAAAAAAAQAgAAAADQEAAGRycy9zaGFwZXhtbC54bWxQSwUGAAAAAAYABgBb&#10;AQAAtwMAAAAA&#10;">
              <v:imagedata r:id="rId233" o:title=""/>
              <o:lock v:ext="edit" aspectratio="f"/>
            </v:shape>
            <v:shape id="Image 209" o:spid="_x0000_s1507" type="#_x0000_t75" style="position:absolute;left:8129;top:35958;width:7850;height:7849" o:gfxdata="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lLtC8AAAA&#10;3AAAAA8AAAAAAAAAAQAgAAAAIgAAAGRycy9kb3ducmV2LnhtbFBLAQIUABQAAAAIAIdO4kAzLwWe&#10;OwAAADkAAAAQAAAAAAAAAAEAIAAAAAsBAABkcnMvc2hhcGV4bWwueG1sUEsFBgAAAAAGAAYAWwEA&#10;ALUDAAAAAA==&#10;">
              <v:imagedata r:id="rId234" o:title=""/>
              <o:lock v:ext="edit" aspectratio="f"/>
            </v:shape>
            <v:shape id="Image 210" o:spid="_x0000_s1508" type="#_x0000_t75" style="position:absolute;left:11986;top:31582;width:8709;height:8369" o:gfxdata="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IHrgAAADcAAAA&#10;DwAAAAAAAAABACAAAAAiAAAAZHJzL2Rvd25yZXYueG1sUEsBAhQAFAAAAAgAh07iQDMvBZ47AAAA&#10;OQAAABAAAAAAAAAAAQAgAAAABwEAAGRycy9zaGFwZXhtbC54bWxQSwUGAAAAAAYABgBbAQAAsQMA&#10;AAAA&#10;">
              <v:imagedata r:id="rId235" o:title=""/>
              <o:lock v:ext="edit" aspectratio="f"/>
            </v:shape>
            <v:shape id="Image 211" o:spid="_x0000_s1509" type="#_x0000_t75" style="position:absolute;left:16344;top:27553;width:7201;height:7232" o:gfxdata="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9I+8AAAA&#10;3AAAAA8AAAAAAAAAAQAgAAAAIgAAAGRycy9kb3ducmV2LnhtbFBLAQIUABQAAAAIAIdO4kAzLwWe&#10;OwAAADkAAAAQAAAAAAAAAAEAIAAAAAsBAABkcnMvc2hhcGV4bWwueG1sUEsFBgAAAAAGAAYAWwEA&#10;ALUDAAAAAA==&#10;">
              <v:imagedata r:id="rId236" o:title=""/>
              <o:lock v:ext="edit" aspectratio="f"/>
            </v:shape>
            <v:shape id="Image 212" o:spid="_x0000_s1510" type="#_x0000_t75" style="position:absolute;left:21693;top:22395;width:7849;height:7848" o:gfxdata="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tMF&#10;wAAAANwAAAAPAAAAAAAAAAEAIAAAACIAAABkcnMvZG93bnJldi54bWxQSwECFAAUAAAACACHTuJA&#10;My8FnjsAAAA5AAAAEAAAAAAAAAABACAAAAAPAQAAZHJzL3NoYXBleG1sLnhtbFBLBQYAAAAABgAG&#10;AFsBAAC5AwAAAAA=&#10;">
              <v:imagedata r:id="rId246" o:title=""/>
              <o:lock v:ext="edit" aspectratio="f"/>
            </v:shape>
            <v:shape id="Image 213" o:spid="_x0000_s1511" type="#_x0000_t75" style="position:absolute;left:25557;top:18402;width:6408;height:7986" o:gfxdata="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JkM74A&#10;AADcAAAADwAAAAAAAAABACAAAAAiAAAAZHJzL2Rvd25yZXYueG1sUEsBAhQAFAAAAAgAh07iQDMv&#10;BZ47AAAAOQAAABAAAAAAAAAAAQAgAAAADQEAAGRycy9zaGFwZXhtbC54bWxQSwUGAAAAAAYABgBb&#10;AQAAtwMAAAAA&#10;">
              <v:imagedata r:id="rId238" o:title=""/>
              <o:lock v:ext="edit" aspectratio="f"/>
            </v:shape>
            <v:shape id="Image 214" o:spid="_x0000_s1512" type="#_x0000_t75" style="position:absolute;left:29436;top:15489;width:7061;height:6348" o:gfxdata="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q8Jb4A&#10;AADcAAAADwAAAAAAAAABACAAAAAiAAAAZHJzL2Rvd25yZXYueG1sUEsBAhQAFAAAAAgAh07iQDMv&#10;BZ47AAAAOQAAABAAAAAAAAAAAQAgAAAADQEAAGRycy9zaGFwZXhtbC54bWxQSwUGAAAAAAYABgBb&#10;AQAAtwMAAAAA&#10;">
              <v:imagedata r:id="rId239" o:title=""/>
              <o:lock v:ext="edit" aspectratio="f"/>
            </v:shape>
            <v:shape id="Image 215" o:spid="_x0000_s1513" type="#_x0000_t75" style="position:absolute;left:35775;top:10408;width:6325;height:6516" o:gfxdata="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YaZL4A&#10;AADcAAAADwAAAAAAAAABACAAAAAiAAAAZHJzL2Rvd25yZXYueG1sUEsBAhQAFAAAAAgAh07iQDMv&#10;BZ47AAAAOQAAABAAAAAAAAAAAQAgAAAADQEAAGRycy9zaGFwZXhtbC54bWxQSwUGAAAAAAYABgBb&#10;AQAAtwMAAAAA&#10;">
              <v:imagedata r:id="rId240" o:title=""/>
              <o:lock v:ext="edit" aspectratio="f"/>
            </v:shape>
            <v:shape id="Image 216" o:spid="_x0000_s1514" type="#_x0000_t75" style="position:absolute;left:39187;top:7218;width:5509;height:5543" o:gfxdata="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KFJrsAAADc&#10;AAAADwAAAAAAAAABACAAAAAiAAAAZHJzL2Rvd25yZXYueG1sUEsBAhQAFAAAAAgAh07iQDMvBZ47&#10;AAAAOQAAABAAAAAAAAAAAQAgAAAACgEAAGRycy9zaGFwZXhtbC54bWxQSwUGAAAAAAYABgBbAQAA&#10;tAMAAAAA&#10;">
              <v:imagedata r:id="rId241" o:title=""/>
              <o:lock v:ext="edit" aspectratio="f"/>
            </v:shape>
            <v:shape id="Image 217" o:spid="_x0000_s1515" type="#_x0000_t75" style="position:absolute;left:42115;top:4061;width:6332;height:6523" o:gfxdata="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gakK/&#10;AAAA3AAAAA8AAAAAAAAAAQAgAAAAIgAAAGRycy9kb3ducmV2LnhtbFBLAQIUABQAAAAIAIdO4kAz&#10;LwWeOwAAADkAAAAQAAAAAAAAAAEAIAAAAA4BAABkcnMvc2hhcGV4bWwueG1sUEsFBgAAAAAGAAYA&#10;WwEAALgDAAAAAA==&#10;">
              <v:imagedata r:id="rId242" o:title=""/>
              <o:lock v:ext="edit" aspectratio="f"/>
            </v:shape>
            <v:shape id="Image 218" o:spid="_x0000_s1516" type="#_x0000_t75" style="position:absolute;left:46177;width:4986;height:6454" o:gfxdata="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uCnwtwAAANwAAAAP&#10;AAAAAAAAAAEAIAAAACIAAABkcnMvZG93bnJldi54bWxQSwECFAAUAAAACACHTuJAMy8FnjsAAAA5&#10;AAAAEAAAAAAAAAABACAAAAAGAQAAZHJzL3NoYXBleG1sLnhtbFBLBQYAAAAABgAGAFsBAACwAwAA&#10;AAA=&#10;">
              <v:imagedata r:id="rId243" o:title=""/>
              <o:lock v:ext="edit" aspectratio="f"/>
            </v:shape>
            <w10:wrap anchorx="page"/>
          </v:group>
        </w:pict>
      </w:r>
      <w:r>
        <w:t>Раздел</w:t>
      </w:r>
      <w:r>
        <w:rPr>
          <w:spacing w:val="-5"/>
        </w:rPr>
        <w:t xml:space="preserve"> </w:t>
      </w:r>
      <w:r>
        <w:t>2.</w:t>
      </w:r>
      <w:r>
        <w:rPr>
          <w:spacing w:val="-5"/>
        </w:rPr>
        <w:t xml:space="preserve"> </w:t>
      </w:r>
      <w:r>
        <w:t>Перечень</w:t>
      </w:r>
      <w:r>
        <w:rPr>
          <w:spacing w:val="-5"/>
        </w:rPr>
        <w:t xml:space="preserve"> </w:t>
      </w:r>
      <w:r>
        <w:t>элементов</w:t>
      </w:r>
      <w:r>
        <w:rPr>
          <w:spacing w:val="-5"/>
        </w:rPr>
        <w:t xml:space="preserve"> </w:t>
      </w:r>
      <w:r>
        <w:t>содержания,</w:t>
      </w:r>
      <w:r>
        <w:rPr>
          <w:spacing w:val="-5"/>
        </w:rPr>
        <w:t xml:space="preserve"> </w:t>
      </w:r>
      <w:r>
        <w:t>проверяемых</w:t>
      </w:r>
      <w:r>
        <w:rPr>
          <w:spacing w:val="-5"/>
        </w:rPr>
        <w:t xml:space="preserve"> </w:t>
      </w:r>
      <w:r>
        <w:t>на</w:t>
      </w:r>
      <w:r>
        <w:rPr>
          <w:spacing w:val="-5"/>
        </w:rPr>
        <w:t xml:space="preserve"> </w:t>
      </w:r>
      <w:r>
        <w:t>едином</w:t>
      </w:r>
      <w:r>
        <w:rPr>
          <w:spacing w:val="-6"/>
        </w:rPr>
        <w:t xml:space="preserve"> </w:t>
      </w:r>
      <w:r>
        <w:t>государственном</w:t>
      </w:r>
      <w:r>
        <w:rPr>
          <w:spacing w:val="-6"/>
        </w:rPr>
        <w:t xml:space="preserve"> </w:t>
      </w:r>
      <w:r>
        <w:t>экзамене по АНГЛИЙСКОМУ ЯЗЫКУ</w:t>
      </w:r>
    </w:p>
    <w:p w:rsidR="00A01459" w:rsidRDefault="00A01459">
      <w:pPr>
        <w:pStyle w:val="a9"/>
        <w:spacing w:before="42"/>
        <w:rPr>
          <w:b/>
          <w:sz w:val="28"/>
        </w:rPr>
      </w:pPr>
    </w:p>
    <w:p w:rsidR="00A01459" w:rsidRDefault="003E52CC">
      <w:pPr>
        <w:pStyle w:val="2"/>
        <w:spacing w:before="1" w:line="232" w:lineRule="auto"/>
      </w:pPr>
      <w:r>
        <w:t>В</w:t>
      </w:r>
      <w:r>
        <w:rPr>
          <w:spacing w:val="80"/>
        </w:rPr>
        <w:t xml:space="preserve"> </w:t>
      </w:r>
      <w:r>
        <w:t>таблице</w:t>
      </w:r>
      <w:r>
        <w:rPr>
          <w:spacing w:val="80"/>
        </w:rPr>
        <w:t xml:space="preserve"> </w:t>
      </w:r>
      <w:r>
        <w:t>3</w:t>
      </w:r>
      <w:r>
        <w:rPr>
          <w:spacing w:val="80"/>
        </w:rPr>
        <w:t xml:space="preserve"> </w:t>
      </w:r>
      <w:r>
        <w:t>приведён</w:t>
      </w:r>
      <w:r>
        <w:rPr>
          <w:spacing w:val="80"/>
        </w:rPr>
        <w:t xml:space="preserve"> </w:t>
      </w:r>
      <w:r>
        <w:t>составленный</w:t>
      </w:r>
      <w:r>
        <w:rPr>
          <w:spacing w:val="80"/>
        </w:rPr>
        <w:t xml:space="preserve"> </w:t>
      </w:r>
      <w:r>
        <w:t>на</w:t>
      </w:r>
      <w:r>
        <w:rPr>
          <w:spacing w:val="80"/>
        </w:rPr>
        <w:t xml:space="preserve"> </w:t>
      </w:r>
      <w:r>
        <w:t>основе</w:t>
      </w:r>
      <w:r>
        <w:rPr>
          <w:spacing w:val="80"/>
        </w:rPr>
        <w:t xml:space="preserve"> </w:t>
      </w:r>
      <w:r>
        <w:rPr>
          <w:color w:val="231F20"/>
        </w:rPr>
        <w:t>федеральной</w:t>
      </w:r>
      <w:r>
        <w:rPr>
          <w:color w:val="231F20"/>
          <w:spacing w:val="80"/>
        </w:rPr>
        <w:t xml:space="preserve"> </w:t>
      </w:r>
      <w:r>
        <w:rPr>
          <w:color w:val="231F20"/>
        </w:rPr>
        <w:t>образовательной</w:t>
      </w:r>
      <w:r>
        <w:rPr>
          <w:color w:val="231F20"/>
          <w:spacing w:val="80"/>
        </w:rPr>
        <w:t xml:space="preserve"> </w:t>
      </w:r>
      <w:r>
        <w:rPr>
          <w:color w:val="231F20"/>
        </w:rPr>
        <w:t>программы</w:t>
      </w:r>
      <w:r>
        <w:rPr>
          <w:color w:val="231F20"/>
          <w:spacing w:val="80"/>
        </w:rPr>
        <w:t xml:space="preserve"> </w:t>
      </w:r>
      <w:r>
        <w:rPr>
          <w:color w:val="231F20"/>
        </w:rPr>
        <w:t>среднего</w:t>
      </w:r>
      <w:r>
        <w:rPr>
          <w:color w:val="231F20"/>
          <w:spacing w:val="80"/>
        </w:rPr>
        <w:t xml:space="preserve"> </w:t>
      </w:r>
      <w:r>
        <w:rPr>
          <w:color w:val="231F20"/>
        </w:rPr>
        <w:t xml:space="preserve">общего образования по английскому языку </w:t>
      </w:r>
      <w:r>
        <w:t>перечень проверяемых элементов содержания.</w:t>
      </w:r>
    </w:p>
    <w:p w:rsidR="00A01459" w:rsidRDefault="003E52CC">
      <w:pPr>
        <w:pStyle w:val="3"/>
        <w:spacing w:before="114"/>
      </w:pPr>
      <w:r>
        <w:rPr>
          <w:noProof/>
        </w:rPr>
        <w:drawing>
          <wp:anchor distT="0" distB="0" distL="0" distR="0" simplePos="0" relativeHeight="251583488" behindDoc="1" locked="0" layoutInCell="1" allowOverlap="1">
            <wp:simplePos x="0" y="0"/>
            <wp:positionH relativeFrom="page">
              <wp:posOffset>2480945</wp:posOffset>
            </wp:positionH>
            <wp:positionV relativeFrom="paragraph">
              <wp:posOffset>3469005</wp:posOffset>
            </wp:positionV>
            <wp:extent cx="895985" cy="896620"/>
            <wp:effectExtent l="0" t="0" r="18415" b="17780"/>
            <wp:wrapNone/>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31" cstate="print"/>
                    <a:stretch>
                      <a:fillRect/>
                    </a:stretch>
                  </pic:blipFill>
                  <pic:spPr>
                    <a:xfrm>
                      <a:off x="0" y="0"/>
                      <a:ext cx="896112" cy="896874"/>
                    </a:xfrm>
                    <a:prstGeom prst="rect">
                      <a:avLst/>
                    </a:prstGeom>
                  </pic:spPr>
                </pic:pic>
              </a:graphicData>
            </a:graphic>
          </wp:anchor>
        </w:drawing>
      </w:r>
      <w:r>
        <w:t>Таблица</w:t>
      </w:r>
      <w:r>
        <w:rPr>
          <w:spacing w:val="-10"/>
        </w:rPr>
        <w:t xml:space="preserve"> 3</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69" w:lineRule="exact"/>
              <w:ind w:left="10" w:right="1"/>
              <w:jc w:val="center"/>
              <w:rPr>
                <w:b/>
                <w:sz w:val="24"/>
              </w:rPr>
            </w:pPr>
            <w:r>
              <w:rPr>
                <w:b/>
                <w:spacing w:val="-5"/>
                <w:sz w:val="24"/>
              </w:rPr>
              <w:t>Код</w:t>
            </w:r>
          </w:p>
        </w:tc>
        <w:tc>
          <w:tcPr>
            <w:tcW w:w="8256" w:type="dxa"/>
          </w:tcPr>
          <w:p w:rsidR="00A01459" w:rsidRDefault="003E52CC">
            <w:pPr>
              <w:pStyle w:val="TableParagraph"/>
              <w:spacing w:line="269" w:lineRule="exact"/>
              <w:ind w:left="9"/>
              <w:jc w:val="center"/>
              <w:rPr>
                <w:b/>
                <w:sz w:val="24"/>
              </w:rPr>
            </w:pP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line="232" w:lineRule="auto"/>
              <w:ind w:left="264" w:firstLine="168"/>
              <w:rPr>
                <w:b/>
                <w:sz w:val="24"/>
              </w:rPr>
            </w:pP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4967"/>
        </w:trPr>
        <w:tc>
          <w:tcPr>
            <w:tcW w:w="1032" w:type="dxa"/>
          </w:tcPr>
          <w:p w:rsidR="00A01459" w:rsidRDefault="003E52CC">
            <w:pPr>
              <w:pStyle w:val="TableParagraph"/>
              <w:spacing w:line="269" w:lineRule="exact"/>
              <w:ind w:left="10" w:right="1"/>
              <w:jc w:val="center"/>
              <w:rPr>
                <w:b/>
                <w:sz w:val="24"/>
              </w:rPr>
            </w:pPr>
            <w:r>
              <w:rPr>
                <w:b/>
                <w:spacing w:val="-10"/>
                <w:sz w:val="24"/>
              </w:rPr>
              <w:lastRenderedPageBreak/>
              <w:t>1</w:t>
            </w:r>
          </w:p>
        </w:tc>
        <w:tc>
          <w:tcPr>
            <w:tcW w:w="8256" w:type="dxa"/>
          </w:tcPr>
          <w:p w:rsidR="00A01459" w:rsidRDefault="003E52CC">
            <w:pPr>
              <w:pStyle w:val="TableParagraph"/>
              <w:spacing w:line="275" w:lineRule="exact"/>
              <w:jc w:val="both"/>
              <w:rPr>
                <w:b/>
                <w:sz w:val="24"/>
              </w:rPr>
            </w:pPr>
            <w:r>
              <w:rPr>
                <w:b/>
                <w:sz w:val="24"/>
              </w:rPr>
              <w:t>Коммуникативные</w:t>
            </w:r>
            <w:r>
              <w:rPr>
                <w:b/>
                <w:spacing w:val="-15"/>
                <w:sz w:val="24"/>
              </w:rPr>
              <w:t xml:space="preserve"> </w:t>
            </w:r>
            <w:r>
              <w:rPr>
                <w:b/>
                <w:spacing w:val="-2"/>
                <w:sz w:val="24"/>
              </w:rPr>
              <w:t>умения</w:t>
            </w:r>
          </w:p>
          <w:p w:rsidR="00A01459" w:rsidRDefault="003E52CC">
            <w:pPr>
              <w:pStyle w:val="TableParagraph"/>
              <w:ind w:right="94"/>
              <w:jc w:val="both"/>
              <w:rPr>
                <w:sz w:val="24"/>
              </w:rPr>
            </w:pPr>
            <w:r>
              <w:rPr>
                <w:sz w:val="24"/>
              </w:rPr>
              <w:t xml:space="preserve">Развитие </w:t>
            </w:r>
            <w:r>
              <w:rPr>
                <w:sz w:val="24"/>
              </w:rPr>
              <w:t>умения общаться в устной и письменной форме, используя рецеп- тивные и продуктивные виды речевой деятельности в рамках тематического содержания</w:t>
            </w:r>
            <w:r>
              <w:rPr>
                <w:spacing w:val="40"/>
                <w:sz w:val="24"/>
              </w:rPr>
              <w:t xml:space="preserve"> </w:t>
            </w:r>
            <w:r>
              <w:rPr>
                <w:sz w:val="24"/>
              </w:rPr>
              <w:t>речи,</w:t>
            </w:r>
            <w:r>
              <w:rPr>
                <w:spacing w:val="40"/>
                <w:sz w:val="24"/>
              </w:rPr>
              <w:t xml:space="preserve"> </w:t>
            </w:r>
            <w:r>
              <w:rPr>
                <w:sz w:val="24"/>
              </w:rPr>
              <w:t>указанного</w:t>
            </w:r>
            <w:r>
              <w:rPr>
                <w:spacing w:val="40"/>
                <w:sz w:val="24"/>
              </w:rPr>
              <w:t xml:space="preserve"> </w:t>
            </w:r>
            <w:r>
              <w:rPr>
                <w:sz w:val="24"/>
              </w:rPr>
              <w:t>во</w:t>
            </w:r>
            <w:r>
              <w:rPr>
                <w:spacing w:val="40"/>
                <w:sz w:val="24"/>
              </w:rPr>
              <w:t xml:space="preserve"> </w:t>
            </w:r>
            <w:r>
              <w:rPr>
                <w:sz w:val="24"/>
              </w:rPr>
              <w:t>ФГОС</w:t>
            </w:r>
            <w:r>
              <w:rPr>
                <w:spacing w:val="40"/>
                <w:sz w:val="24"/>
              </w:rPr>
              <w:t xml:space="preserve"> </w:t>
            </w:r>
            <w:r>
              <w:rPr>
                <w:sz w:val="24"/>
              </w:rPr>
              <w:t>СОО:</w:t>
            </w:r>
            <w:r>
              <w:rPr>
                <w:spacing w:val="40"/>
                <w:sz w:val="24"/>
              </w:rPr>
              <w:t xml:space="preserve"> </w:t>
            </w:r>
            <w:r>
              <w:rPr>
                <w:sz w:val="24"/>
              </w:rPr>
              <w:t>Межличностные</w:t>
            </w:r>
            <w:r>
              <w:rPr>
                <w:spacing w:val="40"/>
                <w:sz w:val="24"/>
              </w:rPr>
              <w:t xml:space="preserve"> </w:t>
            </w:r>
            <w:r>
              <w:rPr>
                <w:sz w:val="24"/>
              </w:rPr>
              <w:t>отношения</w:t>
            </w:r>
            <w:r>
              <w:rPr>
                <w:spacing w:val="40"/>
                <w:sz w:val="24"/>
              </w:rPr>
              <w:t xml:space="preserve"> </w:t>
            </w:r>
            <w:r>
              <w:rPr>
                <w:sz w:val="24"/>
              </w:rPr>
              <w:t>в</w:t>
            </w:r>
            <w:r>
              <w:rPr>
                <w:spacing w:val="-4"/>
                <w:sz w:val="24"/>
              </w:rPr>
              <w:t xml:space="preserve"> </w:t>
            </w:r>
            <w:r>
              <w:rPr>
                <w:sz w:val="24"/>
              </w:rPr>
              <w:t xml:space="preserve">семье, с друзьями и знакомыми. Конфликтные ситуации, их </w:t>
            </w:r>
            <w:r>
              <w:rPr>
                <w:sz w:val="24"/>
              </w:rPr>
              <w:t>предупрежде- ние и разрешение. Внешность и характер человека и литературного персонажа. Повседневная жизнь. Здоровый образ жизни. Школьное образо- вание. Выбор профессии. Альтернативы в продолжении образования. Роль иностранного языка в современном мире. М</w:t>
            </w:r>
            <w:r>
              <w:rPr>
                <w:sz w:val="24"/>
              </w:rPr>
              <w:t>олодёжь в современном</w:t>
            </w:r>
            <w:r>
              <w:rPr>
                <w:spacing w:val="40"/>
                <w:sz w:val="24"/>
              </w:rPr>
              <w:t xml:space="preserve"> </w:t>
            </w:r>
            <w:r>
              <w:rPr>
                <w:sz w:val="24"/>
              </w:rPr>
              <w:t>обществе. Досуг молодёжи. Природа и экология. Технический прогресс, современные</w:t>
            </w:r>
            <w:r>
              <w:rPr>
                <w:spacing w:val="-2"/>
                <w:sz w:val="24"/>
              </w:rPr>
              <w:t xml:space="preserve"> </w:t>
            </w:r>
            <w:r>
              <w:rPr>
                <w:sz w:val="24"/>
              </w:rPr>
              <w:t>средства</w:t>
            </w:r>
            <w:r>
              <w:rPr>
                <w:spacing w:val="-2"/>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коммуникации,</w:t>
            </w:r>
            <w:r>
              <w:rPr>
                <w:spacing w:val="-2"/>
                <w:sz w:val="24"/>
              </w:rPr>
              <w:t xml:space="preserve"> </w:t>
            </w:r>
            <w:r>
              <w:rPr>
                <w:sz w:val="24"/>
              </w:rPr>
              <w:t xml:space="preserve">Интернет-безопасность. Современный мир профессий. Ценностные ориентиры молодёжи в современ- ном обществе. </w:t>
            </w:r>
            <w:r>
              <w:rPr>
                <w:sz w:val="24"/>
              </w:rPr>
              <w:t>Деловое общение. Проблемы современной цивилизации. Россия и мир: вклад России в мировую культуру, науку, технику. Родная страна и страна/страны изучаемого языка. Выдающиеся люди родной страны и страны/стран изучаемого языка</w:t>
            </w:r>
          </w:p>
          <w:p w:rsidR="00A01459" w:rsidRDefault="003E52CC">
            <w:pPr>
              <w:pStyle w:val="TableParagraph"/>
              <w:spacing w:line="270" w:lineRule="atLeast"/>
              <w:ind w:right="97"/>
              <w:jc w:val="both"/>
              <w:rPr>
                <w:i/>
                <w:sz w:val="24"/>
              </w:rPr>
            </w:pPr>
            <w:r>
              <w:rPr>
                <w:i/>
                <w:sz w:val="24"/>
              </w:rPr>
              <w:t>(Детализация тематического содер</w:t>
            </w:r>
            <w:r>
              <w:rPr>
                <w:i/>
                <w:sz w:val="24"/>
              </w:rPr>
              <w:t>жания речи на основе федеральной образовательной программы приведена в таблице 4.)</w:t>
            </w:r>
          </w:p>
        </w:tc>
        <w:tc>
          <w:tcPr>
            <w:tcW w:w="1800" w:type="dxa"/>
          </w:tcPr>
          <w:p w:rsidR="00A01459" w:rsidRDefault="003E52CC">
            <w:pPr>
              <w:pStyle w:val="TableParagraph"/>
              <w:spacing w:line="273" w:lineRule="exact"/>
              <w:ind w:left="515"/>
              <w:rPr>
                <w:sz w:val="24"/>
              </w:rPr>
            </w:pPr>
            <w:r>
              <w:rPr>
                <w:sz w:val="24"/>
              </w:rPr>
              <w:t>БУ,</w:t>
            </w:r>
            <w:r>
              <w:rPr>
                <w:spacing w:val="-5"/>
                <w:sz w:val="24"/>
              </w:rPr>
              <w:t xml:space="preserve"> УУ</w:t>
            </w:r>
          </w:p>
        </w:tc>
        <w:tc>
          <w:tcPr>
            <w:tcW w:w="3600" w:type="dxa"/>
          </w:tcPr>
          <w:p w:rsidR="00A01459" w:rsidRDefault="003E52CC">
            <w:pPr>
              <w:pStyle w:val="TableParagraph"/>
              <w:spacing w:before="37" w:line="139" w:lineRule="auto"/>
              <w:ind w:left="69" w:right="2"/>
              <w:jc w:val="center"/>
              <w:rPr>
                <w:sz w:val="16"/>
              </w:rPr>
            </w:pPr>
            <w:r>
              <w:rPr>
                <w:spacing w:val="-5"/>
                <w:position w:val="-8"/>
                <w:sz w:val="24"/>
              </w:rPr>
              <w:t>±</w:t>
            </w:r>
            <w:r>
              <w:rPr>
                <w:spacing w:val="-5"/>
                <w:sz w:val="16"/>
              </w:rPr>
              <w:t>3</w:t>
            </w:r>
          </w:p>
        </w:tc>
      </w:tr>
    </w:tbl>
    <w:p w:rsidR="00A01459" w:rsidRDefault="003E52CC">
      <w:pPr>
        <w:pStyle w:val="a9"/>
        <w:spacing w:before="74"/>
        <w:rPr>
          <w:i/>
          <w:sz w:val="20"/>
        </w:rPr>
      </w:pPr>
      <w:r>
        <w:rPr>
          <w:i/>
          <w:sz w:val="20"/>
        </w:rPr>
        <w:pict>
          <v:shape id="Graphic 220" o:spid="_x0000_s1116" style="position:absolute;margin-left:56.65pt;margin-top:16.4pt;width:2in;height:.5pt;z-index:-251656192;mso-wrap-distance-top:0;mso-wrap-distance-bottom:0;mso-position-horizontal-relative:page;mso-position-vertical-relative:text;mso-width-relative:page;mso-height-relative:page" coordsize="1828800,6350" o:spt="100" o:gfxdata="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1V/3E1gAA&#10;AAkBAAAPAAAAAAAAAAEAIAAAACIAAABkcnMvZG93bnJldi54bWxQSwECFAAUAAAACACHTuJAI5jo&#10;oiACAADjBAAADgAAAAAAAAABACAAAAAlAQAAZHJzL2Uyb0RvYy54bWxQSwUGAAAAAAYABgBZAQAA&#10;twUAAAAA&#10;" adj="0,,0" path="m1828800,6096r,-6096l,,,6096r1828800,xe" fillcolor="black" stroked="f">
            <v:stroke joinstyle="round"/>
            <v:formulas/>
            <v:path o:connecttype="segments"/>
            <v:textbox inset="0,0,0,0"/>
            <w10:wrap type="topAndBottom" anchorx="page"/>
          </v:shape>
        </w:pict>
      </w:r>
    </w:p>
    <w:p w:rsidR="00A01459" w:rsidRDefault="003E52CC">
      <w:pPr>
        <w:spacing w:before="85"/>
        <w:ind w:left="567"/>
        <w:rPr>
          <w:sz w:val="20"/>
        </w:rPr>
      </w:pPr>
      <w:r>
        <w:rPr>
          <w:sz w:val="20"/>
          <w:vertAlign w:val="superscript"/>
        </w:rPr>
        <w:t>3</w:t>
      </w:r>
      <w:r>
        <w:rPr>
          <w:spacing w:val="61"/>
          <w:sz w:val="20"/>
        </w:rPr>
        <w:t xml:space="preserve"> </w:t>
      </w:r>
      <w:r>
        <w:rPr>
          <w:sz w:val="20"/>
        </w:rPr>
        <w:t>Знак</w:t>
      </w:r>
      <w:r>
        <w:rPr>
          <w:spacing w:val="40"/>
          <w:sz w:val="20"/>
        </w:rPr>
        <w:t xml:space="preserve"> </w:t>
      </w:r>
      <w:r>
        <w:rPr>
          <w:sz w:val="20"/>
        </w:rPr>
        <w:t>«плюс-минус»</w:t>
      </w:r>
      <w:r>
        <w:rPr>
          <w:spacing w:val="40"/>
          <w:sz w:val="20"/>
        </w:rPr>
        <w:t xml:space="preserve"> </w:t>
      </w:r>
      <w:r>
        <w:rPr>
          <w:sz w:val="20"/>
        </w:rPr>
        <w:t>(±)</w:t>
      </w:r>
      <w:r>
        <w:rPr>
          <w:spacing w:val="40"/>
          <w:sz w:val="20"/>
        </w:rPr>
        <w:t xml:space="preserve"> </w:t>
      </w:r>
      <w:r>
        <w:rPr>
          <w:sz w:val="20"/>
        </w:rPr>
        <w:t>означает,</w:t>
      </w:r>
      <w:r>
        <w:rPr>
          <w:spacing w:val="40"/>
          <w:sz w:val="20"/>
        </w:rPr>
        <w:t xml:space="preserve"> </w:t>
      </w:r>
      <w:r>
        <w:rPr>
          <w:sz w:val="20"/>
        </w:rPr>
        <w:t>что</w:t>
      </w:r>
      <w:r>
        <w:rPr>
          <w:spacing w:val="40"/>
          <w:sz w:val="20"/>
        </w:rPr>
        <w:t xml:space="preserve"> </w:t>
      </w:r>
      <w:r>
        <w:rPr>
          <w:sz w:val="20"/>
        </w:rPr>
        <w:t>в</w:t>
      </w:r>
      <w:r>
        <w:rPr>
          <w:spacing w:val="40"/>
          <w:sz w:val="20"/>
        </w:rPr>
        <w:t xml:space="preserve"> </w:t>
      </w:r>
      <w:r>
        <w:rPr>
          <w:sz w:val="20"/>
        </w:rPr>
        <w:t>кодификаторе</w:t>
      </w:r>
      <w:r>
        <w:rPr>
          <w:spacing w:val="40"/>
          <w:sz w:val="20"/>
        </w:rPr>
        <w:t xml:space="preserve"> </w:t>
      </w:r>
      <w:r>
        <w:rPr>
          <w:sz w:val="20"/>
        </w:rPr>
        <w:t>прошлых</w:t>
      </w:r>
      <w:r>
        <w:rPr>
          <w:spacing w:val="40"/>
          <w:sz w:val="20"/>
        </w:rPr>
        <w:t xml:space="preserve"> </w:t>
      </w:r>
      <w:r>
        <w:rPr>
          <w:sz w:val="20"/>
        </w:rPr>
        <w:t>лет</w:t>
      </w:r>
      <w:r>
        <w:rPr>
          <w:spacing w:val="40"/>
          <w:sz w:val="20"/>
        </w:rPr>
        <w:t xml:space="preserve"> </w:t>
      </w:r>
      <w:r>
        <w:rPr>
          <w:sz w:val="20"/>
        </w:rPr>
        <w:t>данный</w:t>
      </w:r>
      <w:r>
        <w:rPr>
          <w:spacing w:val="40"/>
          <w:sz w:val="20"/>
        </w:rPr>
        <w:t xml:space="preserve"> </w:t>
      </w:r>
      <w:r>
        <w:rPr>
          <w:sz w:val="20"/>
        </w:rPr>
        <w:t>элемент</w:t>
      </w:r>
      <w:r>
        <w:rPr>
          <w:spacing w:val="40"/>
          <w:sz w:val="20"/>
        </w:rPr>
        <w:t xml:space="preserve"> </w:t>
      </w:r>
      <w:r>
        <w:rPr>
          <w:sz w:val="20"/>
        </w:rPr>
        <w:t>содержания</w:t>
      </w:r>
      <w:r>
        <w:rPr>
          <w:spacing w:val="40"/>
          <w:sz w:val="20"/>
        </w:rPr>
        <w:t xml:space="preserve"> </w:t>
      </w:r>
      <w:r>
        <w:rPr>
          <w:sz w:val="20"/>
        </w:rPr>
        <w:t>был</w:t>
      </w:r>
      <w:r>
        <w:rPr>
          <w:spacing w:val="40"/>
          <w:sz w:val="20"/>
        </w:rPr>
        <w:t xml:space="preserve"> </w:t>
      </w:r>
      <w:r>
        <w:rPr>
          <w:sz w:val="20"/>
        </w:rPr>
        <w:t>представлен</w:t>
      </w:r>
      <w:r>
        <w:rPr>
          <w:spacing w:val="40"/>
          <w:sz w:val="20"/>
        </w:rPr>
        <w:t xml:space="preserve"> </w:t>
      </w:r>
      <w:r>
        <w:rPr>
          <w:sz w:val="20"/>
        </w:rPr>
        <w:t>в</w:t>
      </w:r>
      <w:r>
        <w:rPr>
          <w:spacing w:val="40"/>
          <w:sz w:val="20"/>
        </w:rPr>
        <w:t xml:space="preserve"> </w:t>
      </w:r>
      <w:r>
        <w:rPr>
          <w:sz w:val="20"/>
        </w:rPr>
        <w:t>другом</w:t>
      </w:r>
      <w:r>
        <w:rPr>
          <w:spacing w:val="40"/>
          <w:sz w:val="20"/>
        </w:rPr>
        <w:t xml:space="preserve"> </w:t>
      </w:r>
      <w:r>
        <w:rPr>
          <w:sz w:val="20"/>
        </w:rPr>
        <w:t>объёме</w:t>
      </w:r>
      <w:r>
        <w:rPr>
          <w:spacing w:val="40"/>
          <w:sz w:val="20"/>
        </w:rPr>
        <w:t xml:space="preserve"> </w:t>
      </w:r>
      <w:r>
        <w:rPr>
          <w:sz w:val="20"/>
        </w:rPr>
        <w:t>или</w:t>
      </w:r>
      <w:r>
        <w:rPr>
          <w:spacing w:val="40"/>
          <w:sz w:val="20"/>
        </w:rPr>
        <w:t xml:space="preserve"> </w:t>
      </w:r>
      <w:r>
        <w:rPr>
          <w:sz w:val="20"/>
        </w:rPr>
        <w:t>в</w:t>
      </w:r>
      <w:r>
        <w:rPr>
          <w:spacing w:val="57"/>
          <w:sz w:val="20"/>
        </w:rPr>
        <w:t xml:space="preserve"> </w:t>
      </w:r>
      <w:r>
        <w:rPr>
          <w:sz w:val="20"/>
        </w:rPr>
        <w:t>несколько</w:t>
      </w:r>
      <w:r>
        <w:rPr>
          <w:spacing w:val="40"/>
          <w:sz w:val="20"/>
        </w:rPr>
        <w:t xml:space="preserve"> </w:t>
      </w:r>
      <w:r>
        <w:rPr>
          <w:sz w:val="20"/>
        </w:rPr>
        <w:t>другой</w:t>
      </w:r>
      <w:r>
        <w:rPr>
          <w:spacing w:val="40"/>
          <w:sz w:val="20"/>
        </w:rPr>
        <w:t xml:space="preserve"> </w:t>
      </w:r>
      <w:r>
        <w:rPr>
          <w:spacing w:val="-2"/>
          <w:sz w:val="20"/>
        </w:rPr>
        <w:t>формулировке.</w:t>
      </w:r>
    </w:p>
    <w:p w:rsidR="00A01459" w:rsidRDefault="00A01459">
      <w:pPr>
        <w:spacing w:after="0"/>
        <w:rPr>
          <w:sz w:val="20"/>
        </w:rPr>
        <w:sectPr w:rsidR="00A01459">
          <w:pgSz w:w="16840" w:h="11910" w:orient="landscape"/>
          <w:pgMar w:top="1020" w:right="566" w:bottom="1100" w:left="566" w:header="761" w:footer="919" w:gutter="0"/>
          <w:cols w:space="720"/>
        </w:sectPr>
      </w:pPr>
    </w:p>
    <w:p w:rsidR="00A01459" w:rsidRDefault="003E52CC">
      <w:pPr>
        <w:pStyle w:val="a9"/>
        <w:spacing w:before="50"/>
        <w:rPr>
          <w:sz w:val="20"/>
        </w:rPr>
      </w:pPr>
      <w:r>
        <w:rPr>
          <w:sz w:val="20"/>
        </w:rPr>
        <w:lastRenderedPageBreak/>
        <w:pict>
          <v:group id="Group 221" o:spid="_x0000_s1448" style="position:absolute;margin-left:195.35pt;margin-top:431.45pt;width:86.5pt;height:91.6pt;z-index:-251693056;mso-position-horizontal-relative:page;mso-position-vertical-relative:page" coordsize="10985,11633" o:gfxdata="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">
            <v:shape id="Image 222" o:spid="_x0000_s1446" type="#_x0000_t75" style="position:absolute;top:2659;width:8961;height:8969" o:gfxdata="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BDR+8AAAA&#10;3AAAAA8AAAAAAAAAAQAgAAAAIgAAAGRycy9kb3ducmV2LnhtbFBLAQIUABQAAAAIAIdO4kAzLwWe&#10;OwAAADkAAAAQAAAAAAAAAAEAIAAAAAsBAABkcnMvc2hhcGV4bWwueG1sUEsFBgAAAAAGAAYAWwEA&#10;ALUDAAAAAA==&#10;">
              <v:imagedata r:id="rId249" o:title=""/>
              <o:lock v:ext="edit" aspectratio="f"/>
            </v:shape>
            <v:shape id="Image 223" o:spid="_x0000_s1447" type="#_x0000_t75" style="position:absolute;left:4572;width:6408;height:7056" o:gfxdata="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EI&#10;B8EAAADcAAAADwAAAAAAAAABACAAAAAiAAAAZHJzL2Rvd25yZXYueG1sUEsBAhQAFAAAAAgAh07i&#10;QDMvBZ47AAAAOQAAABAAAAAAAAAAAQAgAAAAEAEAAGRycy9zaGFwZXhtbC54bWxQSwUGAAAAAAYA&#10;BgBbAQAAugMAAAAA&#10;">
              <v:imagedata r:id="rId232" o:title=""/>
              <o:lock v:ext="edit" aspectratio="f"/>
            </v:shape>
            <w10:wrap anchorx="page" anchory="page"/>
          </v:group>
        </w:pic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308"/>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224" o:spid="_x0000_s1460" style="position:absolute;left:0;text-align:left;margin-left:166.4pt;margin-top:12.15pt;width:364.9pt;height:371.2pt;z-index:-251692032;mso-position-horizontal-relative:text;mso-position-vertical-relative:text" coordsize="46342,47142" o:gfxdata="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">
                  <v:shape id="Image 225" o:spid="_x0000_s1449" type="#_x0000_t75" style="position:absolute;top:40744;width:6349;height:6393" o:gfxdata="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KUr4A&#10;AADcAAAADwAAAAAAAAABACAAAAAiAAAAZHJzL2Rvd25yZXYueG1sUEsBAhQAFAAAAAgAh07iQDMv&#10;BZ47AAAAOQAAABAAAAAAAAAAAQAgAAAADQEAAGRycy9zaGFwZXhtbC54bWxQSwUGAAAAAAYABgBb&#10;AQAAtwMAAAAA&#10;">
                    <v:imagedata r:id="rId233" o:title=""/>
                    <o:lock v:ext="edit" aspectratio="f"/>
                  </v:shape>
                  <v:shape id="Image 226" o:spid="_x0000_s1450" type="#_x0000_t75" style="position:absolute;left:3306;top:35958;width:7849;height:7849" o:gfxdata="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mwrsAAADc&#10;AAAADwAAAAAAAAABACAAAAAiAAAAZHJzL2Rvd25yZXYueG1sUEsBAhQAFAAAAAgAh07iQDMvBZ47&#10;AAAAOQAAABAAAAAAAAAAAQAgAAAACgEAAGRycy9zaGFwZXhtbC54bWxQSwUGAAAAAAYABgBbAQAA&#10;tAMAAAAA&#10;">
                    <v:imagedata r:id="rId234" o:title=""/>
                    <o:lock v:ext="edit" aspectratio="f"/>
                  </v:shape>
                  <v:shape id="Image 227" o:spid="_x0000_s1451" type="#_x0000_t75" style="position:absolute;left:7162;top:31582;width:8710;height:8369" o:gfxdata="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1ra17sAAADc&#10;AAAADwAAAAAAAAABACAAAAAiAAAAZHJzL2Rvd25yZXYueG1sUEsBAhQAFAAAAAgAh07iQDMvBZ47&#10;AAAAOQAAABAAAAAAAAAAAQAgAAAACgEAAGRycy9zaGFwZXhtbC54bWxQSwUGAAAAAAYABgBbAQAA&#10;tAMAAAAA&#10;">
                    <v:imagedata r:id="rId235" o:title=""/>
                    <o:lock v:ext="edit" aspectratio="f"/>
                  </v:shape>
                  <v:shape id="Image 228" o:spid="_x0000_s1452" type="#_x0000_t75" style="position:absolute;left:11521;top:27553;width:7201;height:7232" o:gfxdata="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EJevugAAANwA&#10;AAAPAAAAAAAAAAEAIAAAACIAAABkcnMvZG93bnJldi54bWxQSwECFAAUAAAACACHTuJAMy8FnjsA&#10;AAA5AAAAEAAAAAAAAAABACAAAAAJAQAAZHJzL3NoYXBleG1sLnhtbFBLBQYAAAAABgAGAFsBAACz&#10;AwAAAAA=&#10;">
                    <v:imagedata r:id="rId236" o:title=""/>
                    <o:lock v:ext="edit" aspectratio="f"/>
                  </v:shape>
                  <v:shape id="Image 229" o:spid="_x0000_s1453" type="#_x0000_t75" style="position:absolute;left:16869;top:22395;width:7850;height:7848" o:gfxdata="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6L&#10;ycEAAADcAAAADwAAAAAAAAABACAAAAAiAAAAZHJzL2Rvd25yZXYueG1sUEsBAhQAFAAAAAgAh07i&#10;QDMvBZ47AAAAOQAAABAAAAAAAAAAAQAgAAAAEAEAAGRycy9zaGFwZXhtbC54bWxQSwUGAAAAAAYA&#10;BgBbAQAAugMAAAAA&#10;">
                    <v:imagedata r:id="rId246" o:title=""/>
                    <o:lock v:ext="edit" aspectratio="f"/>
                  </v:shape>
                  <v:shape id="Image 230" o:spid="_x0000_s1454" type="#_x0000_t75" style="position:absolute;left:20734;top:18402;width:6408;height:7986" o:gfxdata="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zSx+8AAAA&#10;3AAAAA8AAAAAAAAAAQAgAAAAIgAAAGRycy9kb3ducmV2LnhtbFBLAQIUABQAAAAIAIdO4kAzLwWe&#10;OwAAADkAAAAQAAAAAAAAAAEAIAAAAAsBAABkcnMvc2hhcGV4bWwueG1sUEsFBgAAAAAGAAYAWwEA&#10;ALUDAAAAAA==&#10;">
                    <v:imagedata r:id="rId247" o:title=""/>
                    <o:lock v:ext="edit" aspectratio="f"/>
                  </v:shape>
                  <v:shape id="Image 231" o:spid="_x0000_s1455" type="#_x0000_t75" style="position:absolute;left:24612;top:15489;width:7062;height:6348" o:gfxdata="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r4Y74A&#10;AADcAAAADwAAAAAAAAABACAAAAAiAAAAZHJzL2Rvd25yZXYueG1sUEsBAhQAFAAAAAgAh07iQDMv&#10;BZ47AAAAOQAAABAAAAAAAAAAAQAgAAAADQEAAGRycy9zaGFwZXhtbC54bWxQSwUGAAAAAAYABgBb&#10;AQAAtwMAAAAA&#10;">
                    <v:imagedata r:id="rId248" o:title=""/>
                    <o:lock v:ext="edit" aspectratio="f"/>
                  </v:shape>
                  <v:shape id="Image 232" o:spid="_x0000_s1456" type="#_x0000_t75" style="position:absolute;left:30952;top:10408;width:6325;height:6516" o:gfxdata="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eZpvQAA&#10;ANwAAAAPAAAAAAAAAAEAIAAAACIAAABkcnMvZG93bnJldi54bWxQSwECFAAUAAAACACHTuJAMy8F&#10;njsAAAA5AAAAEAAAAAAAAAABACAAAAAMAQAAZHJzL3NoYXBleG1sLnhtbFBLBQYAAAAABgAGAFsB&#10;AAC2AwAAAAA=&#10;">
                    <v:imagedata r:id="rId250" o:title=""/>
                    <o:lock v:ext="edit" aspectratio="f"/>
                  </v:shape>
                  <v:shape id="Image 233" o:spid="_x0000_s1457" type="#_x0000_t75" style="position:absolute;left:34364;top:7218;width:5508;height:5543" o:gfxdata="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B63rsAAADc&#10;AAAADwAAAAAAAAABACAAAAAiAAAAZHJzL2Rvd25yZXYueG1sUEsBAhQAFAAAAAgAh07iQDMvBZ47&#10;AAAAOQAAABAAAAAAAAAAAQAgAAAACgEAAGRycy9zaGFwZXhtbC54bWxQSwUGAAAAAAYABgBbAQAA&#10;tAMAAAAA&#10;">
                    <v:imagedata r:id="rId241" o:title=""/>
                    <o:lock v:ext="edit" aspectratio="f"/>
                  </v:shape>
                  <v:shape id="Image 234" o:spid="_x0000_s1458" type="#_x0000_t75" style="position:absolute;left:37292;top:4061;width:6332;height:6523" o:gfxdata="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HqFW/&#10;AAAA3AAAAA8AAAAAAAAAAQAgAAAAIgAAAGRycy9kb3ducmV2LnhtbFBLAQIUABQAAAAIAIdO4kAz&#10;LwWeOwAAADkAAAAQAAAAAAAAAAEAIAAAAA4BAABkcnMvc2hhcGV4bWwueG1sUEsFBgAAAAAGAAYA&#10;WwEAALgDAAAAAA==&#10;">
                    <v:imagedata r:id="rId242" o:title=""/>
                    <o:lock v:ext="edit" aspectratio="f"/>
                  </v:shape>
                  <v:shape id="Image 235" o:spid="_x0000_s1459" type="#_x0000_t75" style="position:absolute;left:41353;width:4987;height:6454" o:gfxdata="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M2g68AAAA&#10;3AAAAA8AAAAAAAAAAQAgAAAAIgAAAGRycy9kb3ducmV2LnhtbFBLAQIUABQAAAAIAIdO4kAzLwWe&#10;OwAAADkAAAAQAAAAAAAAAAEAIAAAAAsBAABkcnMvc2hhcGV4bWwueG1sUEsFBgAAAAAGAAYAWwEA&#10;ALUDAAAAAA==&#10;">
                    <v:imagedata r:id="rId24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276"/>
        </w:trPr>
        <w:tc>
          <w:tcPr>
            <w:tcW w:w="1032" w:type="dxa"/>
          </w:tcPr>
          <w:p w:rsidR="00A01459" w:rsidRDefault="003E52CC">
            <w:pPr>
              <w:pStyle w:val="TableParagraph"/>
              <w:spacing w:before="1" w:line="255" w:lineRule="exact"/>
              <w:rPr>
                <w:b/>
                <w:i/>
                <w:sz w:val="24"/>
              </w:rPr>
            </w:pPr>
            <w:r>
              <w:rPr>
                <w:b/>
                <w:i/>
                <w:spacing w:val="-5"/>
                <w:sz w:val="24"/>
              </w:rPr>
              <w:t>1.1</w:t>
            </w:r>
          </w:p>
        </w:tc>
        <w:tc>
          <w:tcPr>
            <w:tcW w:w="13656" w:type="dxa"/>
            <w:gridSpan w:val="3"/>
          </w:tcPr>
          <w:p w:rsidR="00A01459" w:rsidRDefault="003E52CC">
            <w:pPr>
              <w:pStyle w:val="TableParagraph"/>
              <w:spacing w:before="1" w:line="255" w:lineRule="exact"/>
              <w:rPr>
                <w:b/>
                <w:i/>
                <w:sz w:val="24"/>
              </w:rPr>
            </w:pPr>
            <w:r>
              <w:rPr>
                <w:b/>
                <w:i/>
                <w:spacing w:val="-2"/>
                <w:sz w:val="24"/>
              </w:rPr>
              <w:t>Говорение</w:t>
            </w:r>
          </w:p>
        </w:tc>
      </w:tr>
      <w:tr w:rsidR="00A01459">
        <w:trPr>
          <w:trHeight w:val="275"/>
        </w:trPr>
        <w:tc>
          <w:tcPr>
            <w:tcW w:w="1032" w:type="dxa"/>
          </w:tcPr>
          <w:p w:rsidR="00A01459" w:rsidRDefault="003E52CC">
            <w:pPr>
              <w:pStyle w:val="TableParagraph"/>
              <w:spacing w:line="255" w:lineRule="exact"/>
              <w:rPr>
                <w:b/>
                <w:sz w:val="24"/>
              </w:rPr>
            </w:pPr>
            <w:r>
              <w:rPr>
                <w:b/>
                <w:spacing w:val="-2"/>
                <w:sz w:val="24"/>
              </w:rPr>
              <w:t>1.1.1</w:t>
            </w:r>
          </w:p>
        </w:tc>
        <w:tc>
          <w:tcPr>
            <w:tcW w:w="13656" w:type="dxa"/>
            <w:gridSpan w:val="3"/>
          </w:tcPr>
          <w:p w:rsidR="00A01459" w:rsidRDefault="003E52CC">
            <w:pPr>
              <w:pStyle w:val="TableParagraph"/>
              <w:spacing w:line="255" w:lineRule="exact"/>
              <w:ind w:left="108"/>
              <w:rPr>
                <w:b/>
                <w:sz w:val="24"/>
              </w:rPr>
            </w:pPr>
            <w:r>
              <w:rPr>
                <w:b/>
                <w:sz w:val="24"/>
              </w:rPr>
              <w:t xml:space="preserve">Диалогическая </w:t>
            </w:r>
            <w:r>
              <w:rPr>
                <w:b/>
                <w:spacing w:val="-4"/>
                <w:sz w:val="24"/>
              </w:rPr>
              <w:t>речь</w:t>
            </w:r>
          </w:p>
        </w:tc>
      </w:tr>
      <w:tr w:rsidR="00A01459">
        <w:trPr>
          <w:trHeight w:val="2483"/>
        </w:trPr>
        <w:tc>
          <w:tcPr>
            <w:tcW w:w="1032" w:type="dxa"/>
          </w:tcPr>
          <w:p w:rsidR="00A01459" w:rsidRDefault="003E52CC">
            <w:pPr>
              <w:pStyle w:val="TableParagraph"/>
              <w:spacing w:line="274" w:lineRule="exact"/>
              <w:ind w:left="0" w:right="174"/>
              <w:jc w:val="right"/>
              <w:rPr>
                <w:sz w:val="24"/>
              </w:rPr>
            </w:pPr>
            <w:r>
              <w:rPr>
                <w:spacing w:val="-2"/>
                <w:sz w:val="24"/>
              </w:rPr>
              <w:t>1.1.1.1</w:t>
            </w:r>
          </w:p>
        </w:tc>
        <w:tc>
          <w:tcPr>
            <w:tcW w:w="8256" w:type="dxa"/>
          </w:tcPr>
          <w:p w:rsidR="00A01459" w:rsidRDefault="003E52CC">
            <w:pPr>
              <w:pStyle w:val="TableParagraph"/>
              <w:spacing w:line="276" w:lineRule="exact"/>
              <w:ind w:right="94" w:hanging="1"/>
              <w:jc w:val="both"/>
              <w:rPr>
                <w:sz w:val="24"/>
              </w:rPr>
            </w:pPr>
            <w:r>
              <w:rPr>
                <w:sz w:val="24"/>
              </w:rPr>
              <w:t xml:space="preserve">Диалог этикетного </w:t>
            </w:r>
            <w:r>
              <w:rPr>
                <w:sz w:val="24"/>
              </w:rPr>
              <w:t>характера: начинать, поддерживать и заканчивать разго- вор, вежливо переспрашивать; вежливо выражать согласие/отказ; выражать благодарность; поздравлять с праздником, выражать пожелания и вежливо реагировать</w:t>
            </w:r>
            <w:r>
              <w:rPr>
                <w:spacing w:val="80"/>
                <w:sz w:val="24"/>
              </w:rPr>
              <w:t xml:space="preserve"> </w:t>
            </w:r>
            <w:r>
              <w:rPr>
                <w:sz w:val="24"/>
              </w:rPr>
              <w:t>на</w:t>
            </w:r>
            <w:r>
              <w:rPr>
                <w:spacing w:val="80"/>
                <w:sz w:val="24"/>
              </w:rPr>
              <w:t xml:space="preserve"> </w:t>
            </w:r>
            <w:r>
              <w:rPr>
                <w:sz w:val="24"/>
              </w:rPr>
              <w:t>поздравление</w:t>
            </w:r>
            <w:r>
              <w:rPr>
                <w:spacing w:val="80"/>
                <w:sz w:val="24"/>
              </w:rPr>
              <w:t xml:space="preserve"> </w:t>
            </w:r>
            <w:r>
              <w:rPr>
                <w:sz w:val="24"/>
              </w:rPr>
              <w:t>в</w:t>
            </w:r>
            <w:r>
              <w:rPr>
                <w:spacing w:val="80"/>
                <w:sz w:val="24"/>
              </w:rPr>
              <w:t xml:space="preserve"> </w:t>
            </w:r>
            <w:r>
              <w:rPr>
                <w:sz w:val="24"/>
              </w:rPr>
              <w:t>стандартных</w:t>
            </w:r>
            <w:r>
              <w:rPr>
                <w:spacing w:val="80"/>
                <w:sz w:val="24"/>
              </w:rPr>
              <w:t xml:space="preserve"> </w:t>
            </w:r>
            <w:r>
              <w:rPr>
                <w:sz w:val="24"/>
              </w:rPr>
              <w:t>ситуациях</w:t>
            </w:r>
            <w:r>
              <w:rPr>
                <w:spacing w:val="80"/>
                <w:sz w:val="24"/>
              </w:rPr>
              <w:t xml:space="preserve"> </w:t>
            </w:r>
            <w:r>
              <w:rPr>
                <w:sz w:val="24"/>
              </w:rPr>
              <w:t>неофициального</w:t>
            </w:r>
            <w:r>
              <w:rPr>
                <w:spacing w:val="40"/>
                <w:sz w:val="24"/>
              </w:rPr>
              <w:t xml:space="preserve"> </w:t>
            </w:r>
            <w:r>
              <w:rPr>
                <w:sz w:val="24"/>
              </w:rPr>
              <w:t>и</w:t>
            </w:r>
            <w:r>
              <w:rPr>
                <w:spacing w:val="-3"/>
                <w:sz w:val="24"/>
              </w:rPr>
              <w:t xml:space="preserve"> </w:t>
            </w:r>
            <w:r>
              <w:rPr>
                <w:sz w:val="24"/>
              </w:rPr>
              <w:t>официального общения в рамках тематического содержания речи с опорой на</w:t>
            </w:r>
            <w:r>
              <w:rPr>
                <w:spacing w:val="-2"/>
                <w:sz w:val="24"/>
              </w:rPr>
              <w:t xml:space="preserve"> </w:t>
            </w:r>
            <w:r>
              <w:rPr>
                <w:sz w:val="24"/>
              </w:rPr>
              <w:t>речевые</w:t>
            </w:r>
            <w:r>
              <w:rPr>
                <w:spacing w:val="-2"/>
                <w:sz w:val="24"/>
              </w:rPr>
              <w:t xml:space="preserve"> </w:t>
            </w:r>
            <w:r>
              <w:rPr>
                <w:sz w:val="24"/>
              </w:rPr>
              <w:t>ситуации,</w:t>
            </w:r>
            <w:r>
              <w:rPr>
                <w:spacing w:val="-2"/>
                <w:sz w:val="24"/>
              </w:rPr>
              <w:t xml:space="preserve"> </w:t>
            </w:r>
            <w:r>
              <w:rPr>
                <w:sz w:val="24"/>
              </w:rPr>
              <w:t>иллюстрации,</w:t>
            </w:r>
            <w:r>
              <w:rPr>
                <w:spacing w:val="-2"/>
                <w:sz w:val="24"/>
              </w:rPr>
              <w:t xml:space="preserve"> </w:t>
            </w:r>
            <w:r>
              <w:rPr>
                <w:sz w:val="24"/>
              </w:rPr>
              <w:t>фотографии,</w:t>
            </w:r>
            <w:r>
              <w:rPr>
                <w:spacing w:val="-2"/>
                <w:sz w:val="24"/>
              </w:rPr>
              <w:t xml:space="preserve"> </w:t>
            </w:r>
            <w:r>
              <w:rPr>
                <w:sz w:val="24"/>
              </w:rPr>
              <w:t>таблицы,</w:t>
            </w:r>
            <w:r>
              <w:rPr>
                <w:spacing w:val="-2"/>
                <w:sz w:val="24"/>
              </w:rPr>
              <w:t xml:space="preserve"> </w:t>
            </w:r>
            <w:r>
              <w:rPr>
                <w:sz w:val="24"/>
              </w:rPr>
              <w:t>диаграммы,</w:t>
            </w:r>
            <w:r>
              <w:rPr>
                <w:spacing w:val="-2"/>
                <w:sz w:val="24"/>
              </w:rPr>
              <w:t xml:space="preserve"> </w:t>
            </w:r>
            <w:r>
              <w:rPr>
                <w:sz w:val="24"/>
              </w:rPr>
              <w:t>схемы и без опоры, с соблюдением норм речевого этикета, принятых в стране/ странах изучаемого языка (объ</w:t>
            </w:r>
            <w:r>
              <w:rPr>
                <w:sz w:val="24"/>
              </w:rPr>
              <w:t xml:space="preserve">ём диалога – до 10 реплик со стороны каждого </w:t>
            </w:r>
            <w:r>
              <w:rPr>
                <w:spacing w:val="-2"/>
                <w:sz w:val="24"/>
              </w:rPr>
              <w:t>собеседника)</w:t>
            </w:r>
          </w:p>
        </w:tc>
        <w:tc>
          <w:tcPr>
            <w:tcW w:w="1800" w:type="dxa"/>
            <w:vMerge w:val="restart"/>
          </w:tcPr>
          <w:p w:rsidR="00A01459" w:rsidRDefault="003E52CC">
            <w:pPr>
              <w:pStyle w:val="TableParagraph"/>
              <w:spacing w:line="274" w:lineRule="exact"/>
              <w:ind w:left="474"/>
              <w:rPr>
                <w:sz w:val="24"/>
              </w:rPr>
            </w:pPr>
            <w:r>
              <w:rPr>
                <w:sz w:val="24"/>
              </w:rPr>
              <w:t xml:space="preserve">БУ, </w:t>
            </w:r>
            <w:r>
              <w:rPr>
                <w:spacing w:val="-5"/>
                <w:sz w:val="24"/>
              </w:rPr>
              <w:t>УУ</w:t>
            </w:r>
            <w:r>
              <w:rPr>
                <w:spacing w:val="-5"/>
                <w:sz w:val="24"/>
                <w:vertAlign w:val="superscript"/>
              </w:rPr>
              <w:t>4</w:t>
            </w: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2483"/>
        </w:trPr>
        <w:tc>
          <w:tcPr>
            <w:tcW w:w="1032" w:type="dxa"/>
          </w:tcPr>
          <w:p w:rsidR="00A01459" w:rsidRDefault="003E52CC">
            <w:pPr>
              <w:pStyle w:val="TableParagraph"/>
              <w:spacing w:line="273" w:lineRule="exact"/>
              <w:ind w:left="0" w:right="174"/>
              <w:jc w:val="right"/>
              <w:rPr>
                <w:sz w:val="24"/>
              </w:rPr>
            </w:pPr>
            <w:r>
              <w:rPr>
                <w:spacing w:val="-2"/>
                <w:sz w:val="24"/>
              </w:rPr>
              <w:t>1.1.1.2</w:t>
            </w:r>
          </w:p>
        </w:tc>
        <w:tc>
          <w:tcPr>
            <w:tcW w:w="8256" w:type="dxa"/>
          </w:tcPr>
          <w:p w:rsidR="00A01459" w:rsidRDefault="003E52CC">
            <w:pPr>
              <w:pStyle w:val="TableParagraph"/>
              <w:spacing w:line="276" w:lineRule="exact"/>
              <w:ind w:right="91"/>
              <w:jc w:val="both"/>
              <w:rPr>
                <w:sz w:val="24"/>
              </w:rPr>
            </w:pPr>
            <w:r>
              <w:rPr>
                <w:sz w:val="24"/>
              </w:rPr>
              <w:t xml:space="preserve">Диалог – побуждение к действию: обращаться с просьбой, вежливо согла- </w:t>
            </w:r>
            <w:r>
              <w:rPr>
                <w:spacing w:val="-2"/>
                <w:sz w:val="24"/>
              </w:rPr>
              <w:t>шаться</w:t>
            </w:r>
            <w:r>
              <w:rPr>
                <w:spacing w:val="-13"/>
                <w:sz w:val="24"/>
              </w:rPr>
              <w:t xml:space="preserve"> </w:t>
            </w:r>
            <w:r>
              <w:rPr>
                <w:spacing w:val="-2"/>
                <w:sz w:val="24"/>
              </w:rPr>
              <w:t>/</w:t>
            </w:r>
            <w:r>
              <w:rPr>
                <w:spacing w:val="-13"/>
                <w:sz w:val="24"/>
              </w:rPr>
              <w:t xml:space="preserve"> </w:t>
            </w:r>
            <w:r>
              <w:rPr>
                <w:spacing w:val="-2"/>
                <w:sz w:val="24"/>
              </w:rPr>
              <w:t>не</w:t>
            </w:r>
            <w:r>
              <w:rPr>
                <w:spacing w:val="-13"/>
                <w:sz w:val="24"/>
              </w:rPr>
              <w:t xml:space="preserve"> </w:t>
            </w:r>
            <w:r>
              <w:rPr>
                <w:spacing w:val="-2"/>
                <w:sz w:val="24"/>
              </w:rPr>
              <w:t>соглашаться</w:t>
            </w:r>
            <w:r>
              <w:rPr>
                <w:spacing w:val="-6"/>
                <w:sz w:val="24"/>
              </w:rPr>
              <w:t xml:space="preserve"> </w:t>
            </w:r>
            <w:r>
              <w:rPr>
                <w:spacing w:val="-2"/>
                <w:sz w:val="24"/>
              </w:rPr>
              <w:t>выполнить</w:t>
            </w:r>
            <w:r>
              <w:rPr>
                <w:spacing w:val="-4"/>
                <w:sz w:val="24"/>
              </w:rPr>
              <w:t xml:space="preserve"> </w:t>
            </w:r>
            <w:r>
              <w:rPr>
                <w:spacing w:val="-2"/>
                <w:sz w:val="24"/>
              </w:rPr>
              <w:t>просьбу;</w:t>
            </w:r>
            <w:r>
              <w:rPr>
                <w:spacing w:val="-5"/>
                <w:sz w:val="24"/>
              </w:rPr>
              <w:t xml:space="preserve"> </w:t>
            </w:r>
            <w:r>
              <w:rPr>
                <w:spacing w:val="-2"/>
                <w:sz w:val="24"/>
              </w:rPr>
              <w:t>давать</w:t>
            </w:r>
            <w:r>
              <w:rPr>
                <w:spacing w:val="-5"/>
                <w:sz w:val="24"/>
              </w:rPr>
              <w:t xml:space="preserve"> </w:t>
            </w:r>
            <w:r>
              <w:rPr>
                <w:spacing w:val="-2"/>
                <w:sz w:val="24"/>
              </w:rPr>
              <w:t>совет</w:t>
            </w:r>
            <w:r>
              <w:rPr>
                <w:spacing w:val="-5"/>
                <w:sz w:val="24"/>
              </w:rPr>
              <w:t xml:space="preserve"> </w:t>
            </w:r>
            <w:r>
              <w:rPr>
                <w:spacing w:val="-2"/>
                <w:sz w:val="24"/>
              </w:rPr>
              <w:t>и</w:t>
            </w:r>
            <w:r>
              <w:rPr>
                <w:spacing w:val="-4"/>
                <w:sz w:val="24"/>
              </w:rPr>
              <w:t xml:space="preserve"> </w:t>
            </w:r>
            <w:r>
              <w:rPr>
                <w:spacing w:val="-2"/>
                <w:sz w:val="24"/>
              </w:rPr>
              <w:t>принимать</w:t>
            </w:r>
            <w:r>
              <w:rPr>
                <w:spacing w:val="-13"/>
                <w:sz w:val="24"/>
              </w:rPr>
              <w:t xml:space="preserve"> </w:t>
            </w:r>
            <w:r>
              <w:rPr>
                <w:spacing w:val="-2"/>
                <w:sz w:val="24"/>
              </w:rPr>
              <w:t>/</w:t>
            </w:r>
            <w:r>
              <w:rPr>
                <w:spacing w:val="-13"/>
                <w:sz w:val="24"/>
              </w:rPr>
              <w:t xml:space="preserve"> </w:t>
            </w:r>
            <w:r>
              <w:rPr>
                <w:spacing w:val="-2"/>
                <w:sz w:val="24"/>
              </w:rPr>
              <w:t>не</w:t>
            </w:r>
            <w:r>
              <w:rPr>
                <w:spacing w:val="-4"/>
                <w:sz w:val="24"/>
              </w:rPr>
              <w:t xml:space="preserve"> </w:t>
            </w:r>
            <w:r>
              <w:rPr>
                <w:spacing w:val="-2"/>
                <w:sz w:val="24"/>
              </w:rPr>
              <w:t xml:space="preserve">при- </w:t>
            </w:r>
            <w:r>
              <w:rPr>
                <w:sz w:val="24"/>
              </w:rPr>
              <w:t xml:space="preserve">нимать совет; </w:t>
            </w:r>
            <w:r>
              <w:rPr>
                <w:sz w:val="24"/>
              </w:rPr>
              <w:t>приглашать собеседника к совместной деятельности, вежливо соглашаться</w:t>
            </w:r>
            <w:r>
              <w:rPr>
                <w:spacing w:val="-15"/>
                <w:sz w:val="24"/>
              </w:rPr>
              <w:t xml:space="preserve"> </w:t>
            </w:r>
            <w:r>
              <w:rPr>
                <w:sz w:val="24"/>
              </w:rPr>
              <w:t>/</w:t>
            </w:r>
            <w:r>
              <w:rPr>
                <w:spacing w:val="-15"/>
                <w:sz w:val="24"/>
              </w:rPr>
              <w:t xml:space="preserve"> </w:t>
            </w:r>
            <w:r>
              <w:rPr>
                <w:sz w:val="24"/>
              </w:rPr>
              <w:t>не</w:t>
            </w:r>
            <w:r>
              <w:rPr>
                <w:spacing w:val="-15"/>
                <w:sz w:val="24"/>
              </w:rPr>
              <w:t xml:space="preserve"> </w:t>
            </w:r>
            <w:r>
              <w:rPr>
                <w:sz w:val="24"/>
              </w:rPr>
              <w:t>соглашаться</w:t>
            </w:r>
            <w:r>
              <w:rPr>
                <w:spacing w:val="-7"/>
                <w:sz w:val="24"/>
              </w:rPr>
              <w:t xml:space="preserve"> </w:t>
            </w:r>
            <w:r>
              <w:rPr>
                <w:sz w:val="24"/>
              </w:rPr>
              <w:t>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опоро</w:t>
            </w:r>
            <w:r>
              <w:rPr>
                <w:sz w:val="24"/>
              </w:rPr>
              <w:t xml:space="preserve">й на речевые </w:t>
            </w:r>
            <w:r>
              <w:rPr>
                <w:spacing w:val="-2"/>
                <w:sz w:val="24"/>
              </w:rPr>
              <w:t>ситуации,</w:t>
            </w:r>
            <w:r>
              <w:rPr>
                <w:spacing w:val="-4"/>
                <w:sz w:val="24"/>
              </w:rPr>
              <w:t xml:space="preserve"> </w:t>
            </w:r>
            <w:r>
              <w:rPr>
                <w:spacing w:val="-2"/>
                <w:sz w:val="24"/>
              </w:rPr>
              <w:t>иллюстрации,</w:t>
            </w:r>
            <w:r>
              <w:rPr>
                <w:spacing w:val="-4"/>
                <w:sz w:val="24"/>
              </w:rPr>
              <w:t xml:space="preserve"> </w:t>
            </w:r>
            <w:r>
              <w:rPr>
                <w:spacing w:val="-2"/>
                <w:sz w:val="24"/>
              </w:rPr>
              <w:t>фотографии,</w:t>
            </w:r>
            <w:r>
              <w:rPr>
                <w:spacing w:val="-4"/>
                <w:sz w:val="24"/>
              </w:rPr>
              <w:t xml:space="preserve"> </w:t>
            </w:r>
            <w:r>
              <w:rPr>
                <w:spacing w:val="-2"/>
                <w:sz w:val="24"/>
              </w:rPr>
              <w:t>таблицы,</w:t>
            </w:r>
            <w:r>
              <w:rPr>
                <w:spacing w:val="-4"/>
                <w:sz w:val="24"/>
              </w:rPr>
              <w:t xml:space="preserve"> </w:t>
            </w:r>
            <w:r>
              <w:rPr>
                <w:spacing w:val="-2"/>
                <w:sz w:val="24"/>
              </w:rPr>
              <w:t>диаграммы,</w:t>
            </w:r>
            <w:r>
              <w:rPr>
                <w:spacing w:val="-3"/>
                <w:sz w:val="24"/>
              </w:rPr>
              <w:t xml:space="preserve"> </w:t>
            </w:r>
            <w:r>
              <w:rPr>
                <w:spacing w:val="-2"/>
                <w:sz w:val="24"/>
              </w:rPr>
              <w:t>схемы</w:t>
            </w:r>
            <w:r>
              <w:rPr>
                <w:spacing w:val="-3"/>
                <w:sz w:val="24"/>
              </w:rPr>
              <w:t xml:space="preserve"> </w:t>
            </w:r>
            <w:r>
              <w:rPr>
                <w:spacing w:val="-2"/>
                <w:sz w:val="24"/>
              </w:rPr>
              <w:t>и</w:t>
            </w:r>
            <w:r>
              <w:rPr>
                <w:spacing w:val="-4"/>
                <w:sz w:val="24"/>
              </w:rPr>
              <w:t xml:space="preserve"> </w:t>
            </w:r>
            <w:r>
              <w:rPr>
                <w:spacing w:val="-2"/>
                <w:sz w:val="24"/>
              </w:rPr>
              <w:t>без</w:t>
            </w:r>
            <w:r>
              <w:rPr>
                <w:spacing w:val="-4"/>
                <w:sz w:val="24"/>
              </w:rPr>
              <w:t xml:space="preserve"> </w:t>
            </w:r>
            <w:r>
              <w:rPr>
                <w:spacing w:val="-2"/>
                <w:sz w:val="24"/>
              </w:rPr>
              <w:t xml:space="preserve">опоры,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r>
              <w:rPr>
                <w:spacing w:val="-2"/>
                <w:sz w:val="24"/>
              </w:rPr>
              <w:t xml:space="preserve"> </w:t>
            </w:r>
            <w:r>
              <w:rPr>
                <w:sz w:val="24"/>
              </w:rPr>
              <w:t>принятых</w:t>
            </w:r>
            <w:r>
              <w:rPr>
                <w:spacing w:val="-2"/>
                <w:sz w:val="24"/>
              </w:rPr>
              <w:t xml:space="preserve"> </w:t>
            </w:r>
            <w:r>
              <w:rPr>
                <w:sz w:val="24"/>
              </w:rPr>
              <w:t>в</w:t>
            </w:r>
            <w:r>
              <w:rPr>
                <w:spacing w:val="-3"/>
                <w:sz w:val="24"/>
              </w:rPr>
              <w:t xml:space="preserve"> </w:t>
            </w:r>
            <w:r>
              <w:rPr>
                <w:sz w:val="24"/>
              </w:rPr>
              <w:t>стране/странах</w:t>
            </w:r>
            <w:r>
              <w:rPr>
                <w:spacing w:val="-4"/>
                <w:sz w:val="24"/>
              </w:rPr>
              <w:t xml:space="preserve"> </w:t>
            </w:r>
            <w:r>
              <w:rPr>
                <w:sz w:val="24"/>
              </w:rPr>
              <w:t>изучаемого языка</w:t>
            </w:r>
            <w:r>
              <w:rPr>
                <w:spacing w:val="-13"/>
                <w:sz w:val="24"/>
              </w:rPr>
              <w:t xml:space="preserve"> </w:t>
            </w:r>
            <w:r>
              <w:rPr>
                <w:sz w:val="24"/>
              </w:rPr>
              <w:t>(объём</w:t>
            </w:r>
            <w:r>
              <w:rPr>
                <w:spacing w:val="-13"/>
                <w:sz w:val="24"/>
              </w:rPr>
              <w:t xml:space="preserve"> </w:t>
            </w:r>
            <w:r>
              <w:rPr>
                <w:sz w:val="24"/>
              </w:rPr>
              <w:t>диалога</w:t>
            </w:r>
            <w:r>
              <w:rPr>
                <w:spacing w:val="-14"/>
                <w:sz w:val="24"/>
              </w:rPr>
              <w:t xml:space="preserve"> </w:t>
            </w:r>
            <w:r>
              <w:rPr>
                <w:sz w:val="24"/>
              </w:rPr>
              <w:t>–</w:t>
            </w:r>
            <w:r>
              <w:rPr>
                <w:spacing w:val="-13"/>
                <w:sz w:val="24"/>
              </w:rPr>
              <w:t xml:space="preserve"> </w:t>
            </w:r>
            <w:r>
              <w:rPr>
                <w:sz w:val="24"/>
              </w:rPr>
              <w:t>до</w:t>
            </w:r>
            <w:r>
              <w:rPr>
                <w:spacing w:val="-13"/>
                <w:sz w:val="24"/>
              </w:rPr>
              <w:t xml:space="preserve"> </w:t>
            </w:r>
            <w:r>
              <w:rPr>
                <w:sz w:val="24"/>
              </w:rPr>
              <w:t>10</w:t>
            </w:r>
            <w:r>
              <w:rPr>
                <w:spacing w:val="-13"/>
                <w:sz w:val="24"/>
              </w:rPr>
              <w:t xml:space="preserve"> </w:t>
            </w:r>
            <w:r>
              <w:rPr>
                <w:sz w:val="24"/>
              </w:rPr>
              <w:t>реплик</w:t>
            </w:r>
            <w:r>
              <w:rPr>
                <w:spacing w:val="-13"/>
                <w:sz w:val="24"/>
              </w:rPr>
              <w:t xml:space="preserve"> </w:t>
            </w:r>
            <w:r>
              <w:rPr>
                <w:sz w:val="24"/>
              </w:rPr>
              <w:t>со</w:t>
            </w:r>
            <w:r>
              <w:rPr>
                <w:spacing w:val="-13"/>
                <w:sz w:val="24"/>
              </w:rPr>
              <w:t xml:space="preserve"> </w:t>
            </w:r>
            <w:r>
              <w:rPr>
                <w:sz w:val="24"/>
              </w:rPr>
              <w:t>стороны</w:t>
            </w:r>
            <w:r>
              <w:rPr>
                <w:spacing w:val="-13"/>
                <w:sz w:val="24"/>
              </w:rPr>
              <w:t xml:space="preserve"> </w:t>
            </w:r>
            <w:r>
              <w:rPr>
                <w:sz w:val="24"/>
              </w:rPr>
              <w:t>каждого</w:t>
            </w:r>
            <w:r>
              <w:rPr>
                <w:spacing w:val="-13"/>
                <w:sz w:val="24"/>
              </w:rPr>
              <w:t xml:space="preserve"> </w:t>
            </w:r>
            <w:r>
              <w:rPr>
                <w:sz w:val="24"/>
              </w:rPr>
              <w:t>собеседника)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69" w:right="61"/>
              <w:jc w:val="center"/>
              <w:rPr>
                <w:sz w:val="24"/>
              </w:rPr>
            </w:pPr>
            <w:r>
              <w:rPr>
                <w:spacing w:val="-10"/>
                <w:sz w:val="24"/>
              </w:rPr>
              <w:t>+</w:t>
            </w:r>
          </w:p>
        </w:tc>
      </w:tr>
      <w:tr w:rsidR="00A01459">
        <w:trPr>
          <w:trHeight w:val="1931"/>
        </w:trPr>
        <w:tc>
          <w:tcPr>
            <w:tcW w:w="1032" w:type="dxa"/>
          </w:tcPr>
          <w:p w:rsidR="00A01459" w:rsidRDefault="003E52CC">
            <w:pPr>
              <w:pStyle w:val="TableParagraph"/>
              <w:spacing w:line="274" w:lineRule="exact"/>
              <w:ind w:left="0" w:right="174"/>
              <w:jc w:val="right"/>
              <w:rPr>
                <w:sz w:val="24"/>
              </w:rPr>
            </w:pPr>
            <w:r>
              <w:rPr>
                <w:spacing w:val="-2"/>
                <w:sz w:val="24"/>
              </w:rPr>
              <w:lastRenderedPageBreak/>
              <w:t>1.1.1.3</w:t>
            </w:r>
          </w:p>
        </w:tc>
        <w:tc>
          <w:tcPr>
            <w:tcW w:w="8256" w:type="dxa"/>
          </w:tcPr>
          <w:p w:rsidR="00A01459" w:rsidRDefault="003E52CC">
            <w:pPr>
              <w:pStyle w:val="TableParagraph"/>
              <w:ind w:right="95" w:hanging="1"/>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w:t>
            </w:r>
            <w:r>
              <w:rPr>
                <w:spacing w:val="-1"/>
                <w:sz w:val="24"/>
              </w:rPr>
              <w:t xml:space="preserve"> </w:t>
            </w:r>
            <w:r>
              <w:rPr>
                <w:sz w:val="24"/>
              </w:rPr>
              <w:t>событиям; запрашивать интересующую информацию; переходить с позиции спраши- вающего</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отвечающего</w:t>
            </w:r>
            <w:r>
              <w:rPr>
                <w:spacing w:val="-1"/>
                <w:sz w:val="24"/>
              </w:rPr>
              <w:t xml:space="preserve"> </w:t>
            </w:r>
            <w:r>
              <w:rPr>
                <w:sz w:val="24"/>
              </w:rPr>
              <w:t>и</w:t>
            </w:r>
            <w:r>
              <w:rPr>
                <w:spacing w:val="-1"/>
                <w:sz w:val="24"/>
              </w:rPr>
              <w:t xml:space="preserve"> </w:t>
            </w:r>
            <w:r>
              <w:rPr>
                <w:sz w:val="24"/>
              </w:rPr>
              <w:t>наоборот;</w:t>
            </w:r>
            <w:r>
              <w:rPr>
                <w:spacing w:val="-1"/>
                <w:sz w:val="24"/>
              </w:rPr>
              <w:t xml:space="preserve"> </w:t>
            </w:r>
            <w:r>
              <w:rPr>
                <w:sz w:val="24"/>
              </w:rPr>
              <w:t>брать/д</w:t>
            </w:r>
            <w:r>
              <w:rPr>
                <w:sz w:val="24"/>
              </w:rPr>
              <w:t>авать</w:t>
            </w:r>
            <w:r>
              <w:rPr>
                <w:spacing w:val="-1"/>
                <w:sz w:val="24"/>
              </w:rPr>
              <w:t xml:space="preserve"> </w:t>
            </w:r>
            <w:r>
              <w:rPr>
                <w:sz w:val="24"/>
              </w:rPr>
              <w:t>интервью</w:t>
            </w:r>
            <w:r>
              <w:rPr>
                <w:spacing w:val="-1"/>
                <w:sz w:val="24"/>
              </w:rPr>
              <w:t xml:space="preserve"> </w:t>
            </w:r>
            <w:r>
              <w:rPr>
                <w:sz w:val="24"/>
              </w:rPr>
              <w:t>в</w:t>
            </w:r>
            <w:r>
              <w:rPr>
                <w:spacing w:val="-1"/>
                <w:sz w:val="24"/>
              </w:rPr>
              <w:t xml:space="preserve"> </w:t>
            </w:r>
            <w:r>
              <w:rPr>
                <w:sz w:val="24"/>
              </w:rPr>
              <w:t>стан- дартных</w:t>
            </w:r>
            <w:r>
              <w:rPr>
                <w:spacing w:val="80"/>
                <w:sz w:val="24"/>
              </w:rPr>
              <w:t xml:space="preserve"> </w:t>
            </w:r>
            <w:r>
              <w:rPr>
                <w:sz w:val="24"/>
              </w:rPr>
              <w:t>ситуациях</w:t>
            </w:r>
            <w:r>
              <w:rPr>
                <w:spacing w:val="80"/>
                <w:sz w:val="24"/>
              </w:rPr>
              <w:t xml:space="preserve"> </w:t>
            </w:r>
            <w:r>
              <w:rPr>
                <w:sz w:val="24"/>
              </w:rPr>
              <w:t>неофициального</w:t>
            </w:r>
            <w:r>
              <w:rPr>
                <w:spacing w:val="80"/>
                <w:sz w:val="24"/>
              </w:rPr>
              <w:t xml:space="preserve"> </w:t>
            </w:r>
            <w:r>
              <w:rPr>
                <w:sz w:val="24"/>
              </w:rPr>
              <w:t>и</w:t>
            </w:r>
            <w:r>
              <w:rPr>
                <w:spacing w:val="80"/>
                <w:sz w:val="24"/>
              </w:rPr>
              <w:t xml:space="preserve"> </w:t>
            </w:r>
            <w:r>
              <w:rPr>
                <w:sz w:val="24"/>
              </w:rPr>
              <w:t>официального</w:t>
            </w:r>
            <w:r>
              <w:rPr>
                <w:spacing w:val="80"/>
                <w:sz w:val="24"/>
              </w:rPr>
              <w:t xml:space="preserve"> </w:t>
            </w:r>
            <w:r>
              <w:rPr>
                <w:sz w:val="24"/>
              </w:rPr>
              <w:t>общения</w:t>
            </w:r>
            <w:r>
              <w:rPr>
                <w:spacing w:val="80"/>
                <w:sz w:val="24"/>
              </w:rPr>
              <w:t xml:space="preserve"> </w:t>
            </w:r>
            <w:r>
              <w:rPr>
                <w:sz w:val="24"/>
              </w:rPr>
              <w:t>в</w:t>
            </w:r>
            <w:r>
              <w:rPr>
                <w:spacing w:val="80"/>
                <w:sz w:val="24"/>
              </w:rPr>
              <w:t xml:space="preserve"> </w:t>
            </w:r>
            <w:r>
              <w:rPr>
                <w:sz w:val="24"/>
              </w:rPr>
              <w:t>рамках</w:t>
            </w:r>
          </w:p>
          <w:p w:rsidR="00A01459" w:rsidRDefault="003E52CC">
            <w:pPr>
              <w:pStyle w:val="TableParagraph"/>
              <w:spacing w:line="276" w:lineRule="exact"/>
              <w:ind w:right="95"/>
              <w:jc w:val="both"/>
              <w:rPr>
                <w:sz w:val="24"/>
              </w:rPr>
            </w:pPr>
            <w:r>
              <w:rPr>
                <w:sz w:val="24"/>
              </w:rPr>
              <w:t>тематического</w:t>
            </w:r>
            <w:r>
              <w:rPr>
                <w:spacing w:val="-2"/>
                <w:sz w:val="24"/>
              </w:rPr>
              <w:t xml:space="preserve"> </w:t>
            </w:r>
            <w:r>
              <w:rPr>
                <w:sz w:val="24"/>
              </w:rPr>
              <w:t>содержания</w:t>
            </w:r>
            <w:r>
              <w:rPr>
                <w:spacing w:val="-2"/>
                <w:sz w:val="24"/>
              </w:rPr>
              <w:t xml:space="preserve"> </w:t>
            </w:r>
            <w:r>
              <w:rPr>
                <w:sz w:val="24"/>
              </w:rPr>
              <w:t>речи</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1"/>
                <w:sz w:val="24"/>
              </w:rPr>
              <w:t xml:space="preserve"> </w:t>
            </w:r>
            <w:r>
              <w:rPr>
                <w:sz w:val="24"/>
              </w:rPr>
              <w:t>речевые</w:t>
            </w:r>
            <w:r>
              <w:rPr>
                <w:spacing w:val="-2"/>
                <w:sz w:val="24"/>
              </w:rPr>
              <w:t xml:space="preserve"> </w:t>
            </w:r>
            <w:r>
              <w:rPr>
                <w:sz w:val="24"/>
              </w:rPr>
              <w:t>ситуации,</w:t>
            </w:r>
            <w:r>
              <w:rPr>
                <w:spacing w:val="-2"/>
                <w:sz w:val="24"/>
              </w:rPr>
              <w:t xml:space="preserve"> </w:t>
            </w:r>
            <w:r>
              <w:rPr>
                <w:sz w:val="24"/>
              </w:rPr>
              <w:t>иллюстрации, фотографии,</w:t>
            </w:r>
            <w:r>
              <w:rPr>
                <w:spacing w:val="24"/>
                <w:sz w:val="24"/>
              </w:rPr>
              <w:t xml:space="preserve"> </w:t>
            </w:r>
            <w:r>
              <w:rPr>
                <w:sz w:val="24"/>
              </w:rPr>
              <w:t>таблицы,</w:t>
            </w:r>
            <w:r>
              <w:rPr>
                <w:spacing w:val="25"/>
                <w:sz w:val="24"/>
              </w:rPr>
              <w:t xml:space="preserve"> </w:t>
            </w:r>
            <w:r>
              <w:rPr>
                <w:sz w:val="24"/>
              </w:rPr>
              <w:t>диаграммы,</w:t>
            </w:r>
            <w:r>
              <w:rPr>
                <w:spacing w:val="25"/>
                <w:sz w:val="24"/>
              </w:rPr>
              <w:t xml:space="preserve"> </w:t>
            </w:r>
            <w:r>
              <w:rPr>
                <w:sz w:val="24"/>
              </w:rPr>
              <w:t>схемы</w:t>
            </w:r>
            <w:r>
              <w:rPr>
                <w:spacing w:val="25"/>
                <w:sz w:val="24"/>
              </w:rPr>
              <w:t xml:space="preserve"> </w:t>
            </w:r>
            <w:r>
              <w:rPr>
                <w:sz w:val="24"/>
              </w:rPr>
              <w:t>и</w:t>
            </w:r>
            <w:r>
              <w:rPr>
                <w:spacing w:val="24"/>
                <w:sz w:val="24"/>
              </w:rPr>
              <w:t xml:space="preserve"> </w:t>
            </w:r>
            <w:r>
              <w:rPr>
                <w:sz w:val="24"/>
              </w:rPr>
              <w:t>без</w:t>
            </w:r>
            <w:r>
              <w:rPr>
                <w:spacing w:val="25"/>
                <w:sz w:val="24"/>
              </w:rPr>
              <w:t xml:space="preserve"> </w:t>
            </w:r>
            <w:r>
              <w:rPr>
                <w:sz w:val="24"/>
              </w:rPr>
              <w:t>опоры,</w:t>
            </w:r>
            <w:r>
              <w:rPr>
                <w:spacing w:val="25"/>
                <w:sz w:val="24"/>
              </w:rPr>
              <w:t xml:space="preserve"> </w:t>
            </w:r>
            <w:r>
              <w:rPr>
                <w:sz w:val="24"/>
              </w:rPr>
              <w:t>с</w:t>
            </w:r>
            <w:r>
              <w:rPr>
                <w:spacing w:val="25"/>
                <w:sz w:val="24"/>
              </w:rPr>
              <w:t xml:space="preserve"> </w:t>
            </w:r>
            <w:r>
              <w:rPr>
                <w:sz w:val="24"/>
              </w:rPr>
              <w:t>соблюдением</w:t>
            </w:r>
            <w:r>
              <w:rPr>
                <w:spacing w:val="25"/>
                <w:sz w:val="24"/>
              </w:rPr>
              <w:t xml:space="preserve"> </w:t>
            </w:r>
            <w:r>
              <w:rPr>
                <w:spacing w:val="-4"/>
                <w:sz w:val="24"/>
              </w:rPr>
              <w:t>норм</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1"/>
              <w:jc w:val="center"/>
              <w:rPr>
                <w:sz w:val="24"/>
              </w:rPr>
            </w:pPr>
            <w:r>
              <w:rPr>
                <w:spacing w:val="-10"/>
                <w:sz w:val="24"/>
              </w:rPr>
              <w:t>+</w:t>
            </w:r>
          </w:p>
        </w:tc>
      </w:tr>
    </w:tbl>
    <w:p w:rsidR="00A01459" w:rsidRDefault="003E52CC">
      <w:pPr>
        <w:pStyle w:val="a9"/>
        <w:spacing w:before="67"/>
        <w:rPr>
          <w:sz w:val="20"/>
        </w:rPr>
      </w:pPr>
      <w:r>
        <w:rPr>
          <w:sz w:val="20"/>
        </w:rPr>
        <w:pict>
          <v:shape id="Graphic 236" o:spid="_x0000_s1115" style="position:absolute;margin-left:56.65pt;margin-top:16.05pt;width:2in;height:.5pt;z-index:-251655168;mso-wrap-distance-top:0;mso-wrap-distance-bottom:0;mso-position-horizontal-relative:page;mso-position-vertical-relative:text;mso-width-relative:page;mso-height-relative:page" coordsize="1828800,6350" o:spt="100" o:gfxdata="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9u/9YA&#10;AAAJAQAADwAAAAAAAAABACAAAAAiAAAAZHJzL2Rvd25yZXYueG1sUEsBAhQAFAAAAAgAh07iQJUc&#10;g8AhAgAA4wQAAA4AAAAAAAAAAQAgAAAAJQEAAGRycy9lMm9Eb2MueG1sUEsFBgAAAAAGAAYAWQEA&#10;ALgFAAAAAA==&#10;" adj="0,,0" path="m1828800,6095r,-6095l,,,6095r1828800,xe" fillcolor="black" stroked="f">
            <v:stroke joinstyle="round"/>
            <v:formulas/>
            <v:path o:connecttype="segments"/>
            <v:textbox inset="0,0,0,0"/>
            <w10:wrap type="topAndBottom" anchorx="page"/>
          </v:shape>
        </w:pict>
      </w:r>
    </w:p>
    <w:p w:rsidR="00A01459" w:rsidRDefault="003E52CC">
      <w:pPr>
        <w:spacing w:before="84"/>
        <w:ind w:left="567"/>
        <w:rPr>
          <w:sz w:val="20"/>
        </w:rPr>
      </w:pPr>
      <w:r>
        <w:rPr>
          <w:sz w:val="20"/>
          <w:vertAlign w:val="superscript"/>
        </w:rPr>
        <w:t>4</w:t>
      </w:r>
      <w:r>
        <w:rPr>
          <w:spacing w:val="40"/>
          <w:sz w:val="20"/>
        </w:rPr>
        <w:t xml:space="preserve"> </w:t>
      </w:r>
      <w:r>
        <w:rPr>
          <w:sz w:val="20"/>
        </w:rPr>
        <w:t>Здесь</w:t>
      </w:r>
      <w:r>
        <w:rPr>
          <w:spacing w:val="40"/>
          <w:sz w:val="20"/>
        </w:rPr>
        <w:t xml:space="preserve"> </w:t>
      </w:r>
      <w:r>
        <w:rPr>
          <w:sz w:val="20"/>
        </w:rPr>
        <w:t>и</w:t>
      </w:r>
      <w:r>
        <w:rPr>
          <w:spacing w:val="40"/>
          <w:sz w:val="20"/>
        </w:rPr>
        <w:t xml:space="preserve"> </w:t>
      </w:r>
      <w:r>
        <w:rPr>
          <w:sz w:val="20"/>
        </w:rPr>
        <w:t>далее</w:t>
      </w:r>
      <w:r>
        <w:rPr>
          <w:spacing w:val="40"/>
          <w:sz w:val="20"/>
        </w:rPr>
        <w:t xml:space="preserve"> </w:t>
      </w:r>
      <w:r>
        <w:rPr>
          <w:sz w:val="20"/>
        </w:rPr>
        <w:t>при</w:t>
      </w:r>
      <w:r>
        <w:rPr>
          <w:spacing w:val="40"/>
          <w:sz w:val="20"/>
        </w:rPr>
        <w:t xml:space="preserve"> </w:t>
      </w:r>
      <w:r>
        <w:rPr>
          <w:sz w:val="20"/>
        </w:rPr>
        <w:t>идентичных</w:t>
      </w:r>
      <w:r>
        <w:rPr>
          <w:spacing w:val="40"/>
          <w:sz w:val="20"/>
        </w:rPr>
        <w:t xml:space="preserve"> </w:t>
      </w:r>
      <w:r>
        <w:rPr>
          <w:sz w:val="20"/>
        </w:rPr>
        <w:t>в</w:t>
      </w:r>
      <w:r>
        <w:rPr>
          <w:spacing w:val="40"/>
          <w:sz w:val="20"/>
        </w:rPr>
        <w:t xml:space="preserve"> </w:t>
      </w:r>
      <w:r>
        <w:rPr>
          <w:sz w:val="20"/>
        </w:rPr>
        <w:t>содержательном</w:t>
      </w:r>
      <w:r>
        <w:rPr>
          <w:spacing w:val="40"/>
          <w:sz w:val="20"/>
        </w:rPr>
        <w:t xml:space="preserve"> </w:t>
      </w:r>
      <w:r>
        <w:rPr>
          <w:sz w:val="20"/>
        </w:rPr>
        <w:t>плане</w:t>
      </w:r>
      <w:r>
        <w:rPr>
          <w:spacing w:val="40"/>
          <w:sz w:val="20"/>
        </w:rPr>
        <w:t xml:space="preserve"> </w:t>
      </w:r>
      <w:r>
        <w:rPr>
          <w:sz w:val="20"/>
        </w:rPr>
        <w:t>требованиях</w:t>
      </w:r>
      <w:r>
        <w:rPr>
          <w:spacing w:val="40"/>
          <w:sz w:val="20"/>
        </w:rPr>
        <w:t xml:space="preserve"> </w:t>
      </w:r>
      <w:r>
        <w:rPr>
          <w:sz w:val="20"/>
        </w:rPr>
        <w:t>базового</w:t>
      </w:r>
      <w:r>
        <w:rPr>
          <w:spacing w:val="40"/>
          <w:sz w:val="20"/>
        </w:rPr>
        <w:t xml:space="preserve"> </w:t>
      </w:r>
      <w:r>
        <w:rPr>
          <w:sz w:val="20"/>
        </w:rPr>
        <w:t>и</w:t>
      </w:r>
      <w:r>
        <w:rPr>
          <w:spacing w:val="40"/>
          <w:sz w:val="20"/>
        </w:rPr>
        <w:t xml:space="preserve"> </w:t>
      </w:r>
      <w:r>
        <w:rPr>
          <w:sz w:val="20"/>
        </w:rPr>
        <w:t>углублённого</w:t>
      </w:r>
      <w:r>
        <w:rPr>
          <w:spacing w:val="40"/>
          <w:sz w:val="20"/>
        </w:rPr>
        <w:t xml:space="preserve"> </w:t>
      </w:r>
      <w:r>
        <w:rPr>
          <w:sz w:val="20"/>
        </w:rPr>
        <w:t>уровней</w:t>
      </w:r>
      <w:r>
        <w:rPr>
          <w:spacing w:val="40"/>
          <w:sz w:val="20"/>
        </w:rPr>
        <w:t xml:space="preserve"> </w:t>
      </w:r>
      <w:r>
        <w:rPr>
          <w:sz w:val="20"/>
        </w:rPr>
        <w:t>указаны</w:t>
      </w:r>
      <w:r>
        <w:rPr>
          <w:spacing w:val="40"/>
          <w:sz w:val="20"/>
        </w:rPr>
        <w:t xml:space="preserve"> </w:t>
      </w:r>
      <w:r>
        <w:rPr>
          <w:sz w:val="20"/>
        </w:rPr>
        <w:t>максимальные</w:t>
      </w:r>
      <w:r>
        <w:rPr>
          <w:spacing w:val="40"/>
          <w:sz w:val="20"/>
        </w:rPr>
        <w:t xml:space="preserve"> </w:t>
      </w:r>
      <w:r>
        <w:rPr>
          <w:sz w:val="20"/>
        </w:rPr>
        <w:t>объёмы</w:t>
      </w:r>
      <w:r>
        <w:rPr>
          <w:spacing w:val="40"/>
          <w:sz w:val="20"/>
        </w:rPr>
        <w:t xml:space="preserve"> </w:t>
      </w:r>
      <w:r>
        <w:rPr>
          <w:sz w:val="20"/>
        </w:rPr>
        <w:t>реплик/фраз/текста</w:t>
      </w:r>
      <w:r>
        <w:rPr>
          <w:spacing w:val="40"/>
          <w:sz w:val="20"/>
        </w:rPr>
        <w:t xml:space="preserve"> </w:t>
      </w:r>
      <w:r>
        <w:rPr>
          <w:sz w:val="20"/>
        </w:rPr>
        <w:t xml:space="preserve">для углублённого уровня. Объём языкового материала в заданиях ЕГЭ может быть меньше указанного максимального </w:t>
      </w:r>
      <w:r>
        <w:rPr>
          <w:sz w:val="20"/>
        </w:rPr>
        <w:t>объёма.</w:t>
      </w:r>
    </w:p>
    <w:p w:rsidR="00A01459" w:rsidRDefault="00A01459">
      <w:pPr>
        <w:spacing w:after="0"/>
        <w:rPr>
          <w:sz w:val="20"/>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237" o:spid="_x0000_s1445" style="position:absolute;left:0;text-align:left;margin-left:92.45pt;margin-top:12.15pt;width:438.9pt;height:445.05pt;z-index:-251691008;mso-position-horizontal-relative:text;mso-position-vertical-relative:text" coordsize="55740,56521" o:gfxdata="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">
                  <v:shape id="Image 238" o:spid="_x0000_s1433" type="#_x0000_t75" style="position:absolute;top:47548;width:8961;height:8969" o:gfxdata="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rCsKLUAAADcAAAADwAA&#10;AAAAAAABACAAAAAiAAAAZHJzL2Rvd25yZXYueG1sUEsBAhQAFAAAAAgAh07iQDMvBZ47AAAAOQAA&#10;ABAAAAAAAAAAAQAgAAAABAEAAGRycy9zaGFwZXhtbC54bWxQSwUGAAAAAAYABgBbAQAArgMAAAAA&#10;">
                    <v:imagedata r:id="rId249" o:title=""/>
                    <o:lock v:ext="edit" aspectratio="f"/>
                  </v:shape>
                  <v:shape id="Image 239" o:spid="_x0000_s1434" type="#_x0000_t75" style="position:absolute;left:4572;top:44889;width:6408;height:7056" o:gfxdata="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Cp&#10;MMEAAADcAAAADwAAAAAAAAABACAAAAAiAAAAZHJzL2Rvd25yZXYueG1sUEsBAhQAFAAAAAgAh07i&#10;QDMvBZ47AAAAOQAAABAAAAAAAAAAAQAgAAAAEAEAAGRycy9zaGFwZXhtbC54bWxQSwUGAAAAAAYA&#10;BgBbAQAAugMAAAAA&#10;">
                    <v:imagedata r:id="rId232" o:title=""/>
                    <o:lock v:ext="edit" aspectratio="f"/>
                  </v:shape>
                  <v:shape id="Image 240" o:spid="_x0000_s1435" type="#_x0000_t75" style="position:absolute;left:9395;top:40744;width:6349;height:6393" o:gfxdata="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LMar4A&#10;AADcAAAADwAAAAAAAAABACAAAAAiAAAAZHJzL2Rvd25yZXYueG1sUEsBAhQAFAAAAAgAh07iQDMv&#10;BZ47AAAAOQAAABAAAAAAAAAAAQAgAAAADQEAAGRycy9zaGFwZXhtbC54bWxQSwUGAAAAAAYABgBb&#10;AQAAtwMAAAAA&#10;">
                    <v:imagedata r:id="rId233" o:title=""/>
                    <o:lock v:ext="edit" aspectratio="f"/>
                  </v:shape>
                  <v:shape id="Image 241" o:spid="_x0000_s1436" type="#_x0000_t75" style="position:absolute;left:12701;top:35958;width:7850;height:7849" o:gfxdata="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sWvQAA&#10;ANwAAAAPAAAAAAAAAAEAIAAAACIAAABkcnMvZG93bnJldi54bWxQSwECFAAUAAAACACHTuJAMy8F&#10;njsAAAA5AAAAEAAAAAAAAAABACAAAAAMAQAAZHJzL3NoYXBleG1sLnhtbFBLBQYAAAAABgAGAFsB&#10;AAC2AwAAAAA=&#10;">
                    <v:imagedata r:id="rId234" o:title=""/>
                    <o:lock v:ext="edit" aspectratio="f"/>
                  </v:shape>
                  <v:shape id="Image 242" o:spid="_x0000_s1437" type="#_x0000_t75" style="position:absolute;left:16558;top:31582;width:8709;height:8369" o:gfxdata="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ynO+8AAAA&#10;3AAAAA8AAAAAAAAAAQAgAAAAIgAAAGRycy9kb3ducmV2LnhtbFBLAQIUABQAAAAIAIdO4kAzLwWe&#10;OwAAADkAAAAQAAAAAAAAAAEAIAAAAAsBAABkcnMvc2hhcGV4bWwueG1sUEsFBgAAAAAGAAYAWwEA&#10;ALUDAAAAAA==&#10;">
                    <v:imagedata r:id="rId235" o:title=""/>
                    <o:lock v:ext="edit" aspectratio="f"/>
                  </v:shape>
                  <v:shape id="Image 243" o:spid="_x0000_s1438" type="#_x0000_t75" style="position:absolute;left:20916;top:27553;width:7201;height:7232" o:gfxdata="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B+vQAA&#10;ANwAAAAPAAAAAAAAAAEAIAAAACIAAABkcnMvZG93bnJldi54bWxQSwECFAAUAAAACACHTuJAMy8F&#10;njsAAAA5AAAAEAAAAAAAAAABACAAAAAMAQAAZHJzL3NoYXBleG1sLnhtbFBLBQYAAAAABgAGAFsB&#10;AAC2AwAAAAA=&#10;">
                    <v:imagedata r:id="rId236" o:title=""/>
                    <o:lock v:ext="edit" aspectratio="f"/>
                  </v:shape>
                  <v:shape id="Image 244" o:spid="_x0000_s1439" type="#_x0000_t75" style="position:absolute;left:26265;top:22395;width:7849;height:7848" o:gfxdata="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MH3&#10;wAAAANwAAAAPAAAAAAAAAAEAIAAAACIAAABkcnMvZG93bnJldi54bWxQSwECFAAUAAAACACHTuJA&#10;My8FnjsAAAA5AAAAEAAAAAAAAAABACAAAAAPAQAAZHJzL3NoYXBleG1sLnhtbFBLBQYAAAAABgAG&#10;AFsBAAC5AwAAAAA=&#10;">
                    <v:imagedata r:id="rId246" o:title=""/>
                    <o:lock v:ext="edit" aspectratio="f"/>
                  </v:shape>
                  <v:shape id="Image 245" o:spid="_x0000_s1440" type="#_x0000_t75" style="position:absolute;left:30129;top:18402;width:6408;height:7986" o:gfxdata="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gpv6&#10;wAAAANwAAAAPAAAAAAAAAAEAIAAAACIAAABkcnMvZG93bnJldi54bWxQSwECFAAUAAAACACHTuJA&#10;My8FnjsAAAA5AAAAEAAAAAAAAAABACAAAAAPAQAAZHJzL3NoYXBleG1sLnhtbFBLBQYAAAAABgAG&#10;AFsBAAC5AwAAAAA=&#10;">
                    <v:imagedata r:id="rId247" o:title=""/>
                    <o:lock v:ext="edit" aspectratio="f"/>
                  </v:shape>
                  <v:shape id="Image 246" o:spid="_x0000_s1441" type="#_x0000_t75" style="position:absolute;left:34008;top:15489;width:7061;height:6348" o:gfxdata="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UTar4A&#10;AADcAAAADwAAAAAAAAABACAAAAAiAAAAZHJzL2Rvd25yZXYueG1sUEsBAhQAFAAAAAgAh07iQDMv&#10;BZ47AAAAOQAAABAAAAAAAAAAAQAgAAAADQEAAGRycy9zaGFwZXhtbC54bWxQSwUGAAAAAAYABgBb&#10;AQAAtwMAAAAA&#10;">
                    <v:imagedata r:id="rId248" o:title=""/>
                    <o:lock v:ext="edit" aspectratio="f"/>
                  </v:shape>
                  <v:shape id="Image 247" o:spid="_x0000_s1442" type="#_x0000_t75" style="position:absolute;left:40347;top:10408;width:6325;height:6516" o:gfxdata="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DaMvQAA&#10;ANwAAAAPAAAAAAAAAAEAIAAAACIAAABkcnMvZG93bnJldi54bWxQSwECFAAUAAAACACHTuJAMy8F&#10;njsAAAA5AAAAEAAAAAAAAAABACAAAAAMAQAAZHJzL3NoYXBleG1sLnhtbFBLBQYAAAAABgAGAFsB&#10;AAC2AwAAAAA=&#10;">
                    <v:imagedata r:id="rId250" o:title=""/>
                    <o:lock v:ext="edit" aspectratio="f"/>
                  </v:shape>
                  <v:shape id="Image 248" o:spid="_x0000_s1443" type="#_x0000_t75" style="position:absolute;left:46687;top:4061;width:6332;height:6523" o:gfxdata="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fpk7sAAADc&#10;AAAADwAAAAAAAAABACAAAAAiAAAAZHJzL2Rvd25yZXYueG1sUEsBAhQAFAAAAAgAh07iQDMvBZ47&#10;AAAAOQAAABAAAAAAAAAAAQAgAAAACgEAAGRycy9zaGFwZXhtbC54bWxQSwUGAAAAAAYABgBbAQAA&#10;tAMAAAAA&#10;">
                    <v:imagedata r:id="rId252" o:title=""/>
                    <o:lock v:ext="edit" aspectratio="f"/>
                  </v:shape>
                  <v:shape id="Image 249" o:spid="_x0000_s1444" type="#_x0000_t75" style="position:absolute;left:50749;width:4986;height:6454" o:gfxdata="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2HgG/&#10;AAAA3AAAAA8AAAAAAAAAAQAgAAAAIgAAAGRycy9kb3ducmV2LnhtbFBLAQIUABQAAAAIAIdO4kAz&#10;LwWeOwAAADkAAAAQAAAAAAAAAAEAIAAAAA4BAABkcnMvc2hhcGV4bWwueG1sUEsFBgAAAAAGAAYA&#10;WwEAALgDAAAAAA==&#10;">
                    <v:imagedata r:id="rId25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250" o:spid="_x0000_s1462" style="position:absolute;left:0;text-align:left;margin-left:24.2pt;margin-top:69pt;width:43.4pt;height:43.65pt;z-index:-251689984;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">
                  <v:shape id="Image 251" o:spid="_x0000_s1461" type="#_x0000_t75" style="position:absolute;width:5508;height:5542" o:gfxdata="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J2kb4A&#10;AADcAAAADwAAAAAAAAABACAAAAAiAAAAZHJzL2Rvd25yZXYueG1sUEsBAhQAFAAAAAgAh07iQDMv&#10;BZ47AAAAOQAAABAAAAAAAAAAAQAgAAAADQEAAGRycy9zaGFwZXhtbC54bWxQSwUGAAAAAAYABgBb&#10;AQAAtwMAAAAA&#10;">
                    <v:imagedata r:id="rId25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552"/>
        </w:trPr>
        <w:tc>
          <w:tcPr>
            <w:tcW w:w="1032" w:type="dxa"/>
          </w:tcPr>
          <w:p w:rsidR="00A01459" w:rsidRDefault="00A01459">
            <w:pPr>
              <w:pStyle w:val="TableParagraph"/>
              <w:ind w:left="0"/>
            </w:pPr>
          </w:p>
        </w:tc>
        <w:tc>
          <w:tcPr>
            <w:tcW w:w="8256" w:type="dxa"/>
          </w:tcPr>
          <w:p w:rsidR="00A01459" w:rsidRDefault="003E52CC">
            <w:pPr>
              <w:pStyle w:val="TableParagraph"/>
              <w:spacing w:line="276" w:lineRule="exact"/>
              <w:ind w:right="95"/>
              <w:rPr>
                <w:sz w:val="24"/>
              </w:rPr>
            </w:pPr>
            <w:r>
              <w:rPr>
                <w:sz w:val="24"/>
              </w:rPr>
              <w:t>речевого</w:t>
            </w:r>
            <w:r>
              <w:rPr>
                <w:spacing w:val="30"/>
                <w:sz w:val="24"/>
              </w:rPr>
              <w:t xml:space="preserve"> </w:t>
            </w:r>
            <w:r>
              <w:rPr>
                <w:sz w:val="24"/>
              </w:rPr>
              <w:t>этикета,</w:t>
            </w:r>
            <w:r>
              <w:rPr>
                <w:spacing w:val="30"/>
                <w:sz w:val="24"/>
              </w:rPr>
              <w:t xml:space="preserve"> </w:t>
            </w:r>
            <w:r>
              <w:rPr>
                <w:sz w:val="24"/>
              </w:rPr>
              <w:t>принятых</w:t>
            </w:r>
            <w:r>
              <w:rPr>
                <w:spacing w:val="30"/>
                <w:sz w:val="24"/>
              </w:rPr>
              <w:t xml:space="preserve"> </w:t>
            </w:r>
            <w:r>
              <w:rPr>
                <w:sz w:val="24"/>
              </w:rPr>
              <w:t>в</w:t>
            </w:r>
            <w:r>
              <w:rPr>
                <w:spacing w:val="30"/>
                <w:sz w:val="24"/>
              </w:rPr>
              <w:t xml:space="preserve"> </w:t>
            </w:r>
            <w:r>
              <w:rPr>
                <w:sz w:val="24"/>
              </w:rPr>
              <w:t>стране/странах</w:t>
            </w:r>
            <w:r>
              <w:rPr>
                <w:spacing w:val="30"/>
                <w:sz w:val="24"/>
              </w:rPr>
              <w:t xml:space="preserve"> </w:t>
            </w:r>
            <w:r>
              <w:rPr>
                <w:sz w:val="24"/>
              </w:rPr>
              <w:t>изучаемого</w:t>
            </w:r>
            <w:r>
              <w:rPr>
                <w:spacing w:val="30"/>
                <w:sz w:val="24"/>
              </w:rPr>
              <w:t xml:space="preserve"> </w:t>
            </w:r>
            <w:r>
              <w:rPr>
                <w:sz w:val="24"/>
              </w:rPr>
              <w:t>языка</w:t>
            </w:r>
            <w:r>
              <w:rPr>
                <w:spacing w:val="30"/>
                <w:sz w:val="24"/>
              </w:rPr>
              <w:t xml:space="preserve"> </w:t>
            </w:r>
            <w:r>
              <w:rPr>
                <w:sz w:val="24"/>
              </w:rPr>
              <w:t>(объём</w:t>
            </w:r>
            <w:r>
              <w:rPr>
                <w:spacing w:val="31"/>
                <w:sz w:val="24"/>
              </w:rPr>
              <w:t xml:space="preserve"> </w:t>
            </w:r>
            <w:r>
              <w:rPr>
                <w:sz w:val="24"/>
              </w:rPr>
              <w:t xml:space="preserve">диа- лога – до 10 </w:t>
            </w:r>
            <w:r>
              <w:rPr>
                <w:sz w:val="24"/>
              </w:rPr>
              <w:t>реплик со стороны каждого собеседника)</w:t>
            </w:r>
          </w:p>
        </w:tc>
        <w:tc>
          <w:tcPr>
            <w:tcW w:w="1800" w:type="dxa"/>
            <w:vMerge w:val="restart"/>
          </w:tcPr>
          <w:p w:rsidR="00A01459" w:rsidRDefault="00A01459">
            <w:pPr>
              <w:pStyle w:val="TableParagraph"/>
              <w:ind w:left="0"/>
            </w:pPr>
          </w:p>
        </w:tc>
        <w:tc>
          <w:tcPr>
            <w:tcW w:w="3600" w:type="dxa"/>
          </w:tcPr>
          <w:p w:rsidR="00A01459" w:rsidRDefault="00A01459">
            <w:pPr>
              <w:pStyle w:val="TableParagraph"/>
              <w:ind w:left="0"/>
            </w:pPr>
          </w:p>
        </w:tc>
      </w:tr>
      <w:tr w:rsidR="00A01459">
        <w:trPr>
          <w:trHeight w:val="2759"/>
        </w:trPr>
        <w:tc>
          <w:tcPr>
            <w:tcW w:w="1032" w:type="dxa"/>
          </w:tcPr>
          <w:p w:rsidR="00A01459" w:rsidRDefault="003E52CC">
            <w:pPr>
              <w:pStyle w:val="TableParagraph"/>
              <w:spacing w:line="274" w:lineRule="exact"/>
              <w:ind w:left="10" w:right="1"/>
              <w:jc w:val="center"/>
              <w:rPr>
                <w:sz w:val="24"/>
              </w:rPr>
            </w:pPr>
            <w:r>
              <w:rPr>
                <w:spacing w:val="-2"/>
                <w:sz w:val="24"/>
              </w:rPr>
              <w:t>1.1.1.4</w:t>
            </w:r>
          </w:p>
        </w:tc>
        <w:tc>
          <w:tcPr>
            <w:tcW w:w="8256" w:type="dxa"/>
          </w:tcPr>
          <w:p w:rsidR="00A01459" w:rsidRDefault="003E52CC">
            <w:pPr>
              <w:pStyle w:val="TableParagraph"/>
              <w:spacing w:line="276" w:lineRule="exact"/>
              <w:ind w:right="94"/>
              <w:jc w:val="both"/>
              <w:rPr>
                <w:sz w:val="24"/>
              </w:rPr>
            </w:pPr>
            <w:r>
              <w:rPr>
                <w:sz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 жать сомнение, давать эмоциональную оценку </w:t>
            </w:r>
            <w:r>
              <w:rPr>
                <w:sz w:val="24"/>
              </w:rPr>
              <w:t>обсуждаемым событиям: вос- хищение,</w:t>
            </w:r>
            <w:r>
              <w:rPr>
                <w:spacing w:val="-4"/>
                <w:sz w:val="24"/>
              </w:rPr>
              <w:t xml:space="preserve"> </w:t>
            </w:r>
            <w:r>
              <w:rPr>
                <w:sz w:val="24"/>
              </w:rPr>
              <w:t>удивление,</w:t>
            </w:r>
            <w:r>
              <w:rPr>
                <w:spacing w:val="-3"/>
                <w:sz w:val="24"/>
              </w:rPr>
              <w:t xml:space="preserve"> </w:t>
            </w:r>
            <w:r>
              <w:rPr>
                <w:sz w:val="24"/>
              </w:rPr>
              <w:t>радость,</w:t>
            </w:r>
            <w:r>
              <w:rPr>
                <w:spacing w:val="-3"/>
                <w:sz w:val="24"/>
              </w:rPr>
              <w:t xml:space="preserve"> </w:t>
            </w:r>
            <w:r>
              <w:rPr>
                <w:sz w:val="24"/>
              </w:rPr>
              <w:t>огорчение;</w:t>
            </w:r>
            <w:r>
              <w:rPr>
                <w:spacing w:val="-3"/>
                <w:sz w:val="24"/>
              </w:rPr>
              <w:t xml:space="preserve"> </w:t>
            </w:r>
            <w:r>
              <w:rPr>
                <w:sz w:val="24"/>
              </w:rPr>
              <w:t>выражать</w:t>
            </w:r>
            <w:r>
              <w:rPr>
                <w:spacing w:val="-3"/>
                <w:sz w:val="24"/>
              </w:rPr>
              <w:t xml:space="preserve"> </w:t>
            </w:r>
            <w:r>
              <w:rPr>
                <w:sz w:val="24"/>
              </w:rPr>
              <w:t>эмоциональную</w:t>
            </w:r>
            <w:r>
              <w:rPr>
                <w:spacing w:val="-2"/>
                <w:sz w:val="24"/>
              </w:rPr>
              <w:t xml:space="preserve"> </w:t>
            </w:r>
            <w:r>
              <w:rPr>
                <w:sz w:val="24"/>
              </w:rPr>
              <w:t>поддерж- 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оп</w:t>
            </w:r>
            <w:r>
              <w:rPr>
                <w:sz w:val="24"/>
              </w:rPr>
              <w:t>орой на речевые ситуации, иллюстрации, фотографии, таблицы, диаграммы, схемы и без опоры, с соблюдением норм речевого этикета,</w:t>
            </w:r>
            <w:r>
              <w:rPr>
                <w:spacing w:val="80"/>
                <w:sz w:val="24"/>
              </w:rPr>
              <w:t xml:space="preserve"> </w:t>
            </w:r>
            <w:r>
              <w:rPr>
                <w:sz w:val="24"/>
              </w:rPr>
              <w:t>принятых</w:t>
            </w:r>
            <w:r>
              <w:rPr>
                <w:spacing w:val="80"/>
                <w:sz w:val="24"/>
              </w:rPr>
              <w:t xml:space="preserve"> </w:t>
            </w:r>
            <w:r>
              <w:rPr>
                <w:sz w:val="24"/>
              </w:rPr>
              <w:t>в</w:t>
            </w:r>
            <w:r>
              <w:rPr>
                <w:spacing w:val="80"/>
                <w:sz w:val="24"/>
              </w:rPr>
              <w:t xml:space="preserve"> </w:t>
            </w:r>
            <w:r>
              <w:rPr>
                <w:sz w:val="24"/>
              </w:rPr>
              <w:t>стране/странах</w:t>
            </w:r>
            <w:r>
              <w:rPr>
                <w:spacing w:val="80"/>
                <w:sz w:val="24"/>
              </w:rPr>
              <w:t xml:space="preserve"> </w:t>
            </w:r>
            <w:r>
              <w:rPr>
                <w:sz w:val="24"/>
              </w:rPr>
              <w:t>изучаемого</w:t>
            </w:r>
            <w:r>
              <w:rPr>
                <w:spacing w:val="80"/>
                <w:sz w:val="24"/>
              </w:rPr>
              <w:t xml:space="preserve"> </w:t>
            </w:r>
            <w:r>
              <w:rPr>
                <w:sz w:val="24"/>
              </w:rPr>
              <w:t>языка</w:t>
            </w:r>
            <w:r>
              <w:rPr>
                <w:spacing w:val="80"/>
                <w:sz w:val="24"/>
              </w:rPr>
              <w:t xml:space="preserve"> </w:t>
            </w:r>
            <w:r>
              <w:rPr>
                <w:sz w:val="24"/>
              </w:rPr>
              <w:t>(объём</w:t>
            </w:r>
            <w:r>
              <w:rPr>
                <w:spacing w:val="80"/>
                <w:sz w:val="24"/>
              </w:rPr>
              <w:t xml:space="preserve"> </w:t>
            </w:r>
            <w:r>
              <w:rPr>
                <w:sz w:val="24"/>
              </w:rPr>
              <w:t>диалога</w:t>
            </w:r>
            <w:r>
              <w:rPr>
                <w:spacing w:val="80"/>
                <w:sz w:val="24"/>
              </w:rPr>
              <w:t xml:space="preserve"> </w:t>
            </w:r>
            <w:r>
              <w:rPr>
                <w:sz w:val="24"/>
              </w:rPr>
              <w:t>– до 10 реплик со стороны каждого собеседника)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1655"/>
        </w:trPr>
        <w:tc>
          <w:tcPr>
            <w:tcW w:w="1032" w:type="dxa"/>
          </w:tcPr>
          <w:p w:rsidR="00A01459" w:rsidRDefault="003E52CC">
            <w:pPr>
              <w:pStyle w:val="TableParagraph"/>
              <w:spacing w:line="273" w:lineRule="exact"/>
              <w:ind w:left="10" w:right="1"/>
              <w:jc w:val="center"/>
              <w:rPr>
                <w:sz w:val="24"/>
              </w:rPr>
            </w:pPr>
            <w:r>
              <w:rPr>
                <w:spacing w:val="-2"/>
                <w:sz w:val="24"/>
              </w:rPr>
              <w:t>1.1.1.5</w:t>
            </w:r>
          </w:p>
        </w:tc>
        <w:tc>
          <w:tcPr>
            <w:tcW w:w="8256" w:type="dxa"/>
          </w:tcPr>
          <w:p w:rsidR="00A01459" w:rsidRDefault="003E52CC">
            <w:pPr>
              <w:pStyle w:val="TableParagraph"/>
              <w:spacing w:line="276" w:lineRule="exact"/>
              <w:ind w:right="94"/>
              <w:jc w:val="both"/>
              <w:rPr>
                <w:sz w:val="24"/>
              </w:rPr>
            </w:pPr>
            <w:r>
              <w:rPr>
                <w:sz w:val="24"/>
              </w:rPr>
              <w:t>Комбинированный диалог, включающий разные виды диалогов в стандарт- ных ситуациях неофициального и официального общения в рамках темати- ческого содержания речи с опорой на речевые ситуации, иллюстрации, фото- графии, таблицы, диаграммы, схемы и без опоры,</w:t>
            </w:r>
            <w:r>
              <w:rPr>
                <w:sz w:val="24"/>
              </w:rPr>
              <w:t xml:space="preserve"> с соблюдением норм речевого этикета, принятых в стране/странах изучаемого языка (объём диа- лога – до 10 реплик со стороны каждого собеседника)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69" w:right="61"/>
              <w:jc w:val="center"/>
              <w:rPr>
                <w:sz w:val="24"/>
              </w:rPr>
            </w:pPr>
            <w:r>
              <w:rPr>
                <w:spacing w:val="-10"/>
                <w:sz w:val="24"/>
              </w:rPr>
              <w:t>+</w:t>
            </w:r>
          </w:p>
        </w:tc>
      </w:tr>
      <w:tr w:rsidR="00A01459">
        <w:trPr>
          <w:trHeight w:val="2701"/>
        </w:trPr>
        <w:tc>
          <w:tcPr>
            <w:tcW w:w="1032" w:type="dxa"/>
          </w:tcPr>
          <w:p w:rsidR="00A01459" w:rsidRDefault="003E52CC">
            <w:pPr>
              <w:pStyle w:val="TableParagraph"/>
              <w:spacing w:line="273" w:lineRule="exact"/>
              <w:ind w:left="10" w:right="1"/>
              <w:jc w:val="center"/>
              <w:rPr>
                <w:sz w:val="24"/>
              </w:rPr>
            </w:pPr>
            <w:r>
              <w:rPr>
                <w:spacing w:val="-2"/>
                <w:sz w:val="24"/>
              </w:rPr>
              <w:lastRenderedPageBreak/>
              <w:t>1.1.1.6</w:t>
            </w:r>
          </w:p>
        </w:tc>
        <w:tc>
          <w:tcPr>
            <w:tcW w:w="8256" w:type="dxa"/>
          </w:tcPr>
          <w:p w:rsidR="00A01459" w:rsidRDefault="003E52CC">
            <w:pPr>
              <w:pStyle w:val="TableParagraph"/>
              <w:spacing w:line="235" w:lineRule="auto"/>
              <w:ind w:right="94"/>
              <w:jc w:val="both"/>
              <w:rPr>
                <w:sz w:val="24"/>
              </w:rPr>
            </w:pPr>
            <w:r>
              <w:rPr>
                <w:sz w:val="24"/>
              </w:rPr>
              <w:t>Полилог</w:t>
            </w:r>
            <w:r>
              <w:rPr>
                <w:spacing w:val="33"/>
                <w:sz w:val="24"/>
              </w:rPr>
              <w:t xml:space="preserve"> </w:t>
            </w:r>
            <w:r>
              <w:rPr>
                <w:sz w:val="24"/>
              </w:rPr>
              <w:t>–</w:t>
            </w:r>
            <w:r>
              <w:rPr>
                <w:spacing w:val="33"/>
                <w:sz w:val="24"/>
              </w:rPr>
              <w:t xml:space="preserve"> </w:t>
            </w:r>
            <w:r>
              <w:rPr>
                <w:sz w:val="24"/>
              </w:rPr>
              <w:t>умения</w:t>
            </w:r>
            <w:r>
              <w:rPr>
                <w:spacing w:val="33"/>
                <w:sz w:val="24"/>
              </w:rPr>
              <w:t xml:space="preserve"> </w:t>
            </w:r>
            <w:r>
              <w:rPr>
                <w:sz w:val="24"/>
              </w:rPr>
              <w:t>запрашивать</w:t>
            </w:r>
            <w:r>
              <w:rPr>
                <w:spacing w:val="33"/>
                <w:sz w:val="24"/>
              </w:rPr>
              <w:t xml:space="preserve"> </w:t>
            </w:r>
            <w:r>
              <w:rPr>
                <w:sz w:val="24"/>
              </w:rPr>
              <w:t>и</w:t>
            </w:r>
            <w:r>
              <w:rPr>
                <w:spacing w:val="34"/>
                <w:sz w:val="24"/>
              </w:rPr>
              <w:t xml:space="preserve"> </w:t>
            </w:r>
            <w:r>
              <w:rPr>
                <w:sz w:val="24"/>
              </w:rPr>
              <w:t>обмениваться</w:t>
            </w:r>
            <w:r>
              <w:rPr>
                <w:spacing w:val="33"/>
                <w:sz w:val="24"/>
              </w:rPr>
              <w:t xml:space="preserve"> </w:t>
            </w:r>
            <w:r>
              <w:rPr>
                <w:sz w:val="24"/>
              </w:rPr>
              <w:t>информацией;</w:t>
            </w:r>
            <w:r>
              <w:rPr>
                <w:spacing w:val="33"/>
                <w:sz w:val="24"/>
              </w:rPr>
              <w:t xml:space="preserve"> </w:t>
            </w:r>
            <w:r>
              <w:rPr>
                <w:sz w:val="24"/>
              </w:rPr>
              <w:t>высказывать и</w:t>
            </w:r>
            <w:r>
              <w:rPr>
                <w:spacing w:val="-5"/>
                <w:sz w:val="24"/>
              </w:rPr>
              <w:t xml:space="preserve"> </w:t>
            </w:r>
            <w:r>
              <w:rPr>
                <w:sz w:val="24"/>
              </w:rPr>
              <w:t>аргументировать свою точку зрения; возражать, расспрашивать участников полилога</w:t>
            </w:r>
            <w:r>
              <w:rPr>
                <w:spacing w:val="39"/>
                <w:sz w:val="24"/>
              </w:rPr>
              <w:t xml:space="preserve"> </w:t>
            </w:r>
            <w:r>
              <w:rPr>
                <w:sz w:val="24"/>
              </w:rPr>
              <w:t>и</w:t>
            </w:r>
            <w:r>
              <w:rPr>
                <w:spacing w:val="36"/>
                <w:sz w:val="24"/>
              </w:rPr>
              <w:t xml:space="preserve"> </w:t>
            </w:r>
            <w:r>
              <w:rPr>
                <w:sz w:val="24"/>
              </w:rPr>
              <w:t>уточнять</w:t>
            </w:r>
            <w:r>
              <w:rPr>
                <w:spacing w:val="37"/>
                <w:sz w:val="24"/>
              </w:rPr>
              <w:t xml:space="preserve"> </w:t>
            </w:r>
            <w:r>
              <w:rPr>
                <w:sz w:val="24"/>
              </w:rPr>
              <w:t>их</w:t>
            </w:r>
            <w:r>
              <w:rPr>
                <w:spacing w:val="39"/>
                <w:sz w:val="24"/>
              </w:rPr>
              <w:t xml:space="preserve"> </w:t>
            </w:r>
            <w:r>
              <w:rPr>
                <w:sz w:val="24"/>
              </w:rPr>
              <w:t>мнение</w:t>
            </w:r>
            <w:r>
              <w:rPr>
                <w:spacing w:val="37"/>
                <w:sz w:val="24"/>
              </w:rPr>
              <w:t xml:space="preserve"> </w:t>
            </w:r>
            <w:r>
              <w:rPr>
                <w:sz w:val="24"/>
              </w:rPr>
              <w:t>и</w:t>
            </w:r>
            <w:r>
              <w:rPr>
                <w:spacing w:val="38"/>
                <w:sz w:val="24"/>
              </w:rPr>
              <w:t xml:space="preserve"> </w:t>
            </w:r>
            <w:r>
              <w:rPr>
                <w:sz w:val="24"/>
              </w:rPr>
              <w:t>точки</w:t>
            </w:r>
            <w:r>
              <w:rPr>
                <w:spacing w:val="39"/>
                <w:sz w:val="24"/>
              </w:rPr>
              <w:t xml:space="preserve"> </w:t>
            </w:r>
            <w:r>
              <w:rPr>
                <w:sz w:val="24"/>
              </w:rPr>
              <w:t>зрения;</w:t>
            </w:r>
            <w:r>
              <w:rPr>
                <w:spacing w:val="39"/>
                <w:sz w:val="24"/>
              </w:rPr>
              <w:t xml:space="preserve"> </w:t>
            </w:r>
            <w:r>
              <w:rPr>
                <w:sz w:val="24"/>
              </w:rPr>
              <w:t>брать</w:t>
            </w:r>
            <w:r>
              <w:rPr>
                <w:spacing w:val="37"/>
                <w:sz w:val="24"/>
              </w:rPr>
              <w:t xml:space="preserve"> </w:t>
            </w:r>
            <w:r>
              <w:rPr>
                <w:sz w:val="24"/>
              </w:rPr>
              <w:t>на</w:t>
            </w:r>
            <w:r>
              <w:rPr>
                <w:spacing w:val="39"/>
                <w:sz w:val="24"/>
              </w:rPr>
              <w:t xml:space="preserve"> </w:t>
            </w:r>
            <w:r>
              <w:rPr>
                <w:sz w:val="24"/>
              </w:rPr>
              <w:t>себя</w:t>
            </w:r>
            <w:r>
              <w:rPr>
                <w:spacing w:val="39"/>
                <w:sz w:val="24"/>
              </w:rPr>
              <w:t xml:space="preserve"> </w:t>
            </w:r>
            <w:r>
              <w:rPr>
                <w:sz w:val="24"/>
              </w:rPr>
              <w:t>инициативу в</w:t>
            </w:r>
            <w:r>
              <w:rPr>
                <w:spacing w:val="-4"/>
                <w:sz w:val="24"/>
              </w:rPr>
              <w:t xml:space="preserve"> </w:t>
            </w:r>
            <w:r>
              <w:rPr>
                <w:sz w:val="24"/>
              </w:rPr>
              <w:t xml:space="preserve">обсуждении, внося пояснения/дополнения; выражать эмоциональное от- ношение к обсуждаемому вопросу; </w:t>
            </w:r>
            <w:r>
              <w:rPr>
                <w:sz w:val="24"/>
              </w:rPr>
              <w:t>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 жания речи с опорой на речевые ситуации, иллюстрации, фотографии, табли- цы,</w:t>
            </w:r>
            <w:r>
              <w:rPr>
                <w:spacing w:val="29"/>
                <w:sz w:val="24"/>
              </w:rPr>
              <w:t xml:space="preserve"> </w:t>
            </w:r>
            <w:r>
              <w:rPr>
                <w:sz w:val="24"/>
              </w:rPr>
              <w:t>диагра</w:t>
            </w:r>
            <w:r>
              <w:rPr>
                <w:sz w:val="24"/>
              </w:rPr>
              <w:t>ммы,</w:t>
            </w:r>
            <w:r>
              <w:rPr>
                <w:spacing w:val="30"/>
                <w:sz w:val="24"/>
              </w:rPr>
              <w:t xml:space="preserve"> </w:t>
            </w:r>
            <w:r>
              <w:rPr>
                <w:sz w:val="24"/>
              </w:rPr>
              <w:t>схемы</w:t>
            </w:r>
            <w:r>
              <w:rPr>
                <w:spacing w:val="29"/>
                <w:sz w:val="24"/>
              </w:rPr>
              <w:t xml:space="preserve"> </w:t>
            </w:r>
            <w:r>
              <w:rPr>
                <w:sz w:val="24"/>
              </w:rPr>
              <w:t>и</w:t>
            </w:r>
            <w:r>
              <w:rPr>
                <w:spacing w:val="30"/>
                <w:sz w:val="24"/>
              </w:rPr>
              <w:t xml:space="preserve"> </w:t>
            </w:r>
            <w:r>
              <w:rPr>
                <w:sz w:val="24"/>
              </w:rPr>
              <w:t>без</w:t>
            </w:r>
            <w:r>
              <w:rPr>
                <w:spacing w:val="29"/>
                <w:sz w:val="24"/>
              </w:rPr>
              <w:t xml:space="preserve"> </w:t>
            </w:r>
            <w:r>
              <w:rPr>
                <w:sz w:val="24"/>
              </w:rPr>
              <w:t>опоры,</w:t>
            </w:r>
            <w:r>
              <w:rPr>
                <w:spacing w:val="30"/>
                <w:sz w:val="24"/>
              </w:rPr>
              <w:t xml:space="preserve"> </w:t>
            </w:r>
            <w:r>
              <w:rPr>
                <w:sz w:val="24"/>
              </w:rPr>
              <w:t>с</w:t>
            </w:r>
            <w:r>
              <w:rPr>
                <w:spacing w:val="29"/>
                <w:sz w:val="24"/>
              </w:rPr>
              <w:t xml:space="preserve"> </w:t>
            </w:r>
            <w:r>
              <w:rPr>
                <w:sz w:val="24"/>
              </w:rPr>
              <w:t>соблюдением</w:t>
            </w:r>
            <w:r>
              <w:rPr>
                <w:spacing w:val="30"/>
                <w:sz w:val="24"/>
              </w:rPr>
              <w:t xml:space="preserve"> </w:t>
            </w:r>
            <w:r>
              <w:rPr>
                <w:sz w:val="24"/>
              </w:rPr>
              <w:t>норм</w:t>
            </w:r>
            <w:r>
              <w:rPr>
                <w:spacing w:val="29"/>
                <w:sz w:val="24"/>
              </w:rPr>
              <w:t xml:space="preserve"> </w:t>
            </w:r>
            <w:r>
              <w:rPr>
                <w:sz w:val="24"/>
              </w:rPr>
              <w:t>речевого</w:t>
            </w:r>
            <w:r>
              <w:rPr>
                <w:spacing w:val="30"/>
                <w:sz w:val="24"/>
              </w:rPr>
              <w:t xml:space="preserve"> </w:t>
            </w:r>
            <w:r>
              <w:rPr>
                <w:spacing w:val="-2"/>
                <w:sz w:val="24"/>
              </w:rPr>
              <w:t>этикета,</w:t>
            </w:r>
          </w:p>
          <w:p w:rsidR="00A01459" w:rsidRDefault="003E52CC">
            <w:pPr>
              <w:pStyle w:val="TableParagraph"/>
              <w:spacing w:line="250" w:lineRule="exact"/>
              <w:jc w:val="both"/>
              <w:rPr>
                <w:sz w:val="24"/>
              </w:rPr>
            </w:pPr>
            <w:r>
              <w:rPr>
                <w:sz w:val="24"/>
              </w:rPr>
              <w:t>принятых в</w:t>
            </w:r>
            <w:r>
              <w:rPr>
                <w:spacing w:val="-1"/>
                <w:sz w:val="24"/>
              </w:rPr>
              <w:t xml:space="preserve"> </w:t>
            </w:r>
            <w:r>
              <w:rPr>
                <w:sz w:val="24"/>
              </w:rPr>
              <w:t xml:space="preserve">стране/странах изучаемого </w:t>
            </w:r>
            <w:r>
              <w:rPr>
                <w:spacing w:val="-2"/>
                <w:sz w:val="24"/>
              </w:rPr>
              <w:t>языка</w:t>
            </w:r>
          </w:p>
        </w:tc>
        <w:tc>
          <w:tcPr>
            <w:tcW w:w="1800" w:type="dxa"/>
          </w:tcPr>
          <w:p w:rsidR="00A01459" w:rsidRDefault="003E52CC">
            <w:pPr>
              <w:pStyle w:val="TableParagraph"/>
              <w:spacing w:line="273" w:lineRule="exact"/>
              <w:ind w:left="10" w:right="2"/>
              <w:jc w:val="center"/>
              <w:rPr>
                <w:sz w:val="24"/>
              </w:rPr>
            </w:pPr>
            <w:r>
              <w:rPr>
                <w:spacing w:val="-5"/>
                <w:sz w:val="24"/>
              </w:rPr>
              <w:t>УУ</w:t>
            </w:r>
          </w:p>
        </w:tc>
        <w:tc>
          <w:tcPr>
            <w:tcW w:w="3600" w:type="dxa"/>
          </w:tcPr>
          <w:p w:rsidR="00A01459" w:rsidRDefault="003E52CC">
            <w:pPr>
              <w:pStyle w:val="TableParagraph"/>
              <w:spacing w:line="273" w:lineRule="exact"/>
              <w:ind w:left="69" w:right="61"/>
              <w:jc w:val="center"/>
              <w:rPr>
                <w:sz w:val="24"/>
              </w:rPr>
            </w:pPr>
            <w:r>
              <w:rPr>
                <w:spacing w:val="-10"/>
                <w:sz w:val="24"/>
              </w:rPr>
              <w:t>+</w:t>
            </w:r>
          </w:p>
        </w:tc>
      </w:tr>
      <w:tr w:rsidR="00A01459">
        <w:trPr>
          <w:trHeight w:val="276"/>
        </w:trPr>
        <w:tc>
          <w:tcPr>
            <w:tcW w:w="1032" w:type="dxa"/>
          </w:tcPr>
          <w:p w:rsidR="00A01459" w:rsidRDefault="003E52CC">
            <w:pPr>
              <w:pStyle w:val="TableParagraph"/>
              <w:spacing w:before="1" w:line="255" w:lineRule="exact"/>
              <w:ind w:left="10" w:right="1"/>
              <w:jc w:val="center"/>
              <w:rPr>
                <w:b/>
                <w:sz w:val="24"/>
              </w:rPr>
            </w:pPr>
            <w:r>
              <w:rPr>
                <w:b/>
                <w:spacing w:val="-2"/>
                <w:sz w:val="24"/>
              </w:rPr>
              <w:t>1.1.2</w:t>
            </w:r>
          </w:p>
        </w:tc>
        <w:tc>
          <w:tcPr>
            <w:tcW w:w="13656" w:type="dxa"/>
            <w:gridSpan w:val="3"/>
          </w:tcPr>
          <w:p w:rsidR="00A01459" w:rsidRDefault="003E52CC">
            <w:pPr>
              <w:pStyle w:val="TableParagraph"/>
              <w:spacing w:line="257" w:lineRule="exact"/>
              <w:rPr>
                <w:b/>
                <w:sz w:val="24"/>
              </w:rPr>
            </w:pPr>
            <w:r>
              <w:rPr>
                <w:b/>
                <w:sz w:val="24"/>
              </w:rPr>
              <w:t xml:space="preserve">Монологическая </w:t>
            </w:r>
            <w:r>
              <w:rPr>
                <w:b/>
                <w:spacing w:val="-4"/>
                <w:sz w:val="24"/>
              </w:rPr>
              <w:t>речь</w:t>
            </w:r>
          </w:p>
        </w:tc>
      </w:tr>
      <w:tr w:rsidR="00A01459">
        <w:trPr>
          <w:trHeight w:val="540"/>
        </w:trPr>
        <w:tc>
          <w:tcPr>
            <w:tcW w:w="1032" w:type="dxa"/>
          </w:tcPr>
          <w:p w:rsidR="00A01459" w:rsidRDefault="003E52CC">
            <w:pPr>
              <w:pStyle w:val="TableParagraph"/>
              <w:spacing w:line="274" w:lineRule="exact"/>
              <w:ind w:left="10" w:right="1"/>
              <w:jc w:val="center"/>
              <w:rPr>
                <w:sz w:val="24"/>
              </w:rPr>
            </w:pPr>
            <w:r>
              <w:rPr>
                <w:spacing w:val="-2"/>
                <w:sz w:val="24"/>
              </w:rPr>
              <w:t>1.1.2.1</w:t>
            </w:r>
          </w:p>
        </w:tc>
        <w:tc>
          <w:tcPr>
            <w:tcW w:w="8256" w:type="dxa"/>
          </w:tcPr>
          <w:p w:rsidR="00A01459" w:rsidRDefault="003E52CC">
            <w:pPr>
              <w:pStyle w:val="TableParagraph"/>
              <w:spacing w:line="270" w:lineRule="exact"/>
              <w:ind w:right="95"/>
              <w:rPr>
                <w:sz w:val="24"/>
              </w:rPr>
            </w:pPr>
            <w:r>
              <w:rPr>
                <w:sz w:val="24"/>
              </w:rPr>
              <w:t>Создание</w:t>
            </w:r>
            <w:r>
              <w:rPr>
                <w:spacing w:val="-2"/>
                <w:sz w:val="24"/>
              </w:rPr>
              <w:t xml:space="preserve"> </w:t>
            </w:r>
            <w:r>
              <w:rPr>
                <w:sz w:val="24"/>
              </w:rPr>
              <w:t>устного</w:t>
            </w:r>
            <w:r>
              <w:rPr>
                <w:spacing w:val="-2"/>
                <w:sz w:val="24"/>
              </w:rPr>
              <w:t xml:space="preserve"> </w:t>
            </w:r>
            <w:r>
              <w:rPr>
                <w:sz w:val="24"/>
              </w:rPr>
              <w:t>связного</w:t>
            </w:r>
            <w:r>
              <w:rPr>
                <w:spacing w:val="-2"/>
                <w:sz w:val="24"/>
              </w:rPr>
              <w:t xml:space="preserve"> </w:t>
            </w:r>
            <w:r>
              <w:rPr>
                <w:sz w:val="24"/>
              </w:rPr>
              <w:t>монологического</w:t>
            </w:r>
            <w:r>
              <w:rPr>
                <w:spacing w:val="-2"/>
                <w:sz w:val="24"/>
              </w:rPr>
              <w:t xml:space="preserve"> </w:t>
            </w:r>
            <w:r>
              <w:rPr>
                <w:sz w:val="24"/>
              </w:rPr>
              <w:t>высказывания</w:t>
            </w:r>
            <w:r>
              <w:rPr>
                <w:spacing w:val="-2"/>
                <w:sz w:val="24"/>
              </w:rPr>
              <w:t xml:space="preserve"> </w:t>
            </w:r>
            <w:r>
              <w:rPr>
                <w:sz w:val="24"/>
              </w:rPr>
              <w:t>с</w:t>
            </w:r>
            <w:r>
              <w:rPr>
                <w:spacing w:val="-1"/>
                <w:sz w:val="24"/>
              </w:rPr>
              <w:t xml:space="preserve"> </w:t>
            </w:r>
            <w:r>
              <w:rPr>
                <w:sz w:val="24"/>
              </w:rPr>
              <w:t>использованием одного</w:t>
            </w:r>
            <w:r>
              <w:rPr>
                <w:spacing w:val="57"/>
                <w:sz w:val="24"/>
              </w:rPr>
              <w:t xml:space="preserve"> </w:t>
            </w:r>
            <w:r>
              <w:rPr>
                <w:sz w:val="24"/>
              </w:rPr>
              <w:t>из</w:t>
            </w:r>
            <w:r>
              <w:rPr>
                <w:spacing w:val="57"/>
                <w:sz w:val="24"/>
              </w:rPr>
              <w:t xml:space="preserve"> </w:t>
            </w:r>
            <w:r>
              <w:rPr>
                <w:sz w:val="24"/>
              </w:rPr>
              <w:t>основных</w:t>
            </w:r>
            <w:r>
              <w:rPr>
                <w:spacing w:val="58"/>
                <w:sz w:val="24"/>
              </w:rPr>
              <w:t xml:space="preserve"> </w:t>
            </w:r>
            <w:r>
              <w:rPr>
                <w:sz w:val="24"/>
              </w:rPr>
              <w:t>коммуникативных</w:t>
            </w:r>
            <w:r>
              <w:rPr>
                <w:spacing w:val="58"/>
                <w:sz w:val="24"/>
              </w:rPr>
              <w:t xml:space="preserve"> </w:t>
            </w:r>
            <w:r>
              <w:rPr>
                <w:sz w:val="24"/>
              </w:rPr>
              <w:t>типов</w:t>
            </w:r>
            <w:r>
              <w:rPr>
                <w:spacing w:val="57"/>
                <w:sz w:val="24"/>
              </w:rPr>
              <w:t xml:space="preserve"> </w:t>
            </w:r>
            <w:r>
              <w:rPr>
                <w:sz w:val="24"/>
              </w:rPr>
              <w:t>речи</w:t>
            </w:r>
            <w:r>
              <w:rPr>
                <w:spacing w:val="57"/>
                <w:sz w:val="24"/>
              </w:rPr>
              <w:t xml:space="preserve"> </w:t>
            </w:r>
            <w:r>
              <w:rPr>
                <w:sz w:val="24"/>
              </w:rPr>
              <w:t>–</w:t>
            </w:r>
            <w:r>
              <w:rPr>
                <w:spacing w:val="57"/>
                <w:sz w:val="24"/>
              </w:rPr>
              <w:t xml:space="preserve"> </w:t>
            </w:r>
            <w:r>
              <w:rPr>
                <w:sz w:val="24"/>
              </w:rPr>
              <w:t>описания</w:t>
            </w:r>
            <w:r>
              <w:rPr>
                <w:spacing w:val="57"/>
                <w:sz w:val="24"/>
              </w:rPr>
              <w:t xml:space="preserve"> </w:t>
            </w:r>
            <w:r>
              <w:rPr>
                <w:spacing w:val="-2"/>
                <w:sz w:val="24"/>
              </w:rPr>
              <w:t>(предмета,</w:t>
            </w:r>
          </w:p>
        </w:tc>
        <w:tc>
          <w:tcPr>
            <w:tcW w:w="1800" w:type="dxa"/>
          </w:tcPr>
          <w:p w:rsidR="00A01459" w:rsidRDefault="003E52CC">
            <w:pPr>
              <w:pStyle w:val="TableParagraph"/>
              <w:spacing w:line="274" w:lineRule="exact"/>
              <w:ind w:left="10"/>
              <w:jc w:val="center"/>
              <w:rPr>
                <w:sz w:val="24"/>
              </w:rPr>
            </w:pPr>
            <w:r>
              <w:rPr>
                <w:sz w:val="24"/>
              </w:rPr>
              <w:t xml:space="preserve">БУ, </w:t>
            </w:r>
            <w:r>
              <w:rPr>
                <w:spacing w:val="-5"/>
                <w:sz w:val="24"/>
              </w:rPr>
              <w:t>УУ</w:t>
            </w:r>
          </w:p>
        </w:tc>
        <w:tc>
          <w:tcPr>
            <w:tcW w:w="3600" w:type="dxa"/>
          </w:tcPr>
          <w:p w:rsidR="00A01459" w:rsidRDefault="003E52CC">
            <w:pPr>
              <w:pStyle w:val="TableParagraph"/>
              <w:spacing w:line="274" w:lineRule="exact"/>
              <w:ind w:left="69" w:right="61"/>
              <w:jc w:val="center"/>
              <w:rPr>
                <w:sz w:val="24"/>
              </w:rPr>
            </w:pPr>
            <w:r>
              <w:rPr>
                <w:spacing w:val="-10"/>
                <w:sz w:val="24"/>
              </w:rPr>
              <w:t>+</w:t>
            </w:r>
          </w:p>
        </w:tc>
      </w:tr>
    </w:tbl>
    <w:p w:rsidR="00A01459" w:rsidRDefault="00A01459">
      <w:pPr>
        <w:pStyle w:val="TableParagraph"/>
        <w:spacing w:after="0" w:line="274" w:lineRule="exact"/>
        <w:jc w:val="center"/>
        <w:rPr>
          <w:sz w:val="24"/>
        </w:rPr>
        <w:sectPr w:rsidR="00A01459">
          <w:pgSz w:w="16840" w:h="11910" w:orient="landscape"/>
          <w:pgMar w:top="1020" w:right="566" w:bottom="114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252" o:spid="_x0000_s1475" style="position:absolute;left:0;text-align:left;margin-left:92.45pt;margin-top:12.15pt;width:438.9pt;height:445.05pt;z-index:-251688960;mso-position-horizontal-relative:text;mso-position-vertical-relative:text" coordsize="55740,56521" o:gfxdata="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">
                  <v:shape id="Image 253" o:spid="_x0000_s1463" type="#_x0000_t75" style="position:absolute;top:47548;width:8961;height:8969" o:gfxdata="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L2/m8AAAA&#10;3AAAAA8AAAAAAAAAAQAgAAAAIgAAAGRycy9kb3ducmV2LnhtbFBLAQIUABQAAAAIAIdO4kAzLwWe&#10;OwAAADkAAAAQAAAAAAAAAAEAIAAAAAsBAABkcnMvc2hhcGV4bWwueG1sUEsFBgAAAAAGAAYAWwEA&#10;ALUDAAAAAA==&#10;">
                    <v:imagedata r:id="rId249" o:title=""/>
                    <o:lock v:ext="edit" aspectratio="f"/>
                  </v:shape>
                  <v:shape id="Image 254" o:spid="_x0000_s1464" type="#_x0000_t75" style="position:absolute;left:4572;top:44889;width:6408;height:7056" o:gfxdata="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7j&#10;DsEAAADcAAAADwAAAAAAAAABACAAAAAiAAAAZHJzL2Rvd25yZXYueG1sUEsBAhQAFAAAAAgAh07i&#10;QDMvBZ47AAAAOQAAABAAAAAAAAAAAQAgAAAAEAEAAGRycy9zaGFwZXhtbC54bWxQSwUGAAAAAAYA&#10;BgBbAQAAugMAAAAA&#10;">
                    <v:imagedata r:id="rId232" o:title=""/>
                    <o:lock v:ext="edit" aspectratio="f"/>
                  </v:shape>
                  <v:shape id="Image 255" o:spid="_x0000_s1465" type="#_x0000_t75" style="position:absolute;left:9395;top:40744;width:6349;height:6393" o:gfxdata="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M+S+/&#10;AAAA3AAAAA8AAAAAAAAAAQAgAAAAIgAAAGRycy9kb3ducmV2LnhtbFBLAQIUABQAAAAIAIdO4kAz&#10;LwWeOwAAADkAAAAQAAAAAAAAAAEAIAAAAA4BAABkcnMvc2hhcGV4bWwueG1sUEsFBgAAAAAGAAYA&#10;WwEAALgDAAAAAA==&#10;">
                    <v:imagedata r:id="rId233" o:title=""/>
                    <o:lock v:ext="edit" aspectratio="f"/>
                  </v:shape>
                  <v:shape id="Image 256" o:spid="_x0000_s1466" type="#_x0000_t75" style="position:absolute;left:12701;top:35958;width:7850;height:7849" o:gfxdata="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mVv7sAAADc&#10;AAAADwAAAAAAAAABACAAAAAiAAAAZHJzL2Rvd25yZXYueG1sUEsBAhQAFAAAAAgAh07iQDMvBZ47&#10;AAAAOQAAABAAAAAAAAAAAQAgAAAACgEAAGRycy9zaGFwZXhtbC54bWxQSwUGAAAAAAYABgBbAQAA&#10;tAMAAAAA&#10;">
                    <v:imagedata r:id="rId234" o:title=""/>
                    <o:lock v:ext="edit" aspectratio="f"/>
                  </v:shape>
                  <v:shape id="Image 257" o:spid="_x0000_s1467" type="#_x0000_t75" style="position:absolute;left:16558;top:31582;width:8709;height:8369" o:gfxdata="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KmqvQAA&#10;ANwAAAAPAAAAAAAAAAEAIAAAACIAAABkcnMvZG93bnJldi54bWxQSwECFAAUAAAACACHTuJAMy8F&#10;njsAAAA5AAAAEAAAAAAAAAABACAAAAAMAQAAZHJzL3NoYXBleG1sLnhtbFBLBQYAAAAABgAGAFsB&#10;AAC2AwAAAAA=&#10;">
                    <v:imagedata r:id="rId235" o:title=""/>
                    <o:lock v:ext="edit" aspectratio="f"/>
                  </v:shape>
                  <v:shape id="Image 258" o:spid="_x0000_s1468" type="#_x0000_t75" style="position:absolute;left:20916;top:27553;width:7201;height:7232" o:gfxdata="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bk0rsAAADc&#10;AAAADwAAAAAAAAABACAAAAAiAAAAZHJzL2Rvd25yZXYueG1sUEsBAhQAFAAAAAgAh07iQDMvBZ47&#10;AAAAOQAAABAAAAAAAAAAAQAgAAAACgEAAGRycy9zaGFwZXhtbC54bWxQSwUGAAAAAAYABgBbAQAA&#10;tAMAAAAA&#10;">
                    <v:imagedata r:id="rId236" o:title=""/>
                    <o:lock v:ext="edit" aspectratio="f"/>
                  </v:shape>
                  <v:shape id="Image 259" o:spid="_x0000_s1469" type="#_x0000_t75" style="position:absolute;left:26265;top:22395;width:7849;height:7848" o:gfxdata="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qj4&#10;tMEAAADcAAAADwAAAAAAAAABACAAAAAiAAAAZHJzL2Rvd25yZXYueG1sUEsBAhQAFAAAAAgAh07i&#10;QDMvBZ47AAAAOQAAABAAAAAAAAAAAQAgAAAAEAEAAGRycy9zaGFwZXhtbC54bWxQSwUGAAAAAAYA&#10;BgBbAQAAugMAAAAA&#10;">
                    <v:imagedata r:id="rId246" o:title=""/>
                    <o:lock v:ext="edit" aspectratio="f"/>
                  </v:shape>
                  <v:shape id="Image 260" o:spid="_x0000_s1470" type="#_x0000_t75" style="position:absolute;left:30129;top:18402;width:6408;height:7986" o:gfxdata="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GQCvQAA&#10;ANwAAAAPAAAAAAAAAAEAIAAAACIAAABkcnMvZG93bnJldi54bWxQSwECFAAUAAAACACHTuJAMy8F&#10;njsAAAA5AAAAEAAAAAAAAAABACAAAAAMAQAAZHJzL3NoYXBleG1sLnhtbFBLBQYAAAAABgAGAFsB&#10;AAC2AwAAAAA=&#10;">
                    <v:imagedata r:id="rId247" o:title=""/>
                    <o:lock v:ext="edit" aspectratio="f"/>
                  </v:shape>
                  <v:shape id="Image 261" o:spid="_x0000_s1471" type="#_x0000_t75" style="position:absolute;left:34008;top:15489;width:7061;height:6348" o:gfxdata="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nXfr4A&#10;AADcAAAADwAAAAAAAAABACAAAAAiAAAAZHJzL2Rvd25yZXYueG1sUEsBAhQAFAAAAAgAh07iQDMv&#10;BZ47AAAAOQAAABAAAAAAAAAAAQAgAAAADQEAAGRycy9zaGFwZXhtbC54bWxQSwUGAAAAAAYABgBb&#10;AQAAtwMAAAAA&#10;">
                    <v:imagedata r:id="rId248" o:title=""/>
                    <o:lock v:ext="edit" aspectratio="f"/>
                  </v:shape>
                  <v:shape id="Image 262" o:spid="_x0000_s1472" type="#_x0000_t75" style="position:absolute;left:40347;top:10408;width:6325;height:6516" o:gfxdata="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iyXS8AAAA&#10;3AAAAA8AAAAAAAAAAQAgAAAAIgAAAGRycy9kb3ducmV2LnhtbFBLAQIUABQAAAAIAIdO4kAzLwWe&#10;OwAAADkAAAAQAAAAAAAAAAEAIAAAAAsBAABkcnMvc2hhcGV4bWwueG1sUEsFBgAAAAAGAAYAWwEA&#10;ALUDAAAAAA==&#10;">
                    <v:imagedata r:id="rId250" o:title=""/>
                    <o:lock v:ext="edit" aspectratio="f"/>
                  </v:shape>
                  <v:shape id="Image 263" o:spid="_x0000_s1473" type="#_x0000_t75" style="position:absolute;left:46687;top:4061;width:6332;height:6523" o:gfxdata="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Yngr4A&#10;AADcAAAADwAAAAAAAAABACAAAAAiAAAAZHJzL2Rvd25yZXYueG1sUEsBAhQAFAAAAAgAh07iQDMv&#10;BZ47AAAAOQAAABAAAAAAAAAAAQAgAAAADQEAAGRycy9zaGFwZXhtbC54bWxQSwUGAAAAAAYABgBb&#10;AQAAtwMAAAAA&#10;">
                    <v:imagedata r:id="rId252" o:title=""/>
                    <o:lock v:ext="edit" aspectratio="f"/>
                  </v:shape>
                  <v:shape id="Image 264" o:spid="_x0000_s1474" type="#_x0000_t75" style="position:absolute;left:50749;width:4986;height:6454" o:gfxdata="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Lt/74A&#10;AADcAAAADwAAAAAAAAABACAAAAAiAAAAZHJzL2Rvd25yZXYueG1sUEsBAhQAFAAAAAgAh07iQDMv&#10;BZ47AAAAOQAAABAAAAAAAAAAAQAgAAAADQEAAGRycy9zaGFwZXhtbC54bWxQSwUGAAAAAAYABgBb&#10;AQAAtwMAAAAA&#10;">
                    <v:imagedata r:id="rId25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265" o:spid="_x0000_s1230" style="position:absolute;left:0;text-align:left;margin-left:24.2pt;margin-top:69pt;width:43.4pt;height:43.65pt;z-index:-251687936;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">
                  <v:shape id="Image 266" o:spid="_x0000_s1229" type="#_x0000_t75" style="position:absolute;width:5508;height:5542" o:gfxdata="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3JFi8AAAA&#10;3AAAAA8AAAAAAAAAAQAgAAAAIgAAAGRycy9kb3ducmV2LnhtbFBLAQIUABQAAAAIAIdO4kAzLwWe&#10;OwAAADkAAAAQAAAAAAAAAAEAIAAAAAsBAABkcnMvc2hhcGV4bWwueG1sUEsFBgAAAAAGAAYAWwEA&#10;ALUDAAAAAA==&#10;">
                    <v:imagedata r:id="rId25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1351"/>
        </w:trPr>
        <w:tc>
          <w:tcPr>
            <w:tcW w:w="1032" w:type="dxa"/>
          </w:tcPr>
          <w:p w:rsidR="00A01459" w:rsidRDefault="00A01459">
            <w:pPr>
              <w:pStyle w:val="TableParagraph"/>
              <w:ind w:left="0"/>
            </w:pPr>
          </w:p>
        </w:tc>
        <w:tc>
          <w:tcPr>
            <w:tcW w:w="8256" w:type="dxa"/>
          </w:tcPr>
          <w:p w:rsidR="00A01459" w:rsidRDefault="003E52CC">
            <w:pPr>
              <w:pStyle w:val="TableParagraph"/>
              <w:spacing w:line="270" w:lineRule="exact"/>
              <w:ind w:right="94"/>
              <w:jc w:val="both"/>
              <w:rPr>
                <w:sz w:val="24"/>
              </w:rPr>
            </w:pPr>
            <w:r>
              <w:rPr>
                <w:sz w:val="24"/>
              </w:rPr>
              <w:t xml:space="preserve">местности, внешности и одежды </w:t>
            </w:r>
            <w:r>
              <w:rPr>
                <w:sz w:val="24"/>
              </w:rPr>
              <w:t>человека), в том числе характеристики (черт характера реального человека или литературного персонажа) в рамках тематического содержания речи с опорой на ключевые слова, план и/или ил- люстрации, фотографии, таблицы, диаграммы, схемы, инфографику и без опор</w:t>
            </w:r>
            <w:r>
              <w:rPr>
                <w:sz w:val="24"/>
              </w:rPr>
              <w:t>ы (объём монологического высказывания – до 18 фраз)</w:t>
            </w:r>
          </w:p>
        </w:tc>
        <w:tc>
          <w:tcPr>
            <w:tcW w:w="1800" w:type="dxa"/>
            <w:vMerge w:val="restart"/>
          </w:tcPr>
          <w:p w:rsidR="00A01459" w:rsidRDefault="00A01459">
            <w:pPr>
              <w:pStyle w:val="TableParagraph"/>
              <w:ind w:left="0"/>
            </w:pPr>
          </w:p>
        </w:tc>
        <w:tc>
          <w:tcPr>
            <w:tcW w:w="3600" w:type="dxa"/>
          </w:tcPr>
          <w:p w:rsidR="00A01459" w:rsidRDefault="00A01459">
            <w:pPr>
              <w:pStyle w:val="TableParagraph"/>
              <w:ind w:left="0"/>
            </w:pPr>
          </w:p>
        </w:tc>
      </w:tr>
      <w:tr w:rsidR="00A01459">
        <w:trPr>
          <w:trHeight w:val="1379"/>
        </w:trPr>
        <w:tc>
          <w:tcPr>
            <w:tcW w:w="1032" w:type="dxa"/>
          </w:tcPr>
          <w:p w:rsidR="00A01459" w:rsidRDefault="003E52CC">
            <w:pPr>
              <w:pStyle w:val="TableParagraph"/>
              <w:spacing w:line="274" w:lineRule="exact"/>
              <w:ind w:left="10" w:right="1"/>
              <w:jc w:val="center"/>
              <w:rPr>
                <w:sz w:val="24"/>
              </w:rPr>
            </w:pPr>
            <w:r>
              <w:rPr>
                <w:spacing w:val="-2"/>
                <w:sz w:val="24"/>
              </w:rPr>
              <w:t>1.1.2.2</w:t>
            </w:r>
          </w:p>
        </w:tc>
        <w:tc>
          <w:tcPr>
            <w:tcW w:w="8256" w:type="dxa"/>
          </w:tcPr>
          <w:p w:rsidR="00A01459" w:rsidRDefault="003E52CC">
            <w:pPr>
              <w:pStyle w:val="TableParagraph"/>
              <w:spacing w:line="276" w:lineRule="exact"/>
              <w:ind w:right="95"/>
              <w:jc w:val="both"/>
              <w:rPr>
                <w:sz w:val="24"/>
              </w:rPr>
            </w:pPr>
            <w:r>
              <w:rPr>
                <w:sz w:val="24"/>
              </w:rPr>
              <w:t>Создание</w:t>
            </w:r>
            <w:r>
              <w:rPr>
                <w:spacing w:val="-2"/>
                <w:sz w:val="24"/>
              </w:rPr>
              <w:t xml:space="preserve"> </w:t>
            </w:r>
            <w:r>
              <w:rPr>
                <w:sz w:val="24"/>
              </w:rPr>
              <w:t>устного</w:t>
            </w:r>
            <w:r>
              <w:rPr>
                <w:spacing w:val="-1"/>
                <w:sz w:val="24"/>
              </w:rPr>
              <w:t xml:space="preserve"> </w:t>
            </w:r>
            <w:r>
              <w:rPr>
                <w:sz w:val="24"/>
              </w:rPr>
              <w:t>связного</w:t>
            </w:r>
            <w:r>
              <w:rPr>
                <w:spacing w:val="-1"/>
                <w:sz w:val="24"/>
              </w:rPr>
              <w:t xml:space="preserve"> </w:t>
            </w:r>
            <w:r>
              <w:rPr>
                <w:sz w:val="24"/>
              </w:rPr>
              <w:t>монологического</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использованием одного из основных коммуникативных типов речи – повествования/сооб- 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ключевые</w:t>
            </w:r>
            <w:r>
              <w:rPr>
                <w:spacing w:val="-1"/>
                <w:sz w:val="24"/>
              </w:rPr>
              <w:t xml:space="preserve"> </w:t>
            </w:r>
            <w:r>
              <w:rPr>
                <w:sz w:val="24"/>
              </w:rPr>
              <w:t>слова, план и/или иллюстрации, фотографии, таблицы, диаграммы, схемы, инфогра- фику и без опоры (объём монологического высказывания – до 18 фраз)</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1620"/>
        </w:trPr>
        <w:tc>
          <w:tcPr>
            <w:tcW w:w="1032" w:type="dxa"/>
          </w:tcPr>
          <w:p w:rsidR="00A01459" w:rsidRDefault="003E52CC">
            <w:pPr>
              <w:pStyle w:val="TableParagraph"/>
              <w:spacing w:line="273" w:lineRule="exact"/>
              <w:ind w:left="10" w:right="1"/>
              <w:jc w:val="center"/>
              <w:rPr>
                <w:sz w:val="24"/>
              </w:rPr>
            </w:pPr>
            <w:r>
              <w:rPr>
                <w:spacing w:val="-2"/>
                <w:sz w:val="24"/>
              </w:rPr>
              <w:t>1.1.2.3</w:t>
            </w:r>
          </w:p>
        </w:tc>
        <w:tc>
          <w:tcPr>
            <w:tcW w:w="8256" w:type="dxa"/>
          </w:tcPr>
          <w:p w:rsidR="00A01459" w:rsidRDefault="003E52CC">
            <w:pPr>
              <w:pStyle w:val="TableParagraph"/>
              <w:spacing w:line="235" w:lineRule="auto"/>
              <w:ind w:right="95"/>
              <w:jc w:val="both"/>
              <w:rPr>
                <w:sz w:val="24"/>
              </w:rPr>
            </w:pPr>
            <w:r>
              <w:rPr>
                <w:sz w:val="24"/>
              </w:rPr>
              <w:t>Создание</w:t>
            </w:r>
            <w:r>
              <w:rPr>
                <w:spacing w:val="-2"/>
                <w:sz w:val="24"/>
              </w:rPr>
              <w:t xml:space="preserve"> </w:t>
            </w:r>
            <w:r>
              <w:rPr>
                <w:sz w:val="24"/>
              </w:rPr>
              <w:t>устного</w:t>
            </w:r>
            <w:r>
              <w:rPr>
                <w:spacing w:val="-1"/>
                <w:sz w:val="24"/>
              </w:rPr>
              <w:t xml:space="preserve"> </w:t>
            </w:r>
            <w:r>
              <w:rPr>
                <w:sz w:val="24"/>
              </w:rPr>
              <w:t>связного</w:t>
            </w:r>
            <w:r>
              <w:rPr>
                <w:spacing w:val="-1"/>
                <w:sz w:val="24"/>
              </w:rPr>
              <w:t xml:space="preserve"> </w:t>
            </w:r>
            <w:r>
              <w:rPr>
                <w:sz w:val="24"/>
              </w:rPr>
              <w:t>монологического</w:t>
            </w:r>
            <w:r>
              <w:rPr>
                <w:spacing w:val="-1"/>
                <w:sz w:val="24"/>
              </w:rPr>
              <w:t xml:space="preserve"> </w:t>
            </w:r>
            <w:r>
              <w:rPr>
                <w:sz w:val="24"/>
              </w:rPr>
              <w:t>высказывания</w:t>
            </w:r>
            <w:r>
              <w:rPr>
                <w:spacing w:val="-1"/>
                <w:sz w:val="24"/>
              </w:rPr>
              <w:t xml:space="preserve"> </w:t>
            </w:r>
            <w:r>
              <w:rPr>
                <w:sz w:val="24"/>
              </w:rPr>
              <w:t xml:space="preserve">с </w:t>
            </w:r>
            <w:r>
              <w:rPr>
                <w:sz w:val="24"/>
              </w:rPr>
              <w:t>использованием одного из основных коммуникативных типов речи – рассуждения (с изложе- нием</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и</w:t>
            </w:r>
            <w:r>
              <w:rPr>
                <w:spacing w:val="-2"/>
                <w:sz w:val="24"/>
              </w:rPr>
              <w:t xml:space="preserve"> </w:t>
            </w:r>
            <w:r>
              <w:rPr>
                <w:sz w:val="24"/>
              </w:rPr>
              <w:t>краткой</w:t>
            </w:r>
            <w:r>
              <w:rPr>
                <w:spacing w:val="-1"/>
                <w:sz w:val="24"/>
              </w:rPr>
              <w:t xml:space="preserve"> </w:t>
            </w:r>
            <w:r>
              <w:rPr>
                <w:sz w:val="24"/>
              </w:rPr>
              <w:t>аргументацией)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 жания речи с опорой на ключевые слова, план и/или иллюстрации, фотогра- фии,</w:t>
            </w:r>
            <w:r>
              <w:rPr>
                <w:spacing w:val="14"/>
                <w:sz w:val="24"/>
              </w:rPr>
              <w:t xml:space="preserve"> </w:t>
            </w:r>
            <w:r>
              <w:rPr>
                <w:sz w:val="24"/>
              </w:rPr>
              <w:t>таблицы,</w:t>
            </w:r>
            <w:r>
              <w:rPr>
                <w:spacing w:val="14"/>
                <w:sz w:val="24"/>
              </w:rPr>
              <w:t xml:space="preserve"> </w:t>
            </w:r>
            <w:r>
              <w:rPr>
                <w:sz w:val="24"/>
              </w:rPr>
              <w:t>диаграммы,</w:t>
            </w:r>
            <w:r>
              <w:rPr>
                <w:spacing w:val="14"/>
                <w:sz w:val="24"/>
              </w:rPr>
              <w:t xml:space="preserve"> </w:t>
            </w:r>
            <w:r>
              <w:rPr>
                <w:sz w:val="24"/>
              </w:rPr>
              <w:t>схемы,</w:t>
            </w:r>
            <w:r>
              <w:rPr>
                <w:spacing w:val="14"/>
                <w:sz w:val="24"/>
              </w:rPr>
              <w:t xml:space="preserve"> </w:t>
            </w:r>
            <w:r>
              <w:rPr>
                <w:sz w:val="24"/>
              </w:rPr>
              <w:t>инфографику</w:t>
            </w:r>
            <w:r>
              <w:rPr>
                <w:spacing w:val="15"/>
                <w:sz w:val="24"/>
              </w:rPr>
              <w:t xml:space="preserve"> </w:t>
            </w:r>
            <w:r>
              <w:rPr>
                <w:sz w:val="24"/>
              </w:rPr>
              <w:t>и</w:t>
            </w:r>
            <w:r>
              <w:rPr>
                <w:spacing w:val="14"/>
                <w:sz w:val="24"/>
              </w:rPr>
              <w:t xml:space="preserve"> </w:t>
            </w:r>
            <w:r>
              <w:rPr>
                <w:sz w:val="24"/>
              </w:rPr>
              <w:t>без</w:t>
            </w:r>
            <w:r>
              <w:rPr>
                <w:spacing w:val="14"/>
                <w:sz w:val="24"/>
              </w:rPr>
              <w:t xml:space="preserve"> </w:t>
            </w:r>
            <w:r>
              <w:rPr>
                <w:sz w:val="24"/>
              </w:rPr>
              <w:t>опоры</w:t>
            </w:r>
            <w:r>
              <w:rPr>
                <w:spacing w:val="14"/>
                <w:sz w:val="24"/>
              </w:rPr>
              <w:t xml:space="preserve"> </w:t>
            </w:r>
            <w:r>
              <w:rPr>
                <w:sz w:val="24"/>
              </w:rPr>
              <w:t>(объём</w:t>
            </w:r>
            <w:r>
              <w:rPr>
                <w:spacing w:val="14"/>
                <w:sz w:val="24"/>
              </w:rPr>
              <w:t xml:space="preserve"> </w:t>
            </w:r>
            <w:r>
              <w:rPr>
                <w:spacing w:val="-2"/>
                <w:sz w:val="24"/>
              </w:rPr>
              <w:t>моноло-</w:t>
            </w:r>
          </w:p>
          <w:p w:rsidR="00A01459" w:rsidRDefault="003E52CC">
            <w:pPr>
              <w:pStyle w:val="TableParagraph"/>
              <w:spacing w:line="251" w:lineRule="exact"/>
              <w:jc w:val="both"/>
              <w:rPr>
                <w:sz w:val="24"/>
              </w:rPr>
            </w:pPr>
            <w:r>
              <w:rPr>
                <w:sz w:val="24"/>
              </w:rPr>
              <w:t xml:space="preserve">гического высказывания – до 18 </w:t>
            </w:r>
            <w:r>
              <w:rPr>
                <w:spacing w:val="-2"/>
                <w:sz w:val="24"/>
              </w:rPr>
              <w:t>фраз)</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69" w:right="61"/>
              <w:jc w:val="center"/>
              <w:rPr>
                <w:sz w:val="24"/>
              </w:rPr>
            </w:pPr>
            <w:r>
              <w:rPr>
                <w:spacing w:val="-10"/>
                <w:sz w:val="24"/>
              </w:rPr>
              <w:t>+</w:t>
            </w:r>
          </w:p>
        </w:tc>
      </w:tr>
      <w:tr w:rsidR="00A01459">
        <w:trPr>
          <w:trHeight w:val="1104"/>
        </w:trPr>
        <w:tc>
          <w:tcPr>
            <w:tcW w:w="1032" w:type="dxa"/>
          </w:tcPr>
          <w:p w:rsidR="00A01459" w:rsidRDefault="003E52CC">
            <w:pPr>
              <w:pStyle w:val="TableParagraph"/>
              <w:spacing w:line="275" w:lineRule="exact"/>
              <w:ind w:left="10" w:right="1"/>
              <w:jc w:val="center"/>
              <w:rPr>
                <w:sz w:val="24"/>
              </w:rPr>
            </w:pPr>
            <w:r>
              <w:rPr>
                <w:spacing w:val="-2"/>
                <w:sz w:val="24"/>
              </w:rPr>
              <w:t>1.1.2.4</w:t>
            </w:r>
          </w:p>
        </w:tc>
        <w:tc>
          <w:tcPr>
            <w:tcW w:w="8256" w:type="dxa"/>
          </w:tcPr>
          <w:p w:rsidR="00A01459" w:rsidRDefault="003E52CC">
            <w:pPr>
              <w:pStyle w:val="TableParagraph"/>
              <w:spacing w:line="276" w:lineRule="exact"/>
              <w:ind w:right="95"/>
              <w:jc w:val="both"/>
              <w:rPr>
                <w:sz w:val="24"/>
              </w:rPr>
            </w:pPr>
            <w:r>
              <w:rPr>
                <w:sz w:val="24"/>
              </w:rPr>
              <w:t>Пересказ основного содержания прочитанного/прослушанного текста в рам- ках</w:t>
            </w:r>
            <w:r>
              <w:rPr>
                <w:spacing w:val="66"/>
                <w:sz w:val="24"/>
              </w:rPr>
              <w:t xml:space="preserve"> </w:t>
            </w:r>
            <w:r>
              <w:rPr>
                <w:sz w:val="24"/>
              </w:rPr>
              <w:t>тематического</w:t>
            </w:r>
            <w:r>
              <w:rPr>
                <w:spacing w:val="66"/>
                <w:sz w:val="24"/>
              </w:rPr>
              <w:t xml:space="preserve"> </w:t>
            </w:r>
            <w:r>
              <w:rPr>
                <w:sz w:val="24"/>
              </w:rPr>
              <w:t>содержания</w:t>
            </w:r>
            <w:r>
              <w:rPr>
                <w:spacing w:val="65"/>
                <w:sz w:val="24"/>
              </w:rPr>
              <w:t xml:space="preserve"> </w:t>
            </w:r>
            <w:r>
              <w:rPr>
                <w:sz w:val="24"/>
              </w:rPr>
              <w:t>речи</w:t>
            </w:r>
            <w:r>
              <w:rPr>
                <w:spacing w:val="66"/>
                <w:sz w:val="24"/>
              </w:rPr>
              <w:t xml:space="preserve"> </w:t>
            </w:r>
            <w:r>
              <w:rPr>
                <w:sz w:val="24"/>
              </w:rPr>
              <w:t>без</w:t>
            </w:r>
            <w:r>
              <w:rPr>
                <w:spacing w:val="65"/>
                <w:sz w:val="24"/>
              </w:rPr>
              <w:t xml:space="preserve"> </w:t>
            </w:r>
            <w:r>
              <w:rPr>
                <w:sz w:val="24"/>
              </w:rPr>
              <w:t>опоры</w:t>
            </w:r>
            <w:r>
              <w:rPr>
                <w:spacing w:val="66"/>
                <w:sz w:val="24"/>
              </w:rPr>
              <w:t xml:space="preserve"> </w:t>
            </w:r>
            <w:r>
              <w:rPr>
                <w:sz w:val="24"/>
              </w:rPr>
              <w:t>на</w:t>
            </w:r>
            <w:r>
              <w:rPr>
                <w:spacing w:val="66"/>
                <w:sz w:val="24"/>
              </w:rPr>
              <w:t xml:space="preserve"> </w:t>
            </w:r>
            <w:r>
              <w:rPr>
                <w:sz w:val="24"/>
              </w:rPr>
              <w:t>ключевые</w:t>
            </w:r>
            <w:r>
              <w:rPr>
                <w:spacing w:val="66"/>
                <w:sz w:val="24"/>
              </w:rPr>
              <w:t xml:space="preserve"> </w:t>
            </w:r>
            <w:r>
              <w:rPr>
                <w:sz w:val="24"/>
              </w:rPr>
              <w:t>слова,</w:t>
            </w:r>
            <w:r>
              <w:rPr>
                <w:spacing w:val="66"/>
                <w:sz w:val="24"/>
              </w:rPr>
              <w:t xml:space="preserve"> </w:t>
            </w:r>
            <w:r>
              <w:rPr>
                <w:sz w:val="24"/>
              </w:rPr>
              <w:t>план с</w:t>
            </w:r>
            <w:r>
              <w:rPr>
                <w:spacing w:val="-3"/>
                <w:sz w:val="24"/>
              </w:rPr>
              <w:t xml:space="preserve"> </w:t>
            </w:r>
            <w:r>
              <w:rPr>
                <w:sz w:val="24"/>
              </w:rPr>
              <w:t>выражением своего отношения к событиям и фактам, изложенным в тексте (объём монологического высказывания – до 18 фраз)</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5" w:lineRule="exact"/>
              <w:ind w:left="69" w:right="61"/>
              <w:jc w:val="center"/>
              <w:rPr>
                <w:sz w:val="24"/>
              </w:rPr>
            </w:pPr>
            <w:r>
              <w:rPr>
                <w:spacing w:val="-10"/>
                <w:sz w:val="24"/>
              </w:rPr>
              <w:t>+</w:t>
            </w:r>
          </w:p>
        </w:tc>
      </w:tr>
      <w:tr w:rsidR="00A01459">
        <w:trPr>
          <w:trHeight w:val="827"/>
        </w:trPr>
        <w:tc>
          <w:tcPr>
            <w:tcW w:w="1032" w:type="dxa"/>
          </w:tcPr>
          <w:p w:rsidR="00A01459" w:rsidRDefault="003E52CC">
            <w:pPr>
              <w:pStyle w:val="TableParagraph"/>
              <w:spacing w:line="274" w:lineRule="exact"/>
              <w:ind w:left="10" w:right="1"/>
              <w:jc w:val="center"/>
              <w:rPr>
                <w:sz w:val="24"/>
              </w:rPr>
            </w:pPr>
            <w:r>
              <w:rPr>
                <w:spacing w:val="-2"/>
                <w:sz w:val="24"/>
              </w:rPr>
              <w:t>1.1.2.5</w:t>
            </w:r>
          </w:p>
        </w:tc>
        <w:tc>
          <w:tcPr>
            <w:tcW w:w="8256" w:type="dxa"/>
          </w:tcPr>
          <w:p w:rsidR="00A01459" w:rsidRDefault="003E52CC">
            <w:pPr>
              <w:pStyle w:val="TableParagraph"/>
              <w:spacing w:line="276" w:lineRule="exact"/>
              <w:ind w:right="96"/>
              <w:jc w:val="both"/>
              <w:rPr>
                <w:sz w:val="24"/>
              </w:rPr>
            </w:pPr>
            <w:r>
              <w:rPr>
                <w:sz w:val="24"/>
              </w:rPr>
              <w:t xml:space="preserve">Устное представление (презентация) результатов выполненной проектной работы в рамках тематического содержания речи </w:t>
            </w:r>
            <w:r>
              <w:rPr>
                <w:sz w:val="24"/>
              </w:rPr>
              <w:t>(объём монологического высказывания – до 18 фраз)</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1379"/>
        </w:trPr>
        <w:tc>
          <w:tcPr>
            <w:tcW w:w="1032" w:type="dxa"/>
          </w:tcPr>
          <w:p w:rsidR="00A01459" w:rsidRDefault="003E52CC">
            <w:pPr>
              <w:pStyle w:val="TableParagraph"/>
              <w:spacing w:line="273" w:lineRule="exact"/>
              <w:ind w:left="10" w:right="1"/>
              <w:jc w:val="center"/>
              <w:rPr>
                <w:sz w:val="24"/>
              </w:rPr>
            </w:pPr>
            <w:r>
              <w:rPr>
                <w:spacing w:val="-2"/>
                <w:sz w:val="24"/>
              </w:rPr>
              <w:lastRenderedPageBreak/>
              <w:t>1.1.2.6</w:t>
            </w:r>
          </w:p>
        </w:tc>
        <w:tc>
          <w:tcPr>
            <w:tcW w:w="8256" w:type="dxa"/>
          </w:tcPr>
          <w:p w:rsidR="00A01459" w:rsidRDefault="003E52CC">
            <w:pPr>
              <w:pStyle w:val="TableParagraph"/>
              <w:spacing w:line="276" w:lineRule="exact"/>
              <w:ind w:right="94"/>
              <w:jc w:val="both"/>
              <w:rPr>
                <w:sz w:val="24"/>
              </w:rPr>
            </w:pPr>
            <w:r>
              <w:rPr>
                <w:sz w:val="24"/>
              </w:rPr>
              <w:t>Создание сообщений в связи прочитанным/прослушанным текстом с вы- ражением</w:t>
            </w:r>
            <w:r>
              <w:rPr>
                <w:spacing w:val="40"/>
                <w:sz w:val="24"/>
              </w:rPr>
              <w:t xml:space="preserve"> </w:t>
            </w:r>
            <w:r>
              <w:rPr>
                <w:sz w:val="24"/>
              </w:rPr>
              <w:t>своего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событиям</w:t>
            </w:r>
            <w:r>
              <w:rPr>
                <w:spacing w:val="40"/>
                <w:sz w:val="24"/>
              </w:rPr>
              <w:t xml:space="preserve"> </w:t>
            </w:r>
            <w:r>
              <w:rPr>
                <w:sz w:val="24"/>
              </w:rPr>
              <w:t>и</w:t>
            </w:r>
            <w:r>
              <w:rPr>
                <w:spacing w:val="40"/>
                <w:sz w:val="24"/>
              </w:rPr>
              <w:t xml:space="preserve"> </w:t>
            </w:r>
            <w:r>
              <w:rPr>
                <w:sz w:val="24"/>
              </w:rPr>
              <w:t>фактам,</w:t>
            </w:r>
            <w:r>
              <w:rPr>
                <w:spacing w:val="40"/>
                <w:sz w:val="24"/>
              </w:rPr>
              <w:t xml:space="preserve"> </w:t>
            </w:r>
            <w:r>
              <w:rPr>
                <w:sz w:val="24"/>
              </w:rPr>
              <w:t>изложенным</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с</w:t>
            </w:r>
            <w:r>
              <w:rPr>
                <w:spacing w:val="-15"/>
                <w:sz w:val="24"/>
              </w:rPr>
              <w:t xml:space="preserve"> </w:t>
            </w:r>
            <w:r>
              <w:rPr>
                <w:sz w:val="24"/>
              </w:rPr>
              <w:t>опорой</w:t>
            </w:r>
            <w:r>
              <w:rPr>
                <w:spacing w:val="-4"/>
                <w:sz w:val="24"/>
              </w:rPr>
              <w:t xml:space="preserve"> </w:t>
            </w:r>
            <w:r>
              <w:rPr>
                <w:sz w:val="24"/>
              </w:rPr>
              <w:t xml:space="preserve">на ключевые слова, план и/или </w:t>
            </w:r>
            <w:r>
              <w:rPr>
                <w:sz w:val="24"/>
              </w:rPr>
              <w:t>иллюстрации, фотографии, таблицы, диаграммы,</w:t>
            </w:r>
            <w:r>
              <w:rPr>
                <w:spacing w:val="-5"/>
                <w:sz w:val="24"/>
              </w:rPr>
              <w:t xml:space="preserve"> </w:t>
            </w:r>
            <w:r>
              <w:rPr>
                <w:sz w:val="24"/>
              </w:rPr>
              <w:t>схемы,</w:t>
            </w:r>
            <w:r>
              <w:rPr>
                <w:spacing w:val="-5"/>
                <w:sz w:val="24"/>
              </w:rPr>
              <w:t xml:space="preserve"> </w:t>
            </w:r>
            <w:r>
              <w:rPr>
                <w:sz w:val="24"/>
              </w:rPr>
              <w:t>инфографику</w:t>
            </w:r>
            <w:r>
              <w:rPr>
                <w:spacing w:val="-5"/>
                <w:sz w:val="24"/>
              </w:rPr>
              <w:t xml:space="preserve"> </w:t>
            </w:r>
            <w:r>
              <w:rPr>
                <w:sz w:val="24"/>
              </w:rPr>
              <w:t>и</w:t>
            </w:r>
            <w:r>
              <w:rPr>
                <w:spacing w:val="-4"/>
                <w:sz w:val="24"/>
              </w:rPr>
              <w:t xml:space="preserve"> </w:t>
            </w:r>
            <w:r>
              <w:rPr>
                <w:sz w:val="24"/>
              </w:rPr>
              <w:t>без</w:t>
            </w:r>
            <w:r>
              <w:rPr>
                <w:spacing w:val="-4"/>
                <w:sz w:val="24"/>
              </w:rPr>
              <w:t xml:space="preserve"> </w:t>
            </w:r>
            <w:r>
              <w:rPr>
                <w:sz w:val="24"/>
              </w:rPr>
              <w:t>опоры</w:t>
            </w:r>
            <w:r>
              <w:rPr>
                <w:spacing w:val="-4"/>
                <w:sz w:val="24"/>
              </w:rPr>
              <w:t xml:space="preserve"> </w:t>
            </w:r>
            <w:r>
              <w:rPr>
                <w:sz w:val="24"/>
              </w:rPr>
              <w:t>(объём</w:t>
            </w:r>
            <w:r>
              <w:rPr>
                <w:spacing w:val="-5"/>
                <w:sz w:val="24"/>
              </w:rPr>
              <w:t xml:space="preserve"> </w:t>
            </w:r>
            <w:r>
              <w:rPr>
                <w:sz w:val="24"/>
              </w:rPr>
              <w:t>монологического</w:t>
            </w:r>
            <w:r>
              <w:rPr>
                <w:spacing w:val="-5"/>
                <w:sz w:val="24"/>
              </w:rPr>
              <w:t xml:space="preserve"> </w:t>
            </w:r>
            <w:r>
              <w:rPr>
                <w:sz w:val="24"/>
              </w:rPr>
              <w:t>выска- зывания – до 18 фраз)</w:t>
            </w:r>
          </w:p>
        </w:tc>
        <w:tc>
          <w:tcPr>
            <w:tcW w:w="1800" w:type="dxa"/>
          </w:tcPr>
          <w:p w:rsidR="00A01459" w:rsidRDefault="003E52CC">
            <w:pPr>
              <w:pStyle w:val="TableParagraph"/>
              <w:spacing w:line="273" w:lineRule="exact"/>
              <w:ind w:left="10" w:right="2"/>
              <w:jc w:val="center"/>
              <w:rPr>
                <w:sz w:val="24"/>
              </w:rPr>
            </w:pPr>
            <w:r>
              <w:rPr>
                <w:spacing w:val="-5"/>
                <w:sz w:val="24"/>
              </w:rPr>
              <w:t>УУ</w:t>
            </w:r>
          </w:p>
        </w:tc>
        <w:tc>
          <w:tcPr>
            <w:tcW w:w="3600" w:type="dxa"/>
          </w:tcPr>
          <w:p w:rsidR="00A01459" w:rsidRDefault="003E52CC">
            <w:pPr>
              <w:pStyle w:val="TableParagraph"/>
              <w:spacing w:line="273" w:lineRule="exact"/>
              <w:ind w:left="69" w:right="61"/>
              <w:jc w:val="center"/>
              <w:rPr>
                <w:sz w:val="24"/>
              </w:rPr>
            </w:pPr>
            <w:r>
              <w:rPr>
                <w:spacing w:val="-10"/>
                <w:sz w:val="24"/>
              </w:rPr>
              <w:t>+</w:t>
            </w:r>
          </w:p>
        </w:tc>
      </w:tr>
      <w:tr w:rsidR="00A01459">
        <w:trPr>
          <w:trHeight w:val="274"/>
        </w:trPr>
        <w:tc>
          <w:tcPr>
            <w:tcW w:w="1032" w:type="dxa"/>
          </w:tcPr>
          <w:p w:rsidR="00A01459" w:rsidRDefault="003E52CC">
            <w:pPr>
              <w:pStyle w:val="TableParagraph"/>
              <w:spacing w:line="255" w:lineRule="exact"/>
              <w:ind w:left="10" w:right="1"/>
              <w:jc w:val="center"/>
              <w:rPr>
                <w:b/>
                <w:i/>
                <w:sz w:val="24"/>
              </w:rPr>
            </w:pPr>
            <w:r>
              <w:rPr>
                <w:b/>
                <w:i/>
                <w:spacing w:val="-5"/>
                <w:sz w:val="24"/>
              </w:rPr>
              <w:t>1.2</w:t>
            </w:r>
          </w:p>
        </w:tc>
        <w:tc>
          <w:tcPr>
            <w:tcW w:w="13656" w:type="dxa"/>
            <w:gridSpan w:val="3"/>
          </w:tcPr>
          <w:p w:rsidR="00A01459" w:rsidRDefault="003E52CC">
            <w:pPr>
              <w:pStyle w:val="TableParagraph"/>
              <w:spacing w:line="255" w:lineRule="exact"/>
              <w:rPr>
                <w:b/>
                <w:i/>
                <w:sz w:val="24"/>
              </w:rPr>
            </w:pPr>
            <w:r>
              <w:rPr>
                <w:b/>
                <w:i/>
                <w:spacing w:val="-2"/>
                <w:sz w:val="24"/>
              </w:rPr>
              <w:t>Аудирование</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t>1.2.1</w:t>
            </w:r>
          </w:p>
        </w:tc>
        <w:tc>
          <w:tcPr>
            <w:tcW w:w="8256" w:type="dxa"/>
          </w:tcPr>
          <w:p w:rsidR="00A01459" w:rsidRDefault="003E52CC">
            <w:pPr>
              <w:pStyle w:val="TableParagraph"/>
              <w:spacing w:line="276" w:lineRule="exact"/>
              <w:ind w:right="95"/>
              <w:rPr>
                <w:sz w:val="24"/>
              </w:rPr>
            </w:pPr>
            <w:r>
              <w:rPr>
                <w:sz w:val="24"/>
              </w:rPr>
              <w:t>Аудирование с пониманием основного содержания текста –</w:t>
            </w:r>
            <w:r>
              <w:rPr>
                <w:spacing w:val="-1"/>
                <w:sz w:val="24"/>
              </w:rPr>
              <w:t xml:space="preserve"> </w:t>
            </w:r>
            <w:r>
              <w:rPr>
                <w:sz w:val="24"/>
              </w:rPr>
              <w:t>умения понимать на</w:t>
            </w:r>
            <w:r>
              <w:rPr>
                <w:spacing w:val="20"/>
                <w:sz w:val="24"/>
              </w:rPr>
              <w:t xml:space="preserve"> </w:t>
            </w:r>
            <w:r>
              <w:rPr>
                <w:sz w:val="24"/>
              </w:rPr>
              <w:t>слух</w:t>
            </w:r>
            <w:r>
              <w:rPr>
                <w:spacing w:val="21"/>
                <w:sz w:val="24"/>
              </w:rPr>
              <w:t xml:space="preserve"> </w:t>
            </w:r>
            <w:r>
              <w:rPr>
                <w:sz w:val="24"/>
              </w:rPr>
              <w:t>аутентичные</w:t>
            </w:r>
            <w:r>
              <w:rPr>
                <w:spacing w:val="21"/>
                <w:sz w:val="24"/>
              </w:rPr>
              <w:t xml:space="preserve"> </w:t>
            </w:r>
            <w:r>
              <w:rPr>
                <w:sz w:val="24"/>
              </w:rPr>
              <w:t>тексты,</w:t>
            </w:r>
            <w:r>
              <w:rPr>
                <w:spacing w:val="20"/>
                <w:sz w:val="24"/>
              </w:rPr>
              <w:t xml:space="preserve"> </w:t>
            </w:r>
            <w:r>
              <w:rPr>
                <w:sz w:val="24"/>
              </w:rPr>
              <w:t>содержащие</w:t>
            </w:r>
            <w:r>
              <w:rPr>
                <w:spacing w:val="21"/>
                <w:sz w:val="24"/>
              </w:rPr>
              <w:t xml:space="preserve"> </w:t>
            </w:r>
            <w:r>
              <w:rPr>
                <w:sz w:val="24"/>
              </w:rPr>
              <w:t>отдельные</w:t>
            </w:r>
            <w:r>
              <w:rPr>
                <w:spacing w:val="21"/>
                <w:sz w:val="24"/>
              </w:rPr>
              <w:t xml:space="preserve"> </w:t>
            </w:r>
            <w:r>
              <w:rPr>
                <w:sz w:val="24"/>
              </w:rPr>
              <w:t>неизученные</w:t>
            </w:r>
            <w:r>
              <w:rPr>
                <w:spacing w:val="20"/>
                <w:sz w:val="24"/>
              </w:rPr>
              <w:t xml:space="preserve"> </w:t>
            </w:r>
            <w:r>
              <w:rPr>
                <w:spacing w:val="-2"/>
                <w:sz w:val="24"/>
              </w:rPr>
              <w:t>языковые</w:t>
            </w:r>
          </w:p>
        </w:tc>
        <w:tc>
          <w:tcPr>
            <w:tcW w:w="1800" w:type="dxa"/>
          </w:tcPr>
          <w:p w:rsidR="00A01459" w:rsidRDefault="003E52CC">
            <w:pPr>
              <w:pStyle w:val="TableParagraph"/>
              <w:spacing w:line="275" w:lineRule="exact"/>
              <w:ind w:left="10"/>
              <w:jc w:val="center"/>
              <w:rPr>
                <w:sz w:val="24"/>
              </w:rPr>
            </w:pPr>
            <w:r>
              <w:rPr>
                <w:sz w:val="24"/>
              </w:rPr>
              <w:t xml:space="preserve">БУ, </w:t>
            </w:r>
            <w:r>
              <w:rPr>
                <w:spacing w:val="-5"/>
                <w:sz w:val="24"/>
              </w:rPr>
              <w:t>УУ</w:t>
            </w:r>
          </w:p>
        </w:tc>
        <w:tc>
          <w:tcPr>
            <w:tcW w:w="3600" w:type="dxa"/>
          </w:tcPr>
          <w:p w:rsidR="00A01459" w:rsidRDefault="003E52CC">
            <w:pPr>
              <w:pStyle w:val="TableParagraph"/>
              <w:spacing w:line="275" w:lineRule="exact"/>
              <w:ind w:left="69" w:right="61"/>
              <w:jc w:val="center"/>
              <w:rPr>
                <w:sz w:val="24"/>
              </w:rPr>
            </w:pPr>
            <w:r>
              <w:rPr>
                <w:spacing w:val="-10"/>
                <w:sz w:val="24"/>
              </w:rPr>
              <w:t>+</w:t>
            </w:r>
          </w:p>
        </w:tc>
      </w:tr>
    </w:tbl>
    <w:p w:rsidR="00A01459" w:rsidRDefault="00A01459">
      <w:pPr>
        <w:pStyle w:val="TableParagraph"/>
        <w:spacing w:after="0" w:line="275" w:lineRule="exact"/>
        <w:jc w:val="center"/>
        <w:rPr>
          <w:sz w:val="24"/>
        </w:rPr>
        <w:sectPr w:rsidR="00A01459">
          <w:pgSz w:w="16840" w:h="11910" w:orient="landscape"/>
          <w:pgMar w:top="1020" w:right="566" w:bottom="112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267" o:spid="_x0000_s1271" style="position:absolute;left:0;text-align:left;margin-left:92.45pt;margin-top:12.15pt;width:438.9pt;height:445.05pt;z-index:-251686912;mso-position-horizontal-relative:text;mso-position-vertical-relative:text" coordsize="55740,56521" o:gfxdata="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">
                  <v:shape id="Image 268" o:spid="_x0000_s1259" type="#_x0000_t75" style="position:absolute;top:47548;width:8961;height:8969" o:gfxdata="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5HZrsAAADc&#10;AAAADwAAAAAAAAABACAAAAAiAAAAZHJzL2Rvd25yZXYueG1sUEsBAhQAFAAAAAgAh07iQDMvBZ47&#10;AAAAOQAAABAAAAAAAAAAAQAgAAAACgEAAGRycy9zaGFwZXhtbC54bWxQSwUGAAAAAAYABgBbAQAA&#10;tAMAAAAA&#10;">
                    <v:imagedata r:id="rId254" o:title=""/>
                    <o:lock v:ext="edit" aspectratio="f"/>
                  </v:shape>
                  <v:shape id="Image 269" o:spid="_x0000_s1260" type="#_x0000_t75" style="position:absolute;left:4572;top:44889;width:6408;height:7056" o:gfxdata="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SnTrsAAADc&#10;AAAADwAAAAAAAAABACAAAAAiAAAAZHJzL2Rvd25yZXYueG1sUEsBAhQAFAAAAAgAh07iQDMvBZ47&#10;AAAAOQAAABAAAAAAAAAAAQAgAAAACgEAAGRycy9zaGFwZXhtbC54bWxQSwUGAAAAAAYABgBbAQAA&#10;tAMAAAAA&#10;">
                    <v:imagedata r:id="rId255" o:title=""/>
                    <o:lock v:ext="edit" aspectratio="f"/>
                  </v:shape>
                  <v:shape id="Image 270" o:spid="_x0000_s1261" type="#_x0000_t75" style="position:absolute;left:9395;top:40744;width:6349;height:6393" o:gfxdata="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gTGL4A&#10;AADcAAAADwAAAAAAAAABACAAAAAiAAAAZHJzL2Rvd25yZXYueG1sUEsBAhQAFAAAAAgAh07iQDMv&#10;BZ47AAAAOQAAABAAAAAAAAAAAQAgAAAADQEAAGRycy9zaGFwZXhtbC54bWxQSwUGAAAAAAYABgBb&#10;AQAAtwMAAAAA&#10;">
                    <v:imagedata r:id="rId256" o:title=""/>
                    <o:lock v:ext="edit" aspectratio="f"/>
                  </v:shape>
                  <v:shape id="Image 271" o:spid="_x0000_s1262" type="#_x0000_t75" style="position:absolute;left:12701;top:35958;width:7850;height:7849" o:gfxdata="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lVGrvQAA&#10;ANwAAAAPAAAAAAAAAAEAIAAAACIAAABkcnMvZG93bnJldi54bWxQSwECFAAUAAAACACHTuJAMy8F&#10;njsAAAA5AAAAEAAAAAAAAAABACAAAAAMAQAAZHJzL3NoYXBleG1sLnhtbFBLBQYAAAAABgAGAFsB&#10;AAC2AwAAAAA=&#10;">
                    <v:imagedata r:id="rId234" o:title=""/>
                    <o:lock v:ext="edit" aspectratio="f"/>
                  </v:shape>
                  <v:shape id="Image 272" o:spid="_x0000_s1263" type="#_x0000_t75" style="position:absolute;left:16558;top:31582;width:8709;height:8369" o:gfxdata="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5WUrsAAADc&#10;AAAADwAAAAAAAAABACAAAAAiAAAAZHJzL2Rvd25yZXYueG1sUEsBAhQAFAAAAAgAh07iQDMvBZ47&#10;AAAAOQAAABAAAAAAAAAAAQAgAAAACgEAAGRycy9zaGFwZXhtbC54bWxQSwUGAAAAAAYABgBbAQAA&#10;tAMAAAAA&#10;">
                    <v:imagedata r:id="rId235" o:title=""/>
                    <o:lock v:ext="edit" aspectratio="f"/>
                  </v:shape>
                  <v:shape id="Image 273" o:spid="_x0000_s1264" type="#_x0000_t75" style="position:absolute;left:20916;top:27553;width:7201;height:7232" o:gfxdata="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HKsO8AAAA&#10;3AAAAA8AAAAAAAAAAQAgAAAAIgAAAGRycy9kb3ducmV2LnhtbFBLAQIUABQAAAAIAIdO4kAzLwWe&#10;OwAAADkAAAAQAAAAAAAAAAEAIAAAAAsBAABkcnMvc2hhcGV4bWwueG1sUEsFBgAAAAAGAAYAWwEA&#10;ALUDAAAAAA==&#10;">
                    <v:imagedata r:id="rId236" o:title=""/>
                    <o:lock v:ext="edit" aspectratio="f"/>
                  </v:shape>
                  <v:shape id="Image 274" o:spid="_x0000_s1265" type="#_x0000_t75" style="position:absolute;left:26265;top:22395;width:7849;height:7848" o:gfxdata="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HAtK&#10;wAAAANwAAAAPAAAAAAAAAAEAIAAAACIAAABkcnMvZG93bnJldi54bWxQSwECFAAUAAAACACHTuJA&#10;My8FnjsAAAA5AAAAEAAAAAAAAAABACAAAAAPAQAAZHJzL3NoYXBleG1sLnhtbFBLBQYAAAAABgAG&#10;AFsBAAC5AwAAAAA=&#10;">
                    <v:imagedata r:id="rId246" o:title=""/>
                    <o:lock v:ext="edit" aspectratio="f"/>
                  </v:shape>
                  <v:shape id="Image 275" o:spid="_x0000_s1266" type="#_x0000_t75" style="position:absolute;left:30129;top:18402;width:6408;height:7986" o:gfxdata="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uUUe/&#10;AAAA3AAAAA8AAAAAAAAAAQAgAAAAIgAAAGRycy9kb3ducmV2LnhtbFBLAQIUABQAAAAIAIdO4kAz&#10;LwWeOwAAADkAAAAQAAAAAAAAAAEAIAAAAA4BAABkcnMvc2hhcGV4bWwueG1sUEsFBgAAAAAGAAYA&#10;WwEAALgDAAAAAA==&#10;">
                    <v:imagedata r:id="rId247" o:title=""/>
                    <o:lock v:ext="edit" aspectratio="f"/>
                  </v:shape>
                  <v:shape id="Image 276" o:spid="_x0000_s1267" type="#_x0000_t75" style="position:absolute;left:34008;top:15489;width:7061;height:6348" o:gfxdata="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Z174A&#10;AADcAAAADwAAAAAAAAABACAAAAAiAAAAZHJzL2Rvd25yZXYueG1sUEsBAhQAFAAAAAgAh07iQDMv&#10;BZ47AAAAOQAAABAAAAAAAAAAAQAgAAAADQEAAGRycy9zaGFwZXhtbC54bWxQSwUGAAAAAAYABgBb&#10;AQAAtwMAAAAA&#10;">
                    <v:imagedata r:id="rId248" o:title=""/>
                    <o:lock v:ext="edit" aspectratio="f"/>
                  </v:shape>
                  <v:shape id="Image 277" o:spid="_x0000_s1268" type="#_x0000_t75" style="position:absolute;left:40347;top:10408;width:6325;height:6516" o:gfxdata="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PwxvQAA&#10;ANwAAAAPAAAAAAAAAAEAIAAAACIAAABkcnMvZG93bnJldi54bWxQSwECFAAUAAAACACHTuJAMy8F&#10;njsAAAA5AAAAEAAAAAAAAAABACAAAAAMAQAAZHJzL3NoYXBleG1sLnhtbFBLBQYAAAAABgAGAFsB&#10;AAC2AwAAAAA=&#10;">
                    <v:imagedata r:id="rId250" o:title=""/>
                    <o:lock v:ext="edit" aspectratio="f"/>
                  </v:shape>
                  <v:shape id="Image 278" o:spid="_x0000_s1269" type="#_x0000_t75" style="position:absolute;left:46687;top:4061;width:6332;height:6523" o:gfxdata="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sjLrsAAADc&#10;AAAADwAAAAAAAAABACAAAAAiAAAAZHJzL2Rvd25yZXYueG1sUEsBAhQAFAAAAAgAh07iQDMvBZ47&#10;AAAAOQAAABAAAAAAAAAAAQAgAAAACgEAAGRycy9zaGFwZXhtbC54bWxQSwUGAAAAAAYABgBbAQAA&#10;tAMAAAAA&#10;">
                    <v:imagedata r:id="rId252" o:title=""/>
                    <o:lock v:ext="edit" aspectratio="f"/>
                  </v:shape>
                  <v:shape id="Image 279" o:spid="_x0000_s1270" type="#_x0000_t75" style="position:absolute;left:50749;width:4986;height:6454" o:gfxdata="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rUvL4A&#10;AADcAAAADwAAAAAAAAABACAAAAAiAAAAZHJzL2Rvd25yZXYueG1sUEsBAhQAFAAAAAgAh07iQDMv&#10;BZ47AAAAOQAAABAAAAAAAAAAAQAgAAAADQEAAGRycy9zaGFwZXhtbC54bWxQSwUGAAAAAAYABgBb&#10;AQAAtwMAAAAA&#10;">
                    <v:imagedata r:id="rId25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280" o:spid="_x0000_s1295" style="position:absolute;left:0;text-align:left;margin-left:24.2pt;margin-top:69pt;width:43.4pt;height:43.65pt;z-index:-251685888;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">
                  <v:shape id="Image 281" o:spid="_x0000_s1294" type="#_x0000_t75" style="position:absolute;width:5508;height:5542" o:gfxdata="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SWta8AAAA&#10;3AAAAA8AAAAAAAAAAQAgAAAAIgAAAGRycy9kb3ducmV2LnhtbFBLAQIUABQAAAAIAIdO4kAzLwWe&#10;OwAAADkAAAAQAAAAAAAAAAEAIAAAAAsBAABkcnMvc2hhcGV4bWwueG1sUEsFBgAAAAAGAAYAWwEA&#10;ALUDAAAAAA==&#10;">
                    <v:imagedata r:id="rId25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1656"/>
        </w:trPr>
        <w:tc>
          <w:tcPr>
            <w:tcW w:w="1032" w:type="dxa"/>
          </w:tcPr>
          <w:p w:rsidR="00A01459" w:rsidRDefault="00A01459">
            <w:pPr>
              <w:pStyle w:val="TableParagraph"/>
              <w:ind w:left="0"/>
            </w:pPr>
          </w:p>
        </w:tc>
        <w:tc>
          <w:tcPr>
            <w:tcW w:w="8256" w:type="dxa"/>
          </w:tcPr>
          <w:p w:rsidR="00A01459" w:rsidRDefault="003E52CC">
            <w:pPr>
              <w:pStyle w:val="TableParagraph"/>
              <w:spacing w:line="276" w:lineRule="exact"/>
              <w:ind w:right="94"/>
              <w:jc w:val="both"/>
              <w:rPr>
                <w:sz w:val="24"/>
              </w:rPr>
            </w:pPr>
            <w:r>
              <w:rPr>
                <w:sz w:val="24"/>
              </w:rPr>
              <w:t xml:space="preserve">явления, с </w:t>
            </w:r>
            <w:r>
              <w:rPr>
                <w:sz w:val="24"/>
              </w:rPr>
              <w:t>использованием языковой и контекстуальной догадки;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w:t>
            </w:r>
            <w:r>
              <w:rPr>
                <w:sz w:val="24"/>
              </w:rPr>
              <w:t>акомые слова, несущественные для понимания основного содержания (время звучания текста/текстов для аудирования – до 3,5 мин.)</w:t>
            </w:r>
          </w:p>
        </w:tc>
        <w:tc>
          <w:tcPr>
            <w:tcW w:w="1800" w:type="dxa"/>
            <w:vMerge w:val="restart"/>
          </w:tcPr>
          <w:p w:rsidR="00A01459" w:rsidRDefault="00A01459">
            <w:pPr>
              <w:pStyle w:val="TableParagraph"/>
              <w:ind w:left="0"/>
            </w:pPr>
          </w:p>
        </w:tc>
        <w:tc>
          <w:tcPr>
            <w:tcW w:w="3600" w:type="dxa"/>
          </w:tcPr>
          <w:p w:rsidR="00A01459" w:rsidRDefault="00A01459">
            <w:pPr>
              <w:pStyle w:val="TableParagraph"/>
              <w:ind w:left="0"/>
            </w:pPr>
          </w:p>
        </w:tc>
      </w:tr>
      <w:tr w:rsidR="00A01459">
        <w:trPr>
          <w:trHeight w:val="1655"/>
        </w:trPr>
        <w:tc>
          <w:tcPr>
            <w:tcW w:w="1032" w:type="dxa"/>
          </w:tcPr>
          <w:p w:rsidR="00A01459" w:rsidRDefault="003E52CC">
            <w:pPr>
              <w:pStyle w:val="TableParagraph"/>
              <w:spacing w:line="274" w:lineRule="exact"/>
              <w:ind w:left="10" w:right="1"/>
              <w:jc w:val="center"/>
              <w:rPr>
                <w:sz w:val="24"/>
              </w:rPr>
            </w:pPr>
            <w:r>
              <w:rPr>
                <w:spacing w:val="-2"/>
                <w:sz w:val="24"/>
              </w:rPr>
              <w:t>1.2.2</w:t>
            </w:r>
          </w:p>
        </w:tc>
        <w:tc>
          <w:tcPr>
            <w:tcW w:w="8256" w:type="dxa"/>
          </w:tcPr>
          <w:p w:rsidR="00A01459" w:rsidRDefault="003E52CC">
            <w:pPr>
              <w:pStyle w:val="TableParagraph"/>
              <w:spacing w:line="276" w:lineRule="exact"/>
              <w:ind w:right="93"/>
              <w:jc w:val="both"/>
              <w:rPr>
                <w:sz w:val="24"/>
              </w:rPr>
            </w:pPr>
            <w:r>
              <w:rPr>
                <w:sz w:val="24"/>
              </w:rPr>
              <w:t>Аудирование с пониманием нужной/интересующей/запрашиваемой инфор- мации – умение понимать на слух аутентичные тексты, сод</w:t>
            </w:r>
            <w:r>
              <w:rPr>
                <w:sz w:val="24"/>
              </w:rPr>
              <w:t>ержащие отдель- ные неизученные языковые явления, с использованием языковой и кон- текстуальной</w:t>
            </w:r>
            <w:r>
              <w:rPr>
                <w:spacing w:val="80"/>
                <w:sz w:val="24"/>
              </w:rPr>
              <w:t xml:space="preserve"> </w:t>
            </w:r>
            <w:r>
              <w:rPr>
                <w:sz w:val="24"/>
              </w:rPr>
              <w:t>догадки</w:t>
            </w:r>
            <w:r>
              <w:rPr>
                <w:spacing w:val="80"/>
                <w:sz w:val="24"/>
              </w:rPr>
              <w:t xml:space="preserve"> </w:t>
            </w:r>
            <w:r>
              <w:rPr>
                <w:sz w:val="24"/>
              </w:rPr>
              <w:t>и</w:t>
            </w:r>
            <w:r>
              <w:rPr>
                <w:spacing w:val="80"/>
                <w:sz w:val="24"/>
              </w:rPr>
              <w:t xml:space="preserve"> </w:t>
            </w:r>
            <w:r>
              <w:rPr>
                <w:sz w:val="24"/>
              </w:rPr>
              <w:t>выделять</w:t>
            </w:r>
            <w:r>
              <w:rPr>
                <w:spacing w:val="80"/>
                <w:sz w:val="24"/>
              </w:rPr>
              <w:t xml:space="preserve"> </w:t>
            </w:r>
            <w:r>
              <w:rPr>
                <w:sz w:val="24"/>
              </w:rPr>
              <w:t>данную</w:t>
            </w:r>
            <w:r>
              <w:rPr>
                <w:spacing w:val="80"/>
                <w:sz w:val="24"/>
              </w:rPr>
              <w:t xml:space="preserve"> </w:t>
            </w:r>
            <w:r>
              <w:rPr>
                <w:sz w:val="24"/>
              </w:rPr>
              <w:t>информацию,</w:t>
            </w:r>
            <w:r>
              <w:rPr>
                <w:spacing w:val="80"/>
                <w:sz w:val="24"/>
              </w:rPr>
              <w:t xml:space="preserve"> </w:t>
            </w:r>
            <w:r>
              <w:rPr>
                <w:sz w:val="24"/>
              </w:rPr>
              <w:t>представленную в</w:t>
            </w:r>
            <w:r>
              <w:rPr>
                <w:spacing w:val="-3"/>
                <w:sz w:val="24"/>
              </w:rPr>
              <w:t xml:space="preserve"> </w:t>
            </w:r>
            <w:r>
              <w:rPr>
                <w:sz w:val="24"/>
              </w:rPr>
              <w:t>эксплицитной (явной) и имплицитной (неявной) форме, в воспринимаемом на слух тексте (время звучания текст</w:t>
            </w:r>
            <w:r>
              <w:rPr>
                <w:sz w:val="24"/>
              </w:rPr>
              <w:t>а/текстов для аудирования – до 3,5 мин.)</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2207"/>
        </w:trPr>
        <w:tc>
          <w:tcPr>
            <w:tcW w:w="1032" w:type="dxa"/>
          </w:tcPr>
          <w:p w:rsidR="00A01459" w:rsidRDefault="003E52CC">
            <w:pPr>
              <w:pStyle w:val="TableParagraph"/>
              <w:spacing w:line="273" w:lineRule="exact"/>
              <w:ind w:left="10" w:right="1"/>
              <w:jc w:val="center"/>
              <w:rPr>
                <w:sz w:val="24"/>
              </w:rPr>
            </w:pPr>
            <w:r>
              <w:rPr>
                <w:spacing w:val="-2"/>
                <w:sz w:val="24"/>
              </w:rPr>
              <w:t>1.2.3</w:t>
            </w:r>
          </w:p>
        </w:tc>
        <w:tc>
          <w:tcPr>
            <w:tcW w:w="8256" w:type="dxa"/>
          </w:tcPr>
          <w:p w:rsidR="00A01459" w:rsidRDefault="003E52CC">
            <w:pPr>
              <w:pStyle w:val="TableParagraph"/>
              <w:spacing w:line="276" w:lineRule="exact"/>
              <w:ind w:right="94"/>
              <w:jc w:val="both"/>
              <w:rPr>
                <w:sz w:val="24"/>
              </w:rPr>
            </w:pPr>
            <w:r>
              <w:rPr>
                <w:sz w:val="24"/>
              </w:rPr>
              <w:t>Аудирование</w:t>
            </w:r>
            <w:r>
              <w:rPr>
                <w:spacing w:val="40"/>
                <w:sz w:val="24"/>
              </w:rPr>
              <w:t xml:space="preserve"> </w:t>
            </w:r>
            <w:r>
              <w:rPr>
                <w:sz w:val="24"/>
              </w:rPr>
              <w:t>с</w:t>
            </w:r>
            <w:r>
              <w:rPr>
                <w:spacing w:val="40"/>
                <w:sz w:val="24"/>
              </w:rPr>
              <w:t xml:space="preserve"> </w:t>
            </w:r>
            <w:r>
              <w:rPr>
                <w:sz w:val="24"/>
              </w:rPr>
              <w:t>полным</w:t>
            </w:r>
            <w:r>
              <w:rPr>
                <w:spacing w:val="40"/>
                <w:sz w:val="24"/>
              </w:rPr>
              <w:t xml:space="preserve"> </w:t>
            </w:r>
            <w:r>
              <w:rPr>
                <w:sz w:val="24"/>
              </w:rPr>
              <w:t>и</w:t>
            </w:r>
            <w:r>
              <w:rPr>
                <w:spacing w:val="40"/>
                <w:sz w:val="24"/>
              </w:rPr>
              <w:t xml:space="preserve"> </w:t>
            </w:r>
            <w:r>
              <w:rPr>
                <w:sz w:val="24"/>
              </w:rPr>
              <w:t>точным</w:t>
            </w:r>
            <w:r>
              <w:rPr>
                <w:spacing w:val="40"/>
                <w:sz w:val="24"/>
              </w:rPr>
              <w:t xml:space="preserve"> </w:t>
            </w:r>
            <w:r>
              <w:rPr>
                <w:sz w:val="24"/>
              </w:rPr>
              <w:t>пониманием</w:t>
            </w:r>
            <w:r>
              <w:rPr>
                <w:spacing w:val="40"/>
                <w:sz w:val="24"/>
              </w:rPr>
              <w:t xml:space="preserve"> </w:t>
            </w:r>
            <w:r>
              <w:rPr>
                <w:sz w:val="24"/>
              </w:rPr>
              <w:t>всей</w:t>
            </w:r>
            <w:r>
              <w:rPr>
                <w:spacing w:val="40"/>
                <w:sz w:val="24"/>
              </w:rPr>
              <w:t xml:space="preserve"> </w:t>
            </w:r>
            <w:r>
              <w:rPr>
                <w:sz w:val="24"/>
              </w:rPr>
              <w:t>информации,</w:t>
            </w:r>
            <w:r>
              <w:rPr>
                <w:spacing w:val="40"/>
                <w:sz w:val="24"/>
              </w:rPr>
              <w:t xml:space="preserve"> </w:t>
            </w:r>
            <w:r>
              <w:rPr>
                <w:sz w:val="24"/>
              </w:rPr>
              <w:t>данной</w:t>
            </w:r>
            <w:r>
              <w:rPr>
                <w:spacing w:val="80"/>
                <w:w w:val="150"/>
                <w:sz w:val="24"/>
              </w:rPr>
              <w:t xml:space="preserve"> </w:t>
            </w:r>
            <w:r>
              <w:rPr>
                <w:sz w:val="24"/>
              </w:rPr>
              <w:t>в</w:t>
            </w:r>
            <w:r>
              <w:rPr>
                <w:spacing w:val="-5"/>
                <w:sz w:val="24"/>
              </w:rPr>
              <w:t xml:space="preserve"> </w:t>
            </w:r>
            <w:r>
              <w:rPr>
                <w:sz w:val="24"/>
              </w:rPr>
              <w:t>тексте</w:t>
            </w:r>
            <w:r>
              <w:rPr>
                <w:spacing w:val="-1"/>
                <w:sz w:val="24"/>
              </w:rPr>
              <w:t xml:space="preserve"> </w:t>
            </w:r>
            <w:r>
              <w:rPr>
                <w:sz w:val="24"/>
              </w:rPr>
              <w:t>–</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 ные</w:t>
            </w:r>
            <w:r>
              <w:rPr>
                <w:spacing w:val="-4"/>
                <w:sz w:val="24"/>
              </w:rPr>
              <w:t xml:space="preserve"> </w:t>
            </w:r>
            <w:r>
              <w:rPr>
                <w:sz w:val="24"/>
              </w:rPr>
              <w:t>неизученные</w:t>
            </w:r>
            <w:r>
              <w:rPr>
                <w:spacing w:val="-4"/>
                <w:sz w:val="24"/>
              </w:rPr>
              <w:t xml:space="preserve"> </w:t>
            </w:r>
            <w:r>
              <w:rPr>
                <w:sz w:val="24"/>
              </w:rPr>
              <w:t>языковые</w:t>
            </w:r>
            <w:r>
              <w:rPr>
                <w:spacing w:val="-4"/>
                <w:sz w:val="24"/>
              </w:rPr>
              <w:t xml:space="preserve"> </w:t>
            </w:r>
            <w:r>
              <w:rPr>
                <w:sz w:val="24"/>
              </w:rPr>
              <w:t>явления,</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языковой</w:t>
            </w:r>
            <w:r>
              <w:rPr>
                <w:spacing w:val="-4"/>
                <w:sz w:val="24"/>
              </w:rPr>
              <w:t xml:space="preserve"> </w:t>
            </w:r>
            <w:r>
              <w:rPr>
                <w:sz w:val="24"/>
              </w:rPr>
              <w:t>и</w:t>
            </w:r>
            <w:r>
              <w:rPr>
                <w:spacing w:val="-4"/>
                <w:sz w:val="24"/>
              </w:rPr>
              <w:t xml:space="preserve"> </w:t>
            </w:r>
            <w:r>
              <w:rPr>
                <w:sz w:val="24"/>
              </w:rPr>
              <w:t>контексту- альной догадки; понимать взаимосвязь между фактами, причинами, события- ми; устанавливать последовательность фактов и событий; определять отно- шение говорящего к предмету обсуждения; догадываться из контекста о зна- чении</w:t>
            </w:r>
            <w:r>
              <w:rPr>
                <w:spacing w:val="40"/>
                <w:sz w:val="24"/>
              </w:rPr>
              <w:t xml:space="preserve"> </w:t>
            </w:r>
            <w:r>
              <w:rPr>
                <w:sz w:val="24"/>
              </w:rPr>
              <w:t>незнакомых</w:t>
            </w:r>
            <w:r>
              <w:rPr>
                <w:spacing w:val="40"/>
                <w:sz w:val="24"/>
              </w:rPr>
              <w:t xml:space="preserve"> </w:t>
            </w:r>
            <w:r>
              <w:rPr>
                <w:sz w:val="24"/>
              </w:rPr>
              <w:t>слов</w:t>
            </w:r>
            <w:r>
              <w:rPr>
                <w:spacing w:val="40"/>
                <w:sz w:val="24"/>
              </w:rPr>
              <w:t xml:space="preserve"> </w:t>
            </w:r>
            <w:r>
              <w:rPr>
                <w:sz w:val="24"/>
              </w:rPr>
              <w:t>(время</w:t>
            </w:r>
            <w:r>
              <w:rPr>
                <w:spacing w:val="40"/>
                <w:sz w:val="24"/>
              </w:rPr>
              <w:t xml:space="preserve"> </w:t>
            </w:r>
            <w:r>
              <w:rPr>
                <w:sz w:val="24"/>
              </w:rPr>
              <w:t>звучания</w:t>
            </w:r>
            <w:r>
              <w:rPr>
                <w:spacing w:val="40"/>
                <w:sz w:val="24"/>
              </w:rPr>
              <w:t xml:space="preserve"> </w:t>
            </w:r>
            <w:r>
              <w:rPr>
                <w:sz w:val="24"/>
              </w:rPr>
              <w:t>текста/текстов</w:t>
            </w:r>
            <w:r>
              <w:rPr>
                <w:spacing w:val="40"/>
                <w:sz w:val="24"/>
              </w:rPr>
              <w:t xml:space="preserve"> </w:t>
            </w:r>
            <w:r>
              <w:rPr>
                <w:sz w:val="24"/>
              </w:rPr>
              <w:t>для</w:t>
            </w:r>
            <w:r>
              <w:rPr>
                <w:spacing w:val="40"/>
                <w:sz w:val="24"/>
              </w:rPr>
              <w:t xml:space="preserve"> </w:t>
            </w:r>
            <w:r>
              <w:rPr>
                <w:sz w:val="24"/>
              </w:rPr>
              <w:t>аудирования</w:t>
            </w:r>
            <w:r>
              <w:rPr>
                <w:spacing w:val="40"/>
                <w:sz w:val="24"/>
              </w:rPr>
              <w:t xml:space="preserve"> </w:t>
            </w:r>
            <w:r>
              <w:rPr>
                <w:sz w:val="24"/>
              </w:rPr>
              <w:t>– до 3,5 мин.)</w:t>
            </w:r>
          </w:p>
        </w:tc>
        <w:tc>
          <w:tcPr>
            <w:tcW w:w="1800" w:type="dxa"/>
          </w:tcPr>
          <w:p w:rsidR="00A01459" w:rsidRDefault="003E52CC">
            <w:pPr>
              <w:pStyle w:val="TableParagraph"/>
              <w:spacing w:line="273" w:lineRule="exact"/>
              <w:ind w:left="10" w:right="2"/>
              <w:jc w:val="center"/>
              <w:rPr>
                <w:sz w:val="24"/>
              </w:rPr>
            </w:pPr>
            <w:r>
              <w:rPr>
                <w:spacing w:val="-5"/>
                <w:sz w:val="24"/>
              </w:rPr>
              <w:t>УУ</w:t>
            </w:r>
          </w:p>
        </w:tc>
        <w:tc>
          <w:tcPr>
            <w:tcW w:w="3600" w:type="dxa"/>
          </w:tcPr>
          <w:p w:rsidR="00A01459" w:rsidRDefault="003E52CC">
            <w:pPr>
              <w:pStyle w:val="TableParagraph"/>
              <w:spacing w:line="273" w:lineRule="exact"/>
              <w:ind w:left="69" w:right="61"/>
              <w:jc w:val="center"/>
              <w:rPr>
                <w:sz w:val="24"/>
              </w:rPr>
            </w:pPr>
            <w:r>
              <w:rPr>
                <w:spacing w:val="-10"/>
                <w:sz w:val="24"/>
              </w:rPr>
              <w:t>+</w:t>
            </w:r>
          </w:p>
        </w:tc>
      </w:tr>
      <w:tr w:rsidR="00A01459">
        <w:trPr>
          <w:trHeight w:val="274"/>
        </w:trPr>
        <w:tc>
          <w:tcPr>
            <w:tcW w:w="1032" w:type="dxa"/>
          </w:tcPr>
          <w:p w:rsidR="00A01459" w:rsidRDefault="003E52CC">
            <w:pPr>
              <w:pStyle w:val="TableParagraph"/>
              <w:spacing w:line="255" w:lineRule="exact"/>
              <w:ind w:left="10" w:right="1"/>
              <w:jc w:val="center"/>
              <w:rPr>
                <w:b/>
                <w:i/>
                <w:sz w:val="24"/>
              </w:rPr>
            </w:pPr>
            <w:r>
              <w:rPr>
                <w:b/>
                <w:i/>
                <w:spacing w:val="-5"/>
                <w:sz w:val="24"/>
              </w:rPr>
              <w:t>1.3</w:t>
            </w:r>
          </w:p>
        </w:tc>
        <w:tc>
          <w:tcPr>
            <w:tcW w:w="13656" w:type="dxa"/>
            <w:gridSpan w:val="3"/>
          </w:tcPr>
          <w:p w:rsidR="00A01459" w:rsidRDefault="003E52CC">
            <w:pPr>
              <w:pStyle w:val="TableParagraph"/>
              <w:spacing w:line="255" w:lineRule="exact"/>
              <w:rPr>
                <w:b/>
                <w:i/>
                <w:sz w:val="24"/>
              </w:rPr>
            </w:pPr>
            <w:r>
              <w:rPr>
                <w:b/>
                <w:i/>
                <w:sz w:val="24"/>
              </w:rPr>
              <w:t xml:space="preserve">Смысловое </w:t>
            </w:r>
            <w:r>
              <w:rPr>
                <w:b/>
                <w:i/>
                <w:spacing w:val="-2"/>
                <w:sz w:val="24"/>
              </w:rPr>
              <w:t>чтение</w:t>
            </w:r>
          </w:p>
        </w:tc>
      </w:tr>
      <w:tr w:rsidR="00A01459">
        <w:trPr>
          <w:trHeight w:val="2484"/>
        </w:trPr>
        <w:tc>
          <w:tcPr>
            <w:tcW w:w="1032" w:type="dxa"/>
          </w:tcPr>
          <w:p w:rsidR="00A01459" w:rsidRDefault="003E52CC">
            <w:pPr>
              <w:pStyle w:val="TableParagraph"/>
              <w:spacing w:line="275" w:lineRule="exact"/>
              <w:ind w:left="10" w:right="1"/>
              <w:jc w:val="center"/>
              <w:rPr>
                <w:sz w:val="24"/>
              </w:rPr>
            </w:pPr>
            <w:r>
              <w:rPr>
                <w:spacing w:val="-2"/>
                <w:sz w:val="24"/>
              </w:rPr>
              <w:lastRenderedPageBreak/>
              <w:t>1.3.1</w:t>
            </w:r>
          </w:p>
        </w:tc>
        <w:tc>
          <w:tcPr>
            <w:tcW w:w="8256" w:type="dxa"/>
          </w:tcPr>
          <w:p w:rsidR="00A01459" w:rsidRDefault="003E52CC">
            <w:pPr>
              <w:pStyle w:val="TableParagraph"/>
              <w:ind w:right="94"/>
              <w:jc w:val="both"/>
              <w:rPr>
                <w:sz w:val="24"/>
              </w:rPr>
            </w:pPr>
            <w:r>
              <w:rPr>
                <w:sz w:val="24"/>
              </w:rP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 тичные </w:t>
            </w:r>
            <w:r>
              <w:rPr>
                <w:sz w:val="24"/>
              </w:rPr>
              <w:t>тексты разных жанров и стилей, содержащие отдельные неизученные языковые явления; определять тему/основную мысль, выделять главные факты/события</w:t>
            </w:r>
            <w:r>
              <w:rPr>
                <w:spacing w:val="-5"/>
                <w:sz w:val="24"/>
              </w:rPr>
              <w:t xml:space="preserve"> </w:t>
            </w:r>
            <w:r>
              <w:rPr>
                <w:sz w:val="24"/>
              </w:rPr>
              <w:t>(опуская</w:t>
            </w:r>
            <w:r>
              <w:rPr>
                <w:spacing w:val="-5"/>
                <w:sz w:val="24"/>
              </w:rPr>
              <w:t xml:space="preserve"> </w:t>
            </w:r>
            <w:r>
              <w:rPr>
                <w:sz w:val="24"/>
              </w:rPr>
              <w:t>второстепенные);</w:t>
            </w:r>
            <w:r>
              <w:rPr>
                <w:spacing w:val="-5"/>
                <w:sz w:val="24"/>
              </w:rPr>
              <w:t xml:space="preserve"> </w:t>
            </w:r>
            <w:r>
              <w:rPr>
                <w:sz w:val="24"/>
              </w:rPr>
              <w:t>прогнозировать</w:t>
            </w:r>
            <w:r>
              <w:rPr>
                <w:spacing w:val="-5"/>
                <w:sz w:val="24"/>
              </w:rPr>
              <w:t xml:space="preserve"> </w:t>
            </w:r>
            <w:r>
              <w:rPr>
                <w:sz w:val="24"/>
              </w:rPr>
              <w:t>содержание</w:t>
            </w:r>
            <w:r>
              <w:rPr>
                <w:spacing w:val="-5"/>
                <w:sz w:val="24"/>
              </w:rPr>
              <w:t xml:space="preserve"> </w:t>
            </w:r>
            <w:r>
              <w:rPr>
                <w:sz w:val="24"/>
              </w:rPr>
              <w:t xml:space="preserve">текста по заголовку/началу текста, определять </w:t>
            </w:r>
            <w:r>
              <w:rPr>
                <w:sz w:val="24"/>
              </w:rPr>
              <w:t>логическую последовательность главных</w:t>
            </w:r>
            <w:r>
              <w:rPr>
                <w:spacing w:val="22"/>
                <w:sz w:val="24"/>
              </w:rPr>
              <w:t xml:space="preserve"> </w:t>
            </w:r>
            <w:r>
              <w:rPr>
                <w:sz w:val="24"/>
              </w:rPr>
              <w:t>фактов,</w:t>
            </w:r>
            <w:r>
              <w:rPr>
                <w:spacing w:val="22"/>
                <w:sz w:val="24"/>
              </w:rPr>
              <w:t xml:space="preserve"> </w:t>
            </w:r>
            <w:r>
              <w:rPr>
                <w:sz w:val="24"/>
              </w:rPr>
              <w:t>событий;</w:t>
            </w:r>
            <w:r>
              <w:rPr>
                <w:spacing w:val="23"/>
                <w:sz w:val="24"/>
              </w:rPr>
              <w:t xml:space="preserve"> </w:t>
            </w:r>
            <w:r>
              <w:rPr>
                <w:sz w:val="24"/>
              </w:rPr>
              <w:t>игнорировать</w:t>
            </w:r>
            <w:r>
              <w:rPr>
                <w:spacing w:val="22"/>
                <w:sz w:val="24"/>
              </w:rPr>
              <w:t xml:space="preserve"> </w:t>
            </w:r>
            <w:r>
              <w:rPr>
                <w:sz w:val="24"/>
              </w:rPr>
              <w:t>незнакомые</w:t>
            </w:r>
            <w:r>
              <w:rPr>
                <w:spacing w:val="22"/>
                <w:sz w:val="24"/>
              </w:rPr>
              <w:t xml:space="preserve"> </w:t>
            </w:r>
            <w:r>
              <w:rPr>
                <w:sz w:val="24"/>
              </w:rPr>
              <w:t>слова,</w:t>
            </w:r>
            <w:r>
              <w:rPr>
                <w:spacing w:val="23"/>
                <w:sz w:val="24"/>
              </w:rPr>
              <w:t xml:space="preserve"> </w:t>
            </w:r>
            <w:r>
              <w:rPr>
                <w:spacing w:val="-2"/>
                <w:sz w:val="24"/>
              </w:rPr>
              <w:t>несущественные</w:t>
            </w:r>
          </w:p>
          <w:p w:rsidR="00A01459" w:rsidRDefault="003E52CC">
            <w:pPr>
              <w:pStyle w:val="TableParagraph"/>
              <w:spacing w:line="276" w:lineRule="exact"/>
              <w:ind w:right="97"/>
              <w:jc w:val="both"/>
              <w:rPr>
                <w:sz w:val="24"/>
              </w:rPr>
            </w:pPr>
            <w:r>
              <w:rPr>
                <w:sz w:val="24"/>
              </w:rPr>
              <w:t>для</w:t>
            </w:r>
            <w:r>
              <w:rPr>
                <w:spacing w:val="40"/>
                <w:sz w:val="24"/>
              </w:rPr>
              <w:t xml:space="preserve"> </w:t>
            </w:r>
            <w:r>
              <w:rPr>
                <w:sz w:val="24"/>
              </w:rPr>
              <w:t>понимания</w:t>
            </w:r>
            <w:r>
              <w:rPr>
                <w:spacing w:val="40"/>
                <w:sz w:val="24"/>
              </w:rPr>
              <w:t xml:space="preserve"> </w:t>
            </w:r>
            <w:r>
              <w:rPr>
                <w:sz w:val="24"/>
              </w:rPr>
              <w:t>основного</w:t>
            </w:r>
            <w:r>
              <w:rPr>
                <w:spacing w:val="40"/>
                <w:sz w:val="24"/>
              </w:rPr>
              <w:t xml:space="preserve"> </w:t>
            </w:r>
            <w:r>
              <w:rPr>
                <w:sz w:val="24"/>
              </w:rPr>
              <w:t>содержания</w:t>
            </w:r>
            <w:r>
              <w:rPr>
                <w:spacing w:val="40"/>
                <w:sz w:val="24"/>
              </w:rPr>
              <w:t xml:space="preserve"> </w:t>
            </w:r>
            <w:r>
              <w:rPr>
                <w:sz w:val="24"/>
              </w:rPr>
              <w:t>(объём</w:t>
            </w:r>
            <w:r>
              <w:rPr>
                <w:spacing w:val="40"/>
                <w:sz w:val="24"/>
              </w:rPr>
              <w:t xml:space="preserve"> </w:t>
            </w:r>
            <w:r>
              <w:rPr>
                <w:sz w:val="24"/>
              </w:rPr>
              <w:t>текста/текстов</w:t>
            </w:r>
            <w:r>
              <w:rPr>
                <w:spacing w:val="40"/>
                <w:sz w:val="24"/>
              </w:rPr>
              <w:t xml:space="preserve"> </w:t>
            </w:r>
            <w:r>
              <w:rPr>
                <w:sz w:val="24"/>
              </w:rPr>
              <w:t>для</w:t>
            </w:r>
            <w:r>
              <w:rPr>
                <w:spacing w:val="40"/>
                <w:sz w:val="24"/>
              </w:rPr>
              <w:t xml:space="preserve"> </w:t>
            </w:r>
            <w:r>
              <w:rPr>
                <w:sz w:val="24"/>
              </w:rPr>
              <w:t>чтения</w:t>
            </w:r>
            <w:r>
              <w:rPr>
                <w:spacing w:val="40"/>
                <w:sz w:val="24"/>
              </w:rPr>
              <w:t xml:space="preserve"> </w:t>
            </w:r>
            <w:r>
              <w:rPr>
                <w:sz w:val="24"/>
              </w:rPr>
              <w:t>– до 900 слов)</w:t>
            </w:r>
          </w:p>
        </w:tc>
        <w:tc>
          <w:tcPr>
            <w:tcW w:w="1800" w:type="dxa"/>
          </w:tcPr>
          <w:p w:rsidR="00A01459" w:rsidRDefault="003E52CC">
            <w:pPr>
              <w:pStyle w:val="TableParagraph"/>
              <w:spacing w:line="275" w:lineRule="exact"/>
              <w:ind w:left="10"/>
              <w:jc w:val="center"/>
              <w:rPr>
                <w:sz w:val="24"/>
              </w:rPr>
            </w:pPr>
            <w:r>
              <w:rPr>
                <w:sz w:val="24"/>
              </w:rPr>
              <w:t xml:space="preserve">БУ, </w:t>
            </w:r>
            <w:r>
              <w:rPr>
                <w:spacing w:val="-5"/>
                <w:sz w:val="24"/>
              </w:rPr>
              <w:t>УУ</w:t>
            </w:r>
          </w:p>
        </w:tc>
        <w:tc>
          <w:tcPr>
            <w:tcW w:w="3600" w:type="dxa"/>
          </w:tcPr>
          <w:p w:rsidR="00A01459" w:rsidRDefault="003E52CC">
            <w:pPr>
              <w:pStyle w:val="TableParagraph"/>
              <w:spacing w:line="275" w:lineRule="exact"/>
              <w:ind w:left="69" w:right="61"/>
              <w:jc w:val="center"/>
              <w:rPr>
                <w:sz w:val="24"/>
              </w:rPr>
            </w:pPr>
            <w:r>
              <w:rPr>
                <w:spacing w:val="-10"/>
                <w:sz w:val="24"/>
              </w:rPr>
              <w:t>+</w:t>
            </w:r>
          </w:p>
        </w:tc>
      </w:tr>
    </w:tbl>
    <w:p w:rsidR="00A01459" w:rsidRDefault="00A01459">
      <w:pPr>
        <w:pStyle w:val="TableParagraph"/>
        <w:spacing w:after="0" w:line="275" w:lineRule="exact"/>
        <w:jc w:val="center"/>
        <w:rPr>
          <w:sz w:val="24"/>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282" o:spid="_x0000_s1283" style="position:absolute;left:0;text-align:left;margin-left:128.45pt;margin-top:12.15pt;width:402.9pt;height:409.05pt;z-index:-251684864;mso-position-horizontal-relative:text;mso-position-vertical-relative:text" coordsize="51168,51949" o:gfxdata="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">
                  <v:shape id="Image 283" o:spid="_x0000_s1272" type="#_x0000_t75" style="position:absolute;top:44889;width:6408;height:7056" o:gfxdata="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B2XrsAAADc&#10;AAAADwAAAAAAAAABACAAAAAiAAAAZHJzL2Rvd25yZXYueG1sUEsBAhQAFAAAAAgAh07iQDMvBZ47&#10;AAAAOQAAABAAAAAAAAAAAQAgAAAACgEAAGRycy9zaGFwZXhtbC54bWxQSwUGAAAAAAYABgBbAQAA&#10;tAMAAAAA&#10;">
                    <v:imagedata r:id="rId255" o:title=""/>
                    <o:lock v:ext="edit" aspectratio="f"/>
                  </v:shape>
                  <v:shape id="Image 284" o:spid="_x0000_s1273" type="#_x0000_t75" style="position:absolute;left:4823;top:40744;width:6349;height:6393" o:gfxdata="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mU8&#10;wAAAANwAAAAPAAAAAAAAAAEAIAAAACIAAABkcnMvZG93bnJldi54bWxQSwECFAAUAAAACACHTuJA&#10;My8FnjsAAAA5AAAAEAAAAAAAAAABACAAAAAPAQAAZHJzL3NoYXBleG1sLnhtbFBLBQYAAAAABgAG&#10;AFsBAAC5AwAAAAA=&#10;">
                    <v:imagedata r:id="rId256" o:title=""/>
                    <o:lock v:ext="edit" aspectratio="f"/>
                  </v:shape>
                  <v:shape id="Image 285" o:spid="_x0000_s1274" type="#_x0000_t75" style="position:absolute;left:8129;top:35958;width:7850;height:7849" o:gfxdata="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VXL4A&#10;AADcAAAADwAAAAAAAAABACAAAAAiAAAAZHJzL2Rvd25yZXYueG1sUEsBAhQAFAAAAAgAh07iQDMv&#10;BZ47AAAAOQAAABAAAAAAAAAAAQAgAAAADQEAAGRycy9zaGFwZXhtbC54bWxQSwUGAAAAAAYABgBb&#10;AQAAtwMAAAAA&#10;">
                    <v:imagedata r:id="rId257" o:title=""/>
                    <o:lock v:ext="edit" aspectratio="f"/>
                  </v:shape>
                  <v:shape id="Image 286" o:spid="_x0000_s1275" type="#_x0000_t75" style="position:absolute;left:11986;top:31582;width:8709;height:8369" o:gfxdata="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EcCvQAA&#10;ANwAAAAPAAAAAAAAAAEAIAAAACIAAABkcnMvZG93bnJldi54bWxQSwECFAAUAAAACACHTuJAMy8F&#10;njsAAAA5AAAAEAAAAAAAAAABACAAAAAMAQAAZHJzL3NoYXBleG1sLnhtbFBLBQYAAAAABgAGAFsB&#10;AAC2AwAAAAA=&#10;">
                    <v:imagedata r:id="rId258" o:title=""/>
                    <o:lock v:ext="edit" aspectratio="f"/>
                  </v:shape>
                  <v:shape id="Image 287" o:spid="_x0000_s1276" type="#_x0000_t75" style="position:absolute;left:16344;top:27553;width:7201;height:7232" o:gfxdata="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owmE&#10;wAAAANwAAAAPAAAAAAAAAAEAIAAAACIAAABkcnMvZG93bnJldi54bWxQSwECFAAUAAAACACHTuJA&#10;My8FnjsAAAA5AAAAEAAAAAAAAAABACAAAAAPAQAAZHJzL3NoYXBleG1sLnhtbFBLBQYAAAAABgAG&#10;AFsBAAC5AwAAAAA=&#10;">
                    <v:imagedata r:id="rId259" o:title=""/>
                    <o:lock v:ext="edit" aspectratio="f"/>
                  </v:shape>
                  <v:shape id="Image 288" o:spid="_x0000_s1277" type="#_x0000_t75" style="position:absolute;left:21693;top:22395;width:7849;height:7848" o:gfxdata="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EcWi8AAAA&#10;3AAAAA8AAAAAAAAAAQAgAAAAIgAAAGRycy9kb3ducmV2LnhtbFBLAQIUABQAAAAIAIdO4kAzLwWe&#10;OwAAADkAAAAQAAAAAAAAAAEAIAAAAAsBAABkcnMvc2hhcGV4bWwueG1sUEsFBgAAAAAGAAYAWwEA&#10;ALUDAAAAAA==&#10;">
                    <v:imagedata r:id="rId246" o:title=""/>
                    <o:lock v:ext="edit" aspectratio="f"/>
                  </v:shape>
                  <v:shape id="Image 289" o:spid="_x0000_s1278" type="#_x0000_t75" style="position:absolute;left:25557;top:18402;width:6408;height:7986" o:gfxdata="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2K2W/&#10;AAAA3AAAAA8AAAAAAAAAAQAgAAAAIgAAAGRycy9kb3ducmV2LnhtbFBLAQIUABQAAAAIAIdO4kAz&#10;LwWeOwAAADkAAAAQAAAAAAAAAAEAIAAAAA4BAABkcnMvc2hhcGV4bWwueG1sUEsFBgAAAAAGAAYA&#10;WwEAALgDAAAAAA==&#10;">
                    <v:imagedata r:id="rId247" o:title=""/>
                    <o:lock v:ext="edit" aspectratio="f"/>
                  </v:shape>
                  <v:shape id="Image 290" o:spid="_x0000_s1279" type="#_x0000_t75" style="position:absolute;left:29436;top:15489;width:7061;height:6348" o:gfxdata="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gALCugAAANwA&#10;AAAPAAAAAAAAAAEAIAAAACIAAABkcnMvZG93bnJldi54bWxQSwECFAAUAAAACACHTuJAMy8FnjsA&#10;AAA5AAAAEAAAAAAAAAABACAAAAAJAQAAZHJzL3NoYXBleG1sLnhtbFBLBQYAAAAABgAGAFsBAACz&#10;AwAAAAA=&#10;">
                    <v:imagedata r:id="rId248" o:title=""/>
                    <o:lock v:ext="edit" aspectratio="f"/>
                  </v:shape>
                  <v:shape id="Image 291" o:spid="_x0000_s1280" type="#_x0000_t75" style="position:absolute;left:35775;top:10408;width:6325;height:6516" o:gfxdata="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lJyS8AAAA&#10;3AAAAA8AAAAAAAAAAQAgAAAAIgAAAGRycy9kb3ducmV2LnhtbFBLAQIUABQAAAAIAIdO4kAzLwWe&#10;OwAAADkAAAAQAAAAAAAAAAEAIAAAAAsBAABkcnMvc2hhcGV4bWwueG1sUEsFBgAAAAAGAAYAWwEA&#10;ALUDAAAAAA==&#10;">
                    <v:imagedata r:id="rId250" o:title=""/>
                    <o:lock v:ext="edit" aspectratio="f"/>
                  </v:shape>
                  <v:shape id="Image 292" o:spid="_x0000_s1281" type="#_x0000_t75" style="position:absolute;left:42115;top:4061;width:6332;height:6523" o:gfxdata="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yPr4A&#10;AADcAAAADwAAAAAAAAABACAAAAAiAAAAZHJzL2Rvd25yZXYueG1sUEsBAhQAFAAAAAgAh07iQDMv&#10;BZ47AAAAOQAAABAAAAAAAAAAAQAgAAAADQEAAGRycy9zaGFwZXhtbC54bWxQSwUGAAAAAAYABgBb&#10;AQAAtwMAAAAA&#10;">
                    <v:imagedata r:id="rId252" o:title=""/>
                    <o:lock v:ext="edit" aspectratio="f"/>
                  </v:shape>
                  <v:shape id="Image 293" o:spid="_x0000_s1282" type="#_x0000_t75" style="position:absolute;left:46177;width:4986;height:6454" o:gfxdata="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4FrL4A&#10;AADcAAAADwAAAAAAAAABACAAAAAiAAAAZHJzL2Rvd25yZXYueG1sUEsBAhQAFAAAAAgAh07iQDMv&#10;BZ47AAAAOQAAABAAAAAAAAAAAQAgAAAADQEAAGRycy9zaGFwZXhtbC54bWxQSwUGAAAAAAYABgBb&#10;AQAAtwMAAAAA&#10;">
                    <v:imagedata r:id="rId25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294" o:spid="_x0000_s1234" style="position:absolute;left:0;text-align:left;margin-left:24.2pt;margin-top:69pt;width:43.4pt;height:43.65pt;z-index:-251683840;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">
                  <v:shape id="Image 295" o:spid="_x0000_s1233" type="#_x0000_t75" style="position:absolute;width:5508;height:5542" o:gfxdata="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wygi/&#10;AAAA3AAAAA8AAAAAAAAAAQAgAAAAIgAAAGRycy9kb3ducmV2LnhtbFBLAQIUABQAAAAIAIdO4kAz&#10;LwWeOwAAADkAAAAQAAAAAAAAAAEAIAAAAA4BAABkcnMvc2hhcGV4bWwueG1sUEsFBgAAAAAGAAYA&#10;WwEAALgDAAAAAA==&#10;">
                    <v:imagedata r:id="rId25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2208"/>
        </w:trPr>
        <w:tc>
          <w:tcPr>
            <w:tcW w:w="1032" w:type="dxa"/>
          </w:tcPr>
          <w:p w:rsidR="00A01459" w:rsidRDefault="003E52CC">
            <w:pPr>
              <w:pStyle w:val="TableParagraph"/>
              <w:spacing w:line="275" w:lineRule="exact"/>
              <w:ind w:left="10" w:right="1"/>
              <w:jc w:val="center"/>
              <w:rPr>
                <w:sz w:val="24"/>
              </w:rPr>
            </w:pPr>
            <w:r>
              <w:rPr>
                <w:spacing w:val="-2"/>
                <w:sz w:val="24"/>
              </w:rPr>
              <w:t>1.3.2</w:t>
            </w:r>
          </w:p>
        </w:tc>
        <w:tc>
          <w:tcPr>
            <w:tcW w:w="8256" w:type="dxa"/>
          </w:tcPr>
          <w:p w:rsidR="00A01459" w:rsidRDefault="003E52CC">
            <w:pPr>
              <w:pStyle w:val="TableParagraph"/>
              <w:spacing w:line="276" w:lineRule="exact"/>
              <w:ind w:right="95"/>
              <w:jc w:val="both"/>
              <w:rPr>
                <w:sz w:val="24"/>
              </w:rPr>
            </w:pPr>
            <w:r>
              <w:rPr>
                <w:sz w:val="24"/>
              </w:rPr>
              <w:t xml:space="preserve">Чтение с пониманием нужной/интересующей/запрашиваемой информации – умения читать про себя и понимать с использованием языковой и </w:t>
            </w:r>
            <w:r>
              <w:rPr>
                <w:sz w:val="24"/>
              </w:rPr>
              <w:t>контексту- альной догадки аутентичные тексты разных жанров и стилей, содержащие отдельные</w:t>
            </w:r>
            <w:r>
              <w:rPr>
                <w:spacing w:val="35"/>
                <w:sz w:val="24"/>
              </w:rPr>
              <w:t xml:space="preserve"> </w:t>
            </w:r>
            <w:r>
              <w:rPr>
                <w:sz w:val="24"/>
              </w:rPr>
              <w:t>неизученные</w:t>
            </w:r>
            <w:r>
              <w:rPr>
                <w:spacing w:val="35"/>
                <w:sz w:val="24"/>
              </w:rPr>
              <w:t xml:space="preserve"> </w:t>
            </w:r>
            <w:r>
              <w:rPr>
                <w:sz w:val="24"/>
              </w:rPr>
              <w:t>языковые</w:t>
            </w:r>
            <w:r>
              <w:rPr>
                <w:spacing w:val="37"/>
                <w:sz w:val="24"/>
              </w:rPr>
              <w:t xml:space="preserve"> </w:t>
            </w:r>
            <w:r>
              <w:rPr>
                <w:sz w:val="24"/>
              </w:rPr>
              <w:t>явления;</w:t>
            </w:r>
            <w:r>
              <w:rPr>
                <w:spacing w:val="35"/>
                <w:sz w:val="24"/>
              </w:rPr>
              <w:t xml:space="preserve"> </w:t>
            </w:r>
            <w:r>
              <w:rPr>
                <w:sz w:val="24"/>
              </w:rPr>
              <w:t>находить</w:t>
            </w:r>
            <w:r>
              <w:rPr>
                <w:spacing w:val="35"/>
                <w:sz w:val="24"/>
              </w:rPr>
              <w:t xml:space="preserve"> </w:t>
            </w:r>
            <w:r>
              <w:rPr>
                <w:sz w:val="24"/>
              </w:rPr>
              <w:t>в</w:t>
            </w:r>
            <w:r>
              <w:rPr>
                <w:spacing w:val="36"/>
                <w:sz w:val="24"/>
              </w:rPr>
              <w:t xml:space="preserve"> </w:t>
            </w:r>
            <w:r>
              <w:rPr>
                <w:sz w:val="24"/>
              </w:rPr>
              <w:t>прочитанном</w:t>
            </w:r>
            <w:r>
              <w:rPr>
                <w:spacing w:val="35"/>
                <w:sz w:val="24"/>
              </w:rPr>
              <w:t xml:space="preserve"> </w:t>
            </w:r>
            <w:r>
              <w:rPr>
                <w:sz w:val="24"/>
              </w:rPr>
              <w:t>тексте и</w:t>
            </w:r>
            <w:r>
              <w:rPr>
                <w:spacing w:val="-3"/>
                <w:sz w:val="24"/>
              </w:rPr>
              <w:t xml:space="preserve"> </w:t>
            </w:r>
            <w:r>
              <w:rPr>
                <w:sz w:val="24"/>
              </w:rPr>
              <w:t>понимать</w:t>
            </w:r>
            <w:r>
              <w:rPr>
                <w:spacing w:val="40"/>
                <w:sz w:val="24"/>
              </w:rPr>
              <w:t xml:space="preserve"> </w:t>
            </w:r>
            <w:r>
              <w:rPr>
                <w:sz w:val="24"/>
              </w:rPr>
              <w:t>данную</w:t>
            </w:r>
            <w:r>
              <w:rPr>
                <w:spacing w:val="40"/>
                <w:sz w:val="24"/>
              </w:rPr>
              <w:t xml:space="preserve"> </w:t>
            </w:r>
            <w:r>
              <w:rPr>
                <w:sz w:val="24"/>
              </w:rPr>
              <w:t>информацию,</w:t>
            </w:r>
            <w:r>
              <w:rPr>
                <w:spacing w:val="40"/>
                <w:sz w:val="24"/>
              </w:rPr>
              <w:t xml:space="preserve"> </w:t>
            </w:r>
            <w:r>
              <w:rPr>
                <w:sz w:val="24"/>
              </w:rPr>
              <w:t>представленную</w:t>
            </w:r>
            <w:r>
              <w:rPr>
                <w:spacing w:val="40"/>
                <w:sz w:val="24"/>
              </w:rPr>
              <w:t xml:space="preserve"> </w:t>
            </w:r>
            <w:r>
              <w:rPr>
                <w:sz w:val="24"/>
              </w:rPr>
              <w:t>в</w:t>
            </w:r>
            <w:r>
              <w:rPr>
                <w:spacing w:val="40"/>
                <w:sz w:val="24"/>
              </w:rPr>
              <w:t xml:space="preserve"> </w:t>
            </w:r>
            <w:r>
              <w:rPr>
                <w:sz w:val="24"/>
              </w:rPr>
              <w:t>эксплицитной</w:t>
            </w:r>
            <w:r>
              <w:rPr>
                <w:spacing w:val="40"/>
                <w:sz w:val="24"/>
              </w:rPr>
              <w:t xml:space="preserve"> </w:t>
            </w:r>
            <w:r>
              <w:rPr>
                <w:sz w:val="24"/>
              </w:rPr>
              <w:t>(явной) и</w:t>
            </w:r>
            <w:r>
              <w:rPr>
                <w:spacing w:val="-5"/>
                <w:sz w:val="24"/>
              </w:rPr>
              <w:t xml:space="preserve"> </w:t>
            </w:r>
            <w:r>
              <w:rPr>
                <w:sz w:val="24"/>
              </w:rPr>
              <w:t xml:space="preserve">имплицитной (неявной) форме; </w:t>
            </w:r>
            <w:r>
              <w:rPr>
                <w:sz w:val="24"/>
              </w:rPr>
              <w:t>оценивать найденную информацию с точки зрения её значимости для решения коммуникативной задачи (объём тек- ста/текстов для чтения – до 900 слов)</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line="275" w:lineRule="exact"/>
              <w:ind w:left="1731"/>
              <w:rPr>
                <w:sz w:val="24"/>
              </w:rPr>
            </w:pPr>
            <w:r>
              <w:rPr>
                <w:spacing w:val="-10"/>
                <w:sz w:val="24"/>
              </w:rPr>
              <w:t>+</w:t>
            </w:r>
          </w:p>
        </w:tc>
      </w:tr>
      <w:tr w:rsidR="00A01459">
        <w:trPr>
          <w:trHeight w:val="1931"/>
        </w:trPr>
        <w:tc>
          <w:tcPr>
            <w:tcW w:w="1032" w:type="dxa"/>
          </w:tcPr>
          <w:p w:rsidR="00A01459" w:rsidRDefault="003E52CC">
            <w:pPr>
              <w:pStyle w:val="TableParagraph"/>
              <w:spacing w:line="274" w:lineRule="exact"/>
              <w:ind w:left="10" w:right="1"/>
              <w:jc w:val="center"/>
              <w:rPr>
                <w:sz w:val="24"/>
              </w:rPr>
            </w:pPr>
            <w:r>
              <w:rPr>
                <w:spacing w:val="-2"/>
                <w:sz w:val="24"/>
              </w:rPr>
              <w:t>1.3.3</w:t>
            </w:r>
          </w:p>
        </w:tc>
        <w:tc>
          <w:tcPr>
            <w:tcW w:w="8256" w:type="dxa"/>
          </w:tcPr>
          <w:p w:rsidR="00A01459" w:rsidRDefault="003E52CC">
            <w:pPr>
              <w:pStyle w:val="TableParagraph"/>
              <w:spacing w:line="276" w:lineRule="exact"/>
              <w:ind w:right="95" w:hanging="1"/>
              <w:jc w:val="both"/>
              <w:rPr>
                <w:sz w:val="24"/>
              </w:rPr>
            </w:pPr>
            <w:r>
              <w:rPr>
                <w:sz w:val="24"/>
              </w:rPr>
              <w:t>Чтение с полным пониманием – умения читать про себя аутентичные тексты разных</w:t>
            </w:r>
            <w:r>
              <w:rPr>
                <w:spacing w:val="-5"/>
                <w:sz w:val="24"/>
              </w:rPr>
              <w:t xml:space="preserve"> </w:t>
            </w:r>
            <w:r>
              <w:rPr>
                <w:sz w:val="24"/>
              </w:rPr>
              <w:t>жанров</w:t>
            </w:r>
            <w:r>
              <w:rPr>
                <w:spacing w:val="-5"/>
                <w:sz w:val="24"/>
              </w:rPr>
              <w:t xml:space="preserve"> </w:t>
            </w:r>
            <w:r>
              <w:rPr>
                <w:sz w:val="24"/>
              </w:rPr>
              <w:t>и</w:t>
            </w:r>
            <w:r>
              <w:rPr>
                <w:spacing w:val="-5"/>
                <w:sz w:val="24"/>
              </w:rPr>
              <w:t xml:space="preserve"> </w:t>
            </w:r>
            <w:r>
              <w:rPr>
                <w:sz w:val="24"/>
              </w:rPr>
              <w:t>стилей,</w:t>
            </w:r>
            <w:r>
              <w:rPr>
                <w:spacing w:val="-5"/>
                <w:sz w:val="24"/>
              </w:rPr>
              <w:t xml:space="preserve"> </w:t>
            </w:r>
            <w:r>
              <w:rPr>
                <w:sz w:val="24"/>
              </w:rPr>
              <w:t>содержащие</w:t>
            </w:r>
            <w:r>
              <w:rPr>
                <w:spacing w:val="-5"/>
                <w:sz w:val="24"/>
              </w:rPr>
              <w:t xml:space="preserve"> </w:t>
            </w:r>
            <w:r>
              <w:rPr>
                <w:sz w:val="24"/>
              </w:rPr>
              <w:t>отдельные</w:t>
            </w:r>
            <w:r>
              <w:rPr>
                <w:spacing w:val="-5"/>
                <w:sz w:val="24"/>
              </w:rPr>
              <w:t xml:space="preserve"> </w:t>
            </w:r>
            <w:r>
              <w:rPr>
                <w:sz w:val="24"/>
              </w:rPr>
              <w:t>неизученные</w:t>
            </w:r>
            <w:r>
              <w:rPr>
                <w:spacing w:val="-5"/>
                <w:sz w:val="24"/>
              </w:rPr>
              <w:t xml:space="preserve"> </w:t>
            </w:r>
            <w:r>
              <w:rPr>
                <w:sz w:val="24"/>
              </w:rPr>
              <w:t>языковые</w:t>
            </w:r>
            <w:r>
              <w:rPr>
                <w:spacing w:val="-5"/>
                <w:sz w:val="24"/>
              </w:rPr>
              <w:t xml:space="preserve"> </w:t>
            </w:r>
            <w:r>
              <w:rPr>
                <w:sz w:val="24"/>
              </w:rPr>
              <w:t>явле- ния, и полно и точно понимать текст на основе его информационной пере- работки (смыслового и структурного анализа отдельных частей текста, выбо- рочного перевода) с использованием языковой и контекстуальной д</w:t>
            </w:r>
            <w:r>
              <w:rPr>
                <w:sz w:val="24"/>
              </w:rPr>
              <w:t>огадки; устанавливать причинно-следственную взаимосвязь изложенных в тексте фактов и событий (объём текста/текстов для чтения – до 900 слов)</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3" w:lineRule="exact"/>
              <w:ind w:left="10" w:right="1"/>
              <w:jc w:val="center"/>
              <w:rPr>
                <w:sz w:val="24"/>
              </w:rPr>
            </w:pPr>
            <w:r>
              <w:rPr>
                <w:spacing w:val="-2"/>
                <w:sz w:val="24"/>
              </w:rPr>
              <w:t>1.3.4</w:t>
            </w:r>
          </w:p>
        </w:tc>
        <w:tc>
          <w:tcPr>
            <w:tcW w:w="8256" w:type="dxa"/>
          </w:tcPr>
          <w:p w:rsidR="00A01459" w:rsidRDefault="003E52CC">
            <w:pPr>
              <w:pStyle w:val="TableParagraph"/>
              <w:spacing w:line="276" w:lineRule="exact"/>
              <w:ind w:right="95"/>
              <w:rPr>
                <w:sz w:val="24"/>
              </w:rPr>
            </w:pPr>
            <w:r>
              <w:rPr>
                <w:sz w:val="24"/>
              </w:rPr>
              <w:t>Чтение</w:t>
            </w:r>
            <w:r>
              <w:rPr>
                <w:spacing w:val="80"/>
                <w:sz w:val="24"/>
              </w:rPr>
              <w:t xml:space="preserve"> </w:t>
            </w:r>
            <w:r>
              <w:rPr>
                <w:sz w:val="24"/>
              </w:rPr>
              <w:t>несплошных</w:t>
            </w:r>
            <w:r>
              <w:rPr>
                <w:spacing w:val="80"/>
                <w:sz w:val="24"/>
              </w:rPr>
              <w:t xml:space="preserve"> </w:t>
            </w:r>
            <w:r>
              <w:rPr>
                <w:sz w:val="24"/>
              </w:rPr>
              <w:t>текстов</w:t>
            </w:r>
            <w:r>
              <w:rPr>
                <w:spacing w:val="80"/>
                <w:sz w:val="24"/>
              </w:rPr>
              <w:t xml:space="preserve"> </w:t>
            </w:r>
            <w:r>
              <w:rPr>
                <w:sz w:val="24"/>
              </w:rPr>
              <w:t>(таблиц,</w:t>
            </w:r>
            <w:r>
              <w:rPr>
                <w:spacing w:val="80"/>
                <w:sz w:val="24"/>
              </w:rPr>
              <w:t xml:space="preserve"> </w:t>
            </w:r>
            <w:r>
              <w:rPr>
                <w:sz w:val="24"/>
              </w:rPr>
              <w:t>диаграмм,</w:t>
            </w:r>
            <w:r>
              <w:rPr>
                <w:spacing w:val="80"/>
                <w:sz w:val="24"/>
              </w:rPr>
              <w:t xml:space="preserve"> </w:t>
            </w:r>
            <w:r>
              <w:rPr>
                <w:sz w:val="24"/>
              </w:rPr>
              <w:t>графиков,</w:t>
            </w:r>
            <w:r>
              <w:rPr>
                <w:spacing w:val="80"/>
                <w:sz w:val="24"/>
              </w:rPr>
              <w:t xml:space="preserve"> </w:t>
            </w:r>
            <w:r>
              <w:rPr>
                <w:sz w:val="24"/>
              </w:rPr>
              <w:t>схем,</w:t>
            </w:r>
            <w:r>
              <w:rPr>
                <w:spacing w:val="80"/>
                <w:sz w:val="24"/>
              </w:rPr>
              <w:t xml:space="preserve"> </w:t>
            </w:r>
            <w:r>
              <w:rPr>
                <w:sz w:val="24"/>
              </w:rPr>
              <w:t xml:space="preserve">инфо- графики и т.д.) и понимание </w:t>
            </w:r>
            <w:r>
              <w:rPr>
                <w:sz w:val="24"/>
              </w:rPr>
              <w:t>представленной в них информации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7" w:line="139" w:lineRule="auto"/>
              <w:ind w:left="1722"/>
              <w:rPr>
                <w:sz w:val="16"/>
              </w:rPr>
            </w:pPr>
            <w:r>
              <w:rPr>
                <w:spacing w:val="-5"/>
                <w:position w:val="-8"/>
                <w:sz w:val="24"/>
              </w:rPr>
              <w:t>±</w:t>
            </w:r>
            <w:r>
              <w:rPr>
                <w:spacing w:val="-5"/>
                <w:sz w:val="16"/>
              </w:rPr>
              <w:t>5</w:t>
            </w:r>
          </w:p>
        </w:tc>
      </w:tr>
      <w:tr w:rsidR="00A01459">
        <w:trPr>
          <w:trHeight w:val="366"/>
        </w:trPr>
        <w:tc>
          <w:tcPr>
            <w:tcW w:w="1032" w:type="dxa"/>
          </w:tcPr>
          <w:p w:rsidR="00A01459" w:rsidRDefault="003E52CC">
            <w:pPr>
              <w:pStyle w:val="TableParagraph"/>
              <w:spacing w:line="275" w:lineRule="exact"/>
              <w:ind w:left="10" w:right="1"/>
              <w:jc w:val="center"/>
              <w:rPr>
                <w:b/>
                <w:i/>
                <w:sz w:val="24"/>
              </w:rPr>
            </w:pPr>
            <w:r>
              <w:rPr>
                <w:b/>
                <w:i/>
                <w:spacing w:val="-5"/>
                <w:sz w:val="24"/>
              </w:rPr>
              <w:t>1.4</w:t>
            </w:r>
          </w:p>
        </w:tc>
        <w:tc>
          <w:tcPr>
            <w:tcW w:w="13656" w:type="dxa"/>
            <w:gridSpan w:val="3"/>
          </w:tcPr>
          <w:p w:rsidR="00A01459" w:rsidRDefault="003E52CC">
            <w:pPr>
              <w:pStyle w:val="TableParagraph"/>
              <w:spacing w:line="275" w:lineRule="exact"/>
              <w:rPr>
                <w:b/>
                <w:i/>
                <w:sz w:val="24"/>
              </w:rPr>
            </w:pPr>
            <w:r>
              <w:rPr>
                <w:b/>
                <w:i/>
                <w:sz w:val="24"/>
              </w:rPr>
              <w:t xml:space="preserve">Письменная </w:t>
            </w:r>
            <w:r>
              <w:rPr>
                <w:b/>
                <w:i/>
                <w:spacing w:val="-4"/>
                <w:sz w:val="24"/>
              </w:rPr>
              <w:t>речь</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1.4.1</w:t>
            </w:r>
          </w:p>
        </w:tc>
        <w:tc>
          <w:tcPr>
            <w:tcW w:w="8256" w:type="dxa"/>
          </w:tcPr>
          <w:p w:rsidR="00A01459" w:rsidRDefault="003E52CC">
            <w:pPr>
              <w:pStyle w:val="TableParagraph"/>
              <w:spacing w:line="276" w:lineRule="exact"/>
              <w:ind w:right="95" w:hanging="1"/>
              <w:rPr>
                <w:sz w:val="24"/>
              </w:rPr>
            </w:pPr>
            <w:r>
              <w:rPr>
                <w:sz w:val="24"/>
              </w:rPr>
              <w:t>Заполнение</w:t>
            </w:r>
            <w:r>
              <w:rPr>
                <w:spacing w:val="80"/>
                <w:sz w:val="24"/>
              </w:rPr>
              <w:t xml:space="preserve"> </w:t>
            </w:r>
            <w:r>
              <w:rPr>
                <w:sz w:val="24"/>
              </w:rPr>
              <w:t>анкет</w:t>
            </w:r>
            <w:r>
              <w:rPr>
                <w:spacing w:val="80"/>
                <w:sz w:val="24"/>
              </w:rPr>
              <w:t xml:space="preserve"> </w:t>
            </w:r>
            <w:r>
              <w:rPr>
                <w:sz w:val="24"/>
              </w:rPr>
              <w:t>и</w:t>
            </w:r>
            <w:r>
              <w:rPr>
                <w:spacing w:val="80"/>
                <w:sz w:val="24"/>
              </w:rPr>
              <w:t xml:space="preserve"> </w:t>
            </w:r>
            <w:r>
              <w:rPr>
                <w:sz w:val="24"/>
              </w:rPr>
              <w:t>формуляров</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нормами,</w:t>
            </w:r>
            <w:r>
              <w:rPr>
                <w:spacing w:val="80"/>
                <w:sz w:val="24"/>
              </w:rPr>
              <w:t xml:space="preserve"> </w:t>
            </w:r>
            <w:r>
              <w:rPr>
                <w:sz w:val="24"/>
              </w:rPr>
              <w:t>принятыми в стране/странах изучаемого языка</w:t>
            </w:r>
          </w:p>
        </w:tc>
        <w:tc>
          <w:tcPr>
            <w:tcW w:w="1800" w:type="dxa"/>
            <w:vMerge w:val="restart"/>
          </w:tcPr>
          <w:p w:rsidR="00A01459" w:rsidRDefault="003E52CC">
            <w:pPr>
              <w:pStyle w:val="TableParagraph"/>
              <w:spacing w:line="274"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t>1.4.2</w:t>
            </w:r>
          </w:p>
        </w:tc>
        <w:tc>
          <w:tcPr>
            <w:tcW w:w="8256" w:type="dxa"/>
          </w:tcPr>
          <w:p w:rsidR="00A01459" w:rsidRDefault="003E52CC">
            <w:pPr>
              <w:pStyle w:val="TableParagraph"/>
              <w:spacing w:line="276" w:lineRule="exact"/>
              <w:ind w:right="95"/>
              <w:rPr>
                <w:sz w:val="24"/>
              </w:rPr>
            </w:pPr>
            <w:r>
              <w:rPr>
                <w:sz w:val="24"/>
              </w:rPr>
              <w:t>Написание</w:t>
            </w:r>
            <w:r>
              <w:rPr>
                <w:spacing w:val="40"/>
                <w:sz w:val="24"/>
              </w:rPr>
              <w:t xml:space="preserve"> </w:t>
            </w:r>
            <w:r>
              <w:rPr>
                <w:sz w:val="24"/>
              </w:rPr>
              <w:t>резюме</w:t>
            </w:r>
            <w:r>
              <w:rPr>
                <w:spacing w:val="40"/>
                <w:sz w:val="24"/>
              </w:rPr>
              <w:t xml:space="preserve"> </w:t>
            </w:r>
            <w:r>
              <w:rPr>
                <w:sz w:val="24"/>
              </w:rPr>
              <w:t>(CV)</w:t>
            </w:r>
            <w:r>
              <w:rPr>
                <w:spacing w:val="40"/>
                <w:sz w:val="24"/>
              </w:rPr>
              <w:t xml:space="preserve"> </w:t>
            </w:r>
            <w:r>
              <w:rPr>
                <w:sz w:val="24"/>
              </w:rPr>
              <w:t>с</w:t>
            </w:r>
            <w:r>
              <w:rPr>
                <w:spacing w:val="40"/>
                <w:sz w:val="24"/>
              </w:rPr>
              <w:t xml:space="preserve"> </w:t>
            </w:r>
            <w:r>
              <w:rPr>
                <w:sz w:val="24"/>
              </w:rPr>
              <w:t>сообщением</w:t>
            </w:r>
            <w:r>
              <w:rPr>
                <w:spacing w:val="40"/>
                <w:sz w:val="24"/>
              </w:rPr>
              <w:t xml:space="preserve"> </w:t>
            </w:r>
            <w:r>
              <w:rPr>
                <w:sz w:val="24"/>
              </w:rPr>
              <w:t>основных</w:t>
            </w:r>
            <w:r>
              <w:rPr>
                <w:spacing w:val="40"/>
                <w:sz w:val="24"/>
              </w:rPr>
              <w:t xml:space="preserve"> </w:t>
            </w:r>
            <w:r>
              <w:rPr>
                <w:sz w:val="24"/>
              </w:rPr>
              <w:t>сведений</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в</w:t>
            </w:r>
            <w:r>
              <w:rPr>
                <w:spacing w:val="40"/>
                <w:sz w:val="24"/>
              </w:rPr>
              <w:t xml:space="preserve"> </w:t>
            </w:r>
            <w:r>
              <w:rPr>
                <w:sz w:val="24"/>
              </w:rPr>
              <w:t xml:space="preserve">соот- </w:t>
            </w:r>
            <w:r>
              <w:rPr>
                <w:sz w:val="24"/>
              </w:rPr>
              <w:t>ветствии с нормами, принятыми в стране/странах изучаемого языка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5" w:lineRule="exact"/>
              <w:ind w:left="1731"/>
              <w:rPr>
                <w:sz w:val="24"/>
              </w:rPr>
            </w:pPr>
            <w:r>
              <w:rPr>
                <w:spacing w:val="-10"/>
                <w:sz w:val="24"/>
              </w:rPr>
              <w:t>+</w:t>
            </w:r>
          </w:p>
        </w:tc>
      </w:tr>
      <w:tr w:rsidR="00A01459">
        <w:trPr>
          <w:trHeight w:val="827"/>
        </w:trPr>
        <w:tc>
          <w:tcPr>
            <w:tcW w:w="1032" w:type="dxa"/>
          </w:tcPr>
          <w:p w:rsidR="00A01459" w:rsidRDefault="003E52CC">
            <w:pPr>
              <w:pStyle w:val="TableParagraph"/>
              <w:spacing w:line="274" w:lineRule="exact"/>
              <w:ind w:left="10" w:right="1"/>
              <w:jc w:val="center"/>
              <w:rPr>
                <w:sz w:val="24"/>
              </w:rPr>
            </w:pPr>
            <w:r>
              <w:rPr>
                <w:spacing w:val="-2"/>
                <w:sz w:val="24"/>
              </w:rPr>
              <w:t>1.4.3</w:t>
            </w:r>
          </w:p>
        </w:tc>
        <w:tc>
          <w:tcPr>
            <w:tcW w:w="8256" w:type="dxa"/>
          </w:tcPr>
          <w:p w:rsidR="00A01459" w:rsidRDefault="003E52CC">
            <w:pPr>
              <w:pStyle w:val="TableParagraph"/>
              <w:spacing w:line="276" w:lineRule="exact"/>
              <w:ind w:right="95"/>
              <w:jc w:val="both"/>
              <w:rPr>
                <w:sz w:val="24"/>
              </w:rPr>
            </w:pPr>
            <w:r>
              <w:rPr>
                <w:sz w:val="24"/>
              </w:rPr>
              <w:t>Написание электронного сообщения личного характера в соответствии с</w:t>
            </w:r>
            <w:r>
              <w:rPr>
                <w:spacing w:val="-4"/>
                <w:sz w:val="24"/>
              </w:rPr>
              <w:t xml:space="preserve"> </w:t>
            </w:r>
            <w:r>
              <w:rPr>
                <w:sz w:val="24"/>
              </w:rPr>
              <w:t>нор- 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 xml:space="preserve">объём </w:t>
            </w:r>
            <w:r>
              <w:rPr>
                <w:sz w:val="24"/>
              </w:rPr>
              <w:lastRenderedPageBreak/>
              <w:t>сообщения – до 140 слов</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3" w:lineRule="exact"/>
              <w:ind w:left="10" w:right="1"/>
              <w:jc w:val="center"/>
              <w:rPr>
                <w:sz w:val="24"/>
              </w:rPr>
            </w:pPr>
            <w:r>
              <w:rPr>
                <w:spacing w:val="-2"/>
                <w:sz w:val="24"/>
              </w:rPr>
              <w:t>1.4.4</w:t>
            </w:r>
          </w:p>
        </w:tc>
        <w:tc>
          <w:tcPr>
            <w:tcW w:w="8256" w:type="dxa"/>
          </w:tcPr>
          <w:p w:rsidR="00A01459" w:rsidRDefault="003E52CC">
            <w:pPr>
              <w:pStyle w:val="TableParagraph"/>
              <w:spacing w:line="276" w:lineRule="exact"/>
              <w:ind w:right="95"/>
              <w:rPr>
                <w:sz w:val="24"/>
              </w:rPr>
            </w:pPr>
            <w:r>
              <w:rPr>
                <w:sz w:val="24"/>
              </w:rPr>
              <w:t>Заполнение</w:t>
            </w:r>
            <w:r>
              <w:rPr>
                <w:spacing w:val="40"/>
                <w:sz w:val="24"/>
              </w:rPr>
              <w:t xml:space="preserve"> </w:t>
            </w:r>
            <w:r>
              <w:rPr>
                <w:sz w:val="24"/>
              </w:rPr>
              <w:t>таблицы:</w:t>
            </w:r>
            <w:r>
              <w:rPr>
                <w:spacing w:val="40"/>
                <w:sz w:val="24"/>
              </w:rPr>
              <w:t xml:space="preserve"> </w:t>
            </w:r>
            <w:r>
              <w:rPr>
                <w:sz w:val="24"/>
              </w:rPr>
              <w:t>краткая</w:t>
            </w:r>
            <w:r>
              <w:rPr>
                <w:spacing w:val="40"/>
                <w:sz w:val="24"/>
              </w:rPr>
              <w:t xml:space="preserve"> </w:t>
            </w:r>
            <w:r>
              <w:rPr>
                <w:sz w:val="24"/>
              </w:rPr>
              <w:t>фиксация</w:t>
            </w:r>
            <w:r>
              <w:rPr>
                <w:spacing w:val="40"/>
                <w:sz w:val="24"/>
              </w:rPr>
              <w:t xml:space="preserve"> </w:t>
            </w:r>
            <w:r>
              <w:rPr>
                <w:sz w:val="24"/>
              </w:rPr>
              <w:t>содержания</w:t>
            </w:r>
            <w:r>
              <w:rPr>
                <w:spacing w:val="40"/>
                <w:sz w:val="24"/>
              </w:rPr>
              <w:t xml:space="preserve"> </w:t>
            </w:r>
            <w:r>
              <w:rPr>
                <w:sz w:val="24"/>
              </w:rPr>
              <w:t>прочитанного/прослу- шанного текста или дополнение информации в таблице</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7" w:line="139" w:lineRule="auto"/>
              <w:ind w:left="1728"/>
              <w:rPr>
                <w:sz w:val="16"/>
              </w:rPr>
            </w:pPr>
            <w:r>
              <w:rPr>
                <w:spacing w:val="-5"/>
                <w:position w:val="-8"/>
                <w:sz w:val="24"/>
              </w:rPr>
              <w:t>–</w:t>
            </w:r>
            <w:r>
              <w:rPr>
                <w:spacing w:val="-5"/>
                <w:sz w:val="16"/>
              </w:rPr>
              <w:t>6</w:t>
            </w:r>
          </w:p>
        </w:tc>
      </w:tr>
    </w:tbl>
    <w:p w:rsidR="00A01459" w:rsidRDefault="003E52CC">
      <w:pPr>
        <w:pStyle w:val="a9"/>
        <w:spacing w:before="147"/>
        <w:rPr>
          <w:sz w:val="20"/>
        </w:rPr>
      </w:pPr>
      <w:r>
        <w:rPr>
          <w:sz w:val="20"/>
        </w:rPr>
        <w:pict>
          <v:shape id="Graphic 296" o:spid="_x0000_s1114" style="position:absolute;margin-left:56.65pt;margin-top:20.05pt;width:2in;height:.5pt;z-index:-251654144;mso-wrap-distance-top:0;mso-wrap-distance-bottom:0;mso-position-horizontal-relative:page;mso-position-vertical-relative:text;mso-width-relative:page;mso-height-relative:page" coordsize="1828800,6350" o:spt="100" o:gfxdata="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SKjpDW&#10;AAAACQEAAA8AAAAAAAAAAQAgAAAAIgAAAGRycy9kb3ducmV2LnhtbFBLAQIUABQAAAAIAIdO4kAl&#10;rL7KIgIAAOMEAAAOAAAAAAAAAAEAIAAAACUBAABkcnMvZTJvRG9jLnhtbFBLBQYAAAAABgAGAFkB&#10;AAC5BQAAAAA=&#10;" adj="0,,0" path="m1828800,6096r,-6096l,,,6096r1828800,xe" fillcolor="black" stroked="f">
            <v:stroke joinstyle="round"/>
            <v:formulas/>
            <v:path o:connecttype="segments"/>
            <v:textbox inset="0,0,0,0"/>
            <w10:wrap type="topAndBottom" anchorx="page"/>
          </v:shape>
        </w:pict>
      </w:r>
    </w:p>
    <w:p w:rsidR="00A01459" w:rsidRDefault="003E52CC">
      <w:pPr>
        <w:spacing w:before="85"/>
        <w:ind w:left="567"/>
        <w:rPr>
          <w:sz w:val="20"/>
        </w:rPr>
      </w:pPr>
      <w:r>
        <w:rPr>
          <w:sz w:val="20"/>
          <w:vertAlign w:val="superscript"/>
        </w:rPr>
        <w:t>5</w:t>
      </w:r>
      <w:r>
        <w:rPr>
          <w:spacing w:val="-5"/>
          <w:sz w:val="20"/>
        </w:rPr>
        <w:t xml:space="preserve"> </w:t>
      </w:r>
      <w:r>
        <w:rPr>
          <w:sz w:val="20"/>
        </w:rPr>
        <w:t>Данный</w:t>
      </w:r>
      <w:r>
        <w:rPr>
          <w:spacing w:val="-5"/>
          <w:sz w:val="20"/>
        </w:rPr>
        <w:t xml:space="preserve"> </w:t>
      </w:r>
      <w:r>
        <w:rPr>
          <w:sz w:val="20"/>
        </w:rPr>
        <w:t>элемент</w:t>
      </w:r>
      <w:r>
        <w:rPr>
          <w:spacing w:val="-5"/>
          <w:sz w:val="20"/>
        </w:rPr>
        <w:t xml:space="preserve"> </w:t>
      </w:r>
      <w:r>
        <w:rPr>
          <w:sz w:val="20"/>
        </w:rPr>
        <w:t>содержания</w:t>
      </w:r>
      <w:r>
        <w:rPr>
          <w:spacing w:val="-5"/>
          <w:sz w:val="20"/>
        </w:rPr>
        <w:t xml:space="preserve"> </w:t>
      </w:r>
      <w:r>
        <w:rPr>
          <w:sz w:val="20"/>
        </w:rPr>
        <w:t>в</w:t>
      </w:r>
      <w:r>
        <w:rPr>
          <w:spacing w:val="-5"/>
          <w:sz w:val="20"/>
        </w:rPr>
        <w:t xml:space="preserve"> </w:t>
      </w:r>
      <w:r>
        <w:rPr>
          <w:sz w:val="20"/>
        </w:rPr>
        <w:t>предыдущие</w:t>
      </w:r>
      <w:r>
        <w:rPr>
          <w:spacing w:val="-5"/>
          <w:sz w:val="20"/>
        </w:rPr>
        <w:t xml:space="preserve"> </w:t>
      </w:r>
      <w:r>
        <w:rPr>
          <w:sz w:val="20"/>
        </w:rPr>
        <w:t>годы</w:t>
      </w:r>
      <w:r>
        <w:rPr>
          <w:spacing w:val="-7"/>
          <w:sz w:val="20"/>
        </w:rPr>
        <w:t xml:space="preserve"> </w:t>
      </w:r>
      <w:r>
        <w:rPr>
          <w:sz w:val="20"/>
        </w:rPr>
        <w:t>включался</w:t>
      </w:r>
      <w:r>
        <w:rPr>
          <w:spacing w:val="-4"/>
          <w:sz w:val="20"/>
        </w:rPr>
        <w:t xml:space="preserve"> </w:t>
      </w:r>
      <w:r>
        <w:rPr>
          <w:sz w:val="20"/>
        </w:rPr>
        <w:t>в</w:t>
      </w:r>
      <w:r>
        <w:rPr>
          <w:spacing w:val="-5"/>
          <w:sz w:val="20"/>
        </w:rPr>
        <w:t xml:space="preserve"> </w:t>
      </w:r>
      <w:r>
        <w:rPr>
          <w:sz w:val="20"/>
        </w:rPr>
        <w:t>интегративное</w:t>
      </w:r>
      <w:r>
        <w:rPr>
          <w:spacing w:val="-6"/>
          <w:sz w:val="20"/>
        </w:rPr>
        <w:t xml:space="preserve"> </w:t>
      </w:r>
      <w:r>
        <w:rPr>
          <w:sz w:val="20"/>
        </w:rPr>
        <w:t>задание</w:t>
      </w:r>
      <w:r>
        <w:rPr>
          <w:spacing w:val="-6"/>
          <w:sz w:val="20"/>
        </w:rPr>
        <w:t xml:space="preserve"> </w:t>
      </w:r>
      <w:r>
        <w:rPr>
          <w:sz w:val="20"/>
        </w:rPr>
        <w:t>на</w:t>
      </w:r>
      <w:r>
        <w:rPr>
          <w:spacing w:val="-6"/>
          <w:sz w:val="20"/>
        </w:rPr>
        <w:t xml:space="preserve"> </w:t>
      </w:r>
      <w:r>
        <w:rPr>
          <w:sz w:val="20"/>
        </w:rPr>
        <w:t>контроль</w:t>
      </w:r>
      <w:r>
        <w:rPr>
          <w:spacing w:val="-6"/>
          <w:sz w:val="20"/>
        </w:rPr>
        <w:t xml:space="preserve"> </w:t>
      </w:r>
      <w:r>
        <w:rPr>
          <w:sz w:val="20"/>
        </w:rPr>
        <w:t>умений</w:t>
      </w:r>
      <w:r>
        <w:rPr>
          <w:spacing w:val="-5"/>
          <w:sz w:val="20"/>
        </w:rPr>
        <w:t xml:space="preserve"> </w:t>
      </w:r>
      <w:r>
        <w:rPr>
          <w:sz w:val="20"/>
        </w:rPr>
        <w:t>письменной</w:t>
      </w:r>
      <w:r>
        <w:rPr>
          <w:spacing w:val="-6"/>
          <w:sz w:val="20"/>
        </w:rPr>
        <w:t xml:space="preserve"> </w:t>
      </w:r>
      <w:r>
        <w:rPr>
          <w:spacing w:val="-2"/>
          <w:sz w:val="20"/>
        </w:rPr>
        <w:t>речи.</w:t>
      </w:r>
    </w:p>
    <w:p w:rsidR="00A01459" w:rsidRDefault="003E52CC">
      <w:pPr>
        <w:spacing w:before="1"/>
        <w:ind w:left="567"/>
        <w:rPr>
          <w:sz w:val="20"/>
        </w:rPr>
      </w:pPr>
      <w:r>
        <w:rPr>
          <w:noProof/>
          <w:sz w:val="20"/>
        </w:rPr>
        <w:drawing>
          <wp:anchor distT="0" distB="0" distL="0" distR="0" simplePos="0" relativeHeight="251584512" behindDoc="1" locked="0" layoutInCell="1" allowOverlap="1">
            <wp:simplePos x="0" y="0"/>
            <wp:positionH relativeFrom="page">
              <wp:posOffset>2480945</wp:posOffset>
            </wp:positionH>
            <wp:positionV relativeFrom="paragraph">
              <wp:posOffset>-905510</wp:posOffset>
            </wp:positionV>
            <wp:extent cx="895985" cy="896620"/>
            <wp:effectExtent l="0" t="0" r="18415" b="17780"/>
            <wp:wrapNone/>
            <wp:docPr id="297" name="Image 297"/>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60" cstate="print"/>
                    <a:stretch>
                      <a:fillRect/>
                    </a:stretch>
                  </pic:blipFill>
                  <pic:spPr>
                    <a:xfrm>
                      <a:off x="0" y="0"/>
                      <a:ext cx="896112" cy="896874"/>
                    </a:xfrm>
                    <a:prstGeom prst="rect">
                      <a:avLst/>
                    </a:prstGeom>
                  </pic:spPr>
                </pic:pic>
              </a:graphicData>
            </a:graphic>
          </wp:anchor>
        </w:drawing>
      </w:r>
      <w:r>
        <w:rPr>
          <w:sz w:val="20"/>
          <w:vertAlign w:val="superscript"/>
        </w:rPr>
        <w:t>6</w:t>
      </w:r>
      <w:r>
        <w:rPr>
          <w:spacing w:val="-3"/>
          <w:sz w:val="20"/>
        </w:rPr>
        <w:t xml:space="preserve"> </w:t>
      </w:r>
      <w:r>
        <w:rPr>
          <w:sz w:val="20"/>
        </w:rPr>
        <w:t>Здесь</w:t>
      </w:r>
      <w:r>
        <w:rPr>
          <w:spacing w:val="-3"/>
          <w:sz w:val="20"/>
        </w:rPr>
        <w:t xml:space="preserve"> </w:t>
      </w:r>
      <w:r>
        <w:rPr>
          <w:sz w:val="20"/>
        </w:rPr>
        <w:t>и</w:t>
      </w:r>
      <w:r>
        <w:rPr>
          <w:spacing w:val="-5"/>
          <w:sz w:val="20"/>
        </w:rPr>
        <w:t xml:space="preserve"> </w:t>
      </w:r>
      <w:r>
        <w:rPr>
          <w:sz w:val="20"/>
        </w:rPr>
        <w:t>далее:</w:t>
      </w:r>
      <w:r>
        <w:rPr>
          <w:spacing w:val="-3"/>
          <w:sz w:val="20"/>
        </w:rPr>
        <w:t xml:space="preserve"> </w:t>
      </w:r>
      <w:r>
        <w:rPr>
          <w:sz w:val="20"/>
        </w:rPr>
        <w:t>элементы</w:t>
      </w:r>
      <w:r>
        <w:rPr>
          <w:spacing w:val="-3"/>
          <w:sz w:val="20"/>
        </w:rPr>
        <w:t xml:space="preserve"> </w:t>
      </w:r>
      <w:r>
        <w:rPr>
          <w:sz w:val="20"/>
        </w:rPr>
        <w:t>содержания,</w:t>
      </w:r>
      <w:r>
        <w:rPr>
          <w:spacing w:val="-3"/>
          <w:sz w:val="20"/>
        </w:rPr>
        <w:t xml:space="preserve"> </w:t>
      </w:r>
      <w:r>
        <w:rPr>
          <w:sz w:val="20"/>
        </w:rPr>
        <w:t>отмеченные</w:t>
      </w:r>
      <w:r>
        <w:rPr>
          <w:spacing w:val="-3"/>
          <w:sz w:val="20"/>
        </w:rPr>
        <w:t xml:space="preserve"> </w:t>
      </w:r>
      <w:r>
        <w:rPr>
          <w:sz w:val="20"/>
        </w:rPr>
        <w:t>знаком</w:t>
      </w:r>
      <w:r>
        <w:rPr>
          <w:spacing w:val="-4"/>
          <w:sz w:val="20"/>
        </w:rPr>
        <w:t xml:space="preserve"> </w:t>
      </w:r>
      <w:r>
        <w:rPr>
          <w:sz w:val="20"/>
        </w:rPr>
        <w:t>«–»,</w:t>
      </w:r>
      <w:r>
        <w:rPr>
          <w:spacing w:val="-3"/>
          <w:sz w:val="20"/>
        </w:rPr>
        <w:t xml:space="preserve"> </w:t>
      </w:r>
      <w:r>
        <w:rPr>
          <w:sz w:val="20"/>
        </w:rPr>
        <w:t>не</w:t>
      </w:r>
      <w:r>
        <w:rPr>
          <w:spacing w:val="-5"/>
          <w:sz w:val="20"/>
        </w:rPr>
        <w:t xml:space="preserve"> </w:t>
      </w:r>
      <w:r>
        <w:rPr>
          <w:sz w:val="20"/>
        </w:rPr>
        <w:t>будут</w:t>
      </w:r>
      <w:r>
        <w:rPr>
          <w:spacing w:val="-4"/>
          <w:sz w:val="20"/>
        </w:rPr>
        <w:t xml:space="preserve"> </w:t>
      </w:r>
      <w:r>
        <w:rPr>
          <w:sz w:val="20"/>
        </w:rPr>
        <w:t>представлены</w:t>
      </w:r>
      <w:r>
        <w:rPr>
          <w:spacing w:val="-4"/>
          <w:sz w:val="20"/>
        </w:rPr>
        <w:t xml:space="preserve"> </w:t>
      </w:r>
      <w:r>
        <w:rPr>
          <w:sz w:val="20"/>
        </w:rPr>
        <w:t>в</w:t>
      </w:r>
      <w:r>
        <w:rPr>
          <w:spacing w:val="-4"/>
          <w:sz w:val="20"/>
        </w:rPr>
        <w:t xml:space="preserve"> </w:t>
      </w:r>
      <w:r>
        <w:rPr>
          <w:sz w:val="20"/>
        </w:rPr>
        <w:t>заданиях</w:t>
      </w:r>
      <w:r>
        <w:rPr>
          <w:spacing w:val="-4"/>
          <w:sz w:val="20"/>
        </w:rPr>
        <w:t xml:space="preserve"> </w:t>
      </w:r>
      <w:r>
        <w:rPr>
          <w:sz w:val="20"/>
        </w:rPr>
        <w:t>ЕГЭ</w:t>
      </w:r>
      <w:r>
        <w:rPr>
          <w:spacing w:val="-3"/>
          <w:sz w:val="20"/>
        </w:rPr>
        <w:t xml:space="preserve"> </w:t>
      </w:r>
      <w:r>
        <w:rPr>
          <w:sz w:val="20"/>
        </w:rPr>
        <w:t>2026</w:t>
      </w:r>
      <w:r>
        <w:rPr>
          <w:spacing w:val="-4"/>
          <w:sz w:val="20"/>
        </w:rPr>
        <w:t xml:space="preserve"> </w:t>
      </w:r>
      <w:r>
        <w:rPr>
          <w:spacing w:val="-5"/>
          <w:sz w:val="20"/>
        </w:rPr>
        <w:t>г.</w:t>
      </w:r>
    </w:p>
    <w:p w:rsidR="00A01459" w:rsidRDefault="00A01459">
      <w:pPr>
        <w:spacing w:after="0"/>
        <w:rPr>
          <w:sz w:val="20"/>
        </w:rPr>
        <w:sectPr w:rsidR="00A01459">
          <w:pgSz w:w="16840" w:h="11910" w:orient="landscape"/>
          <w:pgMar w:top="1020" w:right="566" w:bottom="1100" w:left="566" w:header="761" w:footer="919" w:gutter="0"/>
          <w:cols w:space="720"/>
        </w:sectPr>
      </w:pPr>
    </w:p>
    <w:p w:rsidR="00A01459" w:rsidRDefault="003E52CC">
      <w:pPr>
        <w:pStyle w:val="a9"/>
        <w:spacing w:before="50"/>
        <w:rPr>
          <w:sz w:val="20"/>
        </w:rPr>
      </w:pPr>
      <w:r>
        <w:rPr>
          <w:sz w:val="20"/>
        </w:rPr>
        <w:lastRenderedPageBreak/>
        <w:pict>
          <v:group id="Group 298" o:spid="_x0000_s1286" style="position:absolute;margin-left:195.35pt;margin-top:431.45pt;width:86.5pt;height:91.6pt;z-index:-251682816;mso-position-horizontal-relative:page;mso-position-vertical-relative:page" coordsize="10985,11633" o:gfxdata="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">
            <v:shape id="Image 299" o:spid="_x0000_s1284" type="#_x0000_t75" style="position:absolute;top:2659;width:8961;height:8969" o:gfxdata="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eS2r4A&#10;AADcAAAADwAAAAAAAAABACAAAAAiAAAAZHJzL2Rvd25yZXYueG1sUEsBAhQAFAAAAAgAh07iQDMv&#10;BZ47AAAAOQAAABAAAAAAAAAAAQAgAAAADQEAAGRycy9zaGFwZXhtbC54bWxQSwUGAAAAAAYABgBb&#10;AQAAtwMAAAAA&#10;">
              <v:imagedata r:id="rId254" o:title=""/>
              <o:lock v:ext="edit" aspectratio="f"/>
            </v:shape>
            <v:shape id="Image 300" o:spid="_x0000_s1285" type="#_x0000_t75" style="position:absolute;left:4572;width:6408;height:7056" o:gfxdata="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OTuugAAANwA&#10;AAAPAAAAAAAAAAEAIAAAACIAAABkcnMvZG93bnJldi54bWxQSwECFAAUAAAACACHTuJAMy8FnjsA&#10;AAA5AAAAEAAAAAAAAAABACAAAAAJAQAAZHJzL3NoYXBleG1sLnhtbFBLBQYAAAAABgAGAFsBAACz&#10;AwAAAAA=&#10;">
              <v:imagedata r:id="rId255" o:title=""/>
              <o:lock v:ext="edit" aspectratio="f"/>
            </v:shape>
            <w10:wrap anchorx="page" anchory="page"/>
          </v:group>
        </w:pic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01" o:spid="_x0000_s1306" style="position:absolute;left:0;text-align:left;margin-left:166.4pt;margin-top:12.15pt;width:364.9pt;height:371.2pt;z-index:-251681792;mso-position-horizontal-relative:text;mso-position-vertical-relative:text" coordsize="46342,47142" o:gfxdata="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">
                  <v:shape id="Image 302" o:spid="_x0000_s1296" type="#_x0000_t75" style="position:absolute;top:40744;width:6349;height:6393" o:gfxdata="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AVQU&#10;wAAAANwAAAAPAAAAAAAAAAEAIAAAACIAAABkcnMvZG93bnJldi54bWxQSwECFAAUAAAACACHTuJA&#10;My8FnjsAAAA5AAAAEAAAAAAAAAABACAAAAAPAQAAZHJzL3NoYXBleG1sLnhtbFBLBQYAAAAABgAG&#10;AFsBAAC5AwAAAAA=&#10;">
                    <v:imagedata r:id="rId256" o:title=""/>
                    <o:lock v:ext="edit" aspectratio="f"/>
                  </v:shape>
                  <v:shape id="Image 303" o:spid="_x0000_s1297" type="#_x0000_t75" style="position:absolute;left:3306;top:35958;width:7849;height:7849" o:gfxdata="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kkdL4A&#10;AADcAAAADwAAAAAAAAABACAAAAAiAAAAZHJzL2Rvd25yZXYueG1sUEsBAhQAFAAAAAgAh07iQDMv&#10;BZ47AAAAOQAAABAAAAAAAAAAAQAgAAAADQEAAGRycy9zaGFwZXhtbC54bWxQSwUGAAAAAAYABgBb&#10;AQAAtwMAAAAA&#10;">
                    <v:imagedata r:id="rId257" o:title=""/>
                    <o:lock v:ext="edit" aspectratio="f"/>
                  </v:shape>
                  <v:shape id="Image 304" o:spid="_x0000_s1298" type="#_x0000_t75" style="position:absolute;left:7162;top:31582;width:8710;height:8369" o:gfxdata="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hwKb4A&#10;AADcAAAADwAAAAAAAAABACAAAAAiAAAAZHJzL2Rvd25yZXYueG1sUEsBAhQAFAAAAAgAh07iQDMv&#10;BZ47AAAAOQAAABAAAAAAAAAAAQAgAAAADQEAAGRycy9zaGFwZXhtbC54bWxQSwUGAAAAAAYABgBb&#10;AQAAtwMAAAAA&#10;">
                    <v:imagedata r:id="rId258" o:title=""/>
                    <o:lock v:ext="edit" aspectratio="f"/>
                  </v:shape>
                  <v:shape id="Image 305" o:spid="_x0000_s1299" type="#_x0000_t75" style="position:absolute;left:11521;top:27553;width:7201;height:7232" o:gfxdata="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z6v&#10;wAAAANwAAAAPAAAAAAAAAAEAIAAAACIAAABkcnMvZG93bnJldi54bWxQSwECFAAUAAAACACHTuJA&#10;My8FnjsAAAA5AAAAEAAAAAAAAAABACAAAAAPAQAAZHJzL3NoYXBleG1sLnhtbFBLBQYAAAAABgAG&#10;AFsBAAC5AwAAAAA=&#10;">
                    <v:imagedata r:id="rId259" o:title=""/>
                    <o:lock v:ext="edit" aspectratio="f"/>
                  </v:shape>
                  <v:shape id="Image 306" o:spid="_x0000_s1300" type="#_x0000_t75" style="position:absolute;left:16869;top:22395;width:7850;height:7848" o:gfxdata="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vXKr4A&#10;AADcAAAADwAAAAAAAAABACAAAAAiAAAAZHJzL2Rvd25yZXYueG1sUEsBAhQAFAAAAAgAh07iQDMv&#10;BZ47AAAAOQAAABAAAAAAAAAAAQAgAAAADQEAAGRycy9zaGFwZXhtbC54bWxQSwUGAAAAAAYABgBb&#10;AQAAtwMAAAAA&#10;">
                    <v:imagedata r:id="rId237" o:title=""/>
                    <o:lock v:ext="edit" aspectratio="f"/>
                  </v:shape>
                  <v:shape id="Image 307" o:spid="_x0000_s1301" type="#_x0000_t75" style="position:absolute;left:20734;top:18402;width:6408;height:7986" o:gfxdata="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H7cL4A&#10;AADcAAAADwAAAAAAAAABACAAAAAiAAAAZHJzL2Rvd25yZXYueG1sUEsBAhQAFAAAAAgAh07iQDMv&#10;BZ47AAAAOQAAABAAAAAAAAAAAQAgAAAADQEAAGRycy9zaGFwZXhtbC54bWxQSwUGAAAAAAYABgBb&#10;AQAAtwMAAAAA&#10;">
                    <v:imagedata r:id="rId238" o:title=""/>
                    <o:lock v:ext="edit" aspectratio="f"/>
                  </v:shape>
                  <v:shape id="Image 308" o:spid="_x0000_s1302" type="#_x0000_t75" style="position:absolute;left:24612;top:15489;width:7062;height:6348" o:gfxdata="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7y9gugAAANwA&#10;AAAPAAAAAAAAAAEAIAAAACIAAABkcnMvZG93bnJldi54bWxQSwECFAAUAAAACACHTuJAMy8FnjsA&#10;AAA5AAAAEAAAAAAAAAABACAAAAAJAQAAZHJzL3NoYXBleG1sLnhtbFBLBQYAAAAABgAGAFsBAACz&#10;AwAAAAA=&#10;">
                    <v:imagedata r:id="rId239" o:title=""/>
                    <o:lock v:ext="edit" aspectratio="f"/>
                  </v:shape>
                  <v:shape id="Image 309" o:spid="_x0000_s1303" type="#_x0000_t75" style="position:absolute;left:30952;top:10408;width:6325;height:6516" o:gfxdata="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ixOLsAAADc&#10;AAAADwAAAAAAAAABACAAAAAiAAAAZHJzL2Rvd25yZXYueG1sUEsBAhQAFAAAAAgAh07iQDMvBZ47&#10;AAAAOQAAABAAAAAAAAAAAQAgAAAACgEAAGRycy9zaGFwZXhtbC54bWxQSwUGAAAAAAYABgBbAQAA&#10;tAMAAAAA&#10;">
                    <v:imagedata r:id="rId250" o:title=""/>
                    <o:lock v:ext="edit" aspectratio="f"/>
                  </v:shape>
                  <v:shape id="Image 310" o:spid="_x0000_s1304" type="#_x0000_t75" style="position:absolute;left:37292;top:4061;width:6332;height:6523" o:gfxdata="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PFFbsAAADc&#10;AAAADwAAAAAAAAABACAAAAAiAAAAZHJzL2Rvd25yZXYueG1sUEsBAhQAFAAAAAgAh07iQDMvBZ47&#10;AAAAOQAAABAAAAAAAAAAAQAgAAAACgEAAGRycy9zaGFwZXhtbC54bWxQSwUGAAAAAAYABgBbAQAA&#10;tAMAAAAA&#10;">
                    <v:imagedata r:id="rId252" o:title=""/>
                    <o:lock v:ext="edit" aspectratio="f"/>
                  </v:shape>
                  <v:shape id="Image 311" o:spid="_x0000_s1305" type="#_x0000_t75" style="position:absolute;left:41353;width:4987;height:6454" o:gfxdata="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SMoe/&#10;AAAA3AAAAA8AAAAAAAAAAQAgAAAAIgAAAGRycy9kb3ducmV2LnhtbFBLAQIUABQAAAAIAIdO4kAz&#10;LwWeOwAAADkAAAAQAAAAAAAAAAEAIAAAAA4BAABkcnMvc2hhcGV4bWwueG1sUEsFBgAAAAAGAAYA&#10;WwEAALgDAAAAAA==&#10;">
                    <v:imagedata r:id="rId25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 xml:space="preserve">кодификаторе ЕГЭ </w:t>
            </w:r>
            <w:r>
              <w:rPr>
                <w:b/>
                <w:sz w:val="24"/>
              </w:rPr>
              <w:t>прошлых лет</w:t>
            </w:r>
          </w:p>
        </w:tc>
      </w:tr>
      <w:tr w:rsidR="00A01459">
        <w:trPr>
          <w:trHeight w:val="1104"/>
        </w:trPr>
        <w:tc>
          <w:tcPr>
            <w:tcW w:w="1032" w:type="dxa"/>
          </w:tcPr>
          <w:p w:rsidR="00A01459" w:rsidRDefault="003E52CC">
            <w:pPr>
              <w:pStyle w:val="TableParagraph"/>
              <w:spacing w:line="275" w:lineRule="exact"/>
              <w:ind w:left="10" w:right="1"/>
              <w:jc w:val="center"/>
              <w:rPr>
                <w:sz w:val="24"/>
              </w:rPr>
            </w:pPr>
            <w:r>
              <w:rPr>
                <w:spacing w:val="-2"/>
                <w:sz w:val="24"/>
              </w:rPr>
              <w:t>1.4.5</w:t>
            </w:r>
          </w:p>
        </w:tc>
        <w:tc>
          <w:tcPr>
            <w:tcW w:w="8256" w:type="dxa"/>
          </w:tcPr>
          <w:p w:rsidR="00A01459" w:rsidRDefault="003E52CC">
            <w:pPr>
              <w:pStyle w:val="TableParagraph"/>
              <w:spacing w:line="276" w:lineRule="exact"/>
              <w:ind w:right="94"/>
              <w:jc w:val="both"/>
              <w:rPr>
                <w:sz w:val="24"/>
              </w:rPr>
            </w:pPr>
            <w:r>
              <w:rPr>
                <w:sz w:val="24"/>
              </w:rPr>
              <w:t>Создание небольшого письменного высказывания (в том числе аннотации, рассказа,</w:t>
            </w:r>
            <w:r>
              <w:rPr>
                <w:spacing w:val="-1"/>
                <w:sz w:val="24"/>
              </w:rPr>
              <w:t xml:space="preserve"> </w:t>
            </w:r>
            <w:r>
              <w:rPr>
                <w:sz w:val="24"/>
              </w:rPr>
              <w:t>рецензии,</w:t>
            </w:r>
            <w:r>
              <w:rPr>
                <w:spacing w:val="-1"/>
                <w:sz w:val="24"/>
              </w:rPr>
              <w:t xml:space="preserve"> </w:t>
            </w:r>
            <w:r>
              <w:rPr>
                <w:sz w:val="24"/>
              </w:rPr>
              <w:t>статьи</w:t>
            </w:r>
            <w:r>
              <w:rPr>
                <w:spacing w:val="-1"/>
                <w:sz w:val="24"/>
              </w:rPr>
              <w:t xml:space="preserve"> </w:t>
            </w:r>
            <w:r>
              <w:rPr>
                <w:sz w:val="24"/>
              </w:rPr>
              <w:t>и т.д.)</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плана,</w:t>
            </w:r>
            <w:r>
              <w:rPr>
                <w:spacing w:val="-1"/>
                <w:sz w:val="24"/>
              </w:rPr>
              <w:t xml:space="preserve"> </w:t>
            </w:r>
            <w:r>
              <w:rPr>
                <w:sz w:val="24"/>
              </w:rPr>
              <w:t>иллюстрации/иллюстраций и/или прочитанного/прослушанного текста с опорой и без опоры на образец (объём письменного в</w:t>
            </w:r>
            <w:r>
              <w:rPr>
                <w:sz w:val="24"/>
              </w:rPr>
              <w:t>ысказывания – до 250 слов)</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before="38" w:line="141" w:lineRule="auto"/>
              <w:ind w:left="1722"/>
              <w:rPr>
                <w:sz w:val="16"/>
              </w:rPr>
            </w:pPr>
            <w:r>
              <w:rPr>
                <w:spacing w:val="-5"/>
                <w:position w:val="-8"/>
                <w:sz w:val="24"/>
              </w:rPr>
              <w:t>±</w:t>
            </w:r>
            <w:r>
              <w:rPr>
                <w:spacing w:val="-5"/>
                <w:sz w:val="16"/>
              </w:rPr>
              <w:t>7</w:t>
            </w:r>
          </w:p>
        </w:tc>
      </w:tr>
      <w:tr w:rsidR="00A01459">
        <w:trPr>
          <w:trHeight w:val="620"/>
        </w:trPr>
        <w:tc>
          <w:tcPr>
            <w:tcW w:w="1032" w:type="dxa"/>
          </w:tcPr>
          <w:p w:rsidR="00A01459" w:rsidRDefault="003E52CC">
            <w:pPr>
              <w:pStyle w:val="TableParagraph"/>
              <w:spacing w:line="274" w:lineRule="exact"/>
              <w:ind w:left="10" w:right="1"/>
              <w:jc w:val="center"/>
              <w:rPr>
                <w:sz w:val="24"/>
              </w:rPr>
            </w:pPr>
            <w:r>
              <w:rPr>
                <w:spacing w:val="-2"/>
                <w:sz w:val="24"/>
              </w:rPr>
              <w:t>1.4.6</w:t>
            </w:r>
          </w:p>
        </w:tc>
        <w:tc>
          <w:tcPr>
            <w:tcW w:w="8256" w:type="dxa"/>
          </w:tcPr>
          <w:p w:rsidR="00A01459" w:rsidRDefault="003E52CC">
            <w:pPr>
              <w:pStyle w:val="TableParagraph"/>
              <w:ind w:right="115"/>
              <w:rPr>
                <w:sz w:val="24"/>
              </w:rPr>
            </w:pPr>
            <w:r>
              <w:rPr>
                <w:sz w:val="24"/>
              </w:rPr>
              <w:t>Письменное</w:t>
            </w:r>
            <w:r>
              <w:rPr>
                <w:spacing w:val="80"/>
                <w:sz w:val="24"/>
              </w:rPr>
              <w:t xml:space="preserve"> </w:t>
            </w:r>
            <w:r>
              <w:rPr>
                <w:sz w:val="24"/>
              </w:rPr>
              <w:t>представление</w:t>
            </w:r>
            <w:r>
              <w:rPr>
                <w:spacing w:val="80"/>
                <w:sz w:val="24"/>
              </w:rPr>
              <w:t xml:space="preserve"> </w:t>
            </w:r>
            <w:r>
              <w:rPr>
                <w:sz w:val="24"/>
              </w:rPr>
              <w:t>результатов</w:t>
            </w:r>
            <w:r>
              <w:rPr>
                <w:spacing w:val="80"/>
                <w:sz w:val="24"/>
              </w:rPr>
              <w:t xml:space="preserve"> </w:t>
            </w:r>
            <w:r>
              <w:rPr>
                <w:sz w:val="24"/>
              </w:rPr>
              <w:t>выполненной</w:t>
            </w:r>
            <w:r>
              <w:rPr>
                <w:spacing w:val="80"/>
                <w:sz w:val="24"/>
              </w:rPr>
              <w:t xml:space="preserve"> </w:t>
            </w:r>
            <w:r>
              <w:rPr>
                <w:sz w:val="24"/>
              </w:rPr>
              <w:t>проектной</w:t>
            </w:r>
            <w:r>
              <w:rPr>
                <w:spacing w:val="80"/>
                <w:sz w:val="24"/>
              </w:rPr>
              <w:t xml:space="preserve"> </w:t>
            </w:r>
            <w:r>
              <w:rPr>
                <w:sz w:val="24"/>
              </w:rPr>
              <w:t>работы, в том числе в форме презентации (объём – до 180 слов)</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1173"/>
        </w:trPr>
        <w:tc>
          <w:tcPr>
            <w:tcW w:w="1032" w:type="dxa"/>
          </w:tcPr>
          <w:p w:rsidR="00A01459" w:rsidRDefault="003E52CC">
            <w:pPr>
              <w:pStyle w:val="TableParagraph"/>
              <w:spacing w:line="275" w:lineRule="exact"/>
              <w:ind w:left="10" w:right="1"/>
              <w:jc w:val="center"/>
              <w:rPr>
                <w:sz w:val="24"/>
              </w:rPr>
            </w:pPr>
            <w:r>
              <w:rPr>
                <w:spacing w:val="-2"/>
                <w:sz w:val="24"/>
              </w:rPr>
              <w:t>1.4.7</w:t>
            </w:r>
          </w:p>
        </w:tc>
        <w:tc>
          <w:tcPr>
            <w:tcW w:w="8256" w:type="dxa"/>
          </w:tcPr>
          <w:p w:rsidR="00A01459" w:rsidRDefault="003E52CC">
            <w:pPr>
              <w:pStyle w:val="TableParagraph"/>
              <w:ind w:right="96"/>
              <w:jc w:val="both"/>
              <w:rPr>
                <w:sz w:val="24"/>
              </w:rPr>
            </w:pPr>
            <w:r>
              <w:rPr>
                <w:sz w:val="24"/>
              </w:rPr>
              <w:t xml:space="preserve">Написание письма-обращения о приёме на работу (application letter) с со- </w:t>
            </w:r>
            <w:r>
              <w:rPr>
                <w:sz w:val="24"/>
              </w:rPr>
              <w:t>общением основных сведений о себе в соответствии с нормами речевого этикета,</w:t>
            </w:r>
            <w:r>
              <w:rPr>
                <w:spacing w:val="40"/>
                <w:sz w:val="24"/>
              </w:rPr>
              <w:t xml:space="preserve"> </w:t>
            </w:r>
            <w:r>
              <w:rPr>
                <w:sz w:val="24"/>
              </w:rPr>
              <w:t>принятыми</w:t>
            </w:r>
            <w:r>
              <w:rPr>
                <w:spacing w:val="40"/>
                <w:sz w:val="24"/>
              </w:rPr>
              <w:t xml:space="preserve"> </w:t>
            </w:r>
            <w:r>
              <w:rPr>
                <w:sz w:val="24"/>
              </w:rPr>
              <w:t>в</w:t>
            </w:r>
            <w:r>
              <w:rPr>
                <w:spacing w:val="40"/>
                <w:sz w:val="24"/>
              </w:rPr>
              <w:t xml:space="preserve"> </w:t>
            </w:r>
            <w:r>
              <w:rPr>
                <w:sz w:val="24"/>
              </w:rPr>
              <w:t>стране/странах</w:t>
            </w:r>
            <w:r>
              <w:rPr>
                <w:spacing w:val="40"/>
                <w:sz w:val="24"/>
              </w:rPr>
              <w:t xml:space="preserve"> </w:t>
            </w:r>
            <w:r>
              <w:rPr>
                <w:sz w:val="24"/>
              </w:rPr>
              <w:t>изучаемого</w:t>
            </w:r>
            <w:r>
              <w:rPr>
                <w:spacing w:val="40"/>
                <w:sz w:val="24"/>
              </w:rPr>
              <w:t xml:space="preserve"> </w:t>
            </w:r>
            <w:r>
              <w:rPr>
                <w:sz w:val="24"/>
              </w:rPr>
              <w:t>языка</w:t>
            </w:r>
            <w:r>
              <w:rPr>
                <w:spacing w:val="40"/>
                <w:sz w:val="24"/>
              </w:rPr>
              <w:t xml:space="preserve"> </w:t>
            </w:r>
            <w:r>
              <w:rPr>
                <w:sz w:val="24"/>
              </w:rPr>
              <w:t>(объём</w:t>
            </w:r>
            <w:r>
              <w:rPr>
                <w:spacing w:val="40"/>
                <w:sz w:val="24"/>
              </w:rPr>
              <w:t xml:space="preserve"> </w:t>
            </w:r>
            <w:r>
              <w:rPr>
                <w:sz w:val="24"/>
              </w:rPr>
              <w:t>письма</w:t>
            </w:r>
            <w:r>
              <w:rPr>
                <w:spacing w:val="40"/>
                <w:sz w:val="24"/>
              </w:rPr>
              <w:t xml:space="preserve"> </w:t>
            </w:r>
            <w:r>
              <w:rPr>
                <w:sz w:val="24"/>
              </w:rPr>
              <w:t>–</w:t>
            </w:r>
            <w:r>
              <w:rPr>
                <w:spacing w:val="40"/>
                <w:sz w:val="24"/>
              </w:rPr>
              <w:t xml:space="preserve"> </w:t>
            </w:r>
            <w:r>
              <w:rPr>
                <w:sz w:val="24"/>
              </w:rPr>
              <w:t>до 140 слов)</w:t>
            </w:r>
          </w:p>
        </w:tc>
        <w:tc>
          <w:tcPr>
            <w:tcW w:w="1800" w:type="dxa"/>
            <w:vMerge w:val="restart"/>
          </w:tcPr>
          <w:p w:rsidR="00A01459" w:rsidRDefault="003E52CC">
            <w:pPr>
              <w:pStyle w:val="TableParagraph"/>
              <w:spacing w:line="275" w:lineRule="exact"/>
              <w:ind w:left="10" w:right="2"/>
              <w:jc w:val="center"/>
              <w:rPr>
                <w:sz w:val="24"/>
              </w:rPr>
            </w:pPr>
            <w:r>
              <w:rPr>
                <w:sz w:val="24"/>
              </w:rPr>
              <w:pict>
                <v:group id="Group 312" o:spid="_x0000_s1288" style="position:absolute;left:0;text-align:left;margin-left:24.2pt;margin-top:-58.9pt;width:43.4pt;height:43.65pt;z-index:-251680768;mso-position-horizontal-relative:text;mso-position-vertical-relative:text" coordsize="5511,5543" o:gfxdata="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">
                  <v:shape id="Image 313" o:spid="_x0000_s1287" type="#_x0000_t75" style="position:absolute;width:5508;height:5542" o:gfxdata="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f7IL4A&#10;AADcAAAADwAAAAAAAAABACAAAAAiAAAAZHJzL2Rvd25yZXYueG1sUEsBAhQAFAAAAAgAh07iQDMv&#10;BZ47AAAAOQAAABAAAAAAAAAAAQAgAAAADQEAAGRycy9zaGFwZXhtbC54bWxQSwUGAAAAAAYABgBb&#10;AQAAtwMAAAAA&#10;">
                    <v:imagedata r:id="rId251" o:title=""/>
                    <o:lock v:ext="edit" aspectratio="f"/>
                  </v:shape>
                </v:group>
              </w:pict>
            </w:r>
            <w:r>
              <w:rPr>
                <w:spacing w:val="-5"/>
                <w:sz w:val="24"/>
              </w:rPr>
              <w:t>УУ</w:t>
            </w:r>
          </w:p>
        </w:tc>
        <w:tc>
          <w:tcPr>
            <w:tcW w:w="3600" w:type="dxa"/>
          </w:tcPr>
          <w:p w:rsidR="00A01459" w:rsidRDefault="003E52CC">
            <w:pPr>
              <w:pStyle w:val="TableParagraph"/>
              <w:spacing w:line="275" w:lineRule="exact"/>
              <w:ind w:left="1739"/>
              <w:rPr>
                <w:sz w:val="24"/>
              </w:rPr>
            </w:pPr>
            <w:r>
              <w:rPr>
                <w:spacing w:val="-10"/>
                <w:sz w:val="24"/>
              </w:rPr>
              <w:t>–</w:t>
            </w:r>
          </w:p>
        </w:tc>
      </w:tr>
      <w:tr w:rsidR="00A01459">
        <w:trPr>
          <w:trHeight w:val="919"/>
        </w:trPr>
        <w:tc>
          <w:tcPr>
            <w:tcW w:w="1032" w:type="dxa"/>
          </w:tcPr>
          <w:p w:rsidR="00A01459" w:rsidRDefault="003E52CC">
            <w:pPr>
              <w:pStyle w:val="TableParagraph"/>
              <w:spacing w:line="274" w:lineRule="exact"/>
              <w:ind w:left="10" w:right="1"/>
              <w:jc w:val="center"/>
              <w:rPr>
                <w:sz w:val="24"/>
              </w:rPr>
            </w:pPr>
            <w:r>
              <w:rPr>
                <w:spacing w:val="-2"/>
                <w:sz w:val="24"/>
              </w:rPr>
              <w:t>1.4.8</w:t>
            </w:r>
          </w:p>
        </w:tc>
        <w:tc>
          <w:tcPr>
            <w:tcW w:w="8256" w:type="dxa"/>
          </w:tcPr>
          <w:p w:rsidR="00A01459" w:rsidRDefault="003E52CC">
            <w:pPr>
              <w:pStyle w:val="TableParagraph"/>
              <w:ind w:right="95"/>
              <w:jc w:val="both"/>
              <w:rPr>
                <w:sz w:val="24"/>
              </w:rPr>
            </w:pPr>
            <w:r>
              <w:rPr>
                <w:sz w:val="24"/>
              </w:rPr>
              <w:t>Написание</w:t>
            </w:r>
            <w:r>
              <w:rPr>
                <w:spacing w:val="40"/>
                <w:sz w:val="24"/>
              </w:rPr>
              <w:t xml:space="preserve"> </w:t>
            </w:r>
            <w:r>
              <w:rPr>
                <w:sz w:val="24"/>
              </w:rPr>
              <w:t>официального</w:t>
            </w:r>
            <w:r>
              <w:rPr>
                <w:spacing w:val="40"/>
                <w:sz w:val="24"/>
              </w:rPr>
              <w:t xml:space="preserve"> </w:t>
            </w:r>
            <w:r>
              <w:rPr>
                <w:sz w:val="24"/>
              </w:rPr>
              <w:t>(делового)</w:t>
            </w:r>
            <w:r>
              <w:rPr>
                <w:spacing w:val="40"/>
                <w:sz w:val="24"/>
              </w:rPr>
              <w:t xml:space="preserve"> </w:t>
            </w:r>
            <w:r>
              <w:rPr>
                <w:sz w:val="24"/>
              </w:rPr>
              <w:t>письма,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w:t>
            </w:r>
            <w:r>
              <w:rPr>
                <w:spacing w:val="40"/>
                <w:sz w:val="24"/>
              </w:rPr>
              <w:t xml:space="preserve"> </w:t>
            </w:r>
            <w:r>
              <w:rPr>
                <w:sz w:val="24"/>
              </w:rPr>
              <w:t>электронного,</w:t>
            </w:r>
            <w:r>
              <w:rPr>
                <w:spacing w:val="40"/>
                <w:sz w:val="24"/>
              </w:rPr>
              <w:t xml:space="preserve"> </w:t>
            </w:r>
            <w:r>
              <w:rPr>
                <w:sz w:val="24"/>
              </w:rPr>
              <w:t>в</w:t>
            </w:r>
            <w:r>
              <w:rPr>
                <w:spacing w:val="-4"/>
                <w:sz w:val="24"/>
              </w:rPr>
              <w:t xml:space="preserve"> </w:t>
            </w:r>
            <w:r>
              <w:rPr>
                <w:sz w:val="24"/>
              </w:rPr>
              <w:t>соответствии с нормами официального общения, принятыми в стране/стра- нах изучаемого языка (объём официального (делового) письма – до 180 слов)</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920"/>
        </w:trPr>
        <w:tc>
          <w:tcPr>
            <w:tcW w:w="1032" w:type="dxa"/>
          </w:tcPr>
          <w:p w:rsidR="00A01459" w:rsidRDefault="003E52CC">
            <w:pPr>
              <w:pStyle w:val="TableParagraph"/>
              <w:spacing w:line="274" w:lineRule="exact"/>
              <w:ind w:left="10" w:right="1"/>
              <w:jc w:val="center"/>
              <w:rPr>
                <w:sz w:val="24"/>
              </w:rPr>
            </w:pPr>
            <w:r>
              <w:rPr>
                <w:spacing w:val="-2"/>
                <w:sz w:val="24"/>
              </w:rPr>
              <w:t>1.4.9</w:t>
            </w:r>
          </w:p>
        </w:tc>
        <w:tc>
          <w:tcPr>
            <w:tcW w:w="8256" w:type="dxa"/>
          </w:tcPr>
          <w:p w:rsidR="00A01459" w:rsidRDefault="003E52CC">
            <w:pPr>
              <w:pStyle w:val="TableParagraph"/>
              <w:ind w:right="96" w:hanging="1"/>
              <w:jc w:val="both"/>
              <w:rPr>
                <w:sz w:val="24"/>
              </w:rPr>
            </w:pPr>
            <w:r>
              <w:rPr>
                <w:sz w:val="24"/>
              </w:rPr>
              <w:t xml:space="preserve">Создание письменного высказывания с элементами рассуждения на основе таблицы, графика, </w:t>
            </w:r>
            <w:r>
              <w:rPr>
                <w:sz w:val="24"/>
              </w:rPr>
              <w:t>диаграммы и письменного высказывания типа «Моё мне- ние», «За и против» (объём письменного высказывания – до 250 слов)</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919"/>
        </w:trPr>
        <w:tc>
          <w:tcPr>
            <w:tcW w:w="1032" w:type="dxa"/>
          </w:tcPr>
          <w:p w:rsidR="00A01459" w:rsidRDefault="003E52CC">
            <w:pPr>
              <w:pStyle w:val="TableParagraph"/>
              <w:spacing w:line="274" w:lineRule="exact"/>
              <w:ind w:left="10" w:right="1"/>
              <w:jc w:val="center"/>
              <w:rPr>
                <w:sz w:val="24"/>
              </w:rPr>
            </w:pPr>
            <w:r>
              <w:rPr>
                <w:spacing w:val="-2"/>
                <w:sz w:val="24"/>
              </w:rPr>
              <w:t>1.4.10</w:t>
            </w:r>
          </w:p>
        </w:tc>
        <w:tc>
          <w:tcPr>
            <w:tcW w:w="8256" w:type="dxa"/>
          </w:tcPr>
          <w:p w:rsidR="00A01459" w:rsidRDefault="003E52CC">
            <w:pPr>
              <w:pStyle w:val="TableParagraph"/>
              <w:ind w:right="95"/>
              <w:jc w:val="both"/>
              <w:rPr>
                <w:sz w:val="24"/>
              </w:rPr>
            </w:pPr>
            <w:r>
              <w:rPr>
                <w:sz w:val="24"/>
              </w:rPr>
              <w:t xml:space="preserve">Письменное комментирование предложенной информации, высказывания, пословицы, цитаты с выражением и аргументацией своего </w:t>
            </w:r>
            <w:r>
              <w:rPr>
                <w:sz w:val="24"/>
              </w:rPr>
              <w:t>мнения (объём –</w:t>
            </w:r>
            <w:r>
              <w:rPr>
                <w:spacing w:val="40"/>
                <w:sz w:val="24"/>
              </w:rPr>
              <w:t xml:space="preserve"> </w:t>
            </w:r>
            <w:r>
              <w:rPr>
                <w:sz w:val="24"/>
              </w:rPr>
              <w:t>до 250 слов)</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9"/>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b/>
                <w:sz w:val="24"/>
              </w:rPr>
            </w:pPr>
            <w:r>
              <w:rPr>
                <w:b/>
                <w:spacing w:val="-10"/>
                <w:sz w:val="24"/>
              </w:rPr>
              <w:t>2</w:t>
            </w:r>
          </w:p>
        </w:tc>
        <w:tc>
          <w:tcPr>
            <w:tcW w:w="13656" w:type="dxa"/>
            <w:gridSpan w:val="3"/>
          </w:tcPr>
          <w:p w:rsidR="00A01459" w:rsidRDefault="003E52CC">
            <w:pPr>
              <w:pStyle w:val="TableParagraph"/>
              <w:spacing w:line="255" w:lineRule="exact"/>
              <w:rPr>
                <w:b/>
                <w:sz w:val="24"/>
              </w:rPr>
            </w:pPr>
            <w:r>
              <w:rPr>
                <w:b/>
                <w:sz w:val="24"/>
              </w:rPr>
              <w:t>Языковые</w:t>
            </w:r>
            <w:r>
              <w:rPr>
                <w:b/>
                <w:spacing w:val="-3"/>
                <w:sz w:val="24"/>
              </w:rPr>
              <w:t xml:space="preserve"> </w:t>
            </w:r>
            <w:r>
              <w:rPr>
                <w:b/>
                <w:sz w:val="24"/>
              </w:rPr>
              <w:t>знания</w:t>
            </w:r>
            <w:r>
              <w:rPr>
                <w:b/>
                <w:spacing w:val="-3"/>
                <w:sz w:val="24"/>
              </w:rPr>
              <w:t xml:space="preserve"> </w:t>
            </w:r>
            <w:r>
              <w:rPr>
                <w:b/>
                <w:sz w:val="24"/>
              </w:rPr>
              <w:t>и</w:t>
            </w:r>
            <w:r>
              <w:rPr>
                <w:b/>
                <w:spacing w:val="-2"/>
                <w:sz w:val="24"/>
              </w:rPr>
              <w:t xml:space="preserve"> навыки</w:t>
            </w:r>
          </w:p>
        </w:tc>
      </w:tr>
      <w:tr w:rsidR="00A01459">
        <w:trPr>
          <w:trHeight w:val="276"/>
        </w:trPr>
        <w:tc>
          <w:tcPr>
            <w:tcW w:w="1032" w:type="dxa"/>
          </w:tcPr>
          <w:p w:rsidR="00A01459" w:rsidRDefault="003E52CC">
            <w:pPr>
              <w:pStyle w:val="TableParagraph"/>
              <w:spacing w:before="1" w:line="255" w:lineRule="exact"/>
              <w:ind w:left="10" w:right="1"/>
              <w:jc w:val="center"/>
              <w:rPr>
                <w:b/>
                <w:i/>
                <w:sz w:val="24"/>
              </w:rPr>
            </w:pPr>
            <w:r>
              <w:rPr>
                <w:b/>
                <w:i/>
                <w:spacing w:val="-5"/>
                <w:sz w:val="24"/>
              </w:rPr>
              <w:t>2.1</w:t>
            </w:r>
          </w:p>
        </w:tc>
        <w:tc>
          <w:tcPr>
            <w:tcW w:w="13656" w:type="dxa"/>
            <w:gridSpan w:val="3"/>
          </w:tcPr>
          <w:p w:rsidR="00A01459" w:rsidRDefault="003E52CC">
            <w:pPr>
              <w:pStyle w:val="TableParagraph"/>
              <w:spacing w:before="1" w:line="255" w:lineRule="exact"/>
              <w:rPr>
                <w:b/>
                <w:i/>
                <w:sz w:val="24"/>
              </w:rPr>
            </w:pPr>
            <w:r>
              <w:rPr>
                <w:b/>
                <w:i/>
                <w:sz w:val="24"/>
              </w:rPr>
              <w:t>Фонетическая</w:t>
            </w:r>
            <w:r>
              <w:rPr>
                <w:b/>
                <w:i/>
                <w:spacing w:val="-6"/>
                <w:sz w:val="24"/>
              </w:rPr>
              <w:t xml:space="preserve"> </w:t>
            </w:r>
            <w:r>
              <w:rPr>
                <w:b/>
                <w:i/>
                <w:sz w:val="24"/>
              </w:rPr>
              <w:t>сторона</w:t>
            </w:r>
            <w:r>
              <w:rPr>
                <w:b/>
                <w:i/>
                <w:spacing w:val="-5"/>
                <w:sz w:val="24"/>
              </w:rPr>
              <w:t xml:space="preserve"> </w:t>
            </w:r>
            <w:r>
              <w:rPr>
                <w:b/>
                <w:i/>
                <w:spacing w:val="-4"/>
                <w:sz w:val="24"/>
              </w:rPr>
              <w:t>речи</w:t>
            </w:r>
          </w:p>
        </w:tc>
      </w:tr>
      <w:tr w:rsidR="00A01459">
        <w:trPr>
          <w:trHeight w:val="1103"/>
        </w:trPr>
        <w:tc>
          <w:tcPr>
            <w:tcW w:w="1032" w:type="dxa"/>
          </w:tcPr>
          <w:p w:rsidR="00A01459" w:rsidRDefault="003E52CC">
            <w:pPr>
              <w:pStyle w:val="TableParagraph"/>
              <w:spacing w:line="274" w:lineRule="exact"/>
              <w:ind w:left="10" w:right="1"/>
              <w:jc w:val="center"/>
              <w:rPr>
                <w:sz w:val="24"/>
              </w:rPr>
            </w:pPr>
            <w:r>
              <w:rPr>
                <w:spacing w:val="-2"/>
                <w:sz w:val="24"/>
              </w:rPr>
              <w:lastRenderedPageBreak/>
              <w:t>2.1.1</w:t>
            </w:r>
          </w:p>
        </w:tc>
        <w:tc>
          <w:tcPr>
            <w:tcW w:w="8256" w:type="dxa"/>
          </w:tcPr>
          <w:p w:rsidR="00A01459" w:rsidRDefault="003E52CC">
            <w:pPr>
              <w:pStyle w:val="TableParagraph"/>
              <w:spacing w:line="276" w:lineRule="exact"/>
              <w:ind w:right="96"/>
              <w:jc w:val="both"/>
              <w:rPr>
                <w:sz w:val="24"/>
              </w:rPr>
            </w:pPr>
            <w:r>
              <w:rPr>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w:t>
            </w:r>
            <w:r>
              <w:rPr>
                <w:sz w:val="24"/>
              </w:rPr>
              <w:t>ритмико-интонационных особенностей, в том числе применять правило от- сутствия фразового ударения на служебных словах</w:t>
            </w:r>
          </w:p>
        </w:tc>
        <w:tc>
          <w:tcPr>
            <w:tcW w:w="1800" w:type="dxa"/>
          </w:tcPr>
          <w:p w:rsidR="00A01459" w:rsidRDefault="003E52CC">
            <w:pPr>
              <w:pStyle w:val="TableParagraph"/>
              <w:spacing w:line="274"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74" w:lineRule="exact"/>
              <w:ind w:left="1731"/>
              <w:rPr>
                <w:sz w:val="24"/>
              </w:rPr>
            </w:pPr>
            <w:r>
              <w:rPr>
                <w:spacing w:val="-10"/>
                <w:sz w:val="24"/>
              </w:rPr>
              <w:t>+</w:t>
            </w:r>
          </w:p>
        </w:tc>
      </w:tr>
    </w:tbl>
    <w:p w:rsidR="00A01459" w:rsidRDefault="003E52CC">
      <w:pPr>
        <w:pStyle w:val="a9"/>
        <w:spacing w:before="167"/>
        <w:rPr>
          <w:sz w:val="20"/>
        </w:rPr>
      </w:pPr>
      <w:r>
        <w:rPr>
          <w:sz w:val="20"/>
        </w:rPr>
        <w:pict>
          <v:shape id="Graphic 314" o:spid="_x0000_s1113" style="position:absolute;margin-left:56.65pt;margin-top:21.05pt;width:2in;height:.5pt;z-index:-251653120;mso-wrap-distance-top:0;mso-wrap-distance-bottom:0;mso-position-horizontal-relative:page;mso-position-vertical-relative:text;mso-width-relative:page;mso-height-relative:page" coordsize="1828800,6350" o:spt="100" o:gfxdata="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1NGA&#10;1wAAAAkBAAAPAAAAAAAAAAEAIAAAACIAAABkcnMvZG93bnJldi54bWxQSwECFAAUAAAACACHTuJA&#10;3Y8nNCICAADjBAAADgAAAAAAAAABACAAAAAmAQAAZHJzL2Uyb0RvYy54bWxQSwUGAAAAAAYABgBZ&#10;AQAAugUAAAAA&#10;" adj="0,,0" path="m1828800,6095r,-6095l,,,6095r1828800,xe" fillcolor="black" stroked="f">
            <v:stroke joinstyle="round"/>
            <v:formulas/>
            <v:path o:connecttype="segments"/>
            <v:textbox inset="0,0,0,0"/>
            <w10:wrap type="topAndBottom" anchorx="page"/>
          </v:shape>
        </w:pict>
      </w:r>
    </w:p>
    <w:p w:rsidR="00A01459" w:rsidRDefault="003E52CC">
      <w:pPr>
        <w:spacing w:before="84"/>
        <w:ind w:left="567"/>
        <w:rPr>
          <w:sz w:val="20"/>
        </w:rPr>
      </w:pPr>
      <w:r>
        <w:rPr>
          <w:sz w:val="20"/>
          <w:vertAlign w:val="superscript"/>
        </w:rPr>
        <w:t>7</w:t>
      </w:r>
      <w:r>
        <w:rPr>
          <w:spacing w:val="-2"/>
          <w:sz w:val="20"/>
        </w:rPr>
        <w:t xml:space="preserve"> </w:t>
      </w:r>
      <w:r>
        <w:rPr>
          <w:sz w:val="20"/>
        </w:rPr>
        <w:t>Данный</w:t>
      </w:r>
      <w:r>
        <w:rPr>
          <w:spacing w:val="40"/>
          <w:sz w:val="20"/>
        </w:rPr>
        <w:t xml:space="preserve"> </w:t>
      </w:r>
      <w:r>
        <w:rPr>
          <w:sz w:val="20"/>
        </w:rPr>
        <w:t>элемент</w:t>
      </w:r>
      <w:r>
        <w:rPr>
          <w:spacing w:val="58"/>
          <w:sz w:val="20"/>
        </w:rPr>
        <w:t xml:space="preserve"> </w:t>
      </w:r>
      <w:r>
        <w:rPr>
          <w:sz w:val="20"/>
        </w:rPr>
        <w:t>содержания</w:t>
      </w:r>
      <w:r>
        <w:rPr>
          <w:spacing w:val="58"/>
          <w:sz w:val="20"/>
        </w:rPr>
        <w:t xml:space="preserve"> </w:t>
      </w:r>
      <w:r>
        <w:rPr>
          <w:sz w:val="20"/>
        </w:rPr>
        <w:t>в</w:t>
      </w:r>
      <w:r>
        <w:rPr>
          <w:spacing w:val="40"/>
          <w:sz w:val="20"/>
        </w:rPr>
        <w:t xml:space="preserve"> </w:t>
      </w:r>
      <w:r>
        <w:rPr>
          <w:sz w:val="20"/>
        </w:rPr>
        <w:t>предыдущие</w:t>
      </w:r>
      <w:r>
        <w:rPr>
          <w:spacing w:val="58"/>
          <w:sz w:val="20"/>
        </w:rPr>
        <w:t xml:space="preserve"> </w:t>
      </w:r>
      <w:r>
        <w:rPr>
          <w:sz w:val="20"/>
        </w:rPr>
        <w:t>годы</w:t>
      </w:r>
      <w:r>
        <w:rPr>
          <w:spacing w:val="40"/>
          <w:sz w:val="20"/>
        </w:rPr>
        <w:t xml:space="preserve"> </w:t>
      </w:r>
      <w:r>
        <w:rPr>
          <w:sz w:val="20"/>
        </w:rPr>
        <w:t>был</w:t>
      </w:r>
      <w:r>
        <w:rPr>
          <w:spacing w:val="58"/>
          <w:sz w:val="20"/>
        </w:rPr>
        <w:t xml:space="preserve"> </w:t>
      </w:r>
      <w:r>
        <w:rPr>
          <w:sz w:val="20"/>
        </w:rPr>
        <w:t>представлен</w:t>
      </w:r>
      <w:r>
        <w:rPr>
          <w:spacing w:val="58"/>
          <w:sz w:val="20"/>
        </w:rPr>
        <w:t xml:space="preserve"> </w:t>
      </w:r>
      <w:r>
        <w:rPr>
          <w:sz w:val="20"/>
        </w:rPr>
        <w:t>в</w:t>
      </w:r>
      <w:r>
        <w:rPr>
          <w:spacing w:val="40"/>
          <w:sz w:val="20"/>
        </w:rPr>
        <w:t xml:space="preserve"> </w:t>
      </w:r>
      <w:r>
        <w:rPr>
          <w:sz w:val="20"/>
        </w:rPr>
        <w:t>следующих</w:t>
      </w:r>
      <w:r>
        <w:rPr>
          <w:spacing w:val="58"/>
          <w:sz w:val="20"/>
        </w:rPr>
        <w:t xml:space="preserve"> </w:t>
      </w:r>
      <w:r>
        <w:rPr>
          <w:sz w:val="20"/>
        </w:rPr>
        <w:t>формулировках:</w:t>
      </w:r>
      <w:r>
        <w:rPr>
          <w:spacing w:val="40"/>
          <w:sz w:val="20"/>
        </w:rPr>
        <w:t xml:space="preserve"> </w:t>
      </w:r>
      <w:r>
        <w:rPr>
          <w:sz w:val="20"/>
        </w:rPr>
        <w:t>«Умение</w:t>
      </w:r>
      <w:r>
        <w:rPr>
          <w:spacing w:val="58"/>
          <w:sz w:val="20"/>
        </w:rPr>
        <w:t xml:space="preserve"> </w:t>
      </w:r>
      <w:r>
        <w:rPr>
          <w:sz w:val="20"/>
        </w:rPr>
        <w:t>письменно</w:t>
      </w:r>
      <w:r>
        <w:rPr>
          <w:spacing w:val="59"/>
          <w:sz w:val="20"/>
        </w:rPr>
        <w:t xml:space="preserve"> </w:t>
      </w:r>
      <w:r>
        <w:rPr>
          <w:sz w:val="20"/>
        </w:rPr>
        <w:t>выражать</w:t>
      </w:r>
      <w:r>
        <w:rPr>
          <w:spacing w:val="58"/>
          <w:sz w:val="20"/>
        </w:rPr>
        <w:t xml:space="preserve"> </w:t>
      </w:r>
      <w:r>
        <w:rPr>
          <w:sz w:val="20"/>
        </w:rPr>
        <w:t>свою</w:t>
      </w:r>
      <w:r>
        <w:rPr>
          <w:spacing w:val="40"/>
          <w:sz w:val="20"/>
        </w:rPr>
        <w:t xml:space="preserve"> </w:t>
      </w:r>
      <w:r>
        <w:rPr>
          <w:sz w:val="20"/>
        </w:rPr>
        <w:t>точку</w:t>
      </w:r>
      <w:r>
        <w:rPr>
          <w:spacing w:val="40"/>
          <w:sz w:val="20"/>
        </w:rPr>
        <w:t xml:space="preserve"> </w:t>
      </w:r>
      <w:r>
        <w:rPr>
          <w:sz w:val="20"/>
        </w:rPr>
        <w:t>зрения</w:t>
      </w:r>
      <w:r>
        <w:rPr>
          <w:spacing w:val="40"/>
          <w:sz w:val="20"/>
        </w:rPr>
        <w:t xml:space="preserve"> </w:t>
      </w:r>
      <w:r>
        <w:rPr>
          <w:sz w:val="20"/>
        </w:rPr>
        <w:t>в</w:t>
      </w:r>
      <w:r>
        <w:rPr>
          <w:spacing w:val="40"/>
          <w:sz w:val="20"/>
        </w:rPr>
        <w:t xml:space="preserve"> </w:t>
      </w:r>
      <w:r>
        <w:rPr>
          <w:sz w:val="20"/>
        </w:rPr>
        <w:t>форме рассуждения, приводя аргументы и примеры» и «Описание событий/фактов/явлений, в том числе с выражением собственного мнения/суждения».</w:t>
      </w:r>
    </w:p>
    <w:p w:rsidR="00A01459" w:rsidRDefault="00A01459">
      <w:pPr>
        <w:spacing w:after="0"/>
        <w:rPr>
          <w:sz w:val="20"/>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15" o:spid="_x0000_s1258" style="position:absolute;left:0;text-align:left;margin-left:166.4pt;margin-top:12.15pt;width:364.9pt;height:371.2pt;z-index:-251678720;mso-position-horizontal-relative:text;mso-position-vertical-relative:text" coordsize="46342,47142" o:gfxdata="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">
                  <v:shape id="Image 316" o:spid="_x0000_s1247" type="#_x0000_t75" style="position:absolute;top:40744;width:6349;height:6393" o:gfxdata="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48TK&#10;wAAAANwAAAAPAAAAAAAAAAEAIAAAACIAAABkcnMvZG93bnJldi54bWxQSwECFAAUAAAACACHTuJA&#10;My8FnjsAAAA5AAAAEAAAAAAAAAABACAAAAAPAQAAZHJzL3NoYXBleG1sLnhtbFBLBQYAAAAABgAG&#10;AFsBAAC5AwAAAAA=&#10;">
                    <v:imagedata r:id="rId256" o:title=""/>
                    <o:lock v:ext="edit" aspectratio="f"/>
                  </v:shape>
                  <v:shape id="Image 317" o:spid="_x0000_s1248" type="#_x0000_t75" style="position:absolute;left:3306;top:35958;width:7849;height:7849" o:gfxdata="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tKq/&#10;AAAA3AAAAA8AAAAAAAAAAQAgAAAAIgAAAGRycy9kb3ducmV2LnhtbFBLAQIUABQAAAAIAIdO4kAz&#10;LwWeOwAAADkAAAAQAAAAAAAAAAEAIAAAAA4BAABkcnMvc2hhcGV4bWwueG1sUEsFBgAAAAAGAAYA&#10;WwEAALgDAAAAAA==&#10;">
                    <v:imagedata r:id="rId257" o:title=""/>
                    <o:lock v:ext="edit" aspectratio="f"/>
                  </v:shape>
                  <v:shape id="Image 318" o:spid="_x0000_s1249" type="#_x0000_t75" style="position:absolute;left:7162;top:31582;width:8710;height:8369" o:gfxdata="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zs8bsAAADc&#10;AAAADwAAAAAAAAABACAAAAAiAAAAZHJzL2Rvd25yZXYueG1sUEsBAhQAFAAAAAgAh07iQDMvBZ47&#10;AAAAOQAAABAAAAAAAAAAAQAgAAAACgEAAGRycy9zaGFwZXhtbC54bWxQSwUGAAAAAAYABgBbAQAA&#10;tAMAAAAA&#10;">
                    <v:imagedata r:id="rId258" o:title=""/>
                    <o:lock v:ext="edit" aspectratio="f"/>
                  </v:shape>
                  <v:shape id="Image 319" o:spid="_x0000_s1250" type="#_x0000_t75" style="position:absolute;left:11521;top:27553;width:7201;height:7232" o:gfxdata="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ui&#10;d8EAAADcAAAADwAAAAAAAAABACAAAAAiAAAAZHJzL2Rvd25yZXYueG1sUEsBAhQAFAAAAAgAh07i&#10;QDMvBZ47AAAAOQAAABAAAAAAAAAAAQAgAAAAEAEAAGRycy9zaGFwZXhtbC54bWxQSwUGAAAAAAYA&#10;BgBbAQAAugMAAAAA&#10;">
                    <v:imagedata r:id="rId259" o:title=""/>
                    <o:lock v:ext="edit" aspectratio="f"/>
                  </v:shape>
                  <v:shape id="Image 320" o:spid="_x0000_s1251" type="#_x0000_t75" style="position:absolute;left:16869;top:22395;width:7850;height:7848" o:gfxdata="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LtqW8AAAA&#10;3AAAAA8AAAAAAAAAAQAgAAAAIgAAAGRycy9kb3ducmV2LnhtbFBLAQIUABQAAAAIAIdO4kAzLwWe&#10;OwAAADkAAAAQAAAAAAAAAAEAIAAAAAsBAABkcnMvc2hhcGV4bWwueG1sUEsFBgAAAAAGAAYAWwEA&#10;ALUDAAAAAA==&#10;">
                    <v:imagedata r:id="rId237" o:title=""/>
                    <o:lock v:ext="edit" aspectratio="f"/>
                  </v:shape>
                  <v:shape id="Image 321" o:spid="_x0000_s1252" type="#_x0000_t75" style="position:absolute;left:20734;top:18402;width:6408;height:7986" o:gfxdata="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a/74A&#10;AADcAAAADwAAAAAAAAABACAAAAAiAAAAZHJzL2Rvd25yZXYueG1sUEsBAhQAFAAAAAgAh07iQDMv&#10;BZ47AAAAOQAAABAAAAAAAAAAAQAgAAAADQEAAGRycy9zaGFwZXhtbC54bWxQSwUGAAAAAAYABgBb&#10;AQAAtwMAAAAA&#10;">
                    <v:imagedata r:id="rId238" o:title=""/>
                    <o:lock v:ext="edit" aspectratio="f"/>
                  </v:shape>
                  <v:shape id="Image 322" o:spid="_x0000_s1253" type="#_x0000_t75" style="position:absolute;left:24612;top:15489;width:7062;height:6348" o:gfxdata="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yROq/&#10;AAAA3AAAAA8AAAAAAAAAAQAgAAAAIgAAAGRycy9kb3ducmV2LnhtbFBLAQIUABQAAAAIAIdO4kAz&#10;LwWeOwAAADkAAAAQAAAAAAAAAAEAIAAAAA4BAABkcnMvc2hhcGV4bWwueG1sUEsFBgAAAAAGAAYA&#10;WwEAALgDAAAAAA==&#10;">
                    <v:imagedata r:id="rId239" o:title=""/>
                    <o:lock v:ext="edit" aspectratio="f"/>
                  </v:shape>
                  <v:shape id="Image 323" o:spid="_x0000_s1254" type="#_x0000_t75" style="position:absolute;left:30952;top:10408;width:6325;height:6516" o:gfxdata="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7iq74A&#10;AADcAAAADwAAAAAAAAABACAAAAAiAAAAZHJzL2Rvd25yZXYueG1sUEsBAhQAFAAAAAgAh07iQDMv&#10;BZ47AAAAOQAAABAAAAAAAAAAAQAgAAAADQEAAGRycy9zaGFwZXhtbC54bWxQSwUGAAAAAAYABgBb&#10;AQAAtwMAAAAA&#10;">
                    <v:imagedata r:id="rId240" o:title=""/>
                    <o:lock v:ext="edit" aspectratio="f"/>
                  </v:shape>
                  <v:shape id="Image 324" o:spid="_x0000_s1255" type="#_x0000_t75" style="position:absolute;left:34364;top:7218;width:5508;height:5543" o:gfxdata="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F76rsAAADc&#10;AAAADwAAAAAAAAABACAAAAAiAAAAZHJzL2Rvd25yZXYueG1sUEsBAhQAFAAAAAgAh07iQDMvBZ47&#10;AAAAOQAAABAAAAAAAAAAAQAgAAAACgEAAGRycy9zaGFwZXhtbC54bWxQSwUGAAAAAAYABgBbAQAA&#10;tAMAAAAA&#10;">
                    <v:imagedata r:id="rId241" o:title=""/>
                    <o:lock v:ext="edit" aspectratio="f"/>
                  </v:shape>
                  <v:shape id="Image 325" o:spid="_x0000_s1256" type="#_x0000_t75" style="position:absolute;left:37292;top:4061;width:6332;height:6523" o:gfxdata="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zlI6/&#10;AAAA3AAAAA8AAAAAAAAAAQAgAAAAIgAAAGRycy9kb3ducmV2LnhtbFBLAQIUABQAAAAIAIdO4kAz&#10;LwWeOwAAADkAAAAQAAAAAAAAAAEAIAAAAA4BAABkcnMvc2hhcGV4bWwueG1sUEsFBgAAAAAGAAYA&#10;WwEAALgDAAAAAA==&#10;">
                    <v:imagedata r:id="rId242" o:title=""/>
                    <o:lock v:ext="edit" aspectratio="f"/>
                  </v:shape>
                  <v:shape id="Image 326" o:spid="_x0000_s1257" type="#_x0000_t75" style="position:absolute;left:41353;width:4987;height:6454" o:gfxdata="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dgTr4A&#10;AADcAAAADwAAAAAAAAABACAAAAAiAAAAZHJzL2Rvd25yZXYueG1sUEsBAhQAFAAAAAgAh07iQDMv&#10;BZ47AAAAOQAAABAAAAAAAAAAAQAgAAAADQEAAGRycy9zaGFwZXhtbC54bWxQSwUGAAAAAAYABgBb&#10;AQAAtwMAAAAA&#10;">
                    <v:imagedata r:id="rId25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 xml:space="preserve">Наличие </w:t>
            </w:r>
            <w:r>
              <w:rPr>
                <w:b/>
                <w:sz w:val="24"/>
              </w:rPr>
              <w:t>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1104"/>
        </w:trPr>
        <w:tc>
          <w:tcPr>
            <w:tcW w:w="1032" w:type="dxa"/>
          </w:tcPr>
          <w:p w:rsidR="00A01459" w:rsidRDefault="003E52CC">
            <w:pPr>
              <w:pStyle w:val="TableParagraph"/>
              <w:spacing w:line="275" w:lineRule="exact"/>
              <w:ind w:left="10" w:right="1"/>
              <w:jc w:val="center"/>
              <w:rPr>
                <w:sz w:val="24"/>
              </w:rPr>
            </w:pPr>
            <w:r>
              <w:rPr>
                <w:spacing w:val="-2"/>
                <w:sz w:val="24"/>
              </w:rPr>
              <w:t>2.1.2</w:t>
            </w:r>
          </w:p>
        </w:tc>
        <w:tc>
          <w:tcPr>
            <w:tcW w:w="8256" w:type="dxa"/>
          </w:tcPr>
          <w:p w:rsidR="00A01459" w:rsidRDefault="003E52CC">
            <w:pPr>
              <w:pStyle w:val="TableParagraph"/>
              <w:spacing w:line="276" w:lineRule="exact"/>
              <w:ind w:right="96"/>
              <w:jc w:val="both"/>
              <w:rPr>
                <w:sz w:val="24"/>
              </w:rPr>
            </w:pPr>
            <w:r>
              <w:rPr>
                <w:sz w:val="24"/>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 тонацией, демонстрирующее понимание текста (объём </w:t>
            </w:r>
            <w:r>
              <w:rPr>
                <w:sz w:val="24"/>
              </w:rPr>
              <w:t>текста для чтения вслух – до 170 слов)</w:t>
            </w:r>
          </w:p>
        </w:tc>
        <w:tc>
          <w:tcPr>
            <w:tcW w:w="1800" w:type="dxa"/>
          </w:tcPr>
          <w:p w:rsidR="00A01459" w:rsidRDefault="00A01459">
            <w:pPr>
              <w:pStyle w:val="TableParagraph"/>
              <w:ind w:left="0"/>
            </w:pPr>
          </w:p>
        </w:tc>
        <w:tc>
          <w:tcPr>
            <w:tcW w:w="3600" w:type="dxa"/>
          </w:tcPr>
          <w:p w:rsidR="00A01459" w:rsidRDefault="003E52CC">
            <w:pPr>
              <w:pStyle w:val="TableParagraph"/>
              <w:spacing w:line="275" w:lineRule="exact"/>
              <w:ind w:left="69" w:right="61"/>
              <w:jc w:val="center"/>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b/>
                <w:i/>
                <w:sz w:val="24"/>
              </w:rPr>
            </w:pPr>
            <w:r>
              <w:rPr>
                <w:b/>
                <w:i/>
                <w:spacing w:val="-5"/>
                <w:sz w:val="24"/>
              </w:rPr>
              <w:t>2.2</w:t>
            </w:r>
          </w:p>
        </w:tc>
        <w:tc>
          <w:tcPr>
            <w:tcW w:w="13656" w:type="dxa"/>
            <w:gridSpan w:val="3"/>
          </w:tcPr>
          <w:p w:rsidR="00A01459" w:rsidRDefault="003E52CC">
            <w:pPr>
              <w:pStyle w:val="TableParagraph"/>
              <w:spacing w:line="255" w:lineRule="exact"/>
              <w:rPr>
                <w:b/>
                <w:i/>
                <w:sz w:val="24"/>
              </w:rPr>
            </w:pPr>
            <w:r>
              <w:rPr>
                <w:b/>
                <w:i/>
                <w:sz w:val="24"/>
              </w:rPr>
              <w:t>Орфография</w:t>
            </w:r>
            <w:r>
              <w:rPr>
                <w:b/>
                <w:i/>
                <w:spacing w:val="-1"/>
                <w:sz w:val="24"/>
              </w:rPr>
              <w:t xml:space="preserve"> </w:t>
            </w:r>
            <w:r>
              <w:rPr>
                <w:b/>
                <w:i/>
                <w:sz w:val="24"/>
              </w:rPr>
              <w:t>и</w:t>
            </w:r>
            <w:r>
              <w:rPr>
                <w:b/>
                <w:i/>
                <w:spacing w:val="-1"/>
                <w:sz w:val="24"/>
              </w:rPr>
              <w:t xml:space="preserve"> </w:t>
            </w:r>
            <w:r>
              <w:rPr>
                <w:b/>
                <w:i/>
                <w:spacing w:val="-2"/>
                <w:sz w:val="24"/>
              </w:rPr>
              <w:t>пунктуация</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2.2.1</w:t>
            </w:r>
          </w:p>
        </w:tc>
        <w:tc>
          <w:tcPr>
            <w:tcW w:w="8256" w:type="dxa"/>
          </w:tcPr>
          <w:p w:rsidR="00A01459" w:rsidRDefault="003E52CC">
            <w:pPr>
              <w:pStyle w:val="TableParagraph"/>
              <w:spacing w:line="256" w:lineRule="exact"/>
              <w:rPr>
                <w:sz w:val="24"/>
              </w:rPr>
            </w:pPr>
            <w:r>
              <w:rPr>
                <w:sz w:val="24"/>
              </w:rPr>
              <w:t>Правильное</w:t>
            </w:r>
            <w:r>
              <w:rPr>
                <w:spacing w:val="-9"/>
                <w:sz w:val="24"/>
              </w:rPr>
              <w:t xml:space="preserve"> </w:t>
            </w:r>
            <w:r>
              <w:rPr>
                <w:sz w:val="24"/>
              </w:rPr>
              <w:t>написание</w:t>
            </w:r>
            <w:r>
              <w:rPr>
                <w:spacing w:val="-8"/>
                <w:sz w:val="24"/>
              </w:rPr>
              <w:t xml:space="preserve"> </w:t>
            </w:r>
            <w:r>
              <w:rPr>
                <w:sz w:val="24"/>
              </w:rPr>
              <w:t>изученных</w:t>
            </w:r>
            <w:r>
              <w:rPr>
                <w:spacing w:val="-8"/>
                <w:sz w:val="24"/>
              </w:rPr>
              <w:t xml:space="preserve"> </w:t>
            </w:r>
            <w:r>
              <w:rPr>
                <w:spacing w:val="-4"/>
                <w:sz w:val="24"/>
              </w:rPr>
              <w:t>слов</w:t>
            </w:r>
          </w:p>
        </w:tc>
        <w:tc>
          <w:tcPr>
            <w:tcW w:w="1800" w:type="dxa"/>
            <w:vMerge w:val="restart"/>
          </w:tcPr>
          <w:p w:rsidR="00A01459" w:rsidRDefault="003E52CC">
            <w:pPr>
              <w:pStyle w:val="TableParagraph"/>
              <w:spacing w:line="274"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56" w:lineRule="exact"/>
              <w:ind w:left="69" w:right="61"/>
              <w:jc w:val="center"/>
              <w:rPr>
                <w:sz w:val="24"/>
              </w:rPr>
            </w:pPr>
            <w:r>
              <w:rPr>
                <w:spacing w:val="-10"/>
                <w:sz w:val="24"/>
              </w:rPr>
              <w:t>+</w:t>
            </w:r>
          </w:p>
        </w:tc>
      </w:tr>
      <w:tr w:rsidR="00A01459">
        <w:trPr>
          <w:trHeight w:val="1080"/>
        </w:trPr>
        <w:tc>
          <w:tcPr>
            <w:tcW w:w="1032" w:type="dxa"/>
          </w:tcPr>
          <w:p w:rsidR="00A01459" w:rsidRDefault="003E52CC">
            <w:pPr>
              <w:pStyle w:val="TableParagraph"/>
              <w:spacing w:line="275" w:lineRule="exact"/>
              <w:ind w:left="10" w:right="1"/>
              <w:jc w:val="center"/>
              <w:rPr>
                <w:sz w:val="24"/>
              </w:rPr>
            </w:pPr>
            <w:r>
              <w:rPr>
                <w:spacing w:val="-2"/>
                <w:sz w:val="24"/>
              </w:rPr>
              <w:t>2.2.2</w:t>
            </w:r>
          </w:p>
        </w:tc>
        <w:tc>
          <w:tcPr>
            <w:tcW w:w="8256" w:type="dxa"/>
          </w:tcPr>
          <w:p w:rsidR="00A01459" w:rsidRDefault="003E52CC">
            <w:pPr>
              <w:pStyle w:val="TableParagraph"/>
              <w:spacing w:line="270" w:lineRule="exact"/>
              <w:ind w:right="94"/>
              <w:jc w:val="both"/>
              <w:rPr>
                <w:sz w:val="24"/>
              </w:rPr>
            </w:pPr>
            <w:r>
              <w:rPr>
                <w:sz w:val="24"/>
              </w:rPr>
              <w:t xml:space="preserve">Правильная расстановка знаков препинания в письменных высказываниях: запятой при перечислении, обращении и при </w:t>
            </w:r>
            <w:r>
              <w:rPr>
                <w:sz w:val="24"/>
              </w:rPr>
              <w:t>выделении вводных слов; апо- строфа; точки, вопросительного, восклицательного знака в конце предло- жения; кавычек при цитировании; отсутствие точки после заголовка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6" w:line="136" w:lineRule="auto"/>
              <w:ind w:left="69" w:right="2"/>
              <w:jc w:val="center"/>
              <w:rPr>
                <w:sz w:val="16"/>
              </w:rPr>
            </w:pPr>
            <w:r>
              <w:rPr>
                <w:spacing w:val="-5"/>
                <w:position w:val="-8"/>
                <w:sz w:val="24"/>
              </w:rPr>
              <w:t>±</w:t>
            </w:r>
            <w:r>
              <w:rPr>
                <w:spacing w:val="-5"/>
                <w:sz w:val="16"/>
              </w:rPr>
              <w:t>8</w:t>
            </w:r>
          </w:p>
        </w:tc>
      </w:tr>
      <w:tr w:rsidR="00A01459">
        <w:trPr>
          <w:trHeight w:val="810"/>
        </w:trPr>
        <w:tc>
          <w:tcPr>
            <w:tcW w:w="1032" w:type="dxa"/>
          </w:tcPr>
          <w:p w:rsidR="00A01459" w:rsidRDefault="003E52CC">
            <w:pPr>
              <w:pStyle w:val="TableParagraph"/>
              <w:spacing w:line="275" w:lineRule="exact"/>
              <w:ind w:left="10" w:right="1"/>
              <w:jc w:val="center"/>
              <w:rPr>
                <w:sz w:val="24"/>
              </w:rPr>
            </w:pPr>
            <w:r>
              <w:rPr>
                <w:spacing w:val="-2"/>
                <w:sz w:val="24"/>
              </w:rPr>
              <w:t>2.2.3</w:t>
            </w:r>
          </w:p>
        </w:tc>
        <w:tc>
          <w:tcPr>
            <w:tcW w:w="8256" w:type="dxa"/>
          </w:tcPr>
          <w:p w:rsidR="00A01459" w:rsidRDefault="003E52CC">
            <w:pPr>
              <w:pStyle w:val="TableParagraph"/>
              <w:spacing w:line="270" w:lineRule="exact"/>
              <w:ind w:right="95"/>
              <w:jc w:val="both"/>
              <w:rPr>
                <w:sz w:val="24"/>
              </w:rPr>
            </w:pPr>
            <w:r>
              <w:rPr>
                <w:sz w:val="24"/>
              </w:rPr>
              <w:t>Пунктуационно правильное оформление прямой речи в соответствии с</w:t>
            </w:r>
            <w:r>
              <w:rPr>
                <w:spacing w:val="-3"/>
                <w:sz w:val="24"/>
              </w:rPr>
              <w:t xml:space="preserve"> </w:t>
            </w:r>
            <w:r>
              <w:rPr>
                <w:sz w:val="24"/>
              </w:rPr>
              <w:t xml:space="preserve">нор- мами </w:t>
            </w:r>
            <w:r>
              <w:rPr>
                <w:sz w:val="24"/>
              </w:rPr>
              <w:t>изучаемого языка: использование запятой/двоеточия после слов автора перед прямой речью, заключение прямой речи в кавычки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6" w:line="136" w:lineRule="auto"/>
              <w:ind w:left="69" w:right="2"/>
              <w:jc w:val="center"/>
              <w:rPr>
                <w:sz w:val="16"/>
              </w:rPr>
            </w:pPr>
            <w:r>
              <w:rPr>
                <w:spacing w:val="-5"/>
                <w:position w:val="-8"/>
                <w:sz w:val="24"/>
              </w:rPr>
              <w:t>±</w:t>
            </w:r>
            <w:r>
              <w:rPr>
                <w:spacing w:val="-5"/>
                <w:sz w:val="16"/>
              </w:rPr>
              <w:t>9</w:t>
            </w:r>
          </w:p>
        </w:tc>
      </w:tr>
      <w:tr w:rsidR="00A01459">
        <w:trPr>
          <w:trHeight w:val="1352"/>
        </w:trPr>
        <w:tc>
          <w:tcPr>
            <w:tcW w:w="1032" w:type="dxa"/>
          </w:tcPr>
          <w:p w:rsidR="00A01459" w:rsidRDefault="003E52CC">
            <w:pPr>
              <w:pStyle w:val="TableParagraph"/>
              <w:spacing w:line="275" w:lineRule="exact"/>
              <w:ind w:left="10" w:right="1"/>
              <w:jc w:val="center"/>
              <w:rPr>
                <w:sz w:val="24"/>
              </w:rPr>
            </w:pPr>
            <w:r>
              <w:rPr>
                <w:spacing w:val="-2"/>
                <w:sz w:val="24"/>
              </w:rPr>
              <w:t>2.2.4</w:t>
            </w:r>
          </w:p>
        </w:tc>
        <w:tc>
          <w:tcPr>
            <w:tcW w:w="8256" w:type="dxa"/>
          </w:tcPr>
          <w:p w:rsidR="00A01459" w:rsidRDefault="003E52CC">
            <w:pPr>
              <w:pStyle w:val="TableParagraph"/>
              <w:spacing w:line="270" w:lineRule="exact"/>
              <w:ind w:right="96"/>
              <w:jc w:val="both"/>
              <w:rPr>
                <w:sz w:val="24"/>
              </w:rPr>
            </w:pPr>
            <w:r>
              <w:rPr>
                <w:sz w:val="24"/>
              </w:rPr>
              <w:t xml:space="preserve">Пунктуационно правильное, в соответствии с нормами речевого этикета, принятыми в стране/странах изучаемого языка, </w:t>
            </w:r>
            <w:r>
              <w:rPr>
                <w:sz w:val="24"/>
              </w:rPr>
              <w:t>оформление электронного со- общения личного характера: постановка запятой после обращения и завер- шающей фразы, точки после выражения надежды на дальнейший контакт, отсутствие точки после подписи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6" w:line="136" w:lineRule="auto"/>
              <w:ind w:left="69"/>
              <w:jc w:val="center"/>
              <w:rPr>
                <w:sz w:val="16"/>
              </w:rPr>
            </w:pPr>
            <w:r>
              <w:rPr>
                <w:spacing w:val="-5"/>
                <w:position w:val="-8"/>
                <w:sz w:val="24"/>
              </w:rPr>
              <w:t>±</w:t>
            </w:r>
            <w:r>
              <w:rPr>
                <w:spacing w:val="-5"/>
                <w:sz w:val="16"/>
              </w:rPr>
              <w:t>10</w:t>
            </w:r>
          </w:p>
        </w:tc>
      </w:tr>
      <w:tr w:rsidR="00A01459">
        <w:trPr>
          <w:trHeight w:val="809"/>
        </w:trPr>
        <w:tc>
          <w:tcPr>
            <w:tcW w:w="1032" w:type="dxa"/>
          </w:tcPr>
          <w:p w:rsidR="00A01459" w:rsidRDefault="003E52CC">
            <w:pPr>
              <w:pStyle w:val="TableParagraph"/>
              <w:spacing w:line="274" w:lineRule="exact"/>
              <w:ind w:left="10" w:right="1"/>
              <w:jc w:val="center"/>
              <w:rPr>
                <w:sz w:val="24"/>
              </w:rPr>
            </w:pPr>
            <w:r>
              <w:rPr>
                <w:spacing w:val="-2"/>
                <w:sz w:val="24"/>
              </w:rPr>
              <w:t>2.2.5</w:t>
            </w:r>
          </w:p>
        </w:tc>
        <w:tc>
          <w:tcPr>
            <w:tcW w:w="8256" w:type="dxa"/>
          </w:tcPr>
          <w:p w:rsidR="00A01459" w:rsidRDefault="003E52CC">
            <w:pPr>
              <w:pStyle w:val="TableParagraph"/>
              <w:spacing w:line="270" w:lineRule="exact"/>
              <w:ind w:right="94"/>
              <w:jc w:val="both"/>
              <w:rPr>
                <w:sz w:val="24"/>
              </w:rPr>
            </w:pPr>
            <w:r>
              <w:rPr>
                <w:sz w:val="24"/>
              </w:rPr>
              <w:t xml:space="preserve">Пунктуационно правильное, в </w:t>
            </w:r>
            <w:r>
              <w:rPr>
                <w:sz w:val="24"/>
              </w:rPr>
              <w:t>соответствии с принятыми в стране/странах изучаемого языка нормами официального общения, оформление официаль- ного (делового) письма, в том числе и электронного</w:t>
            </w:r>
          </w:p>
        </w:tc>
        <w:tc>
          <w:tcPr>
            <w:tcW w:w="1800" w:type="dxa"/>
          </w:tcPr>
          <w:p w:rsidR="00A01459" w:rsidRDefault="003E52CC">
            <w:pPr>
              <w:pStyle w:val="TableParagraph"/>
              <w:spacing w:line="269" w:lineRule="exact"/>
              <w:ind w:left="10" w:right="2"/>
              <w:jc w:val="center"/>
              <w:rPr>
                <w:sz w:val="24"/>
              </w:rPr>
            </w:pPr>
            <w:r>
              <w:rPr>
                <w:spacing w:val="-5"/>
                <w:sz w:val="24"/>
              </w:rPr>
              <w:t>УУ</w:t>
            </w:r>
          </w:p>
        </w:tc>
        <w:tc>
          <w:tcPr>
            <w:tcW w:w="3600" w:type="dxa"/>
          </w:tcPr>
          <w:p w:rsidR="00A01459" w:rsidRDefault="003E52CC">
            <w:pPr>
              <w:pStyle w:val="TableParagraph"/>
              <w:spacing w:line="269" w:lineRule="exact"/>
              <w:ind w:left="69" w:right="60"/>
              <w:jc w:val="center"/>
              <w:rPr>
                <w:sz w:val="24"/>
              </w:rPr>
            </w:pPr>
            <w:r>
              <w:rPr>
                <w:spacing w:val="-10"/>
                <w:sz w:val="24"/>
              </w:rPr>
              <w:t>–</w:t>
            </w:r>
          </w:p>
        </w:tc>
      </w:tr>
      <w:tr w:rsidR="00A01459">
        <w:trPr>
          <w:trHeight w:val="276"/>
        </w:trPr>
        <w:tc>
          <w:tcPr>
            <w:tcW w:w="1032" w:type="dxa"/>
          </w:tcPr>
          <w:p w:rsidR="00A01459" w:rsidRDefault="003E52CC">
            <w:pPr>
              <w:pStyle w:val="TableParagraph"/>
              <w:spacing w:before="1" w:line="255" w:lineRule="exact"/>
              <w:ind w:left="10" w:right="1"/>
              <w:jc w:val="center"/>
              <w:rPr>
                <w:b/>
                <w:i/>
                <w:sz w:val="24"/>
              </w:rPr>
            </w:pPr>
            <w:r>
              <w:rPr>
                <w:b/>
                <w:i/>
                <w:spacing w:val="-5"/>
                <w:sz w:val="24"/>
              </w:rPr>
              <w:t>2.3</w:t>
            </w:r>
          </w:p>
        </w:tc>
        <w:tc>
          <w:tcPr>
            <w:tcW w:w="13656" w:type="dxa"/>
            <w:gridSpan w:val="3"/>
          </w:tcPr>
          <w:p w:rsidR="00A01459" w:rsidRDefault="003E52CC">
            <w:pPr>
              <w:pStyle w:val="TableParagraph"/>
              <w:spacing w:line="256" w:lineRule="exact"/>
              <w:rPr>
                <w:b/>
                <w:i/>
                <w:sz w:val="24"/>
              </w:rPr>
            </w:pPr>
            <w:r>
              <w:rPr>
                <w:b/>
                <w:i/>
                <w:sz w:val="24"/>
              </w:rPr>
              <w:t>Лексическая</w:t>
            </w:r>
            <w:r>
              <w:rPr>
                <w:b/>
                <w:i/>
                <w:spacing w:val="-6"/>
                <w:sz w:val="24"/>
              </w:rPr>
              <w:t xml:space="preserve"> </w:t>
            </w:r>
            <w:r>
              <w:rPr>
                <w:b/>
                <w:i/>
                <w:sz w:val="24"/>
              </w:rPr>
              <w:t>сторона</w:t>
            </w:r>
            <w:r>
              <w:rPr>
                <w:b/>
                <w:i/>
                <w:spacing w:val="-6"/>
                <w:sz w:val="24"/>
              </w:rPr>
              <w:t xml:space="preserve"> </w:t>
            </w:r>
            <w:r>
              <w:rPr>
                <w:b/>
                <w:i/>
                <w:spacing w:val="-4"/>
                <w:sz w:val="24"/>
              </w:rPr>
              <w:t>речи</w:t>
            </w:r>
          </w:p>
        </w:tc>
      </w:tr>
      <w:tr w:rsidR="00A01459">
        <w:trPr>
          <w:trHeight w:val="1080"/>
        </w:trPr>
        <w:tc>
          <w:tcPr>
            <w:tcW w:w="1032" w:type="dxa"/>
          </w:tcPr>
          <w:p w:rsidR="00A01459" w:rsidRDefault="003E52CC">
            <w:pPr>
              <w:pStyle w:val="TableParagraph"/>
              <w:spacing w:line="274" w:lineRule="exact"/>
              <w:ind w:left="10" w:right="1"/>
              <w:jc w:val="center"/>
              <w:rPr>
                <w:sz w:val="24"/>
              </w:rPr>
            </w:pPr>
            <w:r>
              <w:rPr>
                <w:spacing w:val="-2"/>
                <w:sz w:val="24"/>
              </w:rPr>
              <w:lastRenderedPageBreak/>
              <w:t>2.3.1</w:t>
            </w:r>
          </w:p>
        </w:tc>
        <w:tc>
          <w:tcPr>
            <w:tcW w:w="8256" w:type="dxa"/>
          </w:tcPr>
          <w:p w:rsidR="00A01459" w:rsidRDefault="003E52CC">
            <w:pPr>
              <w:pStyle w:val="TableParagraph"/>
              <w:spacing w:line="235" w:lineRule="auto"/>
              <w:ind w:right="95"/>
              <w:jc w:val="both"/>
              <w:rPr>
                <w:sz w:val="24"/>
              </w:rPr>
            </w:pPr>
            <w:r>
              <w:rPr>
                <w:sz w:val="24"/>
              </w:rPr>
              <w:t>Распознавание</w:t>
            </w:r>
            <w:r>
              <w:rPr>
                <w:spacing w:val="40"/>
                <w:sz w:val="24"/>
              </w:rPr>
              <w:t xml:space="preserve"> </w:t>
            </w:r>
            <w:r>
              <w:rPr>
                <w:sz w:val="24"/>
              </w:rPr>
              <w:t>в</w:t>
            </w:r>
            <w:r>
              <w:rPr>
                <w:spacing w:val="40"/>
                <w:sz w:val="24"/>
              </w:rPr>
              <w:t xml:space="preserve"> </w:t>
            </w:r>
            <w:r>
              <w:rPr>
                <w:sz w:val="24"/>
              </w:rPr>
              <w:t>звучащем</w:t>
            </w:r>
            <w:r>
              <w:rPr>
                <w:spacing w:val="40"/>
                <w:sz w:val="24"/>
              </w:rPr>
              <w:t xml:space="preserve"> </w:t>
            </w:r>
            <w:r>
              <w:rPr>
                <w:sz w:val="24"/>
              </w:rPr>
              <w:t>и</w:t>
            </w:r>
            <w:r>
              <w:rPr>
                <w:spacing w:val="40"/>
                <w:sz w:val="24"/>
              </w:rPr>
              <w:t xml:space="preserve"> </w:t>
            </w:r>
            <w:r>
              <w:rPr>
                <w:sz w:val="24"/>
              </w:rPr>
              <w:t>письменном</w:t>
            </w:r>
            <w:r>
              <w:rPr>
                <w:spacing w:val="40"/>
                <w:sz w:val="24"/>
              </w:rPr>
              <w:t xml:space="preserve"> </w:t>
            </w:r>
            <w:r>
              <w:rPr>
                <w:sz w:val="24"/>
              </w:rPr>
              <w:t>тексте</w:t>
            </w:r>
            <w:r>
              <w:rPr>
                <w:spacing w:val="40"/>
                <w:sz w:val="24"/>
              </w:rPr>
              <w:t xml:space="preserve"> </w:t>
            </w:r>
            <w:r>
              <w:rPr>
                <w:sz w:val="24"/>
              </w:rPr>
              <w:t>и</w:t>
            </w:r>
            <w:r>
              <w:rPr>
                <w:spacing w:val="40"/>
                <w:sz w:val="24"/>
              </w:rPr>
              <w:t xml:space="preserve"> </w:t>
            </w:r>
            <w:r>
              <w:rPr>
                <w:sz w:val="24"/>
              </w:rPr>
              <w:t>употребление</w:t>
            </w:r>
            <w:r>
              <w:rPr>
                <w:spacing w:val="40"/>
                <w:sz w:val="24"/>
              </w:rPr>
              <w:t xml:space="preserve"> </w:t>
            </w:r>
            <w:r>
              <w:rPr>
                <w:sz w:val="24"/>
              </w:rPr>
              <w:t>в</w:t>
            </w:r>
            <w:r>
              <w:rPr>
                <w:spacing w:val="40"/>
                <w:sz w:val="24"/>
              </w:rPr>
              <w:t xml:space="preserve"> </w:t>
            </w:r>
            <w:r>
              <w:rPr>
                <w:sz w:val="24"/>
              </w:rPr>
              <w:t>устной и</w:t>
            </w:r>
            <w:r>
              <w:rPr>
                <w:spacing w:val="-3"/>
                <w:sz w:val="24"/>
              </w:rPr>
              <w:t xml:space="preserve"> </w:t>
            </w:r>
            <w:r>
              <w:rPr>
                <w:sz w:val="24"/>
              </w:rPr>
              <w:t>письменной речи лексических единиц (слов, в том числе многозначных, фразовых</w:t>
            </w:r>
            <w:r>
              <w:rPr>
                <w:spacing w:val="54"/>
                <w:w w:val="150"/>
                <w:sz w:val="24"/>
              </w:rPr>
              <w:t xml:space="preserve"> </w:t>
            </w:r>
            <w:r>
              <w:rPr>
                <w:sz w:val="24"/>
              </w:rPr>
              <w:t>глаголов,</w:t>
            </w:r>
            <w:r>
              <w:rPr>
                <w:spacing w:val="57"/>
                <w:w w:val="150"/>
                <w:sz w:val="24"/>
              </w:rPr>
              <w:t xml:space="preserve"> </w:t>
            </w:r>
            <w:r>
              <w:rPr>
                <w:sz w:val="24"/>
              </w:rPr>
              <w:t>словосочетаний,</w:t>
            </w:r>
            <w:r>
              <w:rPr>
                <w:spacing w:val="57"/>
                <w:w w:val="150"/>
                <w:sz w:val="24"/>
              </w:rPr>
              <w:t xml:space="preserve"> </w:t>
            </w:r>
            <w:r>
              <w:rPr>
                <w:sz w:val="24"/>
              </w:rPr>
              <w:t>речевых</w:t>
            </w:r>
            <w:r>
              <w:rPr>
                <w:spacing w:val="56"/>
                <w:w w:val="150"/>
                <w:sz w:val="24"/>
              </w:rPr>
              <w:t xml:space="preserve"> </w:t>
            </w:r>
            <w:r>
              <w:rPr>
                <w:sz w:val="24"/>
              </w:rPr>
              <w:t>клише,</w:t>
            </w:r>
            <w:r>
              <w:rPr>
                <w:spacing w:val="57"/>
                <w:w w:val="150"/>
                <w:sz w:val="24"/>
              </w:rPr>
              <w:t xml:space="preserve"> </w:t>
            </w:r>
            <w:r>
              <w:rPr>
                <w:sz w:val="24"/>
              </w:rPr>
              <w:t>средств</w:t>
            </w:r>
            <w:r>
              <w:rPr>
                <w:spacing w:val="57"/>
                <w:w w:val="150"/>
                <w:sz w:val="24"/>
              </w:rPr>
              <w:t xml:space="preserve"> </w:t>
            </w:r>
            <w:r>
              <w:rPr>
                <w:spacing w:val="-2"/>
                <w:sz w:val="24"/>
              </w:rPr>
              <w:t>логической</w:t>
            </w:r>
          </w:p>
          <w:p w:rsidR="00A01459" w:rsidRDefault="003E52CC">
            <w:pPr>
              <w:pStyle w:val="TableParagraph"/>
              <w:spacing w:line="252" w:lineRule="exact"/>
              <w:jc w:val="both"/>
              <w:rPr>
                <w:sz w:val="24"/>
              </w:rPr>
            </w:pPr>
            <w:r>
              <w:rPr>
                <w:sz w:val="24"/>
              </w:rPr>
              <w:t>связи),</w:t>
            </w:r>
            <w:r>
              <w:rPr>
                <w:spacing w:val="58"/>
                <w:sz w:val="24"/>
              </w:rPr>
              <w:t xml:space="preserve">  </w:t>
            </w:r>
            <w:r>
              <w:rPr>
                <w:sz w:val="24"/>
              </w:rPr>
              <w:t>обслуживающих</w:t>
            </w:r>
            <w:r>
              <w:rPr>
                <w:spacing w:val="59"/>
                <w:sz w:val="24"/>
              </w:rPr>
              <w:t xml:space="preserve">  </w:t>
            </w:r>
            <w:r>
              <w:rPr>
                <w:sz w:val="24"/>
              </w:rPr>
              <w:t>ситуации</w:t>
            </w:r>
            <w:r>
              <w:rPr>
                <w:spacing w:val="58"/>
                <w:sz w:val="24"/>
              </w:rPr>
              <w:t xml:space="preserve">  </w:t>
            </w:r>
            <w:r>
              <w:rPr>
                <w:sz w:val="24"/>
              </w:rPr>
              <w:t>общения</w:t>
            </w:r>
            <w:r>
              <w:rPr>
                <w:spacing w:val="59"/>
                <w:sz w:val="24"/>
              </w:rPr>
              <w:t xml:space="preserve">  </w:t>
            </w:r>
            <w:r>
              <w:rPr>
                <w:sz w:val="24"/>
              </w:rPr>
              <w:t>в</w:t>
            </w:r>
            <w:r>
              <w:rPr>
                <w:spacing w:val="58"/>
                <w:sz w:val="24"/>
              </w:rPr>
              <w:t xml:space="preserve">  </w:t>
            </w:r>
            <w:r>
              <w:rPr>
                <w:sz w:val="24"/>
              </w:rPr>
              <w:t>рамках</w:t>
            </w:r>
            <w:r>
              <w:rPr>
                <w:spacing w:val="59"/>
                <w:sz w:val="24"/>
              </w:rPr>
              <w:t xml:space="preserve">  </w:t>
            </w:r>
            <w:r>
              <w:rPr>
                <w:spacing w:val="-2"/>
                <w:sz w:val="24"/>
              </w:rPr>
              <w:t>тематического</w:t>
            </w:r>
          </w:p>
        </w:tc>
        <w:tc>
          <w:tcPr>
            <w:tcW w:w="1800" w:type="dxa"/>
          </w:tcPr>
          <w:p w:rsidR="00A01459" w:rsidRDefault="003E52CC">
            <w:pPr>
              <w:pStyle w:val="TableParagraph"/>
              <w:spacing w:line="269" w:lineRule="exact"/>
              <w:ind w:left="10"/>
              <w:jc w:val="center"/>
              <w:rPr>
                <w:sz w:val="24"/>
              </w:rPr>
            </w:pPr>
            <w:r>
              <w:rPr>
                <w:sz w:val="24"/>
              </w:rPr>
              <w:t xml:space="preserve">БУ, </w:t>
            </w:r>
            <w:r>
              <w:rPr>
                <w:spacing w:val="-5"/>
                <w:sz w:val="24"/>
              </w:rPr>
              <w:t>УУ</w:t>
            </w:r>
          </w:p>
        </w:tc>
        <w:tc>
          <w:tcPr>
            <w:tcW w:w="3600" w:type="dxa"/>
          </w:tcPr>
          <w:p w:rsidR="00A01459" w:rsidRDefault="003E52CC">
            <w:pPr>
              <w:pStyle w:val="TableParagraph"/>
              <w:spacing w:line="269" w:lineRule="exact"/>
              <w:ind w:left="69" w:right="61"/>
              <w:jc w:val="center"/>
              <w:rPr>
                <w:sz w:val="24"/>
              </w:rPr>
            </w:pPr>
            <w:r>
              <w:rPr>
                <w:spacing w:val="-10"/>
                <w:sz w:val="24"/>
              </w:rPr>
              <w:t>+</w:t>
            </w:r>
          </w:p>
        </w:tc>
      </w:tr>
    </w:tbl>
    <w:p w:rsidR="00A01459" w:rsidRDefault="003E52CC">
      <w:pPr>
        <w:pStyle w:val="a9"/>
        <w:spacing w:before="155"/>
        <w:rPr>
          <w:sz w:val="20"/>
        </w:rPr>
      </w:pPr>
      <w:r>
        <w:rPr>
          <w:sz w:val="20"/>
        </w:rPr>
        <w:pict>
          <v:shape id="Graphic 327" o:spid="_x0000_s1110" style="position:absolute;margin-left:56.65pt;margin-top:20.45pt;width:2in;height:.5pt;z-index:-251652096;mso-wrap-distance-top:0;mso-wrap-distance-bottom:0;mso-position-horizontal-relative:page;mso-position-vertical-relative:text;mso-width-relative:page;mso-height-relative:page" coordsize="1828800,6350" o:spt="100" o:gfxdata="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o/p&#10;1wAAAAkBAAAPAAAAAAAAAAEAIAAAACIAAABkcnMvZG93bnJldi54bWxQSwECFAAUAAAACACHTuJA&#10;32P5XSICAADjBAAADgAAAAAAAAABACAAAAAmAQAAZHJzL2Uyb0RvYy54bWxQSwUGAAAAAAYABgBZ&#10;AQAAugUAAAAA&#10;" adj="0,,0" path="m1828800,6095r,-6095l,,,6095r1828800,xe" fillcolor="black" stroked="f">
            <v:stroke joinstyle="round"/>
            <v:formulas/>
            <v:path o:connecttype="segments"/>
            <v:textbox inset="0,0,0,0"/>
            <w10:wrap type="topAndBottom" anchorx="page"/>
          </v:shape>
        </w:pict>
      </w:r>
    </w:p>
    <w:p w:rsidR="00A01459" w:rsidRDefault="003E52CC">
      <w:pPr>
        <w:spacing w:before="85"/>
        <w:ind w:left="567" w:right="544"/>
        <w:rPr>
          <w:sz w:val="20"/>
        </w:rPr>
      </w:pPr>
      <w:r>
        <w:rPr>
          <w:sz w:val="20"/>
          <w:vertAlign w:val="superscript"/>
        </w:rPr>
        <w:t>8</w:t>
      </w:r>
      <w:r>
        <w:rPr>
          <w:spacing w:val="-1"/>
          <w:sz w:val="20"/>
        </w:rPr>
        <w:t xml:space="preserve"> </w:t>
      </w:r>
      <w:r>
        <w:rPr>
          <w:sz w:val="20"/>
        </w:rPr>
        <w:t>Данный</w:t>
      </w:r>
      <w:r>
        <w:rPr>
          <w:spacing w:val="71"/>
          <w:sz w:val="20"/>
        </w:rPr>
        <w:t xml:space="preserve"> </w:t>
      </w:r>
      <w:r>
        <w:rPr>
          <w:sz w:val="20"/>
        </w:rPr>
        <w:t>элемент</w:t>
      </w:r>
      <w:r>
        <w:rPr>
          <w:spacing w:val="71"/>
          <w:sz w:val="20"/>
        </w:rPr>
        <w:t xml:space="preserve"> </w:t>
      </w:r>
      <w:r>
        <w:rPr>
          <w:sz w:val="20"/>
        </w:rPr>
        <w:t>содержания</w:t>
      </w:r>
      <w:r>
        <w:rPr>
          <w:spacing w:val="71"/>
          <w:sz w:val="20"/>
        </w:rPr>
        <w:t xml:space="preserve"> </w:t>
      </w:r>
      <w:r>
        <w:rPr>
          <w:sz w:val="20"/>
        </w:rPr>
        <w:t>в</w:t>
      </w:r>
      <w:r>
        <w:rPr>
          <w:spacing w:val="71"/>
          <w:sz w:val="20"/>
        </w:rPr>
        <w:t xml:space="preserve"> </w:t>
      </w:r>
      <w:r>
        <w:rPr>
          <w:sz w:val="20"/>
        </w:rPr>
        <w:t>предыдущие</w:t>
      </w:r>
      <w:r>
        <w:rPr>
          <w:spacing w:val="71"/>
          <w:sz w:val="20"/>
        </w:rPr>
        <w:t xml:space="preserve"> </w:t>
      </w:r>
      <w:r>
        <w:rPr>
          <w:sz w:val="20"/>
        </w:rPr>
        <w:t>годы</w:t>
      </w:r>
      <w:r>
        <w:rPr>
          <w:spacing w:val="70"/>
          <w:sz w:val="20"/>
        </w:rPr>
        <w:t xml:space="preserve"> </w:t>
      </w:r>
      <w:r>
        <w:rPr>
          <w:sz w:val="20"/>
        </w:rPr>
        <w:t>включался</w:t>
      </w:r>
      <w:r>
        <w:rPr>
          <w:spacing w:val="70"/>
          <w:sz w:val="20"/>
        </w:rPr>
        <w:t xml:space="preserve"> </w:t>
      </w:r>
      <w:r>
        <w:rPr>
          <w:sz w:val="20"/>
        </w:rPr>
        <w:t>в</w:t>
      </w:r>
      <w:r>
        <w:rPr>
          <w:spacing w:val="71"/>
          <w:sz w:val="20"/>
        </w:rPr>
        <w:t xml:space="preserve"> </w:t>
      </w:r>
      <w:r>
        <w:rPr>
          <w:sz w:val="20"/>
        </w:rPr>
        <w:t>кодификатор</w:t>
      </w:r>
      <w:r>
        <w:rPr>
          <w:spacing w:val="70"/>
          <w:sz w:val="20"/>
        </w:rPr>
        <w:t xml:space="preserve"> </w:t>
      </w:r>
      <w:r>
        <w:rPr>
          <w:sz w:val="20"/>
        </w:rPr>
        <w:t>в</w:t>
      </w:r>
      <w:r>
        <w:rPr>
          <w:spacing w:val="71"/>
          <w:sz w:val="20"/>
        </w:rPr>
        <w:t xml:space="preserve"> </w:t>
      </w:r>
      <w:r>
        <w:rPr>
          <w:sz w:val="20"/>
        </w:rPr>
        <w:t>следующей</w:t>
      </w:r>
      <w:r>
        <w:rPr>
          <w:spacing w:val="71"/>
          <w:sz w:val="20"/>
        </w:rPr>
        <w:t xml:space="preserve"> </w:t>
      </w:r>
      <w:r>
        <w:rPr>
          <w:sz w:val="20"/>
        </w:rPr>
        <w:t>формулировке:</w:t>
      </w:r>
      <w:r>
        <w:rPr>
          <w:spacing w:val="71"/>
          <w:sz w:val="20"/>
        </w:rPr>
        <w:t xml:space="preserve"> </w:t>
      </w:r>
      <w:r>
        <w:rPr>
          <w:sz w:val="20"/>
        </w:rPr>
        <w:t>«Умение</w:t>
      </w:r>
      <w:r>
        <w:rPr>
          <w:spacing w:val="71"/>
          <w:sz w:val="20"/>
        </w:rPr>
        <w:t xml:space="preserve"> </w:t>
      </w:r>
      <w:r>
        <w:rPr>
          <w:sz w:val="20"/>
        </w:rPr>
        <w:t>расставлять</w:t>
      </w:r>
      <w:r>
        <w:rPr>
          <w:spacing w:val="71"/>
          <w:sz w:val="20"/>
        </w:rPr>
        <w:t xml:space="preserve"> </w:t>
      </w:r>
      <w:r>
        <w:rPr>
          <w:sz w:val="20"/>
        </w:rPr>
        <w:t>в</w:t>
      </w:r>
      <w:r>
        <w:rPr>
          <w:spacing w:val="71"/>
          <w:sz w:val="20"/>
        </w:rPr>
        <w:t xml:space="preserve"> </w:t>
      </w:r>
      <w:r>
        <w:rPr>
          <w:sz w:val="20"/>
        </w:rPr>
        <w:t>тексте</w:t>
      </w:r>
      <w:r>
        <w:rPr>
          <w:spacing w:val="70"/>
          <w:sz w:val="20"/>
        </w:rPr>
        <w:t xml:space="preserve"> </w:t>
      </w:r>
      <w:r>
        <w:rPr>
          <w:sz w:val="20"/>
        </w:rPr>
        <w:t>знаки</w:t>
      </w:r>
      <w:r>
        <w:rPr>
          <w:spacing w:val="71"/>
          <w:sz w:val="20"/>
        </w:rPr>
        <w:t xml:space="preserve"> </w:t>
      </w:r>
      <w:r>
        <w:rPr>
          <w:sz w:val="20"/>
        </w:rPr>
        <w:t>препинания в соответствии с нормами, принятыми в стране изучаемого языка».</w:t>
      </w:r>
    </w:p>
    <w:p w:rsidR="00A01459" w:rsidRDefault="003E52CC">
      <w:pPr>
        <w:spacing w:line="230" w:lineRule="exact"/>
        <w:ind w:left="567"/>
        <w:rPr>
          <w:sz w:val="20"/>
        </w:rPr>
      </w:pPr>
      <w:r>
        <w:rPr>
          <w:sz w:val="20"/>
        </w:rPr>
        <w:pict>
          <v:group id="Group 328" o:spid="_x0000_s1291" style="position:absolute;left:0;text-align:left;margin-left:195.35pt;margin-top:-80.75pt;width:86.5pt;height:91.6pt;z-index:-251679744;mso-position-horizontal-relative:page" coordsize="10985,11633" o:gfxdata="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">
            <v:shape id="Image 329" o:spid="_x0000_s1289" type="#_x0000_t75" style="position:absolute;top:2659;width:8961;height:8969" o:gfxdata="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VSgvQAA&#10;ANwAAAAPAAAAAAAAAAEAIAAAACIAAABkcnMvZG93bnJldi54bWxQSwECFAAUAAAACACHTuJAMy8F&#10;njsAAAA5AAAAEAAAAAAAAAABACAAAAAMAQAAZHJzL3NoYXBleG1sLnhtbFBLBQYAAAAABgAGAFsB&#10;AAC2AwAAAAA=&#10;">
              <v:imagedata r:id="rId254" o:title=""/>
              <o:lock v:ext="edit" aspectratio="f"/>
            </v:shape>
            <v:shape id="Image 330" o:spid="_x0000_s1290" type="#_x0000_t75" style="position:absolute;left:4572;width:6408;height:7056" o:gfxdata="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3C5TtwAAANwAAAAP&#10;AAAAAAAAAAEAIAAAACIAAABkcnMvZG93bnJldi54bWxQSwECFAAUAAAACACHTuJAMy8FnjsAAAA5&#10;AAAAEAAAAAAAAAABACAAAAAGAQAAZHJzL3NoYXBleG1sLnhtbFBLBQYAAAAABgAGAFsBAACwAwAA&#10;AAA=&#10;">
              <v:imagedata r:id="rId255" o:title=""/>
              <o:lock v:ext="edit" aspectratio="f"/>
            </v:shape>
            <w10:wrap anchorx="page"/>
          </v:group>
        </w:pict>
      </w:r>
      <w:r>
        <w:rPr>
          <w:sz w:val="20"/>
          <w:vertAlign w:val="superscript"/>
        </w:rPr>
        <w:t>9</w:t>
      </w:r>
      <w:r>
        <w:rPr>
          <w:spacing w:val="-1"/>
          <w:sz w:val="20"/>
        </w:rPr>
        <w:t xml:space="preserve"> </w:t>
      </w:r>
      <w:r>
        <w:rPr>
          <w:sz w:val="20"/>
        </w:rPr>
        <w:t>То</w:t>
      </w:r>
      <w:r>
        <w:rPr>
          <w:spacing w:val="-2"/>
          <w:sz w:val="20"/>
        </w:rPr>
        <w:t xml:space="preserve"> </w:t>
      </w:r>
      <w:r>
        <w:rPr>
          <w:spacing w:val="-5"/>
          <w:sz w:val="20"/>
        </w:rPr>
        <w:t>же.</w:t>
      </w:r>
    </w:p>
    <w:p w:rsidR="00A01459" w:rsidRDefault="003E52CC">
      <w:pPr>
        <w:spacing w:before="1"/>
        <w:ind w:left="567"/>
        <w:rPr>
          <w:sz w:val="20"/>
        </w:rPr>
      </w:pPr>
      <w:r>
        <w:rPr>
          <w:sz w:val="20"/>
          <w:vertAlign w:val="superscript"/>
        </w:rPr>
        <w:t>10</w:t>
      </w:r>
      <w:r>
        <w:rPr>
          <w:spacing w:val="-2"/>
          <w:sz w:val="20"/>
        </w:rPr>
        <w:t xml:space="preserve"> </w:t>
      </w:r>
      <w:r>
        <w:rPr>
          <w:sz w:val="20"/>
        </w:rPr>
        <w:t>То</w:t>
      </w:r>
      <w:r>
        <w:rPr>
          <w:spacing w:val="-2"/>
          <w:sz w:val="20"/>
        </w:rPr>
        <w:t xml:space="preserve"> </w:t>
      </w:r>
      <w:r>
        <w:rPr>
          <w:spacing w:val="-5"/>
          <w:sz w:val="20"/>
        </w:rPr>
        <w:t>же.</w:t>
      </w:r>
    </w:p>
    <w:p w:rsidR="00A01459" w:rsidRDefault="00A01459">
      <w:pPr>
        <w:spacing w:after="0"/>
        <w:rPr>
          <w:sz w:val="20"/>
        </w:rPr>
        <w:sectPr w:rsidR="00A01459">
          <w:pgSz w:w="16840" w:h="11910" w:orient="landscape"/>
          <w:pgMar w:top="1020" w:right="566" w:bottom="1100" w:left="566" w:header="761" w:footer="919" w:gutter="0"/>
          <w:cols w:space="720"/>
        </w:sectPr>
      </w:pPr>
    </w:p>
    <w:p w:rsidR="00A01459" w:rsidRDefault="003E52CC">
      <w:pPr>
        <w:pStyle w:val="a9"/>
        <w:spacing w:before="50"/>
        <w:rPr>
          <w:sz w:val="20"/>
        </w:rPr>
      </w:pPr>
      <w:r>
        <w:rPr>
          <w:noProof/>
          <w:sz w:val="20"/>
        </w:rPr>
        <w:lastRenderedPageBreak/>
        <w:drawing>
          <wp:anchor distT="0" distB="0" distL="0" distR="0" simplePos="0" relativeHeight="251585536" behindDoc="1" locked="0" layoutInCell="1" allowOverlap="1">
            <wp:simplePos x="0" y="0"/>
            <wp:positionH relativeFrom="page">
              <wp:posOffset>2480945</wp:posOffset>
            </wp:positionH>
            <wp:positionV relativeFrom="page">
              <wp:posOffset>5744845</wp:posOffset>
            </wp:positionV>
            <wp:extent cx="895985" cy="896620"/>
            <wp:effectExtent l="0" t="0" r="18415" b="17780"/>
            <wp:wrapNone/>
            <wp:docPr id="331" name="Image 331"/>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60" cstate="print"/>
                    <a:stretch>
                      <a:fillRect/>
                    </a:stretch>
                  </pic:blipFill>
                  <pic:spPr>
                    <a:xfrm>
                      <a:off x="0" y="0"/>
                      <a:ext cx="896112" cy="896874"/>
                    </a:xfrm>
                    <a:prstGeom prst="rect">
                      <a:avLst/>
                    </a:prstGeom>
                  </pic:spPr>
                </pic:pic>
              </a:graphicData>
            </a:graphic>
          </wp:anchor>
        </w:drawing>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32" o:spid="_x0000_s1246" style="position:absolute;left:0;text-align:left;margin-left:128.45pt;margin-top:12.15pt;width:402.9pt;height:409.05pt;z-index:-251677696;mso-position-horizontal-relative:text;mso-position-vertical-relative:text" coordsize="51168,51949" o:gfxdata="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">
                  <v:shape id="Image 333" o:spid="_x0000_s1235" type="#_x0000_t75" style="position:absolute;top:44889;width:6408;height:7056" o:gfxdata="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6wJL4A&#10;AADcAAAADwAAAAAAAAABACAAAAAiAAAAZHJzL2Rvd25yZXYueG1sUEsBAhQAFAAAAAgAh07iQDMv&#10;BZ47AAAAOQAAABAAAAAAAAAAAQAgAAAADQEAAGRycy9zaGFwZXhtbC54bWxQSwUGAAAAAAYABgBb&#10;AQAAtwMAAAAA&#10;">
                    <v:imagedata r:id="rId255" o:title=""/>
                    <o:lock v:ext="edit" aspectratio="f"/>
                  </v:shape>
                  <v:shape id="Image 334" o:spid="_x0000_s1236" type="#_x0000_t75" style="position:absolute;left:4823;top:40744;width:6349;height:6393" o:gfxdata="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KNG&#10;wAAAANwAAAAPAAAAAAAAAAEAIAAAACIAAABkcnMvZG93bnJldi54bWxQSwECFAAUAAAACACHTuJA&#10;My8FnjsAAAA5AAAAEAAAAAAAAAABACAAAAAPAQAAZHJzL3NoYXBleG1sLnhtbFBLBQYAAAAABgAG&#10;AFsBAAC5AwAAAAA=&#10;">
                    <v:imagedata r:id="rId256" o:title=""/>
                    <o:lock v:ext="edit" aspectratio="f"/>
                  </v:shape>
                  <v:shape id="Image 335" o:spid="_x0000_s1237" type="#_x0000_t75" style="position:absolute;left:8129;top:35958;width:7850;height:7849" o:gfxdata="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Q0ya/&#10;AAAA3AAAAA8AAAAAAAAAAQAgAAAAIgAAAGRycy9kb3ducmV2LnhtbFBLAQIUABQAAAAIAIdO4kAz&#10;LwWeOwAAADkAAAAQAAAAAAAAAAEAIAAAAA4BAABkcnMvc2hhcGV4bWwueG1sUEsFBgAAAAAGAAYA&#10;WwEAALgDAAAAAA==&#10;">
                    <v:imagedata r:id="rId257" o:title=""/>
                    <o:lock v:ext="edit" aspectratio="f"/>
                  </v:shape>
                  <v:shape id="Image 336" o:spid="_x0000_s1238" type="#_x0000_t75" style="position:absolute;left:11986;top:31582;width:8709;height:8369" o:gfxdata="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oF4vQAA&#10;ANwAAAAPAAAAAAAAAAEAIAAAACIAAABkcnMvZG93bnJldi54bWxQSwECFAAUAAAACACHTuJAMy8F&#10;njsAAAA5AAAAEAAAAAAAAAABACAAAAAMAQAAZHJzL3NoYXBleG1sLnhtbFBLBQYAAAAABgAGAFsB&#10;AAC2AwAAAAA=&#10;">
                    <v:imagedata r:id="rId258" o:title=""/>
                    <o:lock v:ext="edit" aspectratio="f"/>
                  </v:shape>
                  <v:shape id="Image 337" o:spid="_x0000_s1239" type="#_x0000_t75" style="position:absolute;left:16344;top:27553;width:7201;height:7232" o:gfxdata="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10;wAAAANwAAAAPAAAAAAAAAAEAIAAAACIAAABkcnMvZG93bnJldi54bWxQSwECFAAUAAAACACHTuJA&#10;My8FnjsAAAA5AAAAEAAAAAAAAAABACAAAAAPAQAAZHJzL3NoYXBleG1sLnhtbFBLBQYAAAAABgAG&#10;AFsBAAC5AwAAAAA=&#10;">
                    <v:imagedata r:id="rId259" o:title=""/>
                    <o:lock v:ext="edit" aspectratio="f"/>
                  </v:shape>
                  <v:shape id="Image 338" o:spid="_x0000_s1240" type="#_x0000_t75" style="position:absolute;left:21693;top:22395;width:7849;height:7848" o:gfxdata="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kLH68AAAA&#10;3AAAAA8AAAAAAAAAAQAgAAAAIgAAAGRycy9kb3ducmV2LnhtbFBLAQIUABQAAAAIAIdO4kAzLwWe&#10;OwAAADkAAAAQAAAAAAAAAAEAIAAAAAsBAABkcnMvc2hhcGV4bWwueG1sUEsFBgAAAAAGAAYAWwEA&#10;ALUDAAAAAA==&#10;">
                    <v:imagedata r:id="rId237" o:title=""/>
                    <o:lock v:ext="edit" aspectratio="f"/>
                  </v:shape>
                  <v:shape id="Image 339" o:spid="_x0000_s1241" type="#_x0000_t75" style="position:absolute;left:25557;top:18402;width:6408;height:7986" o:gfxdata="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OACS/&#10;AAAA3AAAAA8AAAAAAAAAAQAgAAAAIgAAAGRycy9kb3ducmV2LnhtbFBLAQIUABQAAAAIAIdO4kAz&#10;LwWeOwAAADkAAAAQAAAAAAAAAAEAIAAAAA4BAABkcnMvc2hhcGV4bWwueG1sUEsFBgAAAAAGAAYA&#10;WwEAALgDAAAAAA==&#10;">
                    <v:imagedata r:id="rId238" o:title=""/>
                    <o:lock v:ext="edit" aspectratio="f"/>
                  </v:shape>
                  <v:shape id="Image 340" o:spid="_x0000_s1242" type="#_x0000_t75" style="position:absolute;left:29436;top:15489;width:7061;height:6348" o:gfxdata="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aprsAAADc&#10;AAAADwAAAAAAAAABACAAAAAiAAAAZHJzL2Rvd25yZXYueG1sUEsBAhQAFAAAAAgAh07iQDMvBZ47&#10;AAAAOQAAABAAAAAAAAAAAQAgAAAACgEAAGRycy9zaGFwZXhtbC54bWxQSwUGAAAAAAYABgBbAQAA&#10;tAMAAAAA&#10;">
                    <v:imagedata r:id="rId239" o:title=""/>
                    <o:lock v:ext="edit" aspectratio="f"/>
                  </v:shape>
                  <v:shape id="Image 341" o:spid="_x0000_s1243" type="#_x0000_t75" style="position:absolute;left:35775;top:10408;width:6325;height:6516" o:gfxdata="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88574A&#10;AADcAAAADwAAAAAAAAABACAAAAAiAAAAZHJzL2Rvd25yZXYueG1sUEsBAhQAFAAAAAgAh07iQDMv&#10;BZ47AAAAOQAAABAAAAAAAAAAAQAgAAAADQEAAGRycy9zaGFwZXhtbC54bWxQSwUGAAAAAAYABgBb&#10;AQAAtwMAAAAA&#10;">
                    <v:imagedata r:id="rId240" o:title=""/>
                    <o:lock v:ext="edit" aspectratio="f"/>
                  </v:shape>
                  <v:shape id="Image 342" o:spid="_x0000_s1244" type="#_x0000_t75" style="position:absolute;left:42115;top:4061;width:6332;height:6523" o:gfxdata="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F6Vq/&#10;AAAA3AAAAA8AAAAAAAAAAQAgAAAAIgAAAGRycy9kb3ducmV2LnhtbFBLAQIUABQAAAAIAIdO4kAz&#10;LwWeOwAAADkAAAAQAAAAAAAAAAEAIAAAAA4BAABkcnMvc2hhcGV4bWwueG1sUEsFBgAAAAAGAAYA&#10;WwEAALgDAAAAAA==&#10;">
                    <v:imagedata r:id="rId242" o:title=""/>
                    <o:lock v:ext="edit" aspectratio="f"/>
                  </v:shape>
                  <v:shape id="Image 343" o:spid="_x0000_s1245" type="#_x0000_t75" style="position:absolute;left:46177;width:4986;height:6454" o:gfxdata="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OmwG8AAAA&#10;3AAAAA8AAAAAAAAAAQAgAAAAIgAAAGRycy9kb3ducmV2LnhtbFBLAQIUABQAAAAIAIdO4kAzLwWe&#10;OwAAADkAAAAQAAAAAAAAAAEAIAAAAAsBAABkcnMvc2hhcGV4bWwueG1sUEsFBgAAAAAGAAYAWwEA&#10;ALUDAAAAAA==&#10;">
                    <v:imagedata r:id="rId24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344" o:spid="_x0000_s1293" style="position:absolute;left:0;text-align:left;margin-left:24.2pt;margin-top:69pt;width:43.4pt;height:43.65pt;z-index:-251676672;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">
                  <v:shape id="Image 345" o:spid="_x0000_s1292" type="#_x0000_t75" style="position:absolute;width:5508;height:5542" o:gfxdata="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IjvRvQAA&#10;ANwAAAAPAAAAAAAAAAEAIAAAACIAAABkcnMvZG93bnJldi54bWxQSwECFAAUAAAACACHTuJAMy8F&#10;njsAAAA5AAAAEAAAAAAAAAABACAAAAAMAQAAZHJzL3NoYXBleG1sLnhtbFBLBQYAAAAABgAGAFsB&#10;AAC2AwAAAAA=&#10;">
                    <v:imagedata r:id="rId24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540"/>
        </w:trPr>
        <w:tc>
          <w:tcPr>
            <w:tcW w:w="1032" w:type="dxa"/>
          </w:tcPr>
          <w:p w:rsidR="00A01459" w:rsidRDefault="00A01459">
            <w:pPr>
              <w:pStyle w:val="TableParagraph"/>
              <w:ind w:left="0"/>
            </w:pPr>
          </w:p>
        </w:tc>
        <w:tc>
          <w:tcPr>
            <w:tcW w:w="8256" w:type="dxa"/>
          </w:tcPr>
          <w:p w:rsidR="00A01459" w:rsidRDefault="003E52CC">
            <w:pPr>
              <w:pStyle w:val="TableParagraph"/>
              <w:spacing w:line="270" w:lineRule="exact"/>
              <w:ind w:right="95"/>
              <w:rPr>
                <w:sz w:val="24"/>
              </w:rPr>
            </w:pPr>
            <w:r>
              <w:rPr>
                <w:sz w:val="24"/>
              </w:rPr>
              <w:t>содержания речи, с соблюдением существующей в английском языке нормы лексической сочетаемости</w:t>
            </w:r>
          </w:p>
        </w:tc>
        <w:tc>
          <w:tcPr>
            <w:tcW w:w="1800" w:type="dxa"/>
            <w:vMerge w:val="restart"/>
          </w:tcPr>
          <w:p w:rsidR="00A01459" w:rsidRDefault="00A01459">
            <w:pPr>
              <w:pStyle w:val="TableParagraph"/>
              <w:ind w:left="0"/>
            </w:pPr>
          </w:p>
        </w:tc>
        <w:tc>
          <w:tcPr>
            <w:tcW w:w="3600" w:type="dxa"/>
          </w:tcPr>
          <w:p w:rsidR="00A01459" w:rsidRDefault="00A01459">
            <w:pPr>
              <w:pStyle w:val="TableParagraph"/>
              <w:ind w:left="0"/>
            </w:pP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2.3.2</w:t>
            </w:r>
          </w:p>
        </w:tc>
        <w:tc>
          <w:tcPr>
            <w:tcW w:w="8256" w:type="dxa"/>
          </w:tcPr>
          <w:p w:rsidR="00A01459" w:rsidRDefault="003E52CC">
            <w:pPr>
              <w:pStyle w:val="TableParagraph"/>
              <w:spacing w:line="256" w:lineRule="exact"/>
              <w:rPr>
                <w:sz w:val="24"/>
              </w:rPr>
            </w:pPr>
            <w:r>
              <w:rPr>
                <w:sz w:val="24"/>
              </w:rPr>
              <w:t xml:space="preserve">Многозначные </w:t>
            </w:r>
            <w:r>
              <w:rPr>
                <w:sz w:val="24"/>
              </w:rPr>
              <w:t>лексические</w:t>
            </w:r>
            <w:r>
              <w:rPr>
                <w:spacing w:val="-1"/>
                <w:sz w:val="24"/>
              </w:rPr>
              <w:t xml:space="preserve"> </w:t>
            </w:r>
            <w:r>
              <w:rPr>
                <w:sz w:val="24"/>
              </w:rPr>
              <w:t xml:space="preserve">единицы. Синонимы. </w:t>
            </w:r>
            <w:r>
              <w:rPr>
                <w:spacing w:val="-2"/>
                <w:sz w:val="24"/>
              </w:rPr>
              <w:t>Антонимы</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1731"/>
              <w:rPr>
                <w:sz w:val="24"/>
              </w:rPr>
            </w:pPr>
            <w:r>
              <w:rPr>
                <w:spacing w:val="-10"/>
                <w:sz w:val="24"/>
              </w:rPr>
              <w:t>+</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2.3.3</w:t>
            </w:r>
          </w:p>
        </w:tc>
        <w:tc>
          <w:tcPr>
            <w:tcW w:w="8256" w:type="dxa"/>
          </w:tcPr>
          <w:p w:rsidR="00A01459" w:rsidRDefault="003E52CC">
            <w:pPr>
              <w:pStyle w:val="TableParagraph"/>
              <w:spacing w:line="257" w:lineRule="exact"/>
              <w:rPr>
                <w:sz w:val="24"/>
              </w:rPr>
            </w:pPr>
            <w:r>
              <w:rPr>
                <w:sz w:val="24"/>
              </w:rPr>
              <w:t>Имена</w:t>
            </w:r>
            <w:r>
              <w:rPr>
                <w:spacing w:val="-3"/>
                <w:sz w:val="24"/>
              </w:rPr>
              <w:t xml:space="preserve"> </w:t>
            </w:r>
            <w:r>
              <w:rPr>
                <w:sz w:val="24"/>
              </w:rPr>
              <w:t>прилагательные на</w:t>
            </w:r>
            <w:r>
              <w:rPr>
                <w:spacing w:val="-2"/>
                <w:sz w:val="24"/>
              </w:rPr>
              <w:t xml:space="preserve"> </w:t>
            </w:r>
            <w:r>
              <w:rPr>
                <w:i/>
                <w:sz w:val="24"/>
              </w:rPr>
              <w:t>-ed</w:t>
            </w:r>
            <w:r>
              <w:rPr>
                <w:i/>
                <w:spacing w:val="-1"/>
                <w:sz w:val="24"/>
              </w:rPr>
              <w:t xml:space="preserve"> </w:t>
            </w:r>
            <w:r>
              <w:rPr>
                <w:sz w:val="24"/>
              </w:rPr>
              <w:t>и</w:t>
            </w:r>
            <w:r>
              <w:rPr>
                <w:spacing w:val="-1"/>
                <w:sz w:val="24"/>
              </w:rPr>
              <w:t xml:space="preserve"> </w:t>
            </w:r>
            <w:r>
              <w:rPr>
                <w:i/>
                <w:sz w:val="24"/>
              </w:rPr>
              <w:t>-ing</w:t>
            </w:r>
            <w:r>
              <w:rPr>
                <w:i/>
                <w:spacing w:val="-2"/>
                <w:sz w:val="24"/>
              </w:rPr>
              <w:t xml:space="preserve"> </w:t>
            </w:r>
            <w:r>
              <w:rPr>
                <w:sz w:val="24"/>
              </w:rPr>
              <w:t>(</w:t>
            </w:r>
            <w:r>
              <w:rPr>
                <w:i/>
                <w:sz w:val="24"/>
              </w:rPr>
              <w:t>excited</w:t>
            </w:r>
            <w:r>
              <w:rPr>
                <w:i/>
                <w:spacing w:val="-1"/>
                <w:sz w:val="24"/>
              </w:rPr>
              <w:t xml:space="preserve"> </w:t>
            </w:r>
            <w:r>
              <w:rPr>
                <w:sz w:val="24"/>
              </w:rPr>
              <w:t>–</w:t>
            </w:r>
            <w:r>
              <w:rPr>
                <w:spacing w:val="-2"/>
                <w:sz w:val="24"/>
              </w:rPr>
              <w:t xml:space="preserve"> </w:t>
            </w:r>
            <w:r>
              <w:rPr>
                <w:i/>
                <w:spacing w:val="-2"/>
                <w:sz w:val="24"/>
              </w:rPr>
              <w:t>exciting</w:t>
            </w:r>
            <w:r>
              <w:rPr>
                <w:spacing w:val="-2"/>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7" w:lineRule="exact"/>
              <w:ind w:left="1733"/>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2.3.4</w:t>
            </w:r>
          </w:p>
        </w:tc>
        <w:tc>
          <w:tcPr>
            <w:tcW w:w="8256" w:type="dxa"/>
          </w:tcPr>
          <w:p w:rsidR="00A01459" w:rsidRDefault="003E52CC">
            <w:pPr>
              <w:pStyle w:val="TableParagraph"/>
              <w:spacing w:line="256" w:lineRule="exact"/>
              <w:rPr>
                <w:sz w:val="24"/>
              </w:rPr>
            </w:pPr>
            <w:r>
              <w:rPr>
                <w:sz w:val="24"/>
              </w:rPr>
              <w:t xml:space="preserve">Наиболее частотные фразовые </w:t>
            </w:r>
            <w:r>
              <w:rPr>
                <w:spacing w:val="-2"/>
                <w:sz w:val="24"/>
              </w:rPr>
              <w:t>глаголы</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2.3.5</w:t>
            </w:r>
          </w:p>
        </w:tc>
        <w:tc>
          <w:tcPr>
            <w:tcW w:w="8256" w:type="dxa"/>
          </w:tcPr>
          <w:p w:rsidR="00A01459" w:rsidRDefault="003E52CC">
            <w:pPr>
              <w:pStyle w:val="TableParagraph"/>
              <w:spacing w:line="276" w:lineRule="exact"/>
              <w:ind w:right="95"/>
              <w:rPr>
                <w:sz w:val="24"/>
              </w:rPr>
            </w:pPr>
            <w:r>
              <w:rPr>
                <w:sz w:val="24"/>
              </w:rPr>
              <w:t>Различные</w:t>
            </w:r>
            <w:r>
              <w:rPr>
                <w:spacing w:val="40"/>
                <w:sz w:val="24"/>
              </w:rPr>
              <w:t xml:space="preserve"> </w:t>
            </w:r>
            <w:r>
              <w:rPr>
                <w:sz w:val="24"/>
              </w:rPr>
              <w:t>средства</w:t>
            </w:r>
            <w:r>
              <w:rPr>
                <w:spacing w:val="40"/>
                <w:sz w:val="24"/>
              </w:rPr>
              <w:t xml:space="preserve"> </w:t>
            </w:r>
            <w:r>
              <w:rPr>
                <w:sz w:val="24"/>
              </w:rPr>
              <w:t>связи</w:t>
            </w:r>
            <w:r>
              <w:rPr>
                <w:spacing w:val="40"/>
                <w:sz w:val="24"/>
              </w:rPr>
              <w:t xml:space="preserve"> </w:t>
            </w:r>
            <w:r>
              <w:rPr>
                <w:sz w:val="24"/>
              </w:rPr>
              <w:t>для</w:t>
            </w:r>
            <w:r>
              <w:rPr>
                <w:spacing w:val="40"/>
                <w:sz w:val="24"/>
              </w:rPr>
              <w:t xml:space="preserve"> </w:t>
            </w:r>
            <w:r>
              <w:rPr>
                <w:sz w:val="24"/>
              </w:rPr>
              <w:t>обеспечения</w:t>
            </w:r>
            <w:r>
              <w:rPr>
                <w:spacing w:val="40"/>
                <w:sz w:val="24"/>
              </w:rPr>
              <w:t xml:space="preserve"> </w:t>
            </w:r>
            <w:r>
              <w:rPr>
                <w:sz w:val="24"/>
              </w:rPr>
              <w:t>целостности</w:t>
            </w:r>
            <w:r>
              <w:rPr>
                <w:spacing w:val="40"/>
                <w:sz w:val="24"/>
              </w:rPr>
              <w:t xml:space="preserve"> </w:t>
            </w:r>
            <w:r>
              <w:rPr>
                <w:sz w:val="24"/>
              </w:rPr>
              <w:t>и</w:t>
            </w:r>
            <w:r>
              <w:rPr>
                <w:spacing w:val="40"/>
                <w:sz w:val="24"/>
              </w:rPr>
              <w:t xml:space="preserve"> </w:t>
            </w:r>
            <w:r>
              <w:rPr>
                <w:sz w:val="24"/>
              </w:rPr>
              <w:t>логичности</w:t>
            </w:r>
            <w:r>
              <w:rPr>
                <w:spacing w:val="40"/>
                <w:sz w:val="24"/>
              </w:rPr>
              <w:t xml:space="preserve"> </w:t>
            </w:r>
            <w:r>
              <w:rPr>
                <w:sz w:val="24"/>
              </w:rPr>
              <w:t xml:space="preserve">уст- </w:t>
            </w:r>
            <w:r>
              <w:rPr>
                <w:sz w:val="24"/>
              </w:rPr>
              <w:t>ного/письменного высказывания</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276"/>
        </w:trPr>
        <w:tc>
          <w:tcPr>
            <w:tcW w:w="1032" w:type="dxa"/>
          </w:tcPr>
          <w:p w:rsidR="00A01459" w:rsidRDefault="003E52CC">
            <w:pPr>
              <w:pStyle w:val="TableParagraph"/>
              <w:spacing w:line="256" w:lineRule="exact"/>
              <w:ind w:left="10" w:right="1"/>
              <w:jc w:val="center"/>
              <w:rPr>
                <w:sz w:val="24"/>
              </w:rPr>
            </w:pPr>
            <w:r>
              <w:rPr>
                <w:spacing w:val="-2"/>
                <w:sz w:val="24"/>
              </w:rPr>
              <w:t>2.3.6</w:t>
            </w:r>
          </w:p>
        </w:tc>
        <w:tc>
          <w:tcPr>
            <w:tcW w:w="8256" w:type="dxa"/>
          </w:tcPr>
          <w:p w:rsidR="00A01459" w:rsidRDefault="003E52CC">
            <w:pPr>
              <w:pStyle w:val="TableParagraph"/>
              <w:spacing w:line="256" w:lineRule="exact"/>
              <w:rPr>
                <w:sz w:val="24"/>
              </w:rPr>
            </w:pPr>
            <w:r>
              <w:rPr>
                <w:sz w:val="24"/>
              </w:rPr>
              <w:t xml:space="preserve">Сокращения и </w:t>
            </w:r>
            <w:r>
              <w:rPr>
                <w:spacing w:val="-2"/>
                <w:sz w:val="24"/>
              </w:rPr>
              <w:t>аббревиатуры</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1739"/>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2.3.7</w:t>
            </w:r>
          </w:p>
        </w:tc>
        <w:tc>
          <w:tcPr>
            <w:tcW w:w="8256" w:type="dxa"/>
          </w:tcPr>
          <w:p w:rsidR="00A01459" w:rsidRDefault="003E52CC">
            <w:pPr>
              <w:pStyle w:val="TableParagraph"/>
              <w:spacing w:line="256" w:lineRule="exact"/>
              <w:rPr>
                <w:sz w:val="24"/>
              </w:rPr>
            </w:pPr>
            <w:r>
              <w:rPr>
                <w:sz w:val="24"/>
              </w:rPr>
              <w:t xml:space="preserve">Интернациональные </w:t>
            </w:r>
            <w:r>
              <w:rPr>
                <w:spacing w:val="-2"/>
                <w:sz w:val="24"/>
              </w:rPr>
              <w:t>слова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1739"/>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2.3.8</w:t>
            </w:r>
          </w:p>
        </w:tc>
        <w:tc>
          <w:tcPr>
            <w:tcW w:w="8256" w:type="dxa"/>
          </w:tcPr>
          <w:p w:rsidR="00A01459" w:rsidRDefault="003E52CC">
            <w:pPr>
              <w:pStyle w:val="TableParagraph"/>
              <w:spacing w:line="256" w:lineRule="exact"/>
              <w:rPr>
                <w:sz w:val="24"/>
              </w:rPr>
            </w:pPr>
            <w:r>
              <w:rPr>
                <w:spacing w:val="-2"/>
                <w:sz w:val="24"/>
              </w:rPr>
              <w:t>Омонимы</w:t>
            </w:r>
          </w:p>
        </w:tc>
        <w:tc>
          <w:tcPr>
            <w:tcW w:w="1800" w:type="dxa"/>
            <w:vMerge w:val="restart"/>
          </w:tcPr>
          <w:p w:rsidR="00A01459" w:rsidRDefault="003E52CC">
            <w:pPr>
              <w:pStyle w:val="TableParagraph"/>
              <w:spacing w:line="274" w:lineRule="exact"/>
              <w:ind w:left="10" w:right="2"/>
              <w:jc w:val="center"/>
              <w:rPr>
                <w:sz w:val="24"/>
              </w:rPr>
            </w:pPr>
            <w:r>
              <w:rPr>
                <w:spacing w:val="-5"/>
                <w:sz w:val="24"/>
              </w:rPr>
              <w:t>УУ</w:t>
            </w:r>
          </w:p>
        </w:tc>
        <w:tc>
          <w:tcPr>
            <w:tcW w:w="3600" w:type="dxa"/>
          </w:tcPr>
          <w:p w:rsidR="00A01459" w:rsidRDefault="003E52CC">
            <w:pPr>
              <w:pStyle w:val="TableParagraph"/>
              <w:spacing w:line="256" w:lineRule="exact"/>
              <w:ind w:left="1739"/>
              <w:rPr>
                <w:sz w:val="24"/>
              </w:rPr>
            </w:pPr>
            <w:r>
              <w:rPr>
                <w:spacing w:val="-10"/>
                <w:sz w:val="24"/>
              </w:rPr>
              <w:t>–</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2.3.9</w:t>
            </w:r>
          </w:p>
        </w:tc>
        <w:tc>
          <w:tcPr>
            <w:tcW w:w="8256" w:type="dxa"/>
          </w:tcPr>
          <w:p w:rsidR="00A01459" w:rsidRDefault="003E52CC">
            <w:pPr>
              <w:pStyle w:val="TableParagraph"/>
              <w:spacing w:line="257" w:lineRule="exact"/>
              <w:rPr>
                <w:sz w:val="24"/>
              </w:rPr>
            </w:pPr>
            <w:r>
              <w:rPr>
                <w:sz w:val="24"/>
              </w:rPr>
              <w:t xml:space="preserve">Идиомы. </w:t>
            </w:r>
            <w:r>
              <w:rPr>
                <w:spacing w:val="-2"/>
                <w:sz w:val="24"/>
              </w:rPr>
              <w:t>Пословицы</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7" w:lineRule="exact"/>
              <w:ind w:left="1739"/>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2.3.10</w:t>
            </w:r>
          </w:p>
        </w:tc>
        <w:tc>
          <w:tcPr>
            <w:tcW w:w="8256" w:type="dxa"/>
          </w:tcPr>
          <w:p w:rsidR="00A01459" w:rsidRDefault="003E52CC">
            <w:pPr>
              <w:pStyle w:val="TableParagraph"/>
              <w:spacing w:line="256" w:lineRule="exact"/>
              <w:rPr>
                <w:sz w:val="24"/>
              </w:rPr>
            </w:pPr>
            <w:r>
              <w:rPr>
                <w:sz w:val="24"/>
              </w:rPr>
              <w:t>Элементы</w:t>
            </w:r>
            <w:r>
              <w:rPr>
                <w:spacing w:val="-4"/>
                <w:sz w:val="24"/>
              </w:rPr>
              <w:t xml:space="preserve"> </w:t>
            </w:r>
            <w:r>
              <w:rPr>
                <w:sz w:val="24"/>
              </w:rPr>
              <w:t>деловой</w:t>
            </w:r>
            <w:r>
              <w:rPr>
                <w:spacing w:val="-3"/>
                <w:sz w:val="24"/>
              </w:rPr>
              <w:t xml:space="preserve"> </w:t>
            </w:r>
            <w:r>
              <w:rPr>
                <w:spacing w:val="-2"/>
                <w:sz w:val="24"/>
              </w:rPr>
              <w:t>лексики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1739"/>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b/>
                <w:sz w:val="24"/>
              </w:rPr>
            </w:pPr>
            <w:r>
              <w:rPr>
                <w:b/>
                <w:spacing w:val="-2"/>
                <w:sz w:val="24"/>
              </w:rPr>
              <w:t>2.3.11</w:t>
            </w:r>
          </w:p>
        </w:tc>
        <w:tc>
          <w:tcPr>
            <w:tcW w:w="13656" w:type="dxa"/>
            <w:gridSpan w:val="3"/>
          </w:tcPr>
          <w:p w:rsidR="00A01459" w:rsidRDefault="003E52CC">
            <w:pPr>
              <w:pStyle w:val="TableParagraph"/>
              <w:spacing w:line="255" w:lineRule="exact"/>
              <w:rPr>
                <w:b/>
                <w:sz w:val="24"/>
              </w:rPr>
            </w:pPr>
            <w:r>
              <w:rPr>
                <w:b/>
                <w:sz w:val="24"/>
              </w:rPr>
              <w:t xml:space="preserve">Основные способы словообразования – </w:t>
            </w:r>
            <w:r>
              <w:rPr>
                <w:b/>
                <w:spacing w:val="-2"/>
                <w:sz w:val="24"/>
              </w:rPr>
              <w:t>аффиксация</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2.3.11.1</w:t>
            </w:r>
          </w:p>
        </w:tc>
        <w:tc>
          <w:tcPr>
            <w:tcW w:w="8256" w:type="dxa"/>
          </w:tcPr>
          <w:p w:rsidR="00A01459" w:rsidRDefault="003E52CC">
            <w:pPr>
              <w:pStyle w:val="TableParagraph"/>
              <w:spacing w:line="274" w:lineRule="exact"/>
              <w:rPr>
                <w:i/>
                <w:sz w:val="24"/>
              </w:rPr>
            </w:pPr>
            <w:r>
              <w:rPr>
                <w:sz w:val="24"/>
              </w:rPr>
              <w:t>Образование</w:t>
            </w:r>
            <w:r>
              <w:rPr>
                <w:spacing w:val="55"/>
                <w:sz w:val="24"/>
              </w:rPr>
              <w:t xml:space="preserve"> </w:t>
            </w:r>
            <w:r>
              <w:rPr>
                <w:sz w:val="24"/>
              </w:rPr>
              <w:t>глаголов</w:t>
            </w:r>
            <w:r>
              <w:rPr>
                <w:spacing w:val="55"/>
                <w:sz w:val="24"/>
              </w:rPr>
              <w:t xml:space="preserve"> </w:t>
            </w:r>
            <w:r>
              <w:rPr>
                <w:sz w:val="24"/>
              </w:rPr>
              <w:t>при</w:t>
            </w:r>
            <w:r>
              <w:rPr>
                <w:spacing w:val="56"/>
                <w:sz w:val="24"/>
              </w:rPr>
              <w:t xml:space="preserve"> </w:t>
            </w:r>
            <w:r>
              <w:rPr>
                <w:sz w:val="24"/>
              </w:rPr>
              <w:t>помощи</w:t>
            </w:r>
            <w:r>
              <w:rPr>
                <w:spacing w:val="56"/>
                <w:sz w:val="24"/>
              </w:rPr>
              <w:t xml:space="preserve"> </w:t>
            </w:r>
            <w:r>
              <w:rPr>
                <w:sz w:val="24"/>
              </w:rPr>
              <w:t>префиксов</w:t>
            </w:r>
            <w:r>
              <w:rPr>
                <w:spacing w:val="58"/>
                <w:sz w:val="24"/>
              </w:rPr>
              <w:t xml:space="preserve"> </w:t>
            </w:r>
            <w:r>
              <w:rPr>
                <w:i/>
                <w:sz w:val="24"/>
              </w:rPr>
              <w:t>dis-</w:t>
            </w:r>
            <w:r>
              <w:rPr>
                <w:sz w:val="24"/>
              </w:rPr>
              <w:t>,</w:t>
            </w:r>
            <w:r>
              <w:rPr>
                <w:spacing w:val="57"/>
                <w:sz w:val="24"/>
              </w:rPr>
              <w:t xml:space="preserve"> </w:t>
            </w:r>
            <w:r>
              <w:rPr>
                <w:i/>
                <w:sz w:val="24"/>
              </w:rPr>
              <w:t>mis-</w:t>
            </w:r>
            <w:r>
              <w:rPr>
                <w:sz w:val="24"/>
              </w:rPr>
              <w:t>,</w:t>
            </w:r>
            <w:r>
              <w:rPr>
                <w:spacing w:val="57"/>
                <w:sz w:val="24"/>
              </w:rPr>
              <w:t xml:space="preserve"> </w:t>
            </w:r>
            <w:r>
              <w:rPr>
                <w:i/>
                <w:sz w:val="24"/>
              </w:rPr>
              <w:t>re-</w:t>
            </w:r>
            <w:r>
              <w:rPr>
                <w:sz w:val="24"/>
              </w:rPr>
              <w:t>,</w:t>
            </w:r>
            <w:r>
              <w:rPr>
                <w:spacing w:val="57"/>
                <w:sz w:val="24"/>
              </w:rPr>
              <w:t xml:space="preserve"> </w:t>
            </w:r>
            <w:r>
              <w:rPr>
                <w:i/>
                <w:sz w:val="24"/>
              </w:rPr>
              <w:t>over-</w:t>
            </w:r>
            <w:r>
              <w:rPr>
                <w:sz w:val="24"/>
              </w:rPr>
              <w:t>,</w:t>
            </w:r>
            <w:r>
              <w:rPr>
                <w:spacing w:val="58"/>
                <w:sz w:val="24"/>
              </w:rPr>
              <w:t xml:space="preserve"> </w:t>
            </w:r>
            <w:r>
              <w:rPr>
                <w:i/>
                <w:spacing w:val="-2"/>
                <w:sz w:val="24"/>
              </w:rPr>
              <w:t>under-</w:t>
            </w:r>
          </w:p>
          <w:p w:rsidR="00A01459" w:rsidRDefault="003E52CC">
            <w:pPr>
              <w:pStyle w:val="TableParagraph"/>
              <w:spacing w:line="258" w:lineRule="exact"/>
              <w:rPr>
                <w:i/>
                <w:sz w:val="24"/>
              </w:rPr>
            </w:pPr>
            <w:r>
              <w:rPr>
                <w:sz w:val="24"/>
              </w:rPr>
              <w:t>и</w:t>
            </w:r>
            <w:r>
              <w:rPr>
                <w:spacing w:val="-2"/>
                <w:sz w:val="24"/>
              </w:rPr>
              <w:t xml:space="preserve"> </w:t>
            </w:r>
            <w:r>
              <w:rPr>
                <w:sz w:val="24"/>
              </w:rPr>
              <w:t>суффиксов</w:t>
            </w:r>
            <w:r>
              <w:rPr>
                <w:spacing w:val="-2"/>
                <w:sz w:val="24"/>
              </w:rPr>
              <w:t xml:space="preserve"> </w:t>
            </w:r>
            <w:r>
              <w:rPr>
                <w:i/>
                <w:sz w:val="24"/>
              </w:rPr>
              <w:t>-ise/-ize</w:t>
            </w:r>
            <w:r>
              <w:rPr>
                <w:sz w:val="24"/>
              </w:rPr>
              <w:t>,</w:t>
            </w:r>
            <w:r>
              <w:rPr>
                <w:spacing w:val="-3"/>
                <w:sz w:val="24"/>
              </w:rPr>
              <w:t xml:space="preserve"> </w:t>
            </w:r>
            <w:r>
              <w:rPr>
                <w:i/>
                <w:sz w:val="24"/>
              </w:rPr>
              <w:t>-</w:t>
            </w:r>
            <w:r>
              <w:rPr>
                <w:i/>
                <w:spacing w:val="-7"/>
                <w:sz w:val="24"/>
              </w:rPr>
              <w:t>en</w:t>
            </w:r>
          </w:p>
        </w:tc>
        <w:tc>
          <w:tcPr>
            <w:tcW w:w="1800" w:type="dxa"/>
            <w:vMerge w:val="restart"/>
          </w:tcPr>
          <w:p w:rsidR="00A01459" w:rsidRDefault="003E52CC">
            <w:pPr>
              <w:pStyle w:val="TableParagraph"/>
              <w:spacing w:line="274"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2"/>
        </w:trPr>
        <w:tc>
          <w:tcPr>
            <w:tcW w:w="1032" w:type="dxa"/>
          </w:tcPr>
          <w:p w:rsidR="00A01459" w:rsidRDefault="003E52CC">
            <w:pPr>
              <w:pStyle w:val="TableParagraph"/>
              <w:spacing w:line="275" w:lineRule="exact"/>
              <w:ind w:left="10" w:right="4"/>
              <w:jc w:val="center"/>
              <w:rPr>
                <w:sz w:val="24"/>
              </w:rPr>
            </w:pPr>
            <w:r>
              <w:rPr>
                <w:spacing w:val="-2"/>
                <w:sz w:val="24"/>
              </w:rPr>
              <w:t>2.3.11.2</w:t>
            </w:r>
          </w:p>
        </w:tc>
        <w:tc>
          <w:tcPr>
            <w:tcW w:w="8256" w:type="dxa"/>
          </w:tcPr>
          <w:p w:rsidR="00A01459" w:rsidRDefault="003E52CC">
            <w:pPr>
              <w:pStyle w:val="TableParagraph"/>
              <w:spacing w:line="275" w:lineRule="exact"/>
              <w:ind w:left="104"/>
              <w:rPr>
                <w:i/>
                <w:sz w:val="24"/>
              </w:rPr>
            </w:pPr>
            <w:r>
              <w:rPr>
                <w:sz w:val="24"/>
              </w:rPr>
              <w:t>Образование</w:t>
            </w:r>
            <w:r>
              <w:rPr>
                <w:spacing w:val="-7"/>
                <w:sz w:val="24"/>
              </w:rPr>
              <w:t xml:space="preserve"> </w:t>
            </w:r>
            <w:r>
              <w:rPr>
                <w:sz w:val="24"/>
              </w:rPr>
              <w:t>имён</w:t>
            </w:r>
            <w:r>
              <w:rPr>
                <w:spacing w:val="-4"/>
                <w:sz w:val="24"/>
              </w:rPr>
              <w:t xml:space="preserve"> </w:t>
            </w:r>
            <w:r>
              <w:rPr>
                <w:sz w:val="24"/>
              </w:rPr>
              <w:t>существительных</w:t>
            </w:r>
            <w:r>
              <w:rPr>
                <w:spacing w:val="-3"/>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префиксов</w:t>
            </w:r>
            <w:r>
              <w:rPr>
                <w:spacing w:val="-4"/>
                <w:sz w:val="24"/>
              </w:rPr>
              <w:t xml:space="preserve"> </w:t>
            </w:r>
            <w:r>
              <w:rPr>
                <w:i/>
                <w:sz w:val="24"/>
              </w:rPr>
              <w:t>un-</w:t>
            </w:r>
            <w:r>
              <w:rPr>
                <w:sz w:val="24"/>
              </w:rPr>
              <w:t>,</w:t>
            </w:r>
            <w:r>
              <w:rPr>
                <w:spacing w:val="-5"/>
                <w:sz w:val="24"/>
              </w:rPr>
              <w:t xml:space="preserve"> </w:t>
            </w:r>
            <w:r>
              <w:rPr>
                <w:i/>
                <w:sz w:val="24"/>
              </w:rPr>
              <w:t>in-/im-</w:t>
            </w:r>
            <w:r>
              <w:rPr>
                <w:sz w:val="24"/>
              </w:rPr>
              <w:t>,</w:t>
            </w:r>
            <w:r>
              <w:rPr>
                <w:spacing w:val="-4"/>
                <w:sz w:val="24"/>
              </w:rPr>
              <w:t xml:space="preserve"> </w:t>
            </w:r>
            <w:r>
              <w:rPr>
                <w:i/>
                <w:sz w:val="24"/>
              </w:rPr>
              <w:t>il-</w:t>
            </w:r>
            <w:r>
              <w:rPr>
                <w:i/>
                <w:spacing w:val="-4"/>
                <w:sz w:val="24"/>
              </w:rPr>
              <w:t>/ir-</w:t>
            </w:r>
          </w:p>
          <w:p w:rsidR="00A01459" w:rsidRDefault="003E52CC">
            <w:pPr>
              <w:pStyle w:val="TableParagraph"/>
              <w:spacing w:line="258" w:lineRule="exact"/>
              <w:rPr>
                <w:i/>
                <w:sz w:val="24"/>
              </w:rPr>
            </w:pPr>
            <w:r>
              <w:rPr>
                <w:sz w:val="24"/>
              </w:rPr>
              <w:t>и</w:t>
            </w:r>
            <w:r>
              <w:rPr>
                <w:spacing w:val="-4"/>
                <w:sz w:val="24"/>
              </w:rPr>
              <w:t xml:space="preserve"> </w:t>
            </w:r>
            <w:r>
              <w:rPr>
                <w:sz w:val="24"/>
              </w:rPr>
              <w:t>суффиксов</w:t>
            </w:r>
            <w:r>
              <w:rPr>
                <w:spacing w:val="-2"/>
                <w:sz w:val="24"/>
              </w:rPr>
              <w:t xml:space="preserve"> </w:t>
            </w:r>
            <w:r>
              <w:rPr>
                <w:i/>
                <w:sz w:val="24"/>
              </w:rPr>
              <w:t>-ance/-ence</w:t>
            </w:r>
            <w:r>
              <w:rPr>
                <w:sz w:val="24"/>
              </w:rPr>
              <w:t>,</w:t>
            </w:r>
            <w:r>
              <w:rPr>
                <w:spacing w:val="-1"/>
                <w:sz w:val="24"/>
              </w:rPr>
              <w:t xml:space="preserve"> </w:t>
            </w:r>
            <w:r>
              <w:rPr>
                <w:i/>
                <w:sz w:val="24"/>
              </w:rPr>
              <w:t>-er/-or</w:t>
            </w:r>
            <w:r>
              <w:rPr>
                <w:sz w:val="24"/>
              </w:rPr>
              <w:t>,</w:t>
            </w:r>
            <w:r>
              <w:rPr>
                <w:spacing w:val="-1"/>
                <w:sz w:val="24"/>
              </w:rPr>
              <w:t xml:space="preserve"> </w:t>
            </w:r>
            <w:r>
              <w:rPr>
                <w:i/>
                <w:sz w:val="24"/>
              </w:rPr>
              <w:t>-ing</w:t>
            </w:r>
            <w:r>
              <w:rPr>
                <w:sz w:val="24"/>
              </w:rPr>
              <w:t>,</w:t>
            </w:r>
            <w:r>
              <w:rPr>
                <w:spacing w:val="-1"/>
                <w:sz w:val="24"/>
              </w:rPr>
              <w:t xml:space="preserve"> </w:t>
            </w:r>
            <w:r>
              <w:rPr>
                <w:i/>
                <w:sz w:val="24"/>
              </w:rPr>
              <w:t>-ist</w:t>
            </w:r>
            <w:r>
              <w:rPr>
                <w:sz w:val="24"/>
              </w:rPr>
              <w:t>,</w:t>
            </w:r>
            <w:r>
              <w:rPr>
                <w:spacing w:val="-3"/>
                <w:sz w:val="24"/>
              </w:rPr>
              <w:t xml:space="preserve"> </w:t>
            </w:r>
            <w:r>
              <w:rPr>
                <w:i/>
                <w:sz w:val="24"/>
              </w:rPr>
              <w:t>-ity</w:t>
            </w:r>
            <w:r>
              <w:rPr>
                <w:sz w:val="24"/>
              </w:rPr>
              <w:t>,</w:t>
            </w:r>
            <w:r>
              <w:rPr>
                <w:spacing w:val="-3"/>
                <w:sz w:val="24"/>
              </w:rPr>
              <w:t xml:space="preserve"> </w:t>
            </w:r>
            <w:r>
              <w:rPr>
                <w:i/>
                <w:sz w:val="24"/>
              </w:rPr>
              <w:t>-ment</w:t>
            </w:r>
            <w:r>
              <w:rPr>
                <w:sz w:val="24"/>
              </w:rPr>
              <w:t>,</w:t>
            </w:r>
            <w:r>
              <w:rPr>
                <w:spacing w:val="-1"/>
                <w:sz w:val="24"/>
              </w:rPr>
              <w:t xml:space="preserve"> </w:t>
            </w:r>
            <w:r>
              <w:rPr>
                <w:i/>
                <w:sz w:val="24"/>
              </w:rPr>
              <w:t>-ness</w:t>
            </w:r>
            <w:r>
              <w:rPr>
                <w:sz w:val="24"/>
              </w:rPr>
              <w:t>,</w:t>
            </w:r>
            <w:r>
              <w:rPr>
                <w:spacing w:val="-3"/>
                <w:sz w:val="24"/>
              </w:rPr>
              <w:t xml:space="preserve"> </w:t>
            </w:r>
            <w:r>
              <w:rPr>
                <w:i/>
                <w:sz w:val="24"/>
              </w:rPr>
              <w:t>-sion/-tion</w:t>
            </w:r>
            <w:r>
              <w:rPr>
                <w:sz w:val="24"/>
              </w:rPr>
              <w:t>,</w:t>
            </w:r>
            <w:r>
              <w:rPr>
                <w:spacing w:val="-3"/>
                <w:sz w:val="24"/>
              </w:rPr>
              <w:t xml:space="preserve"> </w:t>
            </w:r>
            <w:r>
              <w:rPr>
                <w:i/>
                <w:sz w:val="24"/>
              </w:rPr>
              <w:t>-</w:t>
            </w:r>
            <w:r>
              <w:rPr>
                <w:i/>
                <w:spacing w:val="-4"/>
                <w:sz w:val="24"/>
              </w:rPr>
              <w:t>ship</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5" w:lineRule="exact"/>
              <w:ind w:left="1731"/>
              <w:rPr>
                <w:sz w:val="24"/>
              </w:rPr>
            </w:pPr>
            <w:r>
              <w:rPr>
                <w:spacing w:val="-10"/>
                <w:sz w:val="24"/>
              </w:rPr>
              <w:t>+</w:t>
            </w:r>
          </w:p>
        </w:tc>
      </w:tr>
      <w:tr w:rsidR="00A01459">
        <w:trPr>
          <w:trHeight w:val="827"/>
        </w:trPr>
        <w:tc>
          <w:tcPr>
            <w:tcW w:w="1032" w:type="dxa"/>
          </w:tcPr>
          <w:p w:rsidR="00A01459" w:rsidRDefault="003E52CC">
            <w:pPr>
              <w:pStyle w:val="TableParagraph"/>
              <w:spacing w:line="274" w:lineRule="exact"/>
              <w:ind w:left="10" w:right="1"/>
              <w:jc w:val="center"/>
              <w:rPr>
                <w:sz w:val="24"/>
              </w:rPr>
            </w:pPr>
            <w:r>
              <w:rPr>
                <w:spacing w:val="-2"/>
                <w:sz w:val="24"/>
              </w:rPr>
              <w:lastRenderedPageBreak/>
              <w:t>2.3.11.3</w:t>
            </w:r>
          </w:p>
        </w:tc>
        <w:tc>
          <w:tcPr>
            <w:tcW w:w="8256" w:type="dxa"/>
          </w:tcPr>
          <w:p w:rsidR="00A01459" w:rsidRDefault="003E52CC">
            <w:pPr>
              <w:pStyle w:val="TableParagraph"/>
              <w:ind w:right="95"/>
              <w:rPr>
                <w:sz w:val="24"/>
              </w:rPr>
            </w:pPr>
            <w:r>
              <w:rPr>
                <w:sz w:val="24"/>
              </w:rPr>
              <w:t xml:space="preserve">Образование имён прилагательных при помощи префиксов </w:t>
            </w:r>
            <w:r>
              <w:rPr>
                <w:i/>
                <w:sz w:val="24"/>
              </w:rPr>
              <w:t>un-</w:t>
            </w:r>
            <w:r>
              <w:rPr>
                <w:sz w:val="24"/>
              </w:rPr>
              <w:t xml:space="preserve">, </w:t>
            </w:r>
            <w:r>
              <w:rPr>
                <w:i/>
                <w:sz w:val="24"/>
              </w:rPr>
              <w:t>in-/im-</w:t>
            </w:r>
            <w:r>
              <w:rPr>
                <w:sz w:val="24"/>
              </w:rPr>
              <w:t xml:space="preserve">, </w:t>
            </w:r>
            <w:r>
              <w:rPr>
                <w:i/>
                <w:sz w:val="24"/>
              </w:rPr>
              <w:t>il-/ir-</w:t>
            </w:r>
            <w:r>
              <w:rPr>
                <w:sz w:val="24"/>
              </w:rPr>
              <w:t xml:space="preserve">, </w:t>
            </w:r>
            <w:r>
              <w:rPr>
                <w:i/>
                <w:sz w:val="24"/>
              </w:rPr>
              <w:t>inter-</w:t>
            </w:r>
            <w:r>
              <w:rPr>
                <w:sz w:val="24"/>
              </w:rPr>
              <w:t>,</w:t>
            </w:r>
            <w:r>
              <w:rPr>
                <w:spacing w:val="6"/>
                <w:sz w:val="24"/>
              </w:rPr>
              <w:t xml:space="preserve"> </w:t>
            </w:r>
            <w:r>
              <w:rPr>
                <w:i/>
                <w:sz w:val="24"/>
              </w:rPr>
              <w:t>non-</w:t>
            </w:r>
            <w:r>
              <w:rPr>
                <w:sz w:val="24"/>
              </w:rPr>
              <w:t>,</w:t>
            </w:r>
            <w:r>
              <w:rPr>
                <w:spacing w:val="7"/>
                <w:sz w:val="24"/>
              </w:rPr>
              <w:t xml:space="preserve"> </w:t>
            </w:r>
            <w:r>
              <w:rPr>
                <w:i/>
                <w:sz w:val="24"/>
              </w:rPr>
              <w:t>post-</w:t>
            </w:r>
            <w:r>
              <w:rPr>
                <w:sz w:val="24"/>
              </w:rPr>
              <w:t>,</w:t>
            </w:r>
            <w:r>
              <w:rPr>
                <w:spacing w:val="7"/>
                <w:sz w:val="24"/>
              </w:rPr>
              <w:t xml:space="preserve"> </w:t>
            </w:r>
            <w:r>
              <w:rPr>
                <w:i/>
                <w:sz w:val="24"/>
              </w:rPr>
              <w:t>pre-</w:t>
            </w:r>
            <w:r>
              <w:rPr>
                <w:i/>
                <w:spacing w:val="6"/>
                <w:sz w:val="24"/>
              </w:rPr>
              <w:t xml:space="preserve"> </w:t>
            </w:r>
            <w:r>
              <w:rPr>
                <w:sz w:val="24"/>
              </w:rPr>
              <w:t>и</w:t>
            </w:r>
            <w:r>
              <w:rPr>
                <w:spacing w:val="8"/>
                <w:sz w:val="24"/>
              </w:rPr>
              <w:t xml:space="preserve"> </w:t>
            </w:r>
            <w:r>
              <w:rPr>
                <w:sz w:val="24"/>
              </w:rPr>
              <w:t>суффиксов</w:t>
            </w:r>
            <w:r>
              <w:rPr>
                <w:spacing w:val="8"/>
                <w:sz w:val="24"/>
              </w:rPr>
              <w:t xml:space="preserve"> </w:t>
            </w:r>
            <w:r>
              <w:rPr>
                <w:i/>
                <w:sz w:val="24"/>
              </w:rPr>
              <w:t>-able/-ible</w:t>
            </w:r>
            <w:r>
              <w:rPr>
                <w:sz w:val="24"/>
              </w:rPr>
              <w:t>,</w:t>
            </w:r>
            <w:r>
              <w:rPr>
                <w:spacing w:val="8"/>
                <w:sz w:val="24"/>
              </w:rPr>
              <w:t xml:space="preserve"> </w:t>
            </w:r>
            <w:r>
              <w:rPr>
                <w:i/>
                <w:sz w:val="24"/>
              </w:rPr>
              <w:t>-al</w:t>
            </w:r>
            <w:r>
              <w:rPr>
                <w:sz w:val="24"/>
              </w:rPr>
              <w:t>,</w:t>
            </w:r>
            <w:r>
              <w:rPr>
                <w:spacing w:val="7"/>
                <w:sz w:val="24"/>
              </w:rPr>
              <w:t xml:space="preserve"> </w:t>
            </w:r>
            <w:r>
              <w:rPr>
                <w:i/>
                <w:sz w:val="24"/>
              </w:rPr>
              <w:t>-ed</w:t>
            </w:r>
            <w:r>
              <w:rPr>
                <w:sz w:val="24"/>
              </w:rPr>
              <w:t>,</w:t>
            </w:r>
            <w:r>
              <w:rPr>
                <w:spacing w:val="7"/>
                <w:sz w:val="24"/>
              </w:rPr>
              <w:t xml:space="preserve"> </w:t>
            </w:r>
            <w:r>
              <w:rPr>
                <w:i/>
                <w:sz w:val="24"/>
              </w:rPr>
              <w:t>-ese</w:t>
            </w:r>
            <w:r>
              <w:rPr>
                <w:sz w:val="24"/>
              </w:rPr>
              <w:t>,</w:t>
            </w:r>
            <w:r>
              <w:rPr>
                <w:spacing w:val="8"/>
                <w:sz w:val="24"/>
              </w:rPr>
              <w:t xml:space="preserve"> </w:t>
            </w:r>
            <w:r>
              <w:rPr>
                <w:i/>
                <w:sz w:val="24"/>
              </w:rPr>
              <w:t>-ful</w:t>
            </w:r>
            <w:r>
              <w:rPr>
                <w:sz w:val="24"/>
              </w:rPr>
              <w:t>,</w:t>
            </w:r>
            <w:r>
              <w:rPr>
                <w:spacing w:val="7"/>
                <w:sz w:val="24"/>
              </w:rPr>
              <w:t xml:space="preserve"> </w:t>
            </w:r>
            <w:r>
              <w:rPr>
                <w:i/>
                <w:sz w:val="24"/>
              </w:rPr>
              <w:t>-ian/-an</w:t>
            </w:r>
            <w:r>
              <w:rPr>
                <w:sz w:val="24"/>
              </w:rPr>
              <w:t>,</w:t>
            </w:r>
            <w:r>
              <w:rPr>
                <w:spacing w:val="8"/>
                <w:sz w:val="24"/>
              </w:rPr>
              <w:t xml:space="preserve"> </w:t>
            </w:r>
            <w:r>
              <w:rPr>
                <w:i/>
                <w:sz w:val="24"/>
              </w:rPr>
              <w:t>-</w:t>
            </w:r>
            <w:r>
              <w:rPr>
                <w:i/>
                <w:spacing w:val="-2"/>
                <w:sz w:val="24"/>
              </w:rPr>
              <w:t>ical</w:t>
            </w:r>
            <w:r>
              <w:rPr>
                <w:spacing w:val="-2"/>
                <w:sz w:val="24"/>
              </w:rPr>
              <w:t>,</w:t>
            </w:r>
          </w:p>
          <w:p w:rsidR="00A01459" w:rsidRDefault="003E52CC">
            <w:pPr>
              <w:pStyle w:val="TableParagraph"/>
              <w:spacing w:line="258" w:lineRule="exact"/>
              <w:rPr>
                <w:i/>
                <w:sz w:val="24"/>
              </w:rPr>
            </w:pPr>
            <w:r>
              <w:rPr>
                <w:i/>
                <w:sz w:val="24"/>
              </w:rPr>
              <w:t>-ing</w:t>
            </w:r>
            <w:r>
              <w:rPr>
                <w:sz w:val="24"/>
              </w:rPr>
              <w:t>,</w:t>
            </w:r>
            <w:r>
              <w:rPr>
                <w:spacing w:val="-2"/>
                <w:sz w:val="24"/>
              </w:rPr>
              <w:t xml:space="preserve"> </w:t>
            </w:r>
            <w:r>
              <w:rPr>
                <w:i/>
                <w:sz w:val="24"/>
              </w:rPr>
              <w:t>-ish</w:t>
            </w:r>
            <w:r>
              <w:rPr>
                <w:sz w:val="24"/>
              </w:rPr>
              <w:t>,</w:t>
            </w:r>
            <w:r>
              <w:rPr>
                <w:spacing w:val="-1"/>
                <w:sz w:val="24"/>
              </w:rPr>
              <w:t xml:space="preserve"> </w:t>
            </w:r>
            <w:r>
              <w:rPr>
                <w:i/>
                <w:sz w:val="24"/>
              </w:rPr>
              <w:t>-ive</w:t>
            </w:r>
            <w:r>
              <w:rPr>
                <w:sz w:val="24"/>
              </w:rPr>
              <w:t>,</w:t>
            </w:r>
            <w:r>
              <w:rPr>
                <w:spacing w:val="-2"/>
                <w:sz w:val="24"/>
              </w:rPr>
              <w:t xml:space="preserve"> </w:t>
            </w:r>
            <w:r>
              <w:rPr>
                <w:i/>
                <w:sz w:val="24"/>
              </w:rPr>
              <w:t>-less</w:t>
            </w:r>
            <w:r>
              <w:rPr>
                <w:sz w:val="24"/>
              </w:rPr>
              <w:t>,</w:t>
            </w:r>
            <w:r>
              <w:rPr>
                <w:spacing w:val="-1"/>
                <w:sz w:val="24"/>
              </w:rPr>
              <w:t xml:space="preserve"> </w:t>
            </w:r>
            <w:r>
              <w:rPr>
                <w:i/>
                <w:sz w:val="24"/>
              </w:rPr>
              <w:t>-ly</w:t>
            </w:r>
            <w:r>
              <w:rPr>
                <w:sz w:val="24"/>
              </w:rPr>
              <w:t>,</w:t>
            </w:r>
            <w:r>
              <w:rPr>
                <w:spacing w:val="-3"/>
                <w:sz w:val="24"/>
              </w:rPr>
              <w:t xml:space="preserve"> </w:t>
            </w:r>
            <w:r>
              <w:rPr>
                <w:i/>
                <w:sz w:val="24"/>
              </w:rPr>
              <w:t>-ous</w:t>
            </w:r>
            <w:r>
              <w:rPr>
                <w:sz w:val="24"/>
              </w:rPr>
              <w:t>,</w:t>
            </w:r>
            <w:r>
              <w:rPr>
                <w:spacing w:val="-1"/>
                <w:sz w:val="24"/>
              </w:rPr>
              <w:t xml:space="preserve"> </w:t>
            </w:r>
            <w:r>
              <w:rPr>
                <w:i/>
                <w:sz w:val="24"/>
              </w:rPr>
              <w:t>-</w:t>
            </w:r>
            <w:r>
              <w:rPr>
                <w:i/>
                <w:spacing w:val="-10"/>
                <w:sz w:val="24"/>
              </w:rPr>
              <w:t>y</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2"/>
              <w:jc w:val="center"/>
              <w:rPr>
                <w:sz w:val="24"/>
              </w:rPr>
            </w:pPr>
            <w:r>
              <w:rPr>
                <w:spacing w:val="-2"/>
                <w:sz w:val="24"/>
              </w:rPr>
              <w:t>2.3.11.4</w:t>
            </w:r>
          </w:p>
        </w:tc>
        <w:tc>
          <w:tcPr>
            <w:tcW w:w="8256" w:type="dxa"/>
          </w:tcPr>
          <w:p w:rsidR="00A01459" w:rsidRDefault="003E52CC">
            <w:pPr>
              <w:pStyle w:val="TableParagraph"/>
              <w:spacing w:line="256" w:lineRule="exact"/>
              <w:rPr>
                <w:i/>
                <w:sz w:val="24"/>
              </w:rPr>
            </w:pPr>
            <w:r>
              <w:rPr>
                <w:spacing w:val="-4"/>
                <w:sz w:val="24"/>
              </w:rPr>
              <w:t>Образование</w:t>
            </w:r>
            <w:r>
              <w:rPr>
                <w:spacing w:val="-5"/>
                <w:sz w:val="24"/>
              </w:rPr>
              <w:t xml:space="preserve"> </w:t>
            </w:r>
            <w:r>
              <w:rPr>
                <w:spacing w:val="-4"/>
                <w:sz w:val="24"/>
              </w:rPr>
              <w:t>наречий</w:t>
            </w:r>
            <w:r>
              <w:rPr>
                <w:spacing w:val="-7"/>
                <w:sz w:val="24"/>
              </w:rPr>
              <w:t xml:space="preserve"> </w:t>
            </w:r>
            <w:r>
              <w:rPr>
                <w:spacing w:val="-4"/>
                <w:sz w:val="24"/>
              </w:rPr>
              <w:t>при</w:t>
            </w:r>
            <w:r>
              <w:rPr>
                <w:spacing w:val="-5"/>
                <w:sz w:val="24"/>
              </w:rPr>
              <w:t xml:space="preserve"> </w:t>
            </w:r>
            <w:r>
              <w:rPr>
                <w:spacing w:val="-4"/>
                <w:sz w:val="24"/>
              </w:rPr>
              <w:t>помощи</w:t>
            </w:r>
            <w:r>
              <w:rPr>
                <w:spacing w:val="-8"/>
                <w:sz w:val="24"/>
              </w:rPr>
              <w:t xml:space="preserve"> </w:t>
            </w:r>
            <w:r>
              <w:rPr>
                <w:spacing w:val="-4"/>
                <w:sz w:val="24"/>
              </w:rPr>
              <w:t>префиксов</w:t>
            </w:r>
            <w:r>
              <w:rPr>
                <w:spacing w:val="-7"/>
                <w:sz w:val="24"/>
              </w:rPr>
              <w:t xml:space="preserve"> </w:t>
            </w:r>
            <w:r>
              <w:rPr>
                <w:i/>
                <w:spacing w:val="-4"/>
                <w:sz w:val="24"/>
              </w:rPr>
              <w:t>un-</w:t>
            </w:r>
            <w:r>
              <w:rPr>
                <w:spacing w:val="-4"/>
                <w:sz w:val="24"/>
              </w:rPr>
              <w:t>,</w:t>
            </w:r>
            <w:r>
              <w:rPr>
                <w:spacing w:val="-7"/>
                <w:sz w:val="24"/>
              </w:rPr>
              <w:t xml:space="preserve"> </w:t>
            </w:r>
            <w:r>
              <w:rPr>
                <w:i/>
                <w:spacing w:val="-4"/>
                <w:sz w:val="24"/>
              </w:rPr>
              <w:t>in-/im-</w:t>
            </w:r>
            <w:r>
              <w:rPr>
                <w:spacing w:val="-4"/>
                <w:sz w:val="24"/>
              </w:rPr>
              <w:t>,</w:t>
            </w:r>
            <w:r>
              <w:rPr>
                <w:spacing w:val="-8"/>
                <w:sz w:val="24"/>
              </w:rPr>
              <w:t xml:space="preserve"> </w:t>
            </w:r>
            <w:r>
              <w:rPr>
                <w:i/>
                <w:spacing w:val="-4"/>
                <w:sz w:val="24"/>
              </w:rPr>
              <w:t>il-/ir-</w:t>
            </w:r>
            <w:r>
              <w:rPr>
                <w:i/>
                <w:spacing w:val="-6"/>
                <w:sz w:val="24"/>
              </w:rPr>
              <w:t xml:space="preserve"> </w:t>
            </w:r>
            <w:r>
              <w:rPr>
                <w:spacing w:val="-4"/>
                <w:sz w:val="24"/>
              </w:rPr>
              <w:t>и</w:t>
            </w:r>
            <w:r>
              <w:rPr>
                <w:spacing w:val="-6"/>
                <w:sz w:val="24"/>
              </w:rPr>
              <w:t xml:space="preserve"> </w:t>
            </w:r>
            <w:r>
              <w:rPr>
                <w:spacing w:val="-4"/>
                <w:sz w:val="24"/>
              </w:rPr>
              <w:t>суффикса</w:t>
            </w:r>
            <w:r>
              <w:rPr>
                <w:spacing w:val="-7"/>
                <w:sz w:val="24"/>
              </w:rPr>
              <w:t xml:space="preserve"> </w:t>
            </w:r>
            <w:r>
              <w:rPr>
                <w:i/>
                <w:spacing w:val="-4"/>
                <w:sz w:val="24"/>
              </w:rPr>
              <w:t>-</w:t>
            </w:r>
            <w:r>
              <w:rPr>
                <w:i/>
                <w:spacing w:val="-5"/>
                <w:sz w:val="24"/>
              </w:rPr>
              <w:t>ly</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1733"/>
              <w:rPr>
                <w:sz w:val="24"/>
              </w:rPr>
            </w:pPr>
            <w:r>
              <w:rPr>
                <w:spacing w:val="-10"/>
                <w:sz w:val="24"/>
              </w:rPr>
              <w:t>±</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2.3.11.5</w:t>
            </w:r>
          </w:p>
        </w:tc>
        <w:tc>
          <w:tcPr>
            <w:tcW w:w="8256" w:type="dxa"/>
          </w:tcPr>
          <w:p w:rsidR="00A01459" w:rsidRDefault="003E52CC">
            <w:pPr>
              <w:pStyle w:val="TableParagraph"/>
              <w:spacing w:line="257" w:lineRule="exact"/>
              <w:rPr>
                <w:i/>
                <w:sz w:val="24"/>
              </w:rPr>
            </w:pPr>
            <w:r>
              <w:rPr>
                <w:sz w:val="24"/>
              </w:rPr>
              <w:t>Образование</w:t>
            </w:r>
            <w:r>
              <w:rPr>
                <w:spacing w:val="-3"/>
                <w:sz w:val="24"/>
              </w:rPr>
              <w:t xml:space="preserve"> </w:t>
            </w:r>
            <w:r>
              <w:rPr>
                <w:sz w:val="24"/>
              </w:rPr>
              <w:t>числительных</w:t>
            </w:r>
            <w:r>
              <w:rPr>
                <w:spacing w:val="-3"/>
                <w:sz w:val="24"/>
              </w:rPr>
              <w:t xml:space="preserve"> </w:t>
            </w:r>
            <w:r>
              <w:rPr>
                <w:sz w:val="24"/>
              </w:rPr>
              <w:t>при</w:t>
            </w:r>
            <w:r>
              <w:rPr>
                <w:spacing w:val="-2"/>
                <w:sz w:val="24"/>
              </w:rPr>
              <w:t xml:space="preserve"> </w:t>
            </w:r>
            <w:r>
              <w:rPr>
                <w:sz w:val="24"/>
              </w:rPr>
              <w:t>помощи</w:t>
            </w:r>
            <w:r>
              <w:rPr>
                <w:spacing w:val="-3"/>
                <w:sz w:val="24"/>
              </w:rPr>
              <w:t xml:space="preserve"> </w:t>
            </w:r>
            <w:r>
              <w:rPr>
                <w:sz w:val="24"/>
              </w:rPr>
              <w:t>суффиксов</w:t>
            </w:r>
            <w:r>
              <w:rPr>
                <w:spacing w:val="-3"/>
                <w:sz w:val="24"/>
              </w:rPr>
              <w:t xml:space="preserve"> </w:t>
            </w:r>
            <w:r>
              <w:rPr>
                <w:i/>
                <w:sz w:val="24"/>
              </w:rPr>
              <w:t>-teen</w:t>
            </w:r>
            <w:r>
              <w:rPr>
                <w:sz w:val="24"/>
              </w:rPr>
              <w:t>,</w:t>
            </w:r>
            <w:r>
              <w:rPr>
                <w:spacing w:val="-5"/>
                <w:sz w:val="24"/>
              </w:rPr>
              <w:t xml:space="preserve"> </w:t>
            </w:r>
            <w:r>
              <w:rPr>
                <w:i/>
                <w:sz w:val="24"/>
              </w:rPr>
              <w:t>-ty</w:t>
            </w:r>
            <w:r>
              <w:rPr>
                <w:sz w:val="24"/>
              </w:rPr>
              <w:t>,</w:t>
            </w:r>
            <w:r>
              <w:rPr>
                <w:spacing w:val="-2"/>
                <w:sz w:val="24"/>
              </w:rPr>
              <w:t xml:space="preserve"> </w:t>
            </w:r>
            <w:r>
              <w:rPr>
                <w:i/>
                <w:sz w:val="24"/>
              </w:rPr>
              <w:t>-</w:t>
            </w:r>
            <w:r>
              <w:rPr>
                <w:i/>
                <w:spacing w:val="-5"/>
                <w:sz w:val="24"/>
              </w:rPr>
              <w:t>th</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8" w:line="141" w:lineRule="auto"/>
              <w:ind w:left="1713"/>
              <w:rPr>
                <w:sz w:val="16"/>
              </w:rPr>
            </w:pPr>
            <w:r>
              <w:rPr>
                <w:spacing w:val="-5"/>
                <w:position w:val="-8"/>
                <w:sz w:val="24"/>
              </w:rPr>
              <w:t>±</w:t>
            </w:r>
            <w:r>
              <w:rPr>
                <w:spacing w:val="-5"/>
                <w:sz w:val="16"/>
              </w:rPr>
              <w:t>11</w:t>
            </w:r>
          </w:p>
        </w:tc>
      </w:tr>
      <w:tr w:rsidR="00A01459">
        <w:trPr>
          <w:trHeight w:val="275"/>
        </w:trPr>
        <w:tc>
          <w:tcPr>
            <w:tcW w:w="1032" w:type="dxa"/>
          </w:tcPr>
          <w:p w:rsidR="00A01459" w:rsidRDefault="003E52CC">
            <w:pPr>
              <w:pStyle w:val="TableParagraph"/>
              <w:spacing w:line="255" w:lineRule="exact"/>
              <w:ind w:left="10" w:right="1"/>
              <w:jc w:val="center"/>
              <w:rPr>
                <w:b/>
                <w:sz w:val="24"/>
              </w:rPr>
            </w:pPr>
            <w:r>
              <w:rPr>
                <w:b/>
                <w:spacing w:val="-2"/>
                <w:sz w:val="24"/>
              </w:rPr>
              <w:t>2.3.12</w:t>
            </w:r>
          </w:p>
        </w:tc>
        <w:tc>
          <w:tcPr>
            <w:tcW w:w="13656" w:type="dxa"/>
            <w:gridSpan w:val="3"/>
          </w:tcPr>
          <w:p w:rsidR="00A01459" w:rsidRDefault="003E52CC">
            <w:pPr>
              <w:pStyle w:val="TableParagraph"/>
              <w:spacing w:line="255" w:lineRule="exact"/>
              <w:rPr>
                <w:b/>
                <w:sz w:val="24"/>
              </w:rPr>
            </w:pPr>
            <w:r>
              <w:rPr>
                <w:b/>
                <w:sz w:val="24"/>
              </w:rPr>
              <w:t xml:space="preserve">Основные способы словообразования – </w:t>
            </w:r>
            <w:r>
              <w:rPr>
                <w:b/>
                <w:spacing w:val="-2"/>
                <w:sz w:val="24"/>
              </w:rPr>
              <w:t>словосложение</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2.3.12.1</w:t>
            </w:r>
          </w:p>
        </w:tc>
        <w:tc>
          <w:tcPr>
            <w:tcW w:w="8256" w:type="dxa"/>
          </w:tcPr>
          <w:p w:rsidR="00A01459" w:rsidRDefault="003E52CC">
            <w:pPr>
              <w:pStyle w:val="TableParagraph"/>
              <w:spacing w:line="276" w:lineRule="exact"/>
              <w:ind w:right="95" w:hanging="1"/>
              <w:rPr>
                <w:sz w:val="24"/>
              </w:rPr>
            </w:pPr>
            <w:r>
              <w:rPr>
                <w:sz w:val="24"/>
              </w:rPr>
              <w:t>Образование сложных существительных путём соединения основ существи- тельных (</w:t>
            </w:r>
            <w:r>
              <w:rPr>
                <w:i/>
                <w:sz w:val="24"/>
              </w:rPr>
              <w:t>football</w:t>
            </w:r>
            <w:r>
              <w:rPr>
                <w:sz w:val="24"/>
              </w:rPr>
              <w:t>)</w:t>
            </w:r>
          </w:p>
        </w:tc>
        <w:tc>
          <w:tcPr>
            <w:tcW w:w="1800" w:type="dxa"/>
            <w:vMerge w:val="restart"/>
          </w:tcPr>
          <w:p w:rsidR="00A01459" w:rsidRDefault="003E52CC">
            <w:pPr>
              <w:pStyle w:val="TableParagraph"/>
              <w:spacing w:line="274" w:lineRule="exact"/>
              <w:ind w:left="515"/>
              <w:rPr>
                <w:sz w:val="24"/>
              </w:rPr>
            </w:pPr>
            <w:r>
              <w:rPr>
                <w:sz w:val="24"/>
              </w:rPr>
              <w:t>БУ,</w:t>
            </w:r>
            <w:r>
              <w:rPr>
                <w:spacing w:val="-5"/>
                <w:sz w:val="24"/>
              </w:rPr>
              <w:t xml:space="preserve"> УУ</w:t>
            </w:r>
          </w:p>
        </w:tc>
        <w:tc>
          <w:tcPr>
            <w:tcW w:w="3600" w:type="dxa"/>
          </w:tcPr>
          <w:p w:rsidR="00A01459" w:rsidRDefault="003E52CC">
            <w:pPr>
              <w:pStyle w:val="TableParagraph"/>
              <w:spacing w:line="274" w:lineRule="exact"/>
              <w:ind w:left="1739"/>
              <w:rPr>
                <w:sz w:val="24"/>
              </w:rPr>
            </w:pPr>
            <w:r>
              <w:rPr>
                <w:spacing w:val="-10"/>
                <w:sz w:val="24"/>
              </w:rPr>
              <w:t>–</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t>2.3.12.2</w:t>
            </w:r>
          </w:p>
        </w:tc>
        <w:tc>
          <w:tcPr>
            <w:tcW w:w="8256" w:type="dxa"/>
          </w:tcPr>
          <w:p w:rsidR="00A01459" w:rsidRDefault="003E52CC">
            <w:pPr>
              <w:pStyle w:val="TableParagraph"/>
              <w:spacing w:line="276" w:lineRule="exact"/>
              <w:ind w:right="95" w:hanging="1"/>
              <w:rPr>
                <w:sz w:val="24"/>
              </w:rPr>
            </w:pPr>
            <w:r>
              <w:rPr>
                <w:sz w:val="24"/>
              </w:rPr>
              <w:t xml:space="preserve">Образование сложных существительных путём соединения основы прилага- тельного с </w:t>
            </w:r>
            <w:r>
              <w:rPr>
                <w:sz w:val="24"/>
              </w:rPr>
              <w:t>основой существительного (</w:t>
            </w:r>
            <w:r>
              <w:rPr>
                <w:i/>
                <w:sz w:val="24"/>
              </w:rPr>
              <w:t>blue-bell</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5" w:lineRule="exact"/>
              <w:ind w:left="1739"/>
              <w:rPr>
                <w:sz w:val="24"/>
              </w:rPr>
            </w:pPr>
            <w:r>
              <w:rPr>
                <w:spacing w:val="-10"/>
                <w:sz w:val="24"/>
              </w:rPr>
              <w:t>–</w:t>
            </w:r>
          </w:p>
        </w:tc>
      </w:tr>
    </w:tbl>
    <w:p w:rsidR="00A01459" w:rsidRDefault="003E52CC">
      <w:pPr>
        <w:pStyle w:val="a9"/>
        <w:spacing w:before="143"/>
        <w:rPr>
          <w:sz w:val="20"/>
        </w:rPr>
      </w:pPr>
      <w:r>
        <w:rPr>
          <w:sz w:val="20"/>
        </w:rPr>
        <w:pict>
          <v:shape id="Graphic 346" o:spid="_x0000_s1111" style="position:absolute;margin-left:56.65pt;margin-top:19.85pt;width:2in;height:.5pt;z-index:-251651072;mso-wrap-distance-top:0;mso-wrap-distance-bottom:0;mso-position-horizontal-relative:page;mso-position-vertical-relative:text;mso-width-relative:page;mso-height-relative:page" coordsize="1828800,6350" o:spt="100" o:gfxdata="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Ar7&#10;69cAAAAJAQAADwAAAAAAAAABACAAAAAiAAAAZHJzL2Rvd25yZXYueG1sUEsBAhQAFAAAAAgAh07i&#10;QJNkZcsjAgAA4wQAAA4AAAAAAAAAAQAgAAAAJgEAAGRycy9lMm9Eb2MueG1sUEsFBgAAAAAGAAYA&#10;WQEAALsFAAAAAA==&#10;" adj="0,,0" path="m1828800,6096r,-6096l,,,6096r1828800,xe" fillcolor="black" stroked="f">
            <v:stroke joinstyle="round"/>
            <v:formulas/>
            <v:path o:connecttype="segments"/>
            <v:textbox inset="0,0,0,0"/>
            <w10:wrap type="topAndBottom" anchorx="page"/>
          </v:shape>
        </w:pict>
      </w:r>
    </w:p>
    <w:p w:rsidR="00A01459" w:rsidRDefault="003E52CC">
      <w:pPr>
        <w:spacing w:before="84"/>
        <w:ind w:left="567"/>
        <w:rPr>
          <w:sz w:val="20"/>
        </w:rPr>
      </w:pPr>
      <w:r>
        <w:rPr>
          <w:sz w:val="20"/>
          <w:vertAlign w:val="superscript"/>
        </w:rPr>
        <w:t>11</w:t>
      </w:r>
      <w:r>
        <w:rPr>
          <w:spacing w:val="-5"/>
          <w:sz w:val="20"/>
        </w:rPr>
        <w:t xml:space="preserve"> </w:t>
      </w:r>
      <w:r>
        <w:rPr>
          <w:sz w:val="20"/>
        </w:rPr>
        <w:t>Данный</w:t>
      </w:r>
      <w:r>
        <w:rPr>
          <w:spacing w:val="-5"/>
          <w:sz w:val="20"/>
        </w:rPr>
        <w:t xml:space="preserve"> </w:t>
      </w:r>
      <w:r>
        <w:rPr>
          <w:sz w:val="20"/>
        </w:rPr>
        <w:t>элемент</w:t>
      </w:r>
      <w:r>
        <w:rPr>
          <w:spacing w:val="-5"/>
          <w:sz w:val="20"/>
        </w:rPr>
        <w:t xml:space="preserve"> </w:t>
      </w:r>
      <w:r>
        <w:rPr>
          <w:sz w:val="20"/>
        </w:rPr>
        <w:t>содержания</w:t>
      </w:r>
      <w:r>
        <w:rPr>
          <w:spacing w:val="-5"/>
          <w:sz w:val="20"/>
        </w:rPr>
        <w:t xml:space="preserve"> </w:t>
      </w:r>
      <w:r>
        <w:rPr>
          <w:sz w:val="20"/>
        </w:rPr>
        <w:t>в</w:t>
      </w:r>
      <w:r>
        <w:rPr>
          <w:spacing w:val="-5"/>
          <w:sz w:val="20"/>
        </w:rPr>
        <w:t xml:space="preserve"> </w:t>
      </w:r>
      <w:r>
        <w:rPr>
          <w:sz w:val="20"/>
        </w:rPr>
        <w:t>предыдущие</w:t>
      </w:r>
      <w:r>
        <w:rPr>
          <w:spacing w:val="-5"/>
          <w:sz w:val="20"/>
        </w:rPr>
        <w:t xml:space="preserve"> </w:t>
      </w:r>
      <w:r>
        <w:rPr>
          <w:sz w:val="20"/>
        </w:rPr>
        <w:t>годы</w:t>
      </w:r>
      <w:r>
        <w:rPr>
          <w:spacing w:val="-6"/>
          <w:sz w:val="20"/>
        </w:rPr>
        <w:t xml:space="preserve"> </w:t>
      </w:r>
      <w:r>
        <w:rPr>
          <w:sz w:val="20"/>
        </w:rPr>
        <w:t>включался</w:t>
      </w:r>
      <w:r>
        <w:rPr>
          <w:spacing w:val="-5"/>
          <w:sz w:val="20"/>
        </w:rPr>
        <w:t xml:space="preserve"> </w:t>
      </w:r>
      <w:r>
        <w:rPr>
          <w:sz w:val="20"/>
        </w:rPr>
        <w:t>в</w:t>
      </w:r>
      <w:r>
        <w:rPr>
          <w:spacing w:val="-5"/>
          <w:sz w:val="20"/>
        </w:rPr>
        <w:t xml:space="preserve"> </w:t>
      </w:r>
      <w:r>
        <w:rPr>
          <w:sz w:val="20"/>
        </w:rPr>
        <w:t>кодификатор</w:t>
      </w:r>
      <w:r>
        <w:rPr>
          <w:spacing w:val="-6"/>
          <w:sz w:val="20"/>
        </w:rPr>
        <w:t xml:space="preserve"> </w:t>
      </w:r>
      <w:r>
        <w:rPr>
          <w:sz w:val="20"/>
        </w:rPr>
        <w:t>в</w:t>
      </w:r>
      <w:r>
        <w:rPr>
          <w:spacing w:val="-6"/>
          <w:sz w:val="20"/>
        </w:rPr>
        <w:t xml:space="preserve"> </w:t>
      </w:r>
      <w:r>
        <w:rPr>
          <w:sz w:val="20"/>
        </w:rPr>
        <w:t>следующей</w:t>
      </w:r>
      <w:r>
        <w:rPr>
          <w:spacing w:val="-5"/>
          <w:sz w:val="20"/>
        </w:rPr>
        <w:t xml:space="preserve"> </w:t>
      </w:r>
      <w:r>
        <w:rPr>
          <w:sz w:val="20"/>
        </w:rPr>
        <w:t>формулировке:</w:t>
      </w:r>
      <w:r>
        <w:rPr>
          <w:spacing w:val="-6"/>
          <w:sz w:val="20"/>
        </w:rPr>
        <w:t xml:space="preserve"> </w:t>
      </w:r>
      <w:r>
        <w:rPr>
          <w:sz w:val="20"/>
        </w:rPr>
        <w:t>«Числительные</w:t>
      </w:r>
      <w:r>
        <w:rPr>
          <w:spacing w:val="-6"/>
          <w:sz w:val="20"/>
        </w:rPr>
        <w:t xml:space="preserve"> </w:t>
      </w:r>
      <w:r>
        <w:rPr>
          <w:sz w:val="20"/>
        </w:rPr>
        <w:t>количественные,</w:t>
      </w:r>
      <w:r>
        <w:rPr>
          <w:spacing w:val="-6"/>
          <w:sz w:val="20"/>
        </w:rPr>
        <w:t xml:space="preserve"> </w:t>
      </w:r>
      <w:r>
        <w:rPr>
          <w:spacing w:val="-2"/>
          <w:sz w:val="20"/>
        </w:rPr>
        <w:t>порядковые».</w:t>
      </w:r>
    </w:p>
    <w:p w:rsidR="00A01459" w:rsidRDefault="00A01459">
      <w:pPr>
        <w:spacing w:after="0"/>
        <w:rPr>
          <w:sz w:val="20"/>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47" o:spid="_x0000_s1319" style="position:absolute;left:0;text-align:left;margin-left:92.45pt;margin-top:12.15pt;width:438.9pt;height:445.05pt;z-index:-251675648;mso-position-horizontal-relative:text;mso-position-vertical-relative:text" coordsize="55740,56521" o:gfxdata="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">
                  <v:shape id="Image 348" o:spid="_x0000_s1307" type="#_x0000_t75" style="position:absolute;top:47548;width:8961;height:8969" o:gfxdata="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FfQyLUAAADcAAAADwAA&#10;AAAAAAABACAAAAAiAAAAZHJzL2Rvd25yZXYueG1sUEsBAhQAFAAAAAgAh07iQDMvBZ47AAAAOQAA&#10;ABAAAAAAAAAAAQAgAAAABAEAAGRycy9zaGFwZXhtbC54bWxQSwUGAAAAAAYABgBbAQAArgMAAAAA&#10;">
                    <v:imagedata r:id="rId249" o:title=""/>
                    <o:lock v:ext="edit" aspectratio="f"/>
                  </v:shape>
                  <v:shape id="Image 349" o:spid="_x0000_s1308" type="#_x0000_t75" style="position:absolute;left:4572;top:44889;width:6408;height:7056" o:gfxdata="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jX&#10;1dDCAAAA3AAAAA8AAAAAAAAAAQAgAAAAIgAAAGRycy9kb3ducmV2LnhtbFBLAQIUABQAAAAIAIdO&#10;4kAzLwWeOwAAADkAAAAQAAAAAAAAAAEAIAAAABEBAABkcnMvc2hhcGV4bWwueG1sUEsFBgAAAAAG&#10;AAYAWwEAALsDAAAAAA==&#10;">
                    <v:imagedata r:id="rId232" o:title=""/>
                    <o:lock v:ext="edit" aspectratio="f"/>
                  </v:shape>
                  <v:shape id="Image 350" o:spid="_x0000_s1309" type="#_x0000_t75" style="position:absolute;left:9395;top:40744;width:6349;height:6393" o:gfxdata="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xA5b4A&#10;AADcAAAADwAAAAAAAAABACAAAAAiAAAAZHJzL2Rvd25yZXYueG1sUEsBAhQAFAAAAAgAh07iQDMv&#10;BZ47AAAAOQAAABAAAAAAAAAAAQAgAAAADQEAAGRycy9zaGFwZXhtbC54bWxQSwUGAAAAAAYABgBb&#10;AQAAtwMAAAAA&#10;">
                    <v:imagedata r:id="rId256" o:title=""/>
                    <o:lock v:ext="edit" aspectratio="f"/>
                  </v:shape>
                  <v:shape id="Image 351" o:spid="_x0000_s1310" type="#_x0000_t75" style="position:absolute;left:12701;top:35958;width:7850;height:7849" o:gfxdata="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0MIW/&#10;AAAA3AAAAA8AAAAAAAAAAQAgAAAAIgAAAGRycy9kb3ducmV2LnhtbFBLAQIUABQAAAAIAIdO4kAz&#10;LwWeOwAAADkAAAAQAAAAAAAAAAEAIAAAAA4BAABkcnMvc2hhcGV4bWwueG1sUEsFBgAAAAAGAAYA&#10;WwEAALgDAAAAAA==&#10;">
                    <v:imagedata r:id="rId257" o:title=""/>
                    <o:lock v:ext="edit" aspectratio="f"/>
                  </v:shape>
                  <v:shape id="Image 352" o:spid="_x0000_s1311" type="#_x0000_t75" style="position:absolute;left:16558;top:31582;width:8709;height:8369" o:gfxdata="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5i274A&#10;AADcAAAADwAAAAAAAAABACAAAAAiAAAAZHJzL2Rvd25yZXYueG1sUEsBAhQAFAAAAAgAh07iQDMv&#10;BZ47AAAAOQAAABAAAAAAAAAAAQAgAAAADQEAAGRycy9zaGFwZXhtbC54bWxQSwUGAAAAAAYABgBb&#10;AQAAtwMAAAAA&#10;">
                    <v:imagedata r:id="rId258" o:title=""/>
                    <o:lock v:ext="edit" aspectratio="f"/>
                  </v:shape>
                  <v:shape id="Image 353" o:spid="_x0000_s1312" type="#_x0000_t75" style="position:absolute;left:20916;top:27553;width:7201;height:7232" o:gfxdata="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LF2/&#10;AAAA3AAAAA8AAAAAAAAAAQAgAAAAIgAAAGRycy9kb3ducmV2LnhtbFBLAQIUABQAAAAIAIdO4kAz&#10;LwWeOwAAADkAAAAQAAAAAAAAAAEAIAAAAA4BAABkcnMvc2hhcGV4bWwueG1sUEsFBgAAAAAGAAYA&#10;WwEAALgDAAAAAA==&#10;">
                    <v:imagedata r:id="rId259" o:title=""/>
                    <o:lock v:ext="edit" aspectratio="f"/>
                  </v:shape>
                  <v:shape id="Image 354" o:spid="_x0000_s1313" type="#_x0000_t75" style="position:absolute;left:26265;top:22395;width:7849;height:7848" o:gfxdata="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bD274A&#10;AADcAAAADwAAAAAAAAABACAAAAAiAAAAZHJzL2Rvd25yZXYueG1sUEsBAhQAFAAAAAgAh07iQDMv&#10;BZ47AAAAOQAAABAAAAAAAAAAAQAgAAAADQEAAGRycy9zaGFwZXhtbC54bWxQSwUGAAAAAAYABgBb&#10;AQAAtwMAAAAA&#10;">
                    <v:imagedata r:id="rId237" o:title=""/>
                    <o:lock v:ext="edit" aspectratio="f"/>
                  </v:shape>
                  <v:shape id="Image 355" o:spid="_x0000_s1314" type="#_x0000_t75" style="position:absolute;left:30129;top:18402;width:6408;height:7986" o:gfxdata="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c74G/&#10;AAAA3AAAAA8AAAAAAAAAAQAgAAAAIgAAAGRycy9kb3ducmV2LnhtbFBLAQIUABQAAAAIAIdO4kAz&#10;LwWeOwAAADkAAAAQAAAAAAAAAAEAIAAAAA4BAABkcnMvc2hhcGV4bWwueG1sUEsFBgAAAAAGAAYA&#10;WwEAALgDAAAAAA==&#10;">
                    <v:imagedata r:id="rId238" o:title=""/>
                    <o:lock v:ext="edit" aspectratio="f"/>
                  </v:shape>
                  <v:shape id="Image 356" o:spid="_x0000_s1315" type="#_x0000_t75" style="position:absolute;left:34008;top:15489;width:7061;height:6348" o:gfxdata="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PMZS/&#10;AAAA3AAAAA8AAAAAAAAAAQAgAAAAIgAAAGRycy9kb3ducmV2LnhtbFBLAQIUABQAAAAIAIdO4kAz&#10;LwWeOwAAADkAAAAQAAAAAAAAAAEAIAAAAA4BAABkcnMvc2hhcGV4bWwueG1sUEsFBgAAAAAGAAYA&#10;WwEAALgDAAAAAA==&#10;">
                    <v:imagedata r:id="rId239" o:title=""/>
                    <o:lock v:ext="edit" aspectratio="f"/>
                  </v:shape>
                  <v:shape id="Image 357" o:spid="_x0000_s1316" type="#_x0000_t75" style="position:absolute;left:40347;top:10408;width:6325;height:6516" o:gfxdata="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Dl9W/&#10;AAAA3AAAAA8AAAAAAAAAAQAgAAAAIgAAAGRycy9kb3ducmV2LnhtbFBLAQIUABQAAAAIAIdO4kAz&#10;LwWeOwAAADkAAAAQAAAAAAAAAAEAIAAAAA4BAABkcnMvc2hhcGV4bWwueG1sUEsFBgAAAAAGAAYA&#10;WwEAALgDAAAAAA==&#10;">
                    <v:imagedata r:id="rId240" o:title=""/>
                    <o:lock v:ext="edit" aspectratio="f"/>
                  </v:shape>
                  <v:shape id="Image 358" o:spid="_x0000_s1317" type="#_x0000_t75" style="position:absolute;left:46687;top:4061;width:6332;height:6523" o:gfxdata="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0SG2/&#10;AAAA3AAAAA8AAAAAAAAAAQAgAAAAIgAAAGRycy9kb3ducmV2LnhtbFBLAQIUABQAAAAIAIdO4kAz&#10;LwWeOwAAADkAAAAQAAAAAAAAAAEAIAAAAA4BAABkcnMvc2hhcGV4bWwueG1sUEsFBgAAAAAGAAYA&#10;WwEAALgDAAAAAA==&#10;">
                    <v:imagedata r:id="rId242" o:title=""/>
                    <o:lock v:ext="edit" aspectratio="f"/>
                  </v:shape>
                  <v:shape id="Image 359" o:spid="_x0000_s1318" type="#_x0000_t75" style="position:absolute;left:50749;width:4986;height:6454" o:gfxdata="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86NrsAAADc&#10;AAAADwAAAAAAAAABACAAAAAiAAAAZHJzL2Rvd25yZXYueG1sUEsBAhQAFAAAAAgAh07iQDMvBZ47&#10;AAAAOQAAABAAAAAAAAAAAQAgAAAACgEAAGRycy9zaGFwZXhtbC54bWxQSwUGAAAAAAYABgBbAQAA&#10;tAMAAAAA&#10;">
                    <v:imagedata r:id="rId24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360" o:spid="_x0000_s1232" style="position:absolute;left:0;text-align:left;margin-left:24.2pt;margin-top:69pt;width:43.4pt;height:43.65pt;z-index:-251674624;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">
                  <v:shape id="Image 361" o:spid="_x0000_s1231" type="#_x0000_t75" style="position:absolute;width:5508;height:5542" o:gfxdata="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xhsrsAAADc&#10;AAAADwAAAAAAAAABACAAAAAiAAAAZHJzL2Rvd25yZXYueG1sUEsBAhQAFAAAAAgAh07iQDMvBZ47&#10;AAAAOQAAABAAAAAAAAAAAQAgAAAACgEAAGRycy9zaGFwZXhtbC54bWxQSwUGAAAAAAYABgBbAQAA&#10;tAMAAAAA&#10;">
                    <v:imagedata r:id="rId24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t>2.3.12.3</w:t>
            </w:r>
          </w:p>
        </w:tc>
        <w:tc>
          <w:tcPr>
            <w:tcW w:w="8256" w:type="dxa"/>
          </w:tcPr>
          <w:p w:rsidR="00A01459" w:rsidRDefault="003E52CC">
            <w:pPr>
              <w:pStyle w:val="TableParagraph"/>
              <w:spacing w:line="276" w:lineRule="exact"/>
              <w:ind w:right="95" w:hanging="1"/>
              <w:rPr>
                <w:sz w:val="24"/>
              </w:rPr>
            </w:pPr>
            <w:r>
              <w:rPr>
                <w:sz w:val="24"/>
              </w:rPr>
              <w:t>Образование сложных существительных путём соединения основ существи- тельных с предлогом (</w:t>
            </w:r>
            <w:r>
              <w:rPr>
                <w:i/>
                <w:sz w:val="24"/>
              </w:rPr>
              <w:t>father-in-law</w:t>
            </w:r>
            <w:r>
              <w:rPr>
                <w:sz w:val="24"/>
              </w:rPr>
              <w:t>)</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line="275" w:lineRule="exact"/>
              <w:ind w:left="69" w:right="60"/>
              <w:jc w:val="center"/>
              <w:rPr>
                <w:sz w:val="24"/>
              </w:rPr>
            </w:pPr>
            <w:r>
              <w:rPr>
                <w:spacing w:val="-10"/>
                <w:sz w:val="24"/>
              </w:rPr>
              <w:t>–</w:t>
            </w:r>
          </w:p>
        </w:tc>
      </w:tr>
      <w:tr w:rsidR="00A01459">
        <w:trPr>
          <w:trHeight w:val="827"/>
        </w:trPr>
        <w:tc>
          <w:tcPr>
            <w:tcW w:w="1032" w:type="dxa"/>
          </w:tcPr>
          <w:p w:rsidR="00A01459" w:rsidRDefault="003E52CC">
            <w:pPr>
              <w:pStyle w:val="TableParagraph"/>
              <w:spacing w:line="274" w:lineRule="exact"/>
              <w:ind w:left="10" w:right="1"/>
              <w:jc w:val="center"/>
              <w:rPr>
                <w:sz w:val="24"/>
              </w:rPr>
            </w:pPr>
            <w:r>
              <w:rPr>
                <w:spacing w:val="-2"/>
                <w:sz w:val="24"/>
              </w:rPr>
              <w:t>2.3.12.4</w:t>
            </w:r>
          </w:p>
        </w:tc>
        <w:tc>
          <w:tcPr>
            <w:tcW w:w="8256" w:type="dxa"/>
          </w:tcPr>
          <w:p w:rsidR="00A01459" w:rsidRDefault="003E52CC">
            <w:pPr>
              <w:pStyle w:val="TableParagraph"/>
              <w:spacing w:line="276" w:lineRule="exact"/>
              <w:ind w:right="95" w:hanging="1"/>
              <w:jc w:val="both"/>
              <w:rPr>
                <w:sz w:val="24"/>
              </w:rPr>
            </w:pPr>
            <w:r>
              <w:rPr>
                <w:sz w:val="24"/>
              </w:rPr>
              <w:t xml:space="preserve">Образование сложных </w:t>
            </w:r>
            <w:r>
              <w:rPr>
                <w:sz w:val="24"/>
              </w:rPr>
              <w:t>прилагательных путём соединения основы прилага- тельного/числительного с основой существительного с добавлением суффик- са -</w:t>
            </w:r>
            <w:r>
              <w:rPr>
                <w:i/>
                <w:sz w:val="24"/>
              </w:rPr>
              <w:t xml:space="preserve">ed </w:t>
            </w:r>
            <w:r>
              <w:rPr>
                <w:sz w:val="24"/>
              </w:rPr>
              <w:t>(</w:t>
            </w:r>
            <w:r>
              <w:rPr>
                <w:i/>
                <w:sz w:val="24"/>
              </w:rPr>
              <w:t>blue-eyed</w:t>
            </w:r>
            <w:r>
              <w:rPr>
                <w:sz w:val="24"/>
              </w:rPr>
              <w:t xml:space="preserve">, </w:t>
            </w:r>
            <w:r>
              <w:rPr>
                <w:i/>
                <w:sz w:val="24"/>
              </w:rPr>
              <w:t>eight-legged</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0"/>
              <w:jc w:val="center"/>
              <w:rPr>
                <w:sz w:val="24"/>
              </w:rPr>
            </w:pPr>
            <w:r>
              <w:rPr>
                <w:spacing w:val="-10"/>
                <w:sz w:val="24"/>
              </w:rPr>
              <w:t>–</w:t>
            </w:r>
          </w:p>
        </w:tc>
      </w:tr>
      <w:tr w:rsidR="00A01459">
        <w:trPr>
          <w:trHeight w:val="551"/>
        </w:trPr>
        <w:tc>
          <w:tcPr>
            <w:tcW w:w="1032" w:type="dxa"/>
          </w:tcPr>
          <w:p w:rsidR="00A01459" w:rsidRDefault="003E52CC">
            <w:pPr>
              <w:pStyle w:val="TableParagraph"/>
              <w:spacing w:line="273" w:lineRule="exact"/>
              <w:ind w:left="10" w:right="1"/>
              <w:jc w:val="center"/>
              <w:rPr>
                <w:sz w:val="24"/>
              </w:rPr>
            </w:pPr>
            <w:r>
              <w:rPr>
                <w:spacing w:val="-2"/>
                <w:sz w:val="24"/>
              </w:rPr>
              <w:t>2.3.12.5</w:t>
            </w:r>
          </w:p>
        </w:tc>
        <w:tc>
          <w:tcPr>
            <w:tcW w:w="8256" w:type="dxa"/>
          </w:tcPr>
          <w:p w:rsidR="00A01459" w:rsidRDefault="003E52CC">
            <w:pPr>
              <w:pStyle w:val="TableParagraph"/>
              <w:spacing w:line="276" w:lineRule="exact"/>
              <w:ind w:right="95" w:hanging="1"/>
              <w:rPr>
                <w:sz w:val="24"/>
              </w:rPr>
            </w:pPr>
            <w:r>
              <w:rPr>
                <w:sz w:val="24"/>
              </w:rPr>
              <w:t>Образование сложных прилагательных путём соединения наречия с основой причастия II (</w:t>
            </w:r>
            <w:r>
              <w:rPr>
                <w:i/>
                <w:sz w:val="24"/>
              </w:rPr>
              <w:t>well-behaved</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69" w:right="60"/>
              <w:jc w:val="center"/>
              <w:rPr>
                <w:sz w:val="24"/>
              </w:rPr>
            </w:pPr>
            <w:r>
              <w:rPr>
                <w:spacing w:val="-10"/>
                <w:sz w:val="24"/>
              </w:rPr>
              <w:t>–</w:t>
            </w:r>
          </w:p>
        </w:tc>
      </w:tr>
      <w:tr w:rsidR="00A01459">
        <w:trPr>
          <w:trHeight w:val="550"/>
        </w:trPr>
        <w:tc>
          <w:tcPr>
            <w:tcW w:w="1032" w:type="dxa"/>
          </w:tcPr>
          <w:p w:rsidR="00A01459" w:rsidRDefault="003E52CC">
            <w:pPr>
              <w:pStyle w:val="TableParagraph"/>
              <w:spacing w:line="274" w:lineRule="exact"/>
              <w:ind w:left="10" w:right="1"/>
              <w:jc w:val="center"/>
              <w:rPr>
                <w:sz w:val="24"/>
              </w:rPr>
            </w:pPr>
            <w:r>
              <w:rPr>
                <w:spacing w:val="-2"/>
                <w:sz w:val="24"/>
              </w:rPr>
              <w:t>2.3.12.6</w:t>
            </w:r>
          </w:p>
        </w:tc>
        <w:tc>
          <w:tcPr>
            <w:tcW w:w="8256" w:type="dxa"/>
          </w:tcPr>
          <w:p w:rsidR="00A01459" w:rsidRDefault="003E52CC">
            <w:pPr>
              <w:pStyle w:val="TableParagraph"/>
              <w:spacing w:line="274" w:lineRule="exact"/>
              <w:ind w:right="95" w:hanging="1"/>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 тельного с основой причастия I (</w:t>
            </w:r>
            <w:r>
              <w:rPr>
                <w:i/>
                <w:sz w:val="24"/>
              </w:rPr>
              <w:t>nice-looking</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0"/>
              <w:jc w:val="center"/>
              <w:rPr>
                <w:sz w:val="24"/>
              </w:rPr>
            </w:pPr>
            <w:r>
              <w:rPr>
                <w:spacing w:val="-10"/>
                <w:sz w:val="24"/>
              </w:rPr>
              <w:t>–</w:t>
            </w:r>
          </w:p>
        </w:tc>
      </w:tr>
      <w:tr w:rsidR="00A01459">
        <w:trPr>
          <w:trHeight w:val="276"/>
        </w:trPr>
        <w:tc>
          <w:tcPr>
            <w:tcW w:w="1032" w:type="dxa"/>
          </w:tcPr>
          <w:p w:rsidR="00A01459" w:rsidRDefault="003E52CC">
            <w:pPr>
              <w:pStyle w:val="TableParagraph"/>
              <w:spacing w:before="1" w:line="255" w:lineRule="exact"/>
              <w:ind w:left="10" w:right="1"/>
              <w:jc w:val="center"/>
              <w:rPr>
                <w:b/>
                <w:sz w:val="24"/>
              </w:rPr>
            </w:pPr>
            <w:r>
              <w:rPr>
                <w:b/>
                <w:spacing w:val="-2"/>
                <w:sz w:val="24"/>
              </w:rPr>
              <w:t>2.3.13</w:t>
            </w:r>
          </w:p>
        </w:tc>
        <w:tc>
          <w:tcPr>
            <w:tcW w:w="13656" w:type="dxa"/>
            <w:gridSpan w:val="3"/>
          </w:tcPr>
          <w:p w:rsidR="00A01459" w:rsidRDefault="003E52CC">
            <w:pPr>
              <w:pStyle w:val="TableParagraph"/>
              <w:spacing w:before="1" w:line="255" w:lineRule="exact"/>
              <w:rPr>
                <w:b/>
                <w:sz w:val="24"/>
              </w:rPr>
            </w:pPr>
            <w:r>
              <w:rPr>
                <w:b/>
                <w:sz w:val="24"/>
              </w:rPr>
              <w:t xml:space="preserve">Основные способы словообразования – </w:t>
            </w:r>
            <w:r>
              <w:rPr>
                <w:b/>
                <w:spacing w:val="-2"/>
                <w:sz w:val="24"/>
              </w:rPr>
              <w:t>конверсия</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2.3.13.1</w:t>
            </w:r>
          </w:p>
        </w:tc>
        <w:tc>
          <w:tcPr>
            <w:tcW w:w="8256" w:type="dxa"/>
          </w:tcPr>
          <w:p w:rsidR="00A01459" w:rsidRDefault="003E52CC">
            <w:pPr>
              <w:pStyle w:val="TableParagraph"/>
              <w:spacing w:line="276" w:lineRule="exact"/>
              <w:ind w:right="115"/>
              <w:rPr>
                <w:sz w:val="24"/>
              </w:rPr>
            </w:pPr>
            <w:r>
              <w:rPr>
                <w:sz w:val="24"/>
              </w:rPr>
              <w:t>Образование</w:t>
            </w:r>
            <w:r>
              <w:rPr>
                <w:spacing w:val="40"/>
                <w:sz w:val="24"/>
              </w:rPr>
              <w:t xml:space="preserve"> </w:t>
            </w:r>
            <w:r>
              <w:rPr>
                <w:sz w:val="24"/>
              </w:rPr>
              <w:t>имён</w:t>
            </w:r>
            <w:r>
              <w:rPr>
                <w:spacing w:val="40"/>
                <w:sz w:val="24"/>
              </w:rPr>
              <w:t xml:space="preserve"> </w:t>
            </w:r>
            <w:r>
              <w:rPr>
                <w:sz w:val="24"/>
              </w:rPr>
              <w:t>существительных</w:t>
            </w:r>
            <w:r>
              <w:rPr>
                <w:spacing w:val="40"/>
                <w:sz w:val="24"/>
              </w:rPr>
              <w:t xml:space="preserve"> </w:t>
            </w:r>
            <w:r>
              <w:rPr>
                <w:sz w:val="24"/>
              </w:rPr>
              <w:t>от</w:t>
            </w:r>
            <w:r>
              <w:rPr>
                <w:spacing w:val="40"/>
                <w:sz w:val="24"/>
              </w:rPr>
              <w:t xml:space="preserve"> </w:t>
            </w:r>
            <w:r>
              <w:rPr>
                <w:sz w:val="24"/>
              </w:rPr>
              <w:t>неопределённой</w:t>
            </w:r>
            <w:r>
              <w:rPr>
                <w:spacing w:val="40"/>
                <w:sz w:val="24"/>
              </w:rPr>
              <w:t xml:space="preserve"> </w:t>
            </w:r>
            <w:r>
              <w:rPr>
                <w:sz w:val="24"/>
              </w:rPr>
              <w:t>формы</w:t>
            </w:r>
            <w:r>
              <w:rPr>
                <w:spacing w:val="40"/>
                <w:sz w:val="24"/>
              </w:rPr>
              <w:t xml:space="preserve"> </w:t>
            </w:r>
            <w:r>
              <w:rPr>
                <w:sz w:val="24"/>
              </w:rPr>
              <w:t>глаголов</w:t>
            </w:r>
            <w:r>
              <w:rPr>
                <w:spacing w:val="80"/>
                <w:sz w:val="24"/>
              </w:rPr>
              <w:t xml:space="preserve"> </w:t>
            </w:r>
            <w:r>
              <w:rPr>
                <w:sz w:val="24"/>
              </w:rPr>
              <w:t>(</w:t>
            </w:r>
            <w:r>
              <w:rPr>
                <w:i/>
                <w:sz w:val="24"/>
              </w:rPr>
              <w:t>to run – a run</w:t>
            </w:r>
            <w:r>
              <w:rPr>
                <w:sz w:val="24"/>
              </w:rPr>
              <w:t>)</w:t>
            </w:r>
          </w:p>
        </w:tc>
        <w:tc>
          <w:tcPr>
            <w:tcW w:w="1800" w:type="dxa"/>
            <w:vMerge w:val="restart"/>
          </w:tcPr>
          <w:p w:rsidR="00A01459" w:rsidRDefault="003E52CC">
            <w:pPr>
              <w:pStyle w:val="TableParagraph"/>
              <w:spacing w:line="274" w:lineRule="exact"/>
              <w:ind w:left="515"/>
              <w:rPr>
                <w:sz w:val="24"/>
              </w:rPr>
            </w:pPr>
            <w:r>
              <w:rPr>
                <w:sz w:val="24"/>
              </w:rPr>
              <w:t>БУ,</w:t>
            </w:r>
            <w:r>
              <w:rPr>
                <w:spacing w:val="-5"/>
                <w:sz w:val="24"/>
              </w:rPr>
              <w:t xml:space="preserve"> УУ</w:t>
            </w: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5"/>
              <w:jc w:val="center"/>
              <w:rPr>
                <w:sz w:val="24"/>
              </w:rPr>
            </w:pPr>
            <w:r>
              <w:rPr>
                <w:spacing w:val="-2"/>
                <w:sz w:val="24"/>
              </w:rPr>
              <w:t>2.3.13.2</w:t>
            </w:r>
          </w:p>
        </w:tc>
        <w:tc>
          <w:tcPr>
            <w:tcW w:w="8256" w:type="dxa"/>
          </w:tcPr>
          <w:p w:rsidR="00A01459" w:rsidRDefault="003E52CC">
            <w:pPr>
              <w:pStyle w:val="TableParagraph"/>
              <w:spacing w:line="255" w:lineRule="exact"/>
              <w:ind w:left="103"/>
              <w:rPr>
                <w:sz w:val="24"/>
              </w:rPr>
            </w:pPr>
            <w:r>
              <w:rPr>
                <w:spacing w:val="-2"/>
                <w:sz w:val="24"/>
              </w:rPr>
              <w:t>Образование</w:t>
            </w:r>
            <w:r>
              <w:rPr>
                <w:spacing w:val="-8"/>
                <w:sz w:val="24"/>
              </w:rPr>
              <w:t xml:space="preserve"> </w:t>
            </w:r>
            <w:r>
              <w:rPr>
                <w:spacing w:val="-2"/>
                <w:sz w:val="24"/>
              </w:rPr>
              <w:t>имён</w:t>
            </w:r>
            <w:r>
              <w:rPr>
                <w:spacing w:val="-5"/>
                <w:sz w:val="24"/>
              </w:rPr>
              <w:t xml:space="preserve"> </w:t>
            </w:r>
            <w:r>
              <w:rPr>
                <w:spacing w:val="-2"/>
                <w:sz w:val="24"/>
              </w:rPr>
              <w:t>существительных</w:t>
            </w:r>
            <w:r>
              <w:rPr>
                <w:spacing w:val="-5"/>
                <w:sz w:val="24"/>
              </w:rPr>
              <w:t xml:space="preserve"> </w:t>
            </w:r>
            <w:r>
              <w:rPr>
                <w:spacing w:val="-2"/>
                <w:sz w:val="24"/>
              </w:rPr>
              <w:t>от</w:t>
            </w:r>
            <w:r>
              <w:rPr>
                <w:spacing w:val="-6"/>
                <w:sz w:val="24"/>
              </w:rPr>
              <w:t xml:space="preserve"> </w:t>
            </w:r>
            <w:r>
              <w:rPr>
                <w:spacing w:val="-2"/>
                <w:sz w:val="24"/>
              </w:rPr>
              <w:t>прилагательных</w:t>
            </w:r>
            <w:r>
              <w:rPr>
                <w:spacing w:val="-4"/>
                <w:sz w:val="24"/>
              </w:rPr>
              <w:t xml:space="preserve"> </w:t>
            </w:r>
            <w:r>
              <w:rPr>
                <w:spacing w:val="-2"/>
                <w:sz w:val="24"/>
              </w:rPr>
              <w:t>(</w:t>
            </w:r>
            <w:r>
              <w:rPr>
                <w:i/>
                <w:spacing w:val="-2"/>
                <w:sz w:val="24"/>
              </w:rPr>
              <w:t>rich</w:t>
            </w:r>
            <w:r>
              <w:rPr>
                <w:i/>
                <w:spacing w:val="-6"/>
                <w:sz w:val="24"/>
              </w:rPr>
              <w:t xml:space="preserve"> </w:t>
            </w:r>
            <w:r>
              <w:rPr>
                <w:i/>
                <w:spacing w:val="-2"/>
                <w:sz w:val="24"/>
              </w:rPr>
              <w:t>people</w:t>
            </w:r>
            <w:r>
              <w:rPr>
                <w:i/>
                <w:spacing w:val="-6"/>
                <w:sz w:val="24"/>
              </w:rPr>
              <w:t xml:space="preserve"> </w:t>
            </w:r>
            <w:r>
              <w:rPr>
                <w:i/>
                <w:spacing w:val="-2"/>
                <w:sz w:val="24"/>
              </w:rPr>
              <w:t>–</w:t>
            </w:r>
            <w:r>
              <w:rPr>
                <w:i/>
                <w:spacing w:val="-6"/>
                <w:sz w:val="24"/>
              </w:rPr>
              <w:t xml:space="preserve"> </w:t>
            </w:r>
            <w:r>
              <w:rPr>
                <w:i/>
                <w:spacing w:val="-2"/>
                <w:sz w:val="24"/>
              </w:rPr>
              <w:t>the</w:t>
            </w:r>
            <w:r>
              <w:rPr>
                <w:i/>
                <w:spacing w:val="-5"/>
                <w:sz w:val="24"/>
              </w:rPr>
              <w:t xml:space="preserve"> </w:t>
            </w:r>
            <w:r>
              <w:rPr>
                <w:i/>
                <w:spacing w:val="-2"/>
                <w:sz w:val="24"/>
              </w:rPr>
              <w:t>rich</w:t>
            </w:r>
            <w:r>
              <w:rPr>
                <w:spacing w:val="-2"/>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5" w:lineRule="exact"/>
              <w:ind w:left="69" w:right="59"/>
              <w:jc w:val="center"/>
              <w:rPr>
                <w:sz w:val="24"/>
              </w:rPr>
            </w:pPr>
            <w:r>
              <w:rPr>
                <w:spacing w:val="-10"/>
                <w:sz w:val="24"/>
              </w:rPr>
              <w:t>–</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2.3.13.3</w:t>
            </w:r>
          </w:p>
        </w:tc>
        <w:tc>
          <w:tcPr>
            <w:tcW w:w="8256" w:type="dxa"/>
          </w:tcPr>
          <w:p w:rsidR="00A01459" w:rsidRDefault="003E52CC">
            <w:pPr>
              <w:pStyle w:val="TableParagraph"/>
              <w:spacing w:line="257" w:lineRule="exact"/>
              <w:rPr>
                <w:sz w:val="24"/>
              </w:rPr>
            </w:pPr>
            <w:r>
              <w:rPr>
                <w:sz w:val="24"/>
              </w:rPr>
              <w:t>образование</w:t>
            </w:r>
            <w:r>
              <w:rPr>
                <w:spacing w:val="-2"/>
                <w:sz w:val="24"/>
              </w:rPr>
              <w:t xml:space="preserve"> </w:t>
            </w:r>
            <w:r>
              <w:rPr>
                <w:sz w:val="24"/>
              </w:rPr>
              <w:t>глаголов</w:t>
            </w:r>
            <w:r>
              <w:rPr>
                <w:spacing w:val="-1"/>
                <w:sz w:val="24"/>
              </w:rPr>
              <w:t xml:space="preserve"> </w:t>
            </w:r>
            <w:r>
              <w:rPr>
                <w:sz w:val="24"/>
              </w:rPr>
              <w:t>от</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w:t>
            </w:r>
            <w:r>
              <w:rPr>
                <w:i/>
                <w:sz w:val="24"/>
              </w:rPr>
              <w:t>a</w:t>
            </w:r>
            <w:r>
              <w:rPr>
                <w:i/>
                <w:spacing w:val="-1"/>
                <w:sz w:val="24"/>
              </w:rPr>
              <w:t xml:space="preserve"> </w:t>
            </w:r>
            <w:r>
              <w:rPr>
                <w:i/>
                <w:sz w:val="24"/>
              </w:rPr>
              <w:t>hand</w:t>
            </w:r>
            <w:r>
              <w:rPr>
                <w:i/>
                <w:spacing w:val="-1"/>
                <w:sz w:val="24"/>
              </w:rPr>
              <w:t xml:space="preserve"> </w:t>
            </w:r>
            <w:r>
              <w:rPr>
                <w:i/>
                <w:sz w:val="24"/>
              </w:rPr>
              <w:t>–</w:t>
            </w:r>
            <w:r>
              <w:rPr>
                <w:i/>
                <w:spacing w:val="-1"/>
                <w:sz w:val="24"/>
              </w:rPr>
              <w:t xml:space="preserve"> </w:t>
            </w:r>
            <w:r>
              <w:rPr>
                <w:i/>
                <w:sz w:val="24"/>
              </w:rPr>
              <w:t>to</w:t>
            </w:r>
            <w:r>
              <w:rPr>
                <w:i/>
                <w:spacing w:val="-1"/>
                <w:sz w:val="24"/>
              </w:rPr>
              <w:t xml:space="preserve"> </w:t>
            </w:r>
            <w:r>
              <w:rPr>
                <w:i/>
                <w:spacing w:val="-2"/>
                <w:sz w:val="24"/>
              </w:rPr>
              <w:t>hand</w:t>
            </w:r>
            <w:r>
              <w:rPr>
                <w:spacing w:val="-2"/>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7" w:lineRule="exact"/>
              <w:ind w:left="69" w:right="59"/>
              <w:jc w:val="center"/>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2.3.13.4</w:t>
            </w:r>
          </w:p>
        </w:tc>
        <w:tc>
          <w:tcPr>
            <w:tcW w:w="8256" w:type="dxa"/>
          </w:tcPr>
          <w:p w:rsidR="00A01459" w:rsidRDefault="003E52CC">
            <w:pPr>
              <w:pStyle w:val="TableParagraph"/>
              <w:spacing w:line="256" w:lineRule="exact"/>
              <w:rPr>
                <w:sz w:val="24"/>
              </w:rPr>
            </w:pPr>
            <w:r>
              <w:rPr>
                <w:sz w:val="24"/>
              </w:rPr>
              <w:t>Образование</w:t>
            </w:r>
            <w:r>
              <w:rPr>
                <w:spacing w:val="-2"/>
                <w:sz w:val="24"/>
              </w:rPr>
              <w:t xml:space="preserve"> </w:t>
            </w:r>
            <w:r>
              <w:rPr>
                <w:sz w:val="24"/>
              </w:rPr>
              <w:t>глаголов</w:t>
            </w:r>
            <w:r>
              <w:rPr>
                <w:spacing w:val="-2"/>
                <w:sz w:val="24"/>
              </w:rPr>
              <w:t xml:space="preserve"> </w:t>
            </w:r>
            <w:r>
              <w:rPr>
                <w:sz w:val="24"/>
              </w:rPr>
              <w:t>от</w:t>
            </w:r>
            <w:r>
              <w:rPr>
                <w:spacing w:val="-1"/>
                <w:sz w:val="24"/>
              </w:rPr>
              <w:t xml:space="preserve"> </w:t>
            </w:r>
            <w:r>
              <w:rPr>
                <w:sz w:val="24"/>
              </w:rPr>
              <w:t>имён</w:t>
            </w:r>
            <w:r>
              <w:rPr>
                <w:spacing w:val="-2"/>
                <w:sz w:val="24"/>
              </w:rPr>
              <w:t xml:space="preserve"> </w:t>
            </w:r>
            <w:r>
              <w:rPr>
                <w:sz w:val="24"/>
              </w:rPr>
              <w:t>прилагательных</w:t>
            </w:r>
            <w:r>
              <w:rPr>
                <w:spacing w:val="-2"/>
                <w:sz w:val="24"/>
              </w:rPr>
              <w:t xml:space="preserve"> </w:t>
            </w:r>
            <w:r>
              <w:rPr>
                <w:sz w:val="24"/>
              </w:rPr>
              <w:t>(</w:t>
            </w:r>
            <w:r>
              <w:rPr>
                <w:i/>
                <w:sz w:val="24"/>
              </w:rPr>
              <w:t>cool</w:t>
            </w:r>
            <w:r>
              <w:rPr>
                <w:i/>
                <w:spacing w:val="-1"/>
                <w:sz w:val="24"/>
              </w:rPr>
              <w:t xml:space="preserve"> </w:t>
            </w:r>
            <w:r>
              <w:rPr>
                <w:i/>
                <w:sz w:val="24"/>
              </w:rPr>
              <w:t>–</w:t>
            </w:r>
            <w:r>
              <w:rPr>
                <w:i/>
                <w:spacing w:val="-1"/>
                <w:sz w:val="24"/>
              </w:rPr>
              <w:t xml:space="preserve"> </w:t>
            </w:r>
            <w:r>
              <w:rPr>
                <w:i/>
                <w:sz w:val="24"/>
              </w:rPr>
              <w:t>to</w:t>
            </w:r>
            <w:r>
              <w:rPr>
                <w:i/>
                <w:spacing w:val="-1"/>
                <w:sz w:val="24"/>
              </w:rPr>
              <w:t xml:space="preserve"> </w:t>
            </w:r>
            <w:r>
              <w:rPr>
                <w:i/>
                <w:spacing w:val="-2"/>
                <w:sz w:val="24"/>
              </w:rPr>
              <w:t>cool</w:t>
            </w:r>
            <w:r>
              <w:rPr>
                <w:spacing w:val="-2"/>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69" w:right="59"/>
              <w:jc w:val="center"/>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b/>
                <w:i/>
                <w:sz w:val="24"/>
              </w:rPr>
            </w:pPr>
            <w:r>
              <w:rPr>
                <w:b/>
                <w:i/>
                <w:spacing w:val="-5"/>
                <w:sz w:val="24"/>
              </w:rPr>
              <w:t>2.4</w:t>
            </w:r>
          </w:p>
        </w:tc>
        <w:tc>
          <w:tcPr>
            <w:tcW w:w="13656" w:type="dxa"/>
            <w:gridSpan w:val="3"/>
          </w:tcPr>
          <w:p w:rsidR="00A01459" w:rsidRDefault="003E52CC">
            <w:pPr>
              <w:pStyle w:val="TableParagraph"/>
              <w:spacing w:line="255" w:lineRule="exact"/>
              <w:rPr>
                <w:b/>
                <w:i/>
                <w:sz w:val="24"/>
              </w:rPr>
            </w:pPr>
            <w:r>
              <w:rPr>
                <w:b/>
                <w:i/>
                <w:sz w:val="24"/>
              </w:rPr>
              <w:t>Грамматическая</w:t>
            </w:r>
            <w:r>
              <w:rPr>
                <w:b/>
                <w:i/>
                <w:spacing w:val="-6"/>
                <w:sz w:val="24"/>
              </w:rPr>
              <w:t xml:space="preserve"> </w:t>
            </w:r>
            <w:r>
              <w:rPr>
                <w:b/>
                <w:i/>
                <w:sz w:val="24"/>
              </w:rPr>
              <w:t>сторона</w:t>
            </w:r>
            <w:r>
              <w:rPr>
                <w:b/>
                <w:i/>
                <w:spacing w:val="-3"/>
                <w:sz w:val="24"/>
              </w:rPr>
              <w:t xml:space="preserve"> </w:t>
            </w:r>
            <w:r>
              <w:rPr>
                <w:b/>
                <w:i/>
                <w:spacing w:val="-4"/>
                <w:sz w:val="24"/>
              </w:rPr>
              <w:t>речи</w:t>
            </w:r>
          </w:p>
        </w:tc>
      </w:tr>
      <w:tr w:rsidR="00A01459">
        <w:trPr>
          <w:trHeight w:val="1104"/>
        </w:trPr>
        <w:tc>
          <w:tcPr>
            <w:tcW w:w="1032" w:type="dxa"/>
          </w:tcPr>
          <w:p w:rsidR="00A01459" w:rsidRDefault="003E52CC">
            <w:pPr>
              <w:pStyle w:val="TableParagraph"/>
              <w:spacing w:line="275" w:lineRule="exact"/>
              <w:ind w:left="10" w:right="2"/>
              <w:jc w:val="center"/>
              <w:rPr>
                <w:sz w:val="24"/>
              </w:rPr>
            </w:pPr>
            <w:r>
              <w:rPr>
                <w:spacing w:val="-2"/>
                <w:sz w:val="24"/>
              </w:rPr>
              <w:t>2.4.1</w:t>
            </w:r>
          </w:p>
        </w:tc>
        <w:tc>
          <w:tcPr>
            <w:tcW w:w="8256" w:type="dxa"/>
          </w:tcPr>
          <w:p w:rsidR="00A01459" w:rsidRDefault="003E52CC">
            <w:pPr>
              <w:pStyle w:val="TableParagraph"/>
              <w:spacing w:line="276" w:lineRule="exact"/>
              <w:ind w:right="96" w:hanging="2"/>
              <w:jc w:val="both"/>
              <w:rPr>
                <w:sz w:val="24"/>
              </w:rPr>
            </w:pPr>
            <w:r>
              <w:rPr>
                <w:sz w:val="24"/>
              </w:rPr>
              <w:t>Различные коммуникативные типы предложений: повествовательные (утвер- дительные, отрицательные), вопросительные (общий, специальный, альтер- нативный,</w:t>
            </w:r>
            <w:r>
              <w:rPr>
                <w:spacing w:val="80"/>
                <w:sz w:val="24"/>
              </w:rPr>
              <w:t xml:space="preserve"> </w:t>
            </w:r>
            <w:r>
              <w:rPr>
                <w:sz w:val="24"/>
              </w:rPr>
              <w:t>разделительный</w:t>
            </w:r>
            <w:r>
              <w:rPr>
                <w:spacing w:val="80"/>
                <w:sz w:val="24"/>
              </w:rPr>
              <w:t xml:space="preserve"> </w:t>
            </w:r>
            <w:r>
              <w:rPr>
                <w:sz w:val="24"/>
              </w:rPr>
              <w:t>вопросы),</w:t>
            </w:r>
            <w:r>
              <w:rPr>
                <w:spacing w:val="80"/>
                <w:sz w:val="24"/>
              </w:rPr>
              <w:t xml:space="preserve"> </w:t>
            </w:r>
            <w:r>
              <w:rPr>
                <w:sz w:val="24"/>
              </w:rPr>
              <w:t>побудительные</w:t>
            </w:r>
            <w:r>
              <w:rPr>
                <w:spacing w:val="80"/>
                <w:sz w:val="24"/>
              </w:rPr>
              <w:t xml:space="preserve"> </w:t>
            </w:r>
            <w:r>
              <w:rPr>
                <w:sz w:val="24"/>
              </w:rPr>
              <w:t>(в</w:t>
            </w:r>
            <w:r>
              <w:rPr>
                <w:spacing w:val="80"/>
                <w:sz w:val="24"/>
              </w:rPr>
              <w:t xml:space="preserve"> </w:t>
            </w:r>
            <w:r>
              <w:rPr>
                <w:sz w:val="24"/>
              </w:rPr>
              <w:t>утвердительной</w:t>
            </w:r>
            <w:r>
              <w:rPr>
                <w:spacing w:val="80"/>
                <w:sz w:val="24"/>
              </w:rPr>
              <w:t xml:space="preserve"> </w:t>
            </w:r>
            <w:r>
              <w:rPr>
                <w:sz w:val="24"/>
              </w:rPr>
              <w:t>и отрицательной форме)</w:t>
            </w:r>
          </w:p>
        </w:tc>
        <w:tc>
          <w:tcPr>
            <w:tcW w:w="1800" w:type="dxa"/>
            <w:vMerge w:val="restart"/>
          </w:tcPr>
          <w:p w:rsidR="00A01459" w:rsidRDefault="003E52CC">
            <w:pPr>
              <w:pStyle w:val="TableParagraph"/>
              <w:spacing w:line="275"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75" w:lineRule="exact"/>
              <w:ind w:left="69" w:right="62"/>
              <w:jc w:val="center"/>
              <w:rPr>
                <w:sz w:val="24"/>
              </w:rPr>
            </w:pPr>
            <w:r>
              <w:rPr>
                <w:spacing w:val="-10"/>
                <w:sz w:val="24"/>
              </w:rPr>
              <w:t>+</w:t>
            </w:r>
          </w:p>
        </w:tc>
      </w:tr>
      <w:tr w:rsidR="00A01459">
        <w:trPr>
          <w:trHeight w:val="827"/>
        </w:trPr>
        <w:tc>
          <w:tcPr>
            <w:tcW w:w="1032" w:type="dxa"/>
          </w:tcPr>
          <w:p w:rsidR="00A01459" w:rsidRDefault="003E52CC">
            <w:pPr>
              <w:pStyle w:val="TableParagraph"/>
              <w:spacing w:line="274" w:lineRule="exact"/>
              <w:ind w:left="10" w:right="1"/>
              <w:jc w:val="center"/>
              <w:rPr>
                <w:sz w:val="24"/>
              </w:rPr>
            </w:pPr>
            <w:r>
              <w:rPr>
                <w:spacing w:val="-2"/>
                <w:sz w:val="24"/>
              </w:rPr>
              <w:lastRenderedPageBreak/>
              <w:t>2.4.2</w:t>
            </w:r>
          </w:p>
        </w:tc>
        <w:tc>
          <w:tcPr>
            <w:tcW w:w="8256" w:type="dxa"/>
          </w:tcPr>
          <w:p w:rsidR="00A01459" w:rsidRDefault="003E52CC">
            <w:pPr>
              <w:pStyle w:val="TableParagraph"/>
              <w:spacing w:line="276" w:lineRule="exact"/>
              <w:ind w:right="96"/>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Pr>
                <w:i/>
                <w:sz w:val="24"/>
              </w:rPr>
              <w:t xml:space="preserve">We moved to a new </w:t>
            </w:r>
            <w:r>
              <w:rPr>
                <w:i/>
                <w:sz w:val="24"/>
              </w:rPr>
              <w:t>house last year.</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1"/>
              <w:jc w:val="center"/>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sz w:val="24"/>
              </w:rPr>
            </w:pPr>
            <w:r>
              <w:rPr>
                <w:spacing w:val="-2"/>
                <w:sz w:val="24"/>
              </w:rPr>
              <w:t>2.4.3</w:t>
            </w:r>
          </w:p>
        </w:tc>
        <w:tc>
          <w:tcPr>
            <w:tcW w:w="8256" w:type="dxa"/>
          </w:tcPr>
          <w:p w:rsidR="00A01459" w:rsidRDefault="003E52CC">
            <w:pPr>
              <w:pStyle w:val="TableParagraph"/>
              <w:spacing w:line="255" w:lineRule="exact"/>
              <w:ind w:left="108"/>
              <w:rPr>
                <w:i/>
                <w:sz w:val="24"/>
              </w:rPr>
            </w:pP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1"/>
                <w:sz w:val="24"/>
              </w:rPr>
              <w:t xml:space="preserve"> </w:t>
            </w:r>
            <w:r>
              <w:rPr>
                <w:i/>
                <w:spacing w:val="-5"/>
                <w:sz w:val="24"/>
              </w:rPr>
              <w:t>It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5" w:lineRule="exact"/>
              <w:ind w:left="69" w:right="61"/>
              <w:jc w:val="center"/>
              <w:rPr>
                <w:sz w:val="24"/>
              </w:rPr>
            </w:pPr>
            <w:r>
              <w:rPr>
                <w:spacing w:val="-10"/>
                <w:sz w:val="24"/>
              </w:rPr>
              <w:t>+</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2.4.4</w:t>
            </w:r>
          </w:p>
        </w:tc>
        <w:tc>
          <w:tcPr>
            <w:tcW w:w="8256" w:type="dxa"/>
          </w:tcPr>
          <w:p w:rsidR="00A01459" w:rsidRDefault="003E52CC">
            <w:pPr>
              <w:pStyle w:val="TableParagraph"/>
              <w:spacing w:line="257" w:lineRule="exact"/>
              <w:ind w:left="108"/>
              <w:rPr>
                <w:i/>
                <w:sz w:val="24"/>
              </w:rPr>
            </w:pPr>
            <w:r>
              <w:rPr>
                <w:sz w:val="24"/>
              </w:rPr>
              <w:t>Предложения</w:t>
            </w:r>
            <w:r>
              <w:rPr>
                <w:spacing w:val="-1"/>
                <w:sz w:val="24"/>
              </w:rPr>
              <w:t xml:space="preserve"> </w:t>
            </w:r>
            <w:r>
              <w:rPr>
                <w:sz w:val="24"/>
              </w:rPr>
              <w:t>с начальным</w:t>
            </w:r>
            <w:r>
              <w:rPr>
                <w:spacing w:val="-1"/>
                <w:sz w:val="24"/>
              </w:rPr>
              <w:t xml:space="preserve"> </w:t>
            </w:r>
            <w:r>
              <w:rPr>
                <w:i/>
                <w:sz w:val="24"/>
              </w:rPr>
              <w:t xml:space="preserve">There </w:t>
            </w:r>
            <w:r>
              <w:rPr>
                <w:sz w:val="24"/>
              </w:rPr>
              <w:t>+</w:t>
            </w:r>
            <w:r>
              <w:rPr>
                <w:spacing w:val="-1"/>
                <w:sz w:val="24"/>
              </w:rPr>
              <w:t xml:space="preserve"> </w:t>
            </w:r>
            <w:r>
              <w:rPr>
                <w:i/>
                <w:sz w:val="24"/>
              </w:rPr>
              <w:t xml:space="preserve">to </w:t>
            </w:r>
            <w:r>
              <w:rPr>
                <w:i/>
                <w:spacing w:val="-5"/>
                <w:sz w:val="24"/>
              </w:rPr>
              <w:t>be</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7" w:lineRule="exact"/>
              <w:ind w:left="69" w:right="61"/>
              <w:jc w:val="center"/>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2.4.5</w:t>
            </w:r>
          </w:p>
        </w:tc>
        <w:tc>
          <w:tcPr>
            <w:tcW w:w="8256" w:type="dxa"/>
          </w:tcPr>
          <w:p w:rsidR="00A01459" w:rsidRDefault="003E52CC">
            <w:pPr>
              <w:pStyle w:val="TableParagraph"/>
              <w:spacing w:line="274" w:lineRule="exact"/>
              <w:rPr>
                <w:sz w:val="24"/>
              </w:rPr>
            </w:pPr>
            <w:r>
              <w:rPr>
                <w:sz w:val="24"/>
              </w:rPr>
              <w:t>Предложения</w:t>
            </w:r>
            <w:r>
              <w:rPr>
                <w:spacing w:val="37"/>
                <w:sz w:val="24"/>
              </w:rPr>
              <w:t xml:space="preserve"> </w:t>
            </w:r>
            <w:r>
              <w:rPr>
                <w:sz w:val="24"/>
              </w:rPr>
              <w:t>с</w:t>
            </w:r>
            <w:r>
              <w:rPr>
                <w:spacing w:val="38"/>
                <w:sz w:val="24"/>
              </w:rPr>
              <w:t xml:space="preserve"> </w:t>
            </w:r>
            <w:r>
              <w:rPr>
                <w:sz w:val="24"/>
              </w:rPr>
              <w:t>глагольными</w:t>
            </w:r>
            <w:r>
              <w:rPr>
                <w:spacing w:val="38"/>
                <w:sz w:val="24"/>
              </w:rPr>
              <w:t xml:space="preserve"> </w:t>
            </w:r>
            <w:r>
              <w:rPr>
                <w:sz w:val="24"/>
              </w:rPr>
              <w:t>конструкциями,</w:t>
            </w:r>
            <w:r>
              <w:rPr>
                <w:spacing w:val="37"/>
                <w:sz w:val="24"/>
              </w:rPr>
              <w:t xml:space="preserve"> </w:t>
            </w:r>
            <w:r>
              <w:rPr>
                <w:sz w:val="24"/>
              </w:rPr>
              <w:t>содержащими</w:t>
            </w:r>
            <w:r>
              <w:rPr>
                <w:spacing w:val="38"/>
                <w:sz w:val="24"/>
              </w:rPr>
              <w:t xml:space="preserve"> </w:t>
            </w:r>
            <w:r>
              <w:rPr>
                <w:sz w:val="24"/>
              </w:rPr>
              <w:t>глаголы-</w:t>
            </w:r>
            <w:r>
              <w:rPr>
                <w:spacing w:val="-2"/>
                <w:sz w:val="24"/>
              </w:rPr>
              <w:t>связки</w:t>
            </w:r>
          </w:p>
          <w:p w:rsidR="00A01459" w:rsidRDefault="003E52CC">
            <w:pPr>
              <w:pStyle w:val="TableParagraph"/>
              <w:spacing w:line="258" w:lineRule="exact"/>
              <w:rPr>
                <w:sz w:val="24"/>
              </w:rPr>
            </w:pPr>
            <w:r>
              <w:rPr>
                <w:i/>
                <w:sz w:val="24"/>
              </w:rPr>
              <w:t>to</w:t>
            </w:r>
            <w:r>
              <w:rPr>
                <w:i/>
                <w:spacing w:val="-3"/>
                <w:sz w:val="24"/>
              </w:rPr>
              <w:t xml:space="preserve"> </w:t>
            </w:r>
            <w:r>
              <w:rPr>
                <w:i/>
                <w:sz w:val="24"/>
              </w:rPr>
              <w:t>be</w:t>
            </w:r>
            <w:r>
              <w:rPr>
                <w:sz w:val="24"/>
              </w:rPr>
              <w:t xml:space="preserve">, </w:t>
            </w:r>
            <w:r>
              <w:rPr>
                <w:i/>
                <w:sz w:val="24"/>
              </w:rPr>
              <w:t>to</w:t>
            </w:r>
            <w:r>
              <w:rPr>
                <w:i/>
                <w:spacing w:val="-1"/>
                <w:sz w:val="24"/>
              </w:rPr>
              <w:t xml:space="preserve"> </w:t>
            </w:r>
            <w:r>
              <w:rPr>
                <w:i/>
                <w:sz w:val="24"/>
              </w:rPr>
              <w:t>look</w:t>
            </w:r>
            <w:r>
              <w:rPr>
                <w:sz w:val="24"/>
              </w:rPr>
              <w:t>,</w:t>
            </w:r>
            <w:r>
              <w:rPr>
                <w:spacing w:val="-1"/>
                <w:sz w:val="24"/>
              </w:rPr>
              <w:t xml:space="preserve"> </w:t>
            </w:r>
            <w:r>
              <w:rPr>
                <w:i/>
                <w:sz w:val="24"/>
              </w:rPr>
              <w:t>to seem</w:t>
            </w:r>
            <w:r>
              <w:rPr>
                <w:sz w:val="24"/>
              </w:rPr>
              <w:t xml:space="preserve">, </w:t>
            </w:r>
            <w:r>
              <w:rPr>
                <w:i/>
                <w:sz w:val="24"/>
              </w:rPr>
              <w:t>to</w:t>
            </w:r>
            <w:r>
              <w:rPr>
                <w:i/>
                <w:spacing w:val="-1"/>
                <w:sz w:val="24"/>
              </w:rPr>
              <w:t xml:space="preserve"> </w:t>
            </w:r>
            <w:r>
              <w:rPr>
                <w:i/>
                <w:sz w:val="24"/>
              </w:rPr>
              <w:t>feel</w:t>
            </w:r>
            <w:r>
              <w:rPr>
                <w:i/>
                <w:spacing w:val="-1"/>
                <w:sz w:val="24"/>
              </w:rPr>
              <w:t xml:space="preserve"> </w:t>
            </w:r>
            <w:r>
              <w:rPr>
                <w:sz w:val="24"/>
              </w:rPr>
              <w:t>(</w:t>
            </w:r>
            <w:r>
              <w:rPr>
                <w:i/>
                <w:sz w:val="24"/>
              </w:rPr>
              <w:t xml:space="preserve">He looks/seems/feels </w:t>
            </w:r>
            <w:r>
              <w:rPr>
                <w:i/>
                <w:spacing w:val="-2"/>
                <w:sz w:val="24"/>
              </w:rPr>
              <w:t>happy.</w:t>
            </w:r>
            <w:r>
              <w:rPr>
                <w:spacing w:val="-2"/>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0"/>
              <w:jc w:val="center"/>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2.4.6</w:t>
            </w:r>
          </w:p>
        </w:tc>
        <w:tc>
          <w:tcPr>
            <w:tcW w:w="8256" w:type="dxa"/>
          </w:tcPr>
          <w:p w:rsidR="00A01459" w:rsidRDefault="003E52CC">
            <w:pPr>
              <w:pStyle w:val="TableParagraph"/>
              <w:spacing w:line="256" w:lineRule="exact"/>
              <w:rPr>
                <w:sz w:val="24"/>
              </w:rPr>
            </w:pPr>
            <w:r>
              <w:rPr>
                <w:sz w:val="24"/>
              </w:rPr>
              <w:t>Предложения</w:t>
            </w:r>
            <w:r>
              <w:rPr>
                <w:spacing w:val="-1"/>
                <w:sz w:val="24"/>
              </w:rPr>
              <w:t xml:space="preserve"> </w:t>
            </w:r>
            <w:r>
              <w:rPr>
                <w:sz w:val="24"/>
              </w:rPr>
              <w:t>cо сложным подлежащим</w:t>
            </w:r>
            <w:r>
              <w:rPr>
                <w:spacing w:val="-1"/>
                <w:sz w:val="24"/>
              </w:rPr>
              <w:t xml:space="preserve"> </w:t>
            </w:r>
            <w:r>
              <w:rPr>
                <w:sz w:val="24"/>
              </w:rPr>
              <w:t xml:space="preserve">– Complex </w:t>
            </w:r>
            <w:r>
              <w:rPr>
                <w:spacing w:val="-2"/>
                <w:sz w:val="24"/>
              </w:rPr>
              <w:t>Subject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6" w:lineRule="exact"/>
              <w:ind w:left="69" w:right="59"/>
              <w:jc w:val="center"/>
              <w:rPr>
                <w:sz w:val="24"/>
              </w:rPr>
            </w:pPr>
            <w:r>
              <w:rPr>
                <w:spacing w:val="-10"/>
                <w:sz w:val="24"/>
              </w:rPr>
              <w:t>–</w:t>
            </w:r>
          </w:p>
        </w:tc>
      </w:tr>
      <w:tr w:rsidR="00A01459">
        <w:trPr>
          <w:trHeight w:val="552"/>
        </w:trPr>
        <w:tc>
          <w:tcPr>
            <w:tcW w:w="1032" w:type="dxa"/>
          </w:tcPr>
          <w:p w:rsidR="00A01459" w:rsidRDefault="003E52CC">
            <w:pPr>
              <w:pStyle w:val="TableParagraph"/>
              <w:spacing w:line="274" w:lineRule="exact"/>
              <w:ind w:left="10"/>
              <w:jc w:val="center"/>
              <w:rPr>
                <w:sz w:val="24"/>
              </w:rPr>
            </w:pPr>
            <w:r>
              <w:rPr>
                <w:spacing w:val="-2"/>
                <w:sz w:val="24"/>
              </w:rPr>
              <w:t>2.4.7</w:t>
            </w:r>
          </w:p>
        </w:tc>
        <w:tc>
          <w:tcPr>
            <w:tcW w:w="8256" w:type="dxa"/>
          </w:tcPr>
          <w:p w:rsidR="00A01459" w:rsidRDefault="003E52CC">
            <w:pPr>
              <w:pStyle w:val="TableParagraph"/>
              <w:spacing w:line="276" w:lineRule="exact"/>
              <w:ind w:right="95"/>
              <w:rPr>
                <w:sz w:val="24"/>
              </w:rPr>
            </w:pPr>
            <w:r>
              <w:rPr>
                <w:sz w:val="24"/>
              </w:rPr>
              <w:t>Предложения cо сложным дополнением – Complex Object (</w:t>
            </w:r>
            <w:r>
              <w:rPr>
                <w:i/>
                <w:sz w:val="24"/>
              </w:rPr>
              <w:t>I want you to help me. I saw her cross/crossing the road. I want to have my hair cut.</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69" w:right="60"/>
              <w:jc w:val="center"/>
              <w:rPr>
                <w:sz w:val="24"/>
              </w:rPr>
            </w:pPr>
            <w:r>
              <w:rPr>
                <w:spacing w:val="-10"/>
                <w:sz w:val="24"/>
              </w:rPr>
              <w:t>–</w:t>
            </w:r>
          </w:p>
        </w:tc>
      </w:tr>
    </w:tbl>
    <w:p w:rsidR="00A01459" w:rsidRDefault="00A01459">
      <w:pPr>
        <w:pStyle w:val="TableParagraph"/>
        <w:spacing w:after="0" w:line="274" w:lineRule="exact"/>
        <w:jc w:val="center"/>
        <w:rPr>
          <w:sz w:val="24"/>
        </w:rPr>
        <w:sectPr w:rsidR="00A01459">
          <w:pgSz w:w="16840" w:h="11910" w:orient="landscape"/>
          <w:pgMar w:top="1020" w:right="566" w:bottom="118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62" o:spid="_x0000_s1343" style="position:absolute;left:0;text-align:left;margin-left:166.4pt;margin-top:12.15pt;width:364.9pt;height:371.2pt;z-index:-251673600;mso-position-horizontal-relative:text;mso-position-vertical-relative:text" coordsize="46342,47142" o:gfxdata="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">
                  <v:shape id="Image 363" o:spid="_x0000_s1333" type="#_x0000_t75" style="position:absolute;top:40744;width:6349;height:6393" o:gfxdata="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kAeC/&#10;AAAA3AAAAA8AAAAAAAAAAQAgAAAAIgAAAGRycy9kb3ducmV2LnhtbFBLAQIUABQAAAAIAIdO4kAz&#10;LwWeOwAAADkAAAAQAAAAAAAAAAEAIAAAAA4BAABkcnMvc2hhcGV4bWwueG1sUEsFBgAAAAAGAAYA&#10;WwEAALgDAAAAAA==&#10;">
                    <v:imagedata r:id="rId233" o:title=""/>
                    <o:lock v:ext="edit" aspectratio="f"/>
                  </v:shape>
                  <v:shape id="Image 364" o:spid="_x0000_s1334" type="#_x0000_t75" style="position:absolute;left:3306;top:35958;width:7849;height:7849" o:gfxdata="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a3O8AAAA&#10;3AAAAA8AAAAAAAAAAQAgAAAAIgAAAGRycy9kb3ducmV2LnhtbFBLAQIUABQAAAAIAIdO4kAzLwWe&#10;OwAAADkAAAAQAAAAAAAAAAEAIAAAAAsBAABkcnMvc2hhcGV4bWwueG1sUEsFBgAAAAAGAAYAWwEA&#10;ALUDAAAAAA==&#10;">
                    <v:imagedata r:id="rId234" o:title=""/>
                    <o:lock v:ext="edit" aspectratio="f"/>
                  </v:shape>
                  <v:shape id="Image 365" o:spid="_x0000_s1335" type="#_x0000_t75" style="position:absolute;left:7162;top:31582;width:8710;height:8369" o:gfxdata="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PV2a8AAAA&#10;3AAAAA8AAAAAAAAAAQAgAAAAIgAAAGRycy9kb3ducmV2LnhtbFBLAQIUABQAAAAIAIdO4kAzLwWe&#10;OwAAADkAAAAQAAAAAAAAAAEAIAAAAAsBAABkcnMvc2hhcGV4bWwueG1sUEsFBgAAAAAGAAYAWwEA&#10;ALUDAAAAAA==&#10;">
                    <v:imagedata r:id="rId235" o:title=""/>
                    <o:lock v:ext="edit" aspectratio="f"/>
                  </v:shape>
                  <v:shape id="Image 366" o:spid="_x0000_s1336" type="#_x0000_t75" style="position:absolute;left:11521;top:27553;width:7201;height:7232" o:gfxdata="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AkV4&#10;wAAAANwAAAAPAAAAAAAAAAEAIAAAACIAAABkcnMvZG93bnJldi54bWxQSwECFAAUAAAACACHTuJA&#10;My8FnjsAAAA5AAAAEAAAAAAAAAABACAAAAAPAQAAZHJzL3NoYXBleG1sLnhtbFBLBQYAAAAABgAG&#10;AFsBAAC5AwAAAAA=&#10;">
                    <v:imagedata r:id="rId259" o:title=""/>
                    <o:lock v:ext="edit" aspectratio="f"/>
                  </v:shape>
                  <v:shape id="Image 367" o:spid="_x0000_s1337" type="#_x0000_t75" style="position:absolute;left:16869;top:22395;width:7850;height:7848" o:gfxdata="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iXEb4A&#10;AADcAAAADwAAAAAAAAABACAAAAAiAAAAZHJzL2Rvd25yZXYueG1sUEsBAhQAFAAAAAgAh07iQDMv&#10;BZ47AAAAOQAAABAAAAAAAAAAAQAgAAAADQEAAGRycy9zaGFwZXhtbC54bWxQSwUGAAAAAAYABgBb&#10;AQAAtwMAAAAA&#10;">
                    <v:imagedata r:id="rId237" o:title=""/>
                    <o:lock v:ext="edit" aspectratio="f"/>
                  </v:shape>
                  <v:shape id="Image 368" o:spid="_x0000_s1338" type="#_x0000_t75" style="position:absolute;left:20734;top:18402;width:6408;height:7986" o:gfxdata="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KorsAAADc&#10;AAAADwAAAAAAAAABACAAAAAiAAAAZHJzL2Rvd25yZXYueG1sUEsBAhQAFAAAAAgAh07iQDMvBZ47&#10;AAAAOQAAABAAAAAAAAAAAQAgAAAACgEAAGRycy9zaGFwZXhtbC54bWxQSwUGAAAAAAYABgBbAQAA&#10;tAMAAAAA&#10;">
                    <v:imagedata r:id="rId238" o:title=""/>
                    <o:lock v:ext="edit" aspectratio="f"/>
                  </v:shape>
                  <v:shape id="Image 369" o:spid="_x0000_s1339" type="#_x0000_t75" style="position:absolute;left:24612;top:15489;width:7062;height:6348" o:gfxdata="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8b1u/&#10;AAAA3AAAAA8AAAAAAAAAAQAgAAAAIgAAAGRycy9kb3ducmV2LnhtbFBLAQIUABQAAAAIAIdO4kAz&#10;LwWeOwAAADkAAAAQAAAAAAAAAAEAIAAAAA4BAABkcnMvc2hhcGV4bWwueG1sUEsFBgAAAAAGAAYA&#10;WwEAALgDAAAAAA==&#10;">
                    <v:imagedata r:id="rId239" o:title=""/>
                    <o:lock v:ext="edit" aspectratio="f"/>
                  </v:shape>
                  <v:shape id="Image 370" o:spid="_x0000_s1340" type="#_x0000_t75" style="position:absolute;left:30952;top:10408;width:6325;height:6516" o:gfxdata="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9TwbsAAADc&#10;AAAADwAAAAAAAAABACAAAAAiAAAAZHJzL2Rvd25yZXYueG1sUEsBAhQAFAAAAAgAh07iQDMvBZ47&#10;AAAAOQAAABAAAAAAAAAAAQAgAAAACgEAAGRycy9zaGFwZXhtbC54bWxQSwUGAAAAAAYABgBbAQAA&#10;tAMAAAAA&#10;">
                    <v:imagedata r:id="rId240" o:title=""/>
                    <o:lock v:ext="edit" aspectratio="f"/>
                  </v:shape>
                  <v:shape id="Image 371" o:spid="_x0000_s1341" type="#_x0000_t75" style="position:absolute;left:37292;top:4061;width:6332;height:6523" o:gfxdata="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7vZC/&#10;AAAA3AAAAA8AAAAAAAAAAQAgAAAAIgAAAGRycy9kb3ducmV2LnhtbFBLAQIUABQAAAAIAIdO4kAz&#10;LwWeOwAAADkAAAAQAAAAAAAAAAEAIAAAAA4BAABkcnMvc2hhcGV4bWwueG1sUEsFBgAAAAAGAAYA&#10;WwEAALgDAAAAAA==&#10;">
                    <v:imagedata r:id="rId242" o:title=""/>
                    <o:lock v:ext="edit" aspectratio="f"/>
                  </v:shape>
                  <v:shape id="Image 372" o:spid="_x0000_s1342" type="#_x0000_t75" style="position:absolute;left:41353;width:4987;height:6454" o:gfxdata="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9Ce8AAAA&#10;3AAAAA8AAAAAAAAAAQAgAAAAIgAAAGRycy9kb3ducmV2LnhtbFBLAQIUABQAAAAIAIdO4kAzLwWe&#10;OwAAADkAAAAQAAAAAAAAAAEAIAAAAAsBAABkcnMvc2hhcGV4bWwueG1sUEsFBgAAAAAGAAYAWwEA&#10;ALUDAAAAAA==&#10;">
                    <v:imagedata r:id="rId24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373" o:spid="_x0000_s1321" style="position:absolute;left:0;text-align:left;margin-left:24.2pt;margin-top:69pt;width:43.4pt;height:43.65pt;z-index:-251671552;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">
                  <v:shape id="Image 374" o:spid="_x0000_s1320" type="#_x0000_t75" style="position:absolute;width:5508;height:5542" o:gfxdata="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lT3vQAA&#10;ANwAAAAPAAAAAAAAAAEAIAAAACIAAABkcnMvZG93bnJldi54bWxQSwECFAAUAAAACACHTuJAMy8F&#10;njsAAAA5AAAAEAAAAAAAAAABACAAAAAMAQAAZHJzL3NoYXBleG1sLnhtbFBLBQYAAAAABgAGAFsB&#10;AAC2AwAAAAA=&#10;">
                    <v:imagedata r:id="rId24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276"/>
        </w:trPr>
        <w:tc>
          <w:tcPr>
            <w:tcW w:w="1032" w:type="dxa"/>
          </w:tcPr>
          <w:p w:rsidR="00A01459" w:rsidRDefault="003E52CC">
            <w:pPr>
              <w:pStyle w:val="TableParagraph"/>
              <w:spacing w:line="256" w:lineRule="exact"/>
              <w:ind w:left="10" w:right="1"/>
              <w:jc w:val="center"/>
              <w:rPr>
                <w:sz w:val="24"/>
              </w:rPr>
            </w:pPr>
            <w:r>
              <w:rPr>
                <w:spacing w:val="-2"/>
                <w:sz w:val="24"/>
              </w:rPr>
              <w:t>2.4.8</w:t>
            </w:r>
          </w:p>
        </w:tc>
        <w:tc>
          <w:tcPr>
            <w:tcW w:w="8256" w:type="dxa"/>
          </w:tcPr>
          <w:p w:rsidR="00A01459" w:rsidRDefault="003E52CC">
            <w:pPr>
              <w:pStyle w:val="TableParagraph"/>
              <w:spacing w:line="256" w:lineRule="exact"/>
              <w:rPr>
                <w:i/>
                <w:sz w:val="24"/>
              </w:rPr>
            </w:pPr>
            <w:r>
              <w:rPr>
                <w:sz w:val="24"/>
              </w:rPr>
              <w:t>Сложносочинённые</w:t>
            </w:r>
            <w:r>
              <w:rPr>
                <w:spacing w:val="-3"/>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сочинительными</w:t>
            </w:r>
            <w:r>
              <w:rPr>
                <w:spacing w:val="-3"/>
                <w:sz w:val="24"/>
              </w:rPr>
              <w:t xml:space="preserve"> </w:t>
            </w:r>
            <w:r>
              <w:rPr>
                <w:sz w:val="24"/>
              </w:rPr>
              <w:t>союзами</w:t>
            </w:r>
            <w:r>
              <w:rPr>
                <w:spacing w:val="-4"/>
                <w:sz w:val="24"/>
              </w:rPr>
              <w:t xml:space="preserve"> </w:t>
            </w:r>
            <w:r>
              <w:rPr>
                <w:i/>
                <w:sz w:val="24"/>
              </w:rPr>
              <w:t>and</w:t>
            </w:r>
            <w:r>
              <w:rPr>
                <w:sz w:val="24"/>
              </w:rPr>
              <w:t>,</w:t>
            </w:r>
            <w:r>
              <w:rPr>
                <w:spacing w:val="-3"/>
                <w:sz w:val="24"/>
              </w:rPr>
              <w:t xml:space="preserve"> </w:t>
            </w:r>
            <w:r>
              <w:rPr>
                <w:i/>
                <w:sz w:val="24"/>
              </w:rPr>
              <w:t>but</w:t>
            </w:r>
            <w:r>
              <w:rPr>
                <w:sz w:val="24"/>
              </w:rPr>
              <w:t>,</w:t>
            </w:r>
            <w:r>
              <w:rPr>
                <w:spacing w:val="-2"/>
                <w:sz w:val="24"/>
              </w:rPr>
              <w:t xml:space="preserve"> </w:t>
            </w:r>
            <w:r>
              <w:rPr>
                <w:i/>
                <w:spacing w:val="-5"/>
                <w:sz w:val="24"/>
              </w:rPr>
              <w:t>or</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line="256"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2.4.9</w:t>
            </w:r>
          </w:p>
        </w:tc>
        <w:tc>
          <w:tcPr>
            <w:tcW w:w="8256" w:type="dxa"/>
          </w:tcPr>
          <w:p w:rsidR="00A01459" w:rsidRDefault="003E52CC">
            <w:pPr>
              <w:pStyle w:val="TableParagraph"/>
              <w:spacing w:line="276" w:lineRule="exact"/>
              <w:ind w:right="115" w:hanging="1"/>
              <w:rPr>
                <w:i/>
                <w:sz w:val="24"/>
              </w:rPr>
            </w:pPr>
            <w:r>
              <w:rPr>
                <w:sz w:val="24"/>
              </w:rPr>
              <w:t xml:space="preserve">Сложноподчинённые предложения с союзами и союзными словами </w:t>
            </w:r>
            <w:r>
              <w:rPr>
                <w:i/>
                <w:sz w:val="24"/>
              </w:rPr>
              <w:t>because</w:t>
            </w:r>
            <w:r>
              <w:rPr>
                <w:sz w:val="24"/>
              </w:rPr>
              <w:t xml:space="preserve">, </w:t>
            </w:r>
            <w:r>
              <w:rPr>
                <w:i/>
                <w:sz w:val="24"/>
              </w:rPr>
              <w:t>if</w:t>
            </w:r>
            <w:r>
              <w:rPr>
                <w:sz w:val="24"/>
              </w:rPr>
              <w:t xml:space="preserve">, </w:t>
            </w:r>
            <w:r>
              <w:rPr>
                <w:i/>
                <w:sz w:val="24"/>
              </w:rPr>
              <w:t>when</w:t>
            </w:r>
            <w:r>
              <w:rPr>
                <w:sz w:val="24"/>
              </w:rPr>
              <w:t xml:space="preserve">, </w:t>
            </w:r>
            <w:r>
              <w:rPr>
                <w:i/>
                <w:sz w:val="24"/>
              </w:rPr>
              <w:t>where</w:t>
            </w:r>
            <w:r>
              <w:rPr>
                <w:sz w:val="24"/>
              </w:rPr>
              <w:t xml:space="preserve">, </w:t>
            </w:r>
            <w:r>
              <w:rPr>
                <w:i/>
                <w:sz w:val="24"/>
              </w:rPr>
              <w:t>what</w:t>
            </w:r>
            <w:r>
              <w:rPr>
                <w:sz w:val="24"/>
              </w:rPr>
              <w:t xml:space="preserve">, </w:t>
            </w:r>
            <w:r>
              <w:rPr>
                <w:i/>
                <w:sz w:val="24"/>
              </w:rPr>
              <w:t>why</w:t>
            </w:r>
            <w:r>
              <w:rPr>
                <w:sz w:val="24"/>
              </w:rPr>
              <w:t xml:space="preserve">, </w:t>
            </w:r>
            <w:r>
              <w:rPr>
                <w:i/>
                <w:sz w:val="24"/>
              </w:rPr>
              <w:t>how</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3" w:lineRule="exact"/>
              <w:ind w:left="10" w:right="1"/>
              <w:jc w:val="center"/>
              <w:rPr>
                <w:sz w:val="24"/>
              </w:rPr>
            </w:pPr>
            <w:r>
              <w:rPr>
                <w:spacing w:val="-2"/>
                <w:sz w:val="24"/>
              </w:rPr>
              <w:t>2.4.10</w:t>
            </w:r>
          </w:p>
        </w:tc>
        <w:tc>
          <w:tcPr>
            <w:tcW w:w="8256" w:type="dxa"/>
          </w:tcPr>
          <w:p w:rsidR="00A01459" w:rsidRDefault="003E52CC">
            <w:pPr>
              <w:pStyle w:val="TableParagraph"/>
              <w:tabs>
                <w:tab w:val="left" w:pos="2527"/>
                <w:tab w:val="left" w:pos="4110"/>
                <w:tab w:val="left" w:pos="4442"/>
                <w:tab w:val="left" w:pos="6627"/>
              </w:tabs>
              <w:spacing w:line="276" w:lineRule="exact"/>
              <w:ind w:right="94"/>
              <w:rPr>
                <w:i/>
                <w:sz w:val="24"/>
              </w:rPr>
            </w:pPr>
            <w:r>
              <w:rPr>
                <w:spacing w:val="-2"/>
                <w:sz w:val="24"/>
              </w:rPr>
              <w:t>Сложноподчинённые</w:t>
            </w:r>
            <w:r>
              <w:rPr>
                <w:sz w:val="24"/>
              </w:rPr>
              <w:tab/>
            </w:r>
            <w:r>
              <w:rPr>
                <w:spacing w:val="-2"/>
                <w:sz w:val="24"/>
              </w:rPr>
              <w:t>предложения</w:t>
            </w:r>
            <w:r>
              <w:rPr>
                <w:sz w:val="24"/>
              </w:rPr>
              <w:tab/>
            </w:r>
            <w:r>
              <w:rPr>
                <w:spacing w:val="-10"/>
                <w:sz w:val="24"/>
              </w:rPr>
              <w:t>с</w:t>
            </w:r>
            <w:r>
              <w:rPr>
                <w:sz w:val="24"/>
              </w:rPr>
              <w:tab/>
            </w:r>
            <w:r>
              <w:rPr>
                <w:spacing w:val="-2"/>
                <w:sz w:val="24"/>
              </w:rPr>
              <w:t>определительными</w:t>
            </w:r>
            <w:r>
              <w:rPr>
                <w:sz w:val="24"/>
              </w:rPr>
              <w:tab/>
            </w:r>
            <w:r>
              <w:rPr>
                <w:spacing w:val="-2"/>
                <w:sz w:val="24"/>
              </w:rPr>
              <w:t xml:space="preserve">придаточными </w:t>
            </w:r>
            <w:r>
              <w:rPr>
                <w:sz w:val="24"/>
              </w:rPr>
              <w:t xml:space="preserve">с союзными словами </w:t>
            </w:r>
            <w:r>
              <w:rPr>
                <w:i/>
                <w:sz w:val="24"/>
              </w:rPr>
              <w:t>who</w:t>
            </w:r>
            <w:r>
              <w:rPr>
                <w:sz w:val="24"/>
              </w:rPr>
              <w:t xml:space="preserve">, </w:t>
            </w:r>
            <w:r>
              <w:rPr>
                <w:i/>
                <w:sz w:val="24"/>
              </w:rPr>
              <w:t>which</w:t>
            </w:r>
            <w:r>
              <w:rPr>
                <w:sz w:val="24"/>
              </w:rPr>
              <w:t xml:space="preserve">, </w:t>
            </w:r>
            <w:r>
              <w:rPr>
                <w:i/>
                <w:sz w:val="24"/>
              </w:rPr>
              <w:t>that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2.4.11</w:t>
            </w:r>
          </w:p>
        </w:tc>
        <w:tc>
          <w:tcPr>
            <w:tcW w:w="8256" w:type="dxa"/>
          </w:tcPr>
          <w:p w:rsidR="00A01459" w:rsidRDefault="003E52CC">
            <w:pPr>
              <w:pStyle w:val="TableParagraph"/>
              <w:spacing w:line="276" w:lineRule="exact"/>
              <w:ind w:right="95"/>
              <w:rPr>
                <w:i/>
                <w:sz w:val="24"/>
              </w:rPr>
            </w:pPr>
            <w:r>
              <w:rPr>
                <w:sz w:val="24"/>
              </w:rPr>
              <w:t>Сложноподчинённые</w:t>
            </w:r>
            <w:r>
              <w:rPr>
                <w:spacing w:val="40"/>
                <w:sz w:val="24"/>
              </w:rPr>
              <w:t xml:space="preserve"> </w:t>
            </w:r>
            <w:r>
              <w:rPr>
                <w:sz w:val="24"/>
              </w:rPr>
              <w:t>предложения</w:t>
            </w:r>
            <w:r>
              <w:rPr>
                <w:spacing w:val="40"/>
                <w:sz w:val="24"/>
              </w:rPr>
              <w:t xml:space="preserve"> </w:t>
            </w:r>
            <w:r>
              <w:rPr>
                <w:sz w:val="24"/>
              </w:rPr>
              <w:t>с</w:t>
            </w:r>
            <w:r>
              <w:rPr>
                <w:spacing w:val="40"/>
                <w:sz w:val="24"/>
              </w:rPr>
              <w:t xml:space="preserve"> </w:t>
            </w:r>
            <w:r>
              <w:rPr>
                <w:sz w:val="24"/>
              </w:rPr>
              <w:t>союзными</w:t>
            </w:r>
            <w:r>
              <w:rPr>
                <w:spacing w:val="40"/>
                <w:sz w:val="24"/>
              </w:rPr>
              <w:t xml:space="preserve"> </w:t>
            </w:r>
            <w:r>
              <w:rPr>
                <w:sz w:val="24"/>
              </w:rPr>
              <w:t>словами</w:t>
            </w:r>
            <w:r>
              <w:rPr>
                <w:spacing w:val="40"/>
                <w:sz w:val="24"/>
              </w:rPr>
              <w:t xml:space="preserve"> </w:t>
            </w:r>
            <w:r>
              <w:rPr>
                <w:i/>
                <w:sz w:val="24"/>
              </w:rPr>
              <w:t>whoever</w:t>
            </w:r>
            <w:r>
              <w:rPr>
                <w:sz w:val="24"/>
              </w:rPr>
              <w:t>,</w:t>
            </w:r>
            <w:r>
              <w:rPr>
                <w:spacing w:val="40"/>
                <w:sz w:val="24"/>
              </w:rPr>
              <w:t xml:space="preserve"> </w:t>
            </w:r>
            <w:r>
              <w:rPr>
                <w:i/>
                <w:sz w:val="24"/>
              </w:rPr>
              <w:t>whatever</w:t>
            </w:r>
            <w:r>
              <w:rPr>
                <w:sz w:val="24"/>
              </w:rPr>
              <w:t xml:space="preserve">, </w:t>
            </w:r>
            <w:r>
              <w:rPr>
                <w:i/>
                <w:sz w:val="24"/>
              </w:rPr>
              <w:t>however</w:t>
            </w:r>
            <w:r>
              <w:rPr>
                <w:sz w:val="24"/>
              </w:rPr>
              <w:t xml:space="preserve">, </w:t>
            </w:r>
            <w:r>
              <w:rPr>
                <w:i/>
                <w:sz w:val="24"/>
              </w:rPr>
              <w:t>whenever</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2.4.12</w:t>
            </w:r>
          </w:p>
        </w:tc>
        <w:tc>
          <w:tcPr>
            <w:tcW w:w="8256" w:type="dxa"/>
          </w:tcPr>
          <w:p w:rsidR="00A01459" w:rsidRDefault="003E52CC">
            <w:pPr>
              <w:pStyle w:val="TableParagraph"/>
              <w:spacing w:line="276" w:lineRule="exact"/>
              <w:ind w:right="95"/>
              <w:rPr>
                <w:sz w:val="24"/>
              </w:rPr>
            </w:pPr>
            <w:r>
              <w:rPr>
                <w:spacing w:val="-4"/>
                <w:sz w:val="24"/>
              </w:rPr>
              <w:t xml:space="preserve">Условные предложения с глаголами в изъявительном наклонении (Conditional 0, </w:t>
            </w:r>
            <w:r>
              <w:rPr>
                <w:sz w:val="24"/>
              </w:rPr>
              <w:t>Conditional I) и с глаголами в сослагательном наклонении (Conditional II)</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827"/>
        </w:trPr>
        <w:tc>
          <w:tcPr>
            <w:tcW w:w="1032" w:type="dxa"/>
          </w:tcPr>
          <w:p w:rsidR="00A01459" w:rsidRDefault="003E52CC">
            <w:pPr>
              <w:pStyle w:val="TableParagraph"/>
              <w:spacing w:line="273" w:lineRule="exact"/>
              <w:ind w:left="10" w:right="1"/>
              <w:jc w:val="center"/>
              <w:rPr>
                <w:sz w:val="24"/>
              </w:rPr>
            </w:pPr>
            <w:r>
              <w:rPr>
                <w:spacing w:val="-2"/>
                <w:sz w:val="24"/>
              </w:rPr>
              <w:t>2.4.13</w:t>
            </w:r>
          </w:p>
        </w:tc>
        <w:tc>
          <w:tcPr>
            <w:tcW w:w="8256" w:type="dxa"/>
          </w:tcPr>
          <w:p w:rsidR="00A01459" w:rsidRDefault="003E52CC">
            <w:pPr>
              <w:pStyle w:val="TableParagraph"/>
              <w:spacing w:line="276" w:lineRule="exact"/>
              <w:ind w:right="95" w:hanging="1"/>
              <w:jc w:val="both"/>
              <w:rPr>
                <w:sz w:val="24"/>
              </w:rPr>
            </w:pPr>
            <w:r>
              <w:rPr>
                <w:sz w:val="24"/>
              </w:rPr>
              <w:t xml:space="preserve">Все типы </w:t>
            </w:r>
            <w:r>
              <w:rPr>
                <w:sz w:val="24"/>
              </w:rPr>
              <w:t>вопросительных предложений (общий, специальный, альтернатив- ный, разделительный вопросы в Present/Past/Future Simple Tense, Present/Past Continuous Tense, Present/Past Perfect Tense, Present Perfect Continuous Tense)</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1731"/>
              <w:rPr>
                <w:sz w:val="24"/>
              </w:rPr>
            </w:pPr>
            <w:r>
              <w:rPr>
                <w:spacing w:val="-10"/>
                <w:sz w:val="24"/>
              </w:rPr>
              <w:t>+</w:t>
            </w:r>
          </w:p>
        </w:tc>
      </w:tr>
      <w:tr w:rsidR="00A01459">
        <w:trPr>
          <w:trHeight w:val="826"/>
        </w:trPr>
        <w:tc>
          <w:tcPr>
            <w:tcW w:w="1032" w:type="dxa"/>
          </w:tcPr>
          <w:p w:rsidR="00A01459" w:rsidRDefault="003E52CC">
            <w:pPr>
              <w:pStyle w:val="TableParagraph"/>
              <w:spacing w:line="273" w:lineRule="exact"/>
              <w:ind w:left="10" w:right="1"/>
              <w:jc w:val="center"/>
              <w:rPr>
                <w:sz w:val="24"/>
              </w:rPr>
            </w:pPr>
            <w:r>
              <w:rPr>
                <w:spacing w:val="-2"/>
                <w:sz w:val="24"/>
              </w:rPr>
              <w:t>2.4.14</w:t>
            </w:r>
          </w:p>
        </w:tc>
        <w:tc>
          <w:tcPr>
            <w:tcW w:w="8256" w:type="dxa"/>
          </w:tcPr>
          <w:p w:rsidR="00A01459" w:rsidRDefault="003E52CC">
            <w:pPr>
              <w:pStyle w:val="TableParagraph"/>
              <w:spacing w:line="276" w:lineRule="exact"/>
              <w:ind w:right="96"/>
              <w:jc w:val="both"/>
              <w:rPr>
                <w:sz w:val="24"/>
              </w:rPr>
            </w:pPr>
            <w:r>
              <w:rPr>
                <w:sz w:val="24"/>
              </w:rPr>
              <w:t>Повествовательные, вопросительные и побудительные предложения в кос- венной</w:t>
            </w:r>
            <w:r>
              <w:rPr>
                <w:spacing w:val="80"/>
                <w:sz w:val="24"/>
              </w:rPr>
              <w:t xml:space="preserve"> </w:t>
            </w:r>
            <w:r>
              <w:rPr>
                <w:sz w:val="24"/>
              </w:rPr>
              <w:t>речи</w:t>
            </w:r>
            <w:r>
              <w:rPr>
                <w:spacing w:val="80"/>
                <w:sz w:val="24"/>
              </w:rPr>
              <w:t xml:space="preserve"> </w:t>
            </w:r>
            <w:r>
              <w:rPr>
                <w:sz w:val="24"/>
              </w:rPr>
              <w:t>в</w:t>
            </w:r>
            <w:r>
              <w:rPr>
                <w:spacing w:val="80"/>
                <w:sz w:val="24"/>
              </w:rPr>
              <w:t xml:space="preserve"> </w:t>
            </w:r>
            <w:r>
              <w:rPr>
                <w:sz w:val="24"/>
              </w:rPr>
              <w:t>настоящем</w:t>
            </w:r>
            <w:r>
              <w:rPr>
                <w:spacing w:val="80"/>
                <w:sz w:val="24"/>
              </w:rPr>
              <w:t xml:space="preserve"> </w:t>
            </w:r>
            <w:r>
              <w:rPr>
                <w:sz w:val="24"/>
              </w:rPr>
              <w:t>и</w:t>
            </w:r>
            <w:r>
              <w:rPr>
                <w:spacing w:val="80"/>
                <w:sz w:val="24"/>
              </w:rPr>
              <w:t xml:space="preserve"> </w:t>
            </w:r>
            <w:r>
              <w:rPr>
                <w:sz w:val="24"/>
              </w:rPr>
              <w:t>прошедшем</w:t>
            </w:r>
            <w:r>
              <w:rPr>
                <w:spacing w:val="80"/>
                <w:sz w:val="24"/>
              </w:rPr>
              <w:t xml:space="preserve"> </w:t>
            </w:r>
            <w:r>
              <w:rPr>
                <w:sz w:val="24"/>
              </w:rPr>
              <w:t>времени,</w:t>
            </w:r>
            <w:r>
              <w:rPr>
                <w:spacing w:val="80"/>
                <w:sz w:val="24"/>
              </w:rPr>
              <w:t xml:space="preserve"> </w:t>
            </w:r>
            <w:r>
              <w:rPr>
                <w:sz w:val="24"/>
              </w:rPr>
              <w:t>согласование</w:t>
            </w:r>
            <w:r>
              <w:rPr>
                <w:spacing w:val="80"/>
                <w:sz w:val="24"/>
              </w:rPr>
              <w:t xml:space="preserve"> </w:t>
            </w:r>
            <w:r>
              <w:rPr>
                <w:sz w:val="24"/>
              </w:rPr>
              <w:t>времён в рамках сложного предложения</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1731"/>
              <w:rPr>
                <w:sz w:val="24"/>
              </w:rPr>
            </w:pPr>
            <w:r>
              <w:rPr>
                <w:spacing w:val="-10"/>
                <w:sz w:val="24"/>
              </w:rPr>
              <w:t>+</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2.4.15</w:t>
            </w:r>
          </w:p>
        </w:tc>
        <w:tc>
          <w:tcPr>
            <w:tcW w:w="8256" w:type="dxa"/>
          </w:tcPr>
          <w:p w:rsidR="00A01459" w:rsidRDefault="003E52CC">
            <w:pPr>
              <w:pStyle w:val="TableParagraph"/>
              <w:spacing w:line="256" w:lineRule="exact"/>
              <w:rPr>
                <w:sz w:val="24"/>
              </w:rPr>
            </w:pPr>
            <w:r>
              <w:rPr>
                <w:sz w:val="24"/>
              </w:rPr>
              <w:t>Модальные</w:t>
            </w:r>
            <w:r>
              <w:rPr>
                <w:spacing w:val="-2"/>
                <w:sz w:val="24"/>
              </w:rPr>
              <w:t xml:space="preserve"> </w:t>
            </w:r>
            <w:r>
              <w:rPr>
                <w:sz w:val="24"/>
              </w:rPr>
              <w:t>глаголы</w:t>
            </w:r>
            <w:r>
              <w:rPr>
                <w:spacing w:val="-1"/>
                <w:sz w:val="24"/>
              </w:rPr>
              <w:t xml:space="preserve"> </w:t>
            </w:r>
            <w:r>
              <w:rPr>
                <w:sz w:val="24"/>
              </w:rPr>
              <w:t>в</w:t>
            </w:r>
            <w:r>
              <w:rPr>
                <w:spacing w:val="-3"/>
                <w:sz w:val="24"/>
              </w:rPr>
              <w:t xml:space="preserve"> </w:t>
            </w:r>
            <w:r>
              <w:rPr>
                <w:sz w:val="24"/>
              </w:rPr>
              <w:t>косвенной</w:t>
            </w:r>
            <w:r>
              <w:rPr>
                <w:spacing w:val="-2"/>
                <w:sz w:val="24"/>
              </w:rPr>
              <w:t xml:space="preserve"> </w:t>
            </w:r>
            <w:r>
              <w:rPr>
                <w:sz w:val="24"/>
              </w:rPr>
              <w:t>речи</w:t>
            </w:r>
            <w:r>
              <w:rPr>
                <w:spacing w:val="-2"/>
                <w:sz w:val="24"/>
              </w:rPr>
              <w:t xml:space="preserve"> </w:t>
            </w:r>
            <w:r>
              <w:rPr>
                <w:sz w:val="24"/>
              </w:rPr>
              <w:t>в</w:t>
            </w:r>
            <w:r>
              <w:rPr>
                <w:spacing w:val="-2"/>
                <w:sz w:val="24"/>
              </w:rPr>
              <w:t xml:space="preserve"> </w:t>
            </w:r>
            <w:r>
              <w:rPr>
                <w:sz w:val="24"/>
              </w:rPr>
              <w:t>настоящем</w:t>
            </w:r>
            <w:r>
              <w:rPr>
                <w:spacing w:val="-2"/>
                <w:sz w:val="24"/>
              </w:rPr>
              <w:t xml:space="preserve"> </w:t>
            </w:r>
            <w:r>
              <w:rPr>
                <w:sz w:val="24"/>
              </w:rPr>
              <w:t>и</w:t>
            </w:r>
            <w:r>
              <w:rPr>
                <w:spacing w:val="-2"/>
                <w:sz w:val="24"/>
              </w:rPr>
              <w:t xml:space="preserve"> </w:t>
            </w:r>
            <w:r>
              <w:rPr>
                <w:sz w:val="24"/>
              </w:rPr>
              <w:t>прошедшем</w:t>
            </w:r>
            <w:r>
              <w:rPr>
                <w:spacing w:val="-1"/>
                <w:sz w:val="24"/>
              </w:rPr>
              <w:t xml:space="preserve"> </w:t>
            </w:r>
            <w:r>
              <w:rPr>
                <w:spacing w:val="-2"/>
                <w:sz w:val="24"/>
              </w:rPr>
              <w:t>времени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7" w:line="139" w:lineRule="auto"/>
              <w:ind w:left="1712"/>
              <w:rPr>
                <w:sz w:val="16"/>
              </w:rPr>
            </w:pPr>
            <w:r>
              <w:rPr>
                <w:spacing w:val="-5"/>
                <w:position w:val="-8"/>
                <w:sz w:val="24"/>
              </w:rPr>
              <w:t>±</w:t>
            </w:r>
            <w:r>
              <w:rPr>
                <w:spacing w:val="-5"/>
                <w:sz w:val="16"/>
              </w:rPr>
              <w:t>12</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2.4.16</w:t>
            </w:r>
          </w:p>
        </w:tc>
        <w:tc>
          <w:tcPr>
            <w:tcW w:w="8256" w:type="dxa"/>
          </w:tcPr>
          <w:p w:rsidR="00A01459" w:rsidRDefault="003E52CC">
            <w:pPr>
              <w:pStyle w:val="TableParagraph"/>
              <w:spacing w:line="278" w:lineRule="exact"/>
              <w:ind w:right="95"/>
              <w:rPr>
                <w:i/>
                <w:sz w:val="24"/>
              </w:rPr>
            </w:pPr>
            <w:r>
              <w:rPr>
                <w:sz w:val="24"/>
              </w:rPr>
              <w:t xml:space="preserve">Предложения с конструкциями </w:t>
            </w:r>
            <w:r>
              <w:rPr>
                <w:i/>
                <w:sz w:val="24"/>
              </w:rPr>
              <w:t>as… as</w:t>
            </w:r>
            <w:r>
              <w:rPr>
                <w:sz w:val="24"/>
              </w:rPr>
              <w:t xml:space="preserve">, </w:t>
            </w:r>
            <w:r>
              <w:rPr>
                <w:i/>
                <w:sz w:val="24"/>
              </w:rPr>
              <w:t>not so… as</w:t>
            </w:r>
            <w:r>
              <w:rPr>
                <w:sz w:val="24"/>
              </w:rPr>
              <w:t xml:space="preserve">, </w:t>
            </w:r>
            <w:r>
              <w:rPr>
                <w:i/>
                <w:sz w:val="24"/>
              </w:rPr>
              <w:t>both… and…</w:t>
            </w:r>
            <w:r>
              <w:rPr>
                <w:sz w:val="24"/>
              </w:rPr>
              <w:t xml:space="preserve">, </w:t>
            </w:r>
            <w:r>
              <w:rPr>
                <w:i/>
                <w:sz w:val="24"/>
              </w:rPr>
              <w:t>either… or</w:t>
            </w:r>
            <w:r>
              <w:rPr>
                <w:sz w:val="24"/>
              </w:rPr>
              <w:t>,</w:t>
            </w:r>
            <w:r>
              <w:rPr>
                <w:spacing w:val="40"/>
                <w:sz w:val="24"/>
              </w:rPr>
              <w:t xml:space="preserve"> </w:t>
            </w:r>
            <w:r>
              <w:rPr>
                <w:i/>
                <w:sz w:val="24"/>
              </w:rPr>
              <w:t>neither… nor</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271"/>
        </w:trPr>
        <w:tc>
          <w:tcPr>
            <w:tcW w:w="1032" w:type="dxa"/>
          </w:tcPr>
          <w:p w:rsidR="00A01459" w:rsidRDefault="003E52CC">
            <w:pPr>
              <w:pStyle w:val="TableParagraph"/>
              <w:spacing w:line="251" w:lineRule="exact"/>
              <w:ind w:left="10" w:right="1"/>
              <w:jc w:val="center"/>
              <w:rPr>
                <w:sz w:val="24"/>
              </w:rPr>
            </w:pPr>
            <w:r>
              <w:rPr>
                <w:spacing w:val="-2"/>
                <w:sz w:val="24"/>
              </w:rPr>
              <w:t>2.4.17</w:t>
            </w:r>
          </w:p>
        </w:tc>
        <w:tc>
          <w:tcPr>
            <w:tcW w:w="8256" w:type="dxa"/>
          </w:tcPr>
          <w:p w:rsidR="00A01459" w:rsidRDefault="003E52CC">
            <w:pPr>
              <w:pStyle w:val="TableParagraph"/>
              <w:spacing w:line="251" w:lineRule="exact"/>
              <w:rPr>
                <w:sz w:val="24"/>
              </w:rPr>
            </w:pPr>
            <w:r>
              <w:rPr>
                <w:sz w:val="24"/>
              </w:rPr>
              <w:t xml:space="preserve">Предложения с </w:t>
            </w:r>
            <w:r>
              <w:rPr>
                <w:i/>
                <w:sz w:val="24"/>
              </w:rPr>
              <w:t xml:space="preserve">I </w:t>
            </w:r>
            <w:r>
              <w:rPr>
                <w:i/>
                <w:spacing w:val="-4"/>
                <w:sz w:val="24"/>
              </w:rPr>
              <w:t>wish</w:t>
            </w:r>
            <w:r>
              <w:rPr>
                <w:spacing w:val="-4"/>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1" w:lineRule="exact"/>
              <w:ind w:left="1731"/>
              <w:rPr>
                <w:sz w:val="24"/>
              </w:rPr>
            </w:pPr>
            <w:r>
              <w:rPr>
                <w:spacing w:val="-10"/>
                <w:sz w:val="24"/>
              </w:rPr>
              <w:t>+</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2.4.18</w:t>
            </w:r>
          </w:p>
        </w:tc>
        <w:tc>
          <w:tcPr>
            <w:tcW w:w="8256" w:type="dxa"/>
          </w:tcPr>
          <w:p w:rsidR="00A01459" w:rsidRDefault="003E52CC">
            <w:pPr>
              <w:pStyle w:val="TableParagraph"/>
              <w:spacing w:line="257" w:lineRule="exact"/>
              <w:rPr>
                <w:i/>
                <w:sz w:val="24"/>
              </w:rPr>
            </w:pPr>
            <w:r>
              <w:rPr>
                <w:sz w:val="24"/>
              </w:rPr>
              <w:t>Конструкции</w:t>
            </w:r>
            <w:r>
              <w:rPr>
                <w:spacing w:val="-3"/>
                <w:sz w:val="24"/>
              </w:rPr>
              <w:t xml:space="preserve"> </w:t>
            </w:r>
            <w:r>
              <w:rPr>
                <w:sz w:val="24"/>
              </w:rPr>
              <w:t>с</w:t>
            </w:r>
            <w:r>
              <w:rPr>
                <w:spacing w:val="-2"/>
                <w:sz w:val="24"/>
              </w:rPr>
              <w:t xml:space="preserve"> </w:t>
            </w:r>
            <w:r>
              <w:rPr>
                <w:sz w:val="24"/>
              </w:rPr>
              <w:t>глаголами</w:t>
            </w:r>
            <w:r>
              <w:rPr>
                <w:spacing w:val="-2"/>
                <w:sz w:val="24"/>
              </w:rPr>
              <w:t xml:space="preserve"> </w:t>
            </w:r>
            <w:r>
              <w:rPr>
                <w:sz w:val="24"/>
              </w:rPr>
              <w:t>на</w:t>
            </w:r>
            <w:r>
              <w:rPr>
                <w:spacing w:val="-2"/>
                <w:sz w:val="24"/>
              </w:rPr>
              <w:t xml:space="preserve"> </w:t>
            </w:r>
            <w:r>
              <w:rPr>
                <w:i/>
                <w:sz w:val="24"/>
              </w:rPr>
              <w:t>-ing</w:t>
            </w:r>
            <w:r>
              <w:rPr>
                <w:sz w:val="24"/>
              </w:rPr>
              <w:t>:</w:t>
            </w:r>
            <w:r>
              <w:rPr>
                <w:spacing w:val="-3"/>
                <w:sz w:val="24"/>
              </w:rPr>
              <w:t xml:space="preserve"> </w:t>
            </w:r>
            <w:r>
              <w:rPr>
                <w:i/>
                <w:sz w:val="24"/>
              </w:rPr>
              <w:t>to</w:t>
            </w:r>
            <w:r>
              <w:rPr>
                <w:i/>
                <w:spacing w:val="-1"/>
                <w:sz w:val="24"/>
              </w:rPr>
              <w:t xml:space="preserve"> </w:t>
            </w:r>
            <w:r>
              <w:rPr>
                <w:i/>
                <w:sz w:val="24"/>
              </w:rPr>
              <w:t>love/hate</w:t>
            </w:r>
            <w:r>
              <w:rPr>
                <w:i/>
                <w:spacing w:val="-2"/>
                <w:sz w:val="24"/>
              </w:rPr>
              <w:t xml:space="preserve"> </w:t>
            </w:r>
            <w:r>
              <w:rPr>
                <w:i/>
                <w:sz w:val="24"/>
              </w:rPr>
              <w:t>doing</w:t>
            </w:r>
            <w:r>
              <w:rPr>
                <w:i/>
                <w:spacing w:val="-1"/>
                <w:sz w:val="24"/>
              </w:rPr>
              <w:t xml:space="preserve"> </w:t>
            </w:r>
            <w:r>
              <w:rPr>
                <w:i/>
                <w:spacing w:val="-4"/>
                <w:sz w:val="24"/>
              </w:rPr>
              <w:t>smth</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7"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lastRenderedPageBreak/>
              <w:t>2.4.19</w:t>
            </w:r>
          </w:p>
        </w:tc>
        <w:tc>
          <w:tcPr>
            <w:tcW w:w="8256" w:type="dxa"/>
          </w:tcPr>
          <w:p w:rsidR="00A01459" w:rsidRDefault="003E52CC">
            <w:pPr>
              <w:pStyle w:val="TableParagraph"/>
              <w:spacing w:line="274" w:lineRule="exact"/>
              <w:rPr>
                <w:sz w:val="24"/>
              </w:rPr>
            </w:pPr>
            <w:r>
              <w:rPr>
                <w:sz w:val="24"/>
              </w:rPr>
              <w:t>Конструкции</w:t>
            </w:r>
            <w:r>
              <w:rPr>
                <w:spacing w:val="24"/>
                <w:sz w:val="24"/>
              </w:rPr>
              <w:t xml:space="preserve"> </w:t>
            </w:r>
            <w:r>
              <w:rPr>
                <w:sz w:val="24"/>
              </w:rPr>
              <w:t>c</w:t>
            </w:r>
            <w:r>
              <w:rPr>
                <w:spacing w:val="24"/>
                <w:sz w:val="24"/>
              </w:rPr>
              <w:t xml:space="preserve"> </w:t>
            </w:r>
            <w:r>
              <w:rPr>
                <w:sz w:val="24"/>
              </w:rPr>
              <w:t>глаголами</w:t>
            </w:r>
            <w:r>
              <w:rPr>
                <w:spacing w:val="24"/>
                <w:sz w:val="24"/>
              </w:rPr>
              <w:t xml:space="preserve"> </w:t>
            </w:r>
            <w:r>
              <w:rPr>
                <w:i/>
                <w:sz w:val="24"/>
              </w:rPr>
              <w:t>to</w:t>
            </w:r>
            <w:r>
              <w:rPr>
                <w:i/>
                <w:spacing w:val="24"/>
                <w:sz w:val="24"/>
              </w:rPr>
              <w:t xml:space="preserve"> </w:t>
            </w:r>
            <w:r>
              <w:rPr>
                <w:i/>
                <w:sz w:val="24"/>
              </w:rPr>
              <w:t>stop</w:t>
            </w:r>
            <w:r>
              <w:rPr>
                <w:sz w:val="24"/>
              </w:rPr>
              <w:t>,</w:t>
            </w:r>
            <w:r>
              <w:rPr>
                <w:spacing w:val="23"/>
                <w:sz w:val="24"/>
              </w:rPr>
              <w:t xml:space="preserve"> </w:t>
            </w:r>
            <w:r>
              <w:rPr>
                <w:i/>
                <w:sz w:val="24"/>
              </w:rPr>
              <w:t>to</w:t>
            </w:r>
            <w:r>
              <w:rPr>
                <w:i/>
                <w:spacing w:val="24"/>
                <w:sz w:val="24"/>
              </w:rPr>
              <w:t xml:space="preserve"> </w:t>
            </w:r>
            <w:r>
              <w:rPr>
                <w:i/>
                <w:sz w:val="24"/>
              </w:rPr>
              <w:t>remember</w:t>
            </w:r>
            <w:r>
              <w:rPr>
                <w:sz w:val="24"/>
              </w:rPr>
              <w:t>,</w:t>
            </w:r>
            <w:r>
              <w:rPr>
                <w:spacing w:val="24"/>
                <w:sz w:val="24"/>
              </w:rPr>
              <w:t xml:space="preserve"> </w:t>
            </w:r>
            <w:r>
              <w:rPr>
                <w:i/>
                <w:sz w:val="24"/>
              </w:rPr>
              <w:t>to</w:t>
            </w:r>
            <w:r>
              <w:rPr>
                <w:i/>
                <w:spacing w:val="24"/>
                <w:sz w:val="24"/>
              </w:rPr>
              <w:t xml:space="preserve"> </w:t>
            </w:r>
            <w:r>
              <w:rPr>
                <w:i/>
                <w:sz w:val="24"/>
              </w:rPr>
              <w:t>forget</w:t>
            </w:r>
            <w:r>
              <w:rPr>
                <w:i/>
                <w:spacing w:val="23"/>
                <w:sz w:val="24"/>
              </w:rPr>
              <w:t xml:space="preserve"> </w:t>
            </w:r>
            <w:r>
              <w:rPr>
                <w:sz w:val="24"/>
              </w:rPr>
              <w:t>(разница</w:t>
            </w:r>
            <w:r>
              <w:rPr>
                <w:spacing w:val="24"/>
                <w:sz w:val="24"/>
              </w:rPr>
              <w:t xml:space="preserve"> </w:t>
            </w:r>
            <w:r>
              <w:rPr>
                <w:sz w:val="24"/>
              </w:rPr>
              <w:t>в</w:t>
            </w:r>
            <w:r>
              <w:rPr>
                <w:spacing w:val="23"/>
                <w:sz w:val="24"/>
              </w:rPr>
              <w:t xml:space="preserve"> </w:t>
            </w:r>
            <w:r>
              <w:rPr>
                <w:spacing w:val="-2"/>
                <w:sz w:val="24"/>
              </w:rPr>
              <w:t>значении</w:t>
            </w:r>
          </w:p>
          <w:p w:rsidR="00A01459" w:rsidRDefault="003E52CC">
            <w:pPr>
              <w:pStyle w:val="TableParagraph"/>
              <w:spacing w:line="258" w:lineRule="exact"/>
              <w:rPr>
                <w:sz w:val="24"/>
              </w:rPr>
            </w:pPr>
            <w:r>
              <w:rPr>
                <w:i/>
                <w:sz w:val="24"/>
              </w:rPr>
              <w:t>to stop doing smth</w:t>
            </w:r>
            <w:r>
              <w:rPr>
                <w:i/>
                <w:spacing w:val="-1"/>
                <w:sz w:val="24"/>
              </w:rPr>
              <w:t xml:space="preserve"> </w:t>
            </w:r>
            <w:r>
              <w:rPr>
                <w:sz w:val="24"/>
              </w:rPr>
              <w:t>и</w:t>
            </w:r>
            <w:r>
              <w:rPr>
                <w:spacing w:val="-1"/>
                <w:sz w:val="24"/>
              </w:rPr>
              <w:t xml:space="preserve"> </w:t>
            </w:r>
            <w:r>
              <w:rPr>
                <w:i/>
                <w:sz w:val="24"/>
              </w:rPr>
              <w:t xml:space="preserve">to stop to do </w:t>
            </w:r>
            <w:r>
              <w:rPr>
                <w:i/>
                <w:spacing w:val="-4"/>
                <w:sz w:val="24"/>
              </w:rPr>
              <w:t>smth</w:t>
            </w:r>
            <w:r>
              <w:rPr>
                <w:spacing w:val="-4"/>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7" w:line="139" w:lineRule="auto"/>
              <w:ind w:left="1713"/>
              <w:rPr>
                <w:sz w:val="16"/>
              </w:rPr>
            </w:pPr>
            <w:r>
              <w:rPr>
                <w:spacing w:val="-5"/>
                <w:position w:val="-8"/>
                <w:sz w:val="24"/>
              </w:rPr>
              <w:t>±</w:t>
            </w:r>
            <w:r>
              <w:rPr>
                <w:spacing w:val="-5"/>
                <w:sz w:val="16"/>
              </w:rPr>
              <w:t>13</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2.4.20</w:t>
            </w:r>
          </w:p>
        </w:tc>
        <w:tc>
          <w:tcPr>
            <w:tcW w:w="8256" w:type="dxa"/>
          </w:tcPr>
          <w:p w:rsidR="00A01459" w:rsidRDefault="003E52CC">
            <w:pPr>
              <w:pStyle w:val="TableParagraph"/>
              <w:spacing w:line="256" w:lineRule="exact"/>
              <w:rPr>
                <w:i/>
                <w:sz w:val="24"/>
              </w:rPr>
            </w:pPr>
            <w:r>
              <w:rPr>
                <w:sz w:val="24"/>
              </w:rPr>
              <w:t>Конструкция</w:t>
            </w:r>
            <w:r>
              <w:rPr>
                <w:spacing w:val="-3"/>
                <w:sz w:val="24"/>
              </w:rPr>
              <w:t xml:space="preserve"> </w:t>
            </w:r>
            <w:r>
              <w:rPr>
                <w:i/>
                <w:sz w:val="24"/>
              </w:rPr>
              <w:t>It</w:t>
            </w:r>
            <w:r>
              <w:rPr>
                <w:i/>
                <w:spacing w:val="-2"/>
                <w:sz w:val="24"/>
              </w:rPr>
              <w:t xml:space="preserve"> </w:t>
            </w:r>
            <w:r>
              <w:rPr>
                <w:i/>
                <w:sz w:val="24"/>
              </w:rPr>
              <w:t>takes</w:t>
            </w:r>
            <w:r>
              <w:rPr>
                <w:i/>
                <w:spacing w:val="-2"/>
                <w:sz w:val="24"/>
              </w:rPr>
              <w:t xml:space="preserve"> </w:t>
            </w:r>
            <w:r>
              <w:rPr>
                <w:i/>
                <w:sz w:val="24"/>
              </w:rPr>
              <w:t>me…</w:t>
            </w:r>
            <w:r>
              <w:rPr>
                <w:i/>
                <w:spacing w:val="-2"/>
                <w:sz w:val="24"/>
              </w:rPr>
              <w:t xml:space="preserve"> </w:t>
            </w:r>
            <w:r>
              <w:rPr>
                <w:i/>
                <w:sz w:val="24"/>
              </w:rPr>
              <w:t>to</w:t>
            </w:r>
            <w:r>
              <w:rPr>
                <w:i/>
                <w:spacing w:val="-3"/>
                <w:sz w:val="24"/>
              </w:rPr>
              <w:t xml:space="preserve"> </w:t>
            </w:r>
            <w:r>
              <w:rPr>
                <w:i/>
                <w:sz w:val="24"/>
              </w:rPr>
              <w:t>do</w:t>
            </w:r>
            <w:r>
              <w:rPr>
                <w:i/>
                <w:spacing w:val="-2"/>
                <w:sz w:val="24"/>
              </w:rPr>
              <w:t xml:space="preserve"> </w:t>
            </w:r>
            <w:r>
              <w:rPr>
                <w:i/>
                <w:spacing w:val="-4"/>
                <w:sz w:val="24"/>
              </w:rPr>
              <w:t>smth</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7" w:line="139" w:lineRule="auto"/>
              <w:ind w:left="1713"/>
              <w:rPr>
                <w:sz w:val="16"/>
              </w:rPr>
            </w:pPr>
            <w:r>
              <w:rPr>
                <w:spacing w:val="-5"/>
                <w:position w:val="-8"/>
                <w:sz w:val="24"/>
              </w:rPr>
              <w:t>±</w:t>
            </w:r>
            <w:r>
              <w:rPr>
                <w:spacing w:val="-5"/>
                <w:sz w:val="16"/>
              </w:rPr>
              <w:t>14</w:t>
            </w:r>
          </w:p>
        </w:tc>
      </w:tr>
      <w:tr w:rsidR="00A01459">
        <w:trPr>
          <w:trHeight w:val="276"/>
        </w:trPr>
        <w:tc>
          <w:tcPr>
            <w:tcW w:w="1032" w:type="dxa"/>
          </w:tcPr>
          <w:p w:rsidR="00A01459" w:rsidRDefault="003E52CC">
            <w:pPr>
              <w:pStyle w:val="TableParagraph"/>
              <w:spacing w:line="257" w:lineRule="exact"/>
              <w:ind w:left="10" w:right="1"/>
              <w:jc w:val="center"/>
              <w:rPr>
                <w:sz w:val="24"/>
              </w:rPr>
            </w:pPr>
            <w:r>
              <w:rPr>
                <w:spacing w:val="-2"/>
                <w:sz w:val="24"/>
              </w:rPr>
              <w:t>2.4.21</w:t>
            </w:r>
          </w:p>
        </w:tc>
        <w:tc>
          <w:tcPr>
            <w:tcW w:w="8256" w:type="dxa"/>
          </w:tcPr>
          <w:p w:rsidR="00A01459" w:rsidRDefault="003E52CC">
            <w:pPr>
              <w:pStyle w:val="TableParagraph"/>
              <w:spacing w:line="257" w:lineRule="exact"/>
              <w:rPr>
                <w:sz w:val="24"/>
              </w:rPr>
            </w:pPr>
            <w:r>
              <w:rPr>
                <w:sz w:val="24"/>
              </w:rPr>
              <w:t>Конструкция</w:t>
            </w:r>
            <w:r>
              <w:rPr>
                <w:spacing w:val="-5"/>
                <w:sz w:val="24"/>
              </w:rPr>
              <w:t xml:space="preserve"> </w:t>
            </w:r>
            <w:r>
              <w:rPr>
                <w:i/>
                <w:sz w:val="24"/>
              </w:rPr>
              <w:t>used</w:t>
            </w:r>
            <w:r>
              <w:rPr>
                <w:i/>
                <w:spacing w:val="-3"/>
                <w:sz w:val="24"/>
              </w:rPr>
              <w:t xml:space="preserve"> </w:t>
            </w:r>
            <w:r>
              <w:rPr>
                <w:i/>
                <w:sz w:val="24"/>
              </w:rPr>
              <w:t>to</w:t>
            </w:r>
            <w:r>
              <w:rPr>
                <w:i/>
                <w:spacing w:val="-4"/>
                <w:sz w:val="24"/>
              </w:rPr>
              <w:t xml:space="preserve"> </w:t>
            </w:r>
            <w:r>
              <w:rPr>
                <w:sz w:val="24"/>
              </w:rPr>
              <w:t>+</w:t>
            </w:r>
            <w:r>
              <w:rPr>
                <w:spacing w:val="-4"/>
                <w:sz w:val="24"/>
              </w:rPr>
              <w:t xml:space="preserve"> </w:t>
            </w:r>
            <w:r>
              <w:rPr>
                <w:sz w:val="24"/>
              </w:rPr>
              <w:t>инфинитив</w:t>
            </w:r>
            <w:r>
              <w:rPr>
                <w:spacing w:val="-4"/>
                <w:sz w:val="24"/>
              </w:rPr>
              <w:t xml:space="preserve"> </w:t>
            </w:r>
            <w:r>
              <w:rPr>
                <w:spacing w:val="-2"/>
                <w:sz w:val="24"/>
              </w:rPr>
              <w:t>глагола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8" w:line="141" w:lineRule="auto"/>
              <w:ind w:left="1712"/>
              <w:rPr>
                <w:sz w:val="16"/>
              </w:rPr>
            </w:pPr>
            <w:r>
              <w:rPr>
                <w:spacing w:val="-5"/>
                <w:position w:val="-8"/>
                <w:sz w:val="24"/>
              </w:rPr>
              <w:t>±</w:t>
            </w:r>
            <w:r>
              <w:rPr>
                <w:spacing w:val="-5"/>
                <w:sz w:val="16"/>
              </w:rPr>
              <w:t>15</w:t>
            </w:r>
          </w:p>
        </w:tc>
      </w:tr>
      <w:tr w:rsidR="00A01459">
        <w:trPr>
          <w:trHeight w:val="275"/>
        </w:trPr>
        <w:tc>
          <w:tcPr>
            <w:tcW w:w="1032" w:type="dxa"/>
          </w:tcPr>
          <w:p w:rsidR="00A01459" w:rsidRDefault="003E52CC">
            <w:pPr>
              <w:pStyle w:val="TableParagraph"/>
              <w:spacing w:line="256" w:lineRule="exact"/>
              <w:ind w:left="10" w:right="1"/>
              <w:jc w:val="center"/>
              <w:rPr>
                <w:sz w:val="24"/>
              </w:rPr>
            </w:pPr>
            <w:r>
              <w:rPr>
                <w:spacing w:val="-2"/>
                <w:sz w:val="24"/>
              </w:rPr>
              <w:t>2.4.22</w:t>
            </w:r>
          </w:p>
        </w:tc>
        <w:tc>
          <w:tcPr>
            <w:tcW w:w="8256" w:type="dxa"/>
          </w:tcPr>
          <w:p w:rsidR="00A01459" w:rsidRDefault="003E52CC">
            <w:pPr>
              <w:pStyle w:val="TableParagraph"/>
              <w:spacing w:line="256" w:lineRule="exact"/>
              <w:rPr>
                <w:i/>
                <w:sz w:val="24"/>
              </w:rPr>
            </w:pPr>
            <w:r>
              <w:rPr>
                <w:sz w:val="24"/>
              </w:rPr>
              <w:t>Конструкции</w:t>
            </w:r>
            <w:r>
              <w:rPr>
                <w:spacing w:val="-2"/>
                <w:sz w:val="24"/>
              </w:rPr>
              <w:t xml:space="preserve"> </w:t>
            </w:r>
            <w:r>
              <w:rPr>
                <w:i/>
                <w:sz w:val="24"/>
              </w:rPr>
              <w:t>be/get</w:t>
            </w:r>
            <w:r>
              <w:rPr>
                <w:i/>
                <w:spacing w:val="-1"/>
                <w:sz w:val="24"/>
              </w:rPr>
              <w:t xml:space="preserve"> </w:t>
            </w:r>
            <w:r>
              <w:rPr>
                <w:i/>
                <w:sz w:val="24"/>
              </w:rPr>
              <w:t>used</w:t>
            </w:r>
            <w:r>
              <w:rPr>
                <w:i/>
                <w:spacing w:val="-1"/>
                <w:sz w:val="24"/>
              </w:rPr>
              <w:t xml:space="preserve"> </w:t>
            </w:r>
            <w:r>
              <w:rPr>
                <w:i/>
                <w:sz w:val="24"/>
              </w:rPr>
              <w:t>to</w:t>
            </w:r>
            <w:r>
              <w:rPr>
                <w:i/>
                <w:spacing w:val="-1"/>
                <w:sz w:val="24"/>
              </w:rPr>
              <w:t xml:space="preserve"> </w:t>
            </w:r>
            <w:r>
              <w:rPr>
                <w:i/>
                <w:sz w:val="24"/>
              </w:rPr>
              <w:t>smth</w:t>
            </w:r>
            <w:r>
              <w:rPr>
                <w:sz w:val="24"/>
              </w:rPr>
              <w:t>,</w:t>
            </w:r>
            <w:r>
              <w:rPr>
                <w:spacing w:val="-1"/>
                <w:sz w:val="24"/>
              </w:rPr>
              <w:t xml:space="preserve"> </w:t>
            </w:r>
            <w:r>
              <w:rPr>
                <w:i/>
                <w:sz w:val="24"/>
              </w:rPr>
              <w:t>be/get</w:t>
            </w:r>
            <w:r>
              <w:rPr>
                <w:i/>
                <w:spacing w:val="-1"/>
                <w:sz w:val="24"/>
              </w:rPr>
              <w:t xml:space="preserve"> </w:t>
            </w:r>
            <w:r>
              <w:rPr>
                <w:i/>
                <w:sz w:val="24"/>
              </w:rPr>
              <w:t>used</w:t>
            </w:r>
            <w:r>
              <w:rPr>
                <w:i/>
                <w:spacing w:val="-1"/>
                <w:sz w:val="24"/>
              </w:rPr>
              <w:t xml:space="preserve"> </w:t>
            </w:r>
            <w:r>
              <w:rPr>
                <w:i/>
                <w:sz w:val="24"/>
              </w:rPr>
              <w:t>to</w:t>
            </w:r>
            <w:r>
              <w:rPr>
                <w:i/>
                <w:spacing w:val="-1"/>
                <w:sz w:val="24"/>
              </w:rPr>
              <w:t xml:space="preserve"> </w:t>
            </w:r>
            <w:r>
              <w:rPr>
                <w:i/>
                <w:sz w:val="24"/>
              </w:rPr>
              <w:t>doing</w:t>
            </w:r>
            <w:r>
              <w:rPr>
                <w:i/>
                <w:spacing w:val="-1"/>
                <w:sz w:val="24"/>
              </w:rPr>
              <w:t xml:space="preserve"> </w:t>
            </w:r>
            <w:r>
              <w:rPr>
                <w:i/>
                <w:spacing w:val="-4"/>
                <w:sz w:val="24"/>
              </w:rPr>
              <w:t>smth</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7" w:line="139" w:lineRule="auto"/>
              <w:ind w:left="1713"/>
              <w:rPr>
                <w:sz w:val="16"/>
              </w:rPr>
            </w:pPr>
            <w:r>
              <w:rPr>
                <w:spacing w:val="-5"/>
                <w:position w:val="-8"/>
                <w:sz w:val="24"/>
              </w:rPr>
              <w:t>±</w:t>
            </w:r>
            <w:r>
              <w:rPr>
                <w:spacing w:val="-5"/>
                <w:sz w:val="16"/>
              </w:rPr>
              <w:t>16</w:t>
            </w:r>
          </w:p>
        </w:tc>
      </w:tr>
    </w:tbl>
    <w:p w:rsidR="00A01459" w:rsidRDefault="003E52CC">
      <w:pPr>
        <w:pStyle w:val="a9"/>
        <w:spacing w:before="35"/>
        <w:rPr>
          <w:sz w:val="20"/>
        </w:rPr>
      </w:pPr>
      <w:r>
        <w:rPr>
          <w:sz w:val="20"/>
        </w:rPr>
        <w:pict>
          <v:shape id="Graphic 375" o:spid="_x0000_s1112" style="position:absolute;margin-left:56.65pt;margin-top:14.45pt;width:2in;height:.5pt;z-index:-251650048;mso-wrap-distance-top:0;mso-wrap-distance-bottom:0;mso-position-horizontal-relative:page;mso-position-vertical-relative:text;mso-width-relative:page;mso-height-relative:page" coordsize="1828800,6350" o:spt="100" o:gfxdata="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tY&#10;H8XXAAAACQEAAA8AAAAAAAAAAQAgAAAAIgAAAGRycy9kb3ducmV2LnhtbFBLAQIUABQAAAAIAIdO&#10;4kAsy4PeJAIAAOMEAAAOAAAAAAAAAAEAIAAAACYBAABkcnMvZTJvRG9jLnhtbFBLBQYAAAAABgAG&#10;AFkBAAC8BQAAAAA=&#10;" adj="0,,0" path="m1828800,6095r,-6095l,,,6095r1828800,xe" fillcolor="black" stroked="f">
            <v:stroke joinstyle="round"/>
            <v:formulas/>
            <v:path o:connecttype="segments"/>
            <v:textbox inset="0,0,0,0"/>
            <w10:wrap type="topAndBottom" anchorx="page"/>
          </v:shape>
        </w:pict>
      </w:r>
    </w:p>
    <w:p w:rsidR="00A01459" w:rsidRDefault="003E52CC">
      <w:pPr>
        <w:spacing w:before="85"/>
        <w:ind w:left="567" w:right="544"/>
        <w:rPr>
          <w:sz w:val="20"/>
        </w:rPr>
      </w:pPr>
      <w:r>
        <w:rPr>
          <w:sz w:val="20"/>
          <w:vertAlign w:val="superscript"/>
        </w:rPr>
        <w:t>12</w:t>
      </w:r>
      <w:r>
        <w:rPr>
          <w:spacing w:val="80"/>
          <w:sz w:val="20"/>
        </w:rPr>
        <w:t xml:space="preserve"> </w:t>
      </w:r>
      <w:r>
        <w:rPr>
          <w:sz w:val="20"/>
        </w:rPr>
        <w:t>Данный</w:t>
      </w:r>
      <w:r>
        <w:rPr>
          <w:spacing w:val="79"/>
          <w:sz w:val="20"/>
        </w:rPr>
        <w:t xml:space="preserve"> </w:t>
      </w:r>
      <w:r>
        <w:rPr>
          <w:sz w:val="20"/>
        </w:rPr>
        <w:t>элемент</w:t>
      </w:r>
      <w:r>
        <w:rPr>
          <w:spacing w:val="80"/>
          <w:sz w:val="20"/>
        </w:rPr>
        <w:t xml:space="preserve"> </w:t>
      </w:r>
      <w:r>
        <w:rPr>
          <w:sz w:val="20"/>
        </w:rPr>
        <w:t>содержания</w:t>
      </w:r>
      <w:r>
        <w:rPr>
          <w:spacing w:val="80"/>
          <w:sz w:val="20"/>
        </w:rPr>
        <w:t xml:space="preserve"> </w:t>
      </w:r>
      <w:r>
        <w:rPr>
          <w:sz w:val="20"/>
        </w:rPr>
        <w:t>в</w:t>
      </w:r>
      <w:r>
        <w:rPr>
          <w:spacing w:val="80"/>
          <w:sz w:val="20"/>
        </w:rPr>
        <w:t xml:space="preserve"> </w:t>
      </w:r>
      <w:r>
        <w:rPr>
          <w:sz w:val="20"/>
        </w:rPr>
        <w:t>предыдущие</w:t>
      </w:r>
      <w:r>
        <w:rPr>
          <w:spacing w:val="80"/>
          <w:sz w:val="20"/>
        </w:rPr>
        <w:t xml:space="preserve"> </w:t>
      </w:r>
      <w:r>
        <w:rPr>
          <w:sz w:val="20"/>
        </w:rPr>
        <w:t>годы</w:t>
      </w:r>
      <w:r>
        <w:rPr>
          <w:spacing w:val="80"/>
          <w:sz w:val="20"/>
        </w:rPr>
        <w:t xml:space="preserve"> </w:t>
      </w:r>
      <w:r>
        <w:rPr>
          <w:sz w:val="20"/>
        </w:rPr>
        <w:t>проверялся</w:t>
      </w:r>
      <w:r>
        <w:rPr>
          <w:spacing w:val="80"/>
          <w:sz w:val="20"/>
        </w:rPr>
        <w:t xml:space="preserve"> </w:t>
      </w:r>
      <w:r>
        <w:rPr>
          <w:sz w:val="20"/>
        </w:rPr>
        <w:t>в</w:t>
      </w:r>
      <w:r>
        <w:rPr>
          <w:spacing w:val="78"/>
          <w:sz w:val="20"/>
        </w:rPr>
        <w:t xml:space="preserve"> </w:t>
      </w:r>
      <w:r>
        <w:rPr>
          <w:sz w:val="20"/>
        </w:rPr>
        <w:t>рамках</w:t>
      </w:r>
      <w:r>
        <w:rPr>
          <w:spacing w:val="79"/>
          <w:sz w:val="20"/>
        </w:rPr>
        <w:t xml:space="preserve"> </w:t>
      </w:r>
      <w:r>
        <w:rPr>
          <w:sz w:val="20"/>
        </w:rPr>
        <w:t>требования</w:t>
      </w:r>
      <w:r>
        <w:rPr>
          <w:spacing w:val="80"/>
          <w:sz w:val="20"/>
        </w:rPr>
        <w:t xml:space="preserve"> </w:t>
      </w:r>
      <w:r>
        <w:rPr>
          <w:sz w:val="20"/>
        </w:rPr>
        <w:t>общего</w:t>
      </w:r>
      <w:r>
        <w:rPr>
          <w:spacing w:val="79"/>
          <w:sz w:val="20"/>
        </w:rPr>
        <w:t xml:space="preserve"> </w:t>
      </w:r>
      <w:r>
        <w:rPr>
          <w:sz w:val="20"/>
        </w:rPr>
        <w:t>характера:</w:t>
      </w:r>
      <w:r>
        <w:rPr>
          <w:spacing w:val="80"/>
          <w:sz w:val="20"/>
        </w:rPr>
        <w:t xml:space="preserve"> </w:t>
      </w:r>
      <w:r>
        <w:rPr>
          <w:sz w:val="20"/>
        </w:rPr>
        <w:t>«Использовать</w:t>
      </w:r>
      <w:r>
        <w:rPr>
          <w:spacing w:val="79"/>
          <w:sz w:val="20"/>
        </w:rPr>
        <w:t xml:space="preserve"> </w:t>
      </w:r>
      <w:r>
        <w:rPr>
          <w:sz w:val="20"/>
        </w:rPr>
        <w:t>косвенную</w:t>
      </w:r>
      <w:r>
        <w:rPr>
          <w:spacing w:val="80"/>
          <w:sz w:val="20"/>
        </w:rPr>
        <w:t xml:space="preserve"> </w:t>
      </w:r>
      <w:r>
        <w:rPr>
          <w:sz w:val="20"/>
        </w:rPr>
        <w:t>речь</w:t>
      </w:r>
      <w:r>
        <w:rPr>
          <w:spacing w:val="79"/>
          <w:sz w:val="20"/>
        </w:rPr>
        <w:t xml:space="preserve"> </w:t>
      </w:r>
      <w:r>
        <w:rPr>
          <w:sz w:val="20"/>
        </w:rPr>
        <w:t>в</w:t>
      </w:r>
      <w:r>
        <w:rPr>
          <w:spacing w:val="80"/>
          <w:sz w:val="20"/>
        </w:rPr>
        <w:t xml:space="preserve"> </w:t>
      </w:r>
      <w:r>
        <w:rPr>
          <w:sz w:val="20"/>
        </w:rPr>
        <w:t>утвердительных и вопросительных предложениях в настоящем и прошедшем времени».</w:t>
      </w:r>
    </w:p>
    <w:p w:rsidR="00A01459" w:rsidRDefault="003E52CC">
      <w:pPr>
        <w:spacing w:line="230" w:lineRule="exact"/>
        <w:ind w:left="567"/>
        <w:rPr>
          <w:sz w:val="20"/>
        </w:rPr>
      </w:pPr>
      <w:r>
        <w:rPr>
          <w:sz w:val="20"/>
        </w:rPr>
        <w:pict>
          <v:group id="Group 376" o:spid="_x0000_s1228" style="position:absolute;left:0;text-align:left;margin-left:195.35pt;margin-top:-69.2pt;width:86.5pt;height:91.6pt;z-index:-251672576;mso-position-horizontal-relative:page" coordsize="10985,11633" o:gfxdata="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">
            <v:shape id="Image 377" o:spid="_x0000_s1226" type="#_x0000_t75" style="position:absolute;top:2659;width:8961;height:8969" o:gfxdata="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kjge8AAAA&#10;3AAAAA8AAAAAAAAAAQAgAAAAIgAAAGRycy9kb3ducmV2LnhtbFBLAQIUABQAAAAIAIdO4kAzLwWe&#10;OwAAADkAAAAQAAAAAAAAAAEAIAAAAAsBAABkcnMvc2hhcGV4bWwueG1sUEsFBgAAAAAGAAYAWwEA&#10;ALUDAAAAAA==&#10;">
              <v:imagedata r:id="rId249" o:title=""/>
              <o:lock v:ext="edit" aspectratio="f"/>
            </v:shape>
            <v:shape id="Image 378" o:spid="_x0000_s1227" type="#_x0000_t75" style="position:absolute;left:4572;width:6408;height:7056" o:gfxdata="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69r4A&#10;AADcAAAADwAAAAAAAAABACAAAAAiAAAAZHJzL2Rvd25yZXYueG1sUEsBAhQAFAAAAAgAh07iQDMv&#10;BZ47AAAAOQAAABAAAAAAAAAAAQAgAAAADQEAAGRycy9zaGFwZXhtbC54bWxQSwUGAAAAAAYABgBb&#10;AQAAtwMAAAAA&#10;">
              <v:imagedata r:id="rId232" o:title=""/>
              <o:lock v:ext="edit" aspectratio="f"/>
            </v:shape>
            <w10:wrap anchorx="page"/>
          </v:group>
        </w:pict>
      </w:r>
      <w:r>
        <w:rPr>
          <w:sz w:val="20"/>
          <w:vertAlign w:val="superscript"/>
        </w:rPr>
        <w:t>13</w:t>
      </w:r>
      <w:r>
        <w:rPr>
          <w:spacing w:val="-4"/>
          <w:sz w:val="20"/>
        </w:rPr>
        <w:t xml:space="preserve"> </w:t>
      </w:r>
      <w:r>
        <w:rPr>
          <w:sz w:val="20"/>
        </w:rPr>
        <w:t>Данный</w:t>
      </w:r>
      <w:r>
        <w:rPr>
          <w:spacing w:val="-3"/>
          <w:sz w:val="20"/>
        </w:rPr>
        <w:t xml:space="preserve"> </w:t>
      </w:r>
      <w:r>
        <w:rPr>
          <w:sz w:val="20"/>
        </w:rPr>
        <w:t>элемент</w:t>
      </w:r>
      <w:r>
        <w:rPr>
          <w:spacing w:val="-3"/>
          <w:sz w:val="20"/>
        </w:rPr>
        <w:t xml:space="preserve"> </w:t>
      </w:r>
      <w:r>
        <w:rPr>
          <w:sz w:val="20"/>
        </w:rPr>
        <w:t>содержания</w:t>
      </w:r>
      <w:r>
        <w:rPr>
          <w:spacing w:val="-3"/>
          <w:sz w:val="20"/>
        </w:rPr>
        <w:t xml:space="preserve"> </w:t>
      </w:r>
      <w:r>
        <w:rPr>
          <w:sz w:val="20"/>
        </w:rPr>
        <w:t>в</w:t>
      </w:r>
      <w:r>
        <w:rPr>
          <w:spacing w:val="-3"/>
          <w:sz w:val="20"/>
        </w:rPr>
        <w:t xml:space="preserve"> </w:t>
      </w:r>
      <w:r>
        <w:rPr>
          <w:sz w:val="20"/>
        </w:rPr>
        <w:t>предыдущие</w:t>
      </w:r>
      <w:r>
        <w:rPr>
          <w:spacing w:val="-3"/>
          <w:sz w:val="20"/>
        </w:rPr>
        <w:t xml:space="preserve"> </w:t>
      </w:r>
      <w:r>
        <w:rPr>
          <w:sz w:val="20"/>
        </w:rPr>
        <w:t>годы</w:t>
      </w:r>
      <w:r>
        <w:rPr>
          <w:spacing w:val="-5"/>
          <w:sz w:val="20"/>
        </w:rPr>
        <w:t xml:space="preserve"> </w:t>
      </w:r>
      <w:r>
        <w:rPr>
          <w:sz w:val="20"/>
        </w:rPr>
        <w:t>проверялся</w:t>
      </w:r>
      <w:r>
        <w:rPr>
          <w:spacing w:val="-3"/>
          <w:sz w:val="20"/>
        </w:rPr>
        <w:t xml:space="preserve"> </w:t>
      </w:r>
      <w:r>
        <w:rPr>
          <w:sz w:val="20"/>
        </w:rPr>
        <w:t>в</w:t>
      </w:r>
      <w:r>
        <w:rPr>
          <w:spacing w:val="-5"/>
          <w:sz w:val="20"/>
        </w:rPr>
        <w:t xml:space="preserve"> </w:t>
      </w:r>
      <w:r>
        <w:rPr>
          <w:sz w:val="20"/>
        </w:rPr>
        <w:t>рамках</w:t>
      </w:r>
      <w:r>
        <w:rPr>
          <w:spacing w:val="-2"/>
          <w:sz w:val="20"/>
        </w:rPr>
        <w:t xml:space="preserve"> </w:t>
      </w:r>
      <w:r>
        <w:rPr>
          <w:sz w:val="20"/>
        </w:rPr>
        <w:t>лексического</w:t>
      </w:r>
      <w:r>
        <w:rPr>
          <w:spacing w:val="-4"/>
          <w:sz w:val="20"/>
        </w:rPr>
        <w:t xml:space="preserve"> </w:t>
      </w:r>
      <w:r>
        <w:rPr>
          <w:spacing w:val="-2"/>
          <w:sz w:val="20"/>
        </w:rPr>
        <w:t>минимума.</w:t>
      </w:r>
    </w:p>
    <w:p w:rsidR="00A01459" w:rsidRDefault="003E52CC">
      <w:pPr>
        <w:spacing w:before="1"/>
        <w:ind w:left="567"/>
        <w:rPr>
          <w:sz w:val="20"/>
        </w:rPr>
      </w:pPr>
      <w:r>
        <w:rPr>
          <w:sz w:val="20"/>
          <w:vertAlign w:val="superscript"/>
        </w:rPr>
        <w:t>14</w:t>
      </w:r>
      <w:r>
        <w:rPr>
          <w:spacing w:val="-2"/>
          <w:sz w:val="20"/>
        </w:rPr>
        <w:t xml:space="preserve"> </w:t>
      </w:r>
      <w:r>
        <w:rPr>
          <w:sz w:val="20"/>
        </w:rPr>
        <w:t>То</w:t>
      </w:r>
      <w:r>
        <w:rPr>
          <w:spacing w:val="-2"/>
          <w:sz w:val="20"/>
        </w:rPr>
        <w:t xml:space="preserve"> </w:t>
      </w:r>
      <w:r>
        <w:rPr>
          <w:spacing w:val="-5"/>
          <w:sz w:val="20"/>
        </w:rPr>
        <w:t>же.</w:t>
      </w:r>
    </w:p>
    <w:p w:rsidR="00A01459" w:rsidRDefault="003E52CC">
      <w:pPr>
        <w:ind w:left="567"/>
        <w:rPr>
          <w:sz w:val="20"/>
        </w:rPr>
      </w:pPr>
      <w:r>
        <w:rPr>
          <w:sz w:val="20"/>
          <w:vertAlign w:val="superscript"/>
        </w:rPr>
        <w:t>15</w:t>
      </w:r>
      <w:r>
        <w:rPr>
          <w:spacing w:val="-2"/>
          <w:sz w:val="20"/>
        </w:rPr>
        <w:t xml:space="preserve"> </w:t>
      </w:r>
      <w:r>
        <w:rPr>
          <w:sz w:val="20"/>
        </w:rPr>
        <w:t>То</w:t>
      </w:r>
      <w:r>
        <w:rPr>
          <w:spacing w:val="-2"/>
          <w:sz w:val="20"/>
        </w:rPr>
        <w:t xml:space="preserve"> </w:t>
      </w:r>
      <w:r>
        <w:rPr>
          <w:spacing w:val="-5"/>
          <w:sz w:val="20"/>
        </w:rPr>
        <w:t>же.</w:t>
      </w:r>
    </w:p>
    <w:p w:rsidR="00A01459" w:rsidRDefault="00A01459">
      <w:pPr>
        <w:spacing w:after="0"/>
        <w:rPr>
          <w:sz w:val="20"/>
        </w:rPr>
        <w:sectPr w:rsidR="00A01459">
          <w:pgSz w:w="16840" w:h="11910" w:orient="landscape"/>
          <w:pgMar w:top="1020" w:right="566" w:bottom="1100" w:left="566" w:header="761" w:footer="919" w:gutter="0"/>
          <w:cols w:space="720"/>
        </w:sectPr>
      </w:pPr>
    </w:p>
    <w:p w:rsidR="00A01459" w:rsidRDefault="00A01459">
      <w:pPr>
        <w:pStyle w:val="a9"/>
        <w:spacing w:before="5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79" o:spid="_x0000_s1332" style="position:absolute;left:0;text-align:left;margin-left:166.4pt;margin-top:12.15pt;width:364.9pt;height:371.2pt;z-index:-251670528;mso-position-horizontal-relative:text;mso-position-vertical-relative:text" coordsize="46342,47142" o:gfxdata="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">
                  <v:shape id="Image 380" o:spid="_x0000_s1322" type="#_x0000_t75" style="position:absolute;top:40744;width:6349;height:6393" o:gfxdata="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6eW2/&#10;AAAA3AAAAA8AAAAAAAAAAQAgAAAAIgAAAGRycy9kb3ducmV2LnhtbFBLAQIUABQAAAAIAIdO4kAz&#10;LwWeOwAAADkAAAAQAAAAAAAAAAEAIAAAAA4BAABkcnMvc2hhcGV4bWwueG1sUEsFBgAAAAAGAAYA&#10;WwEAALgDAAAAAA==&#10;">
                    <v:imagedata r:id="rId233" o:title=""/>
                    <o:lock v:ext="edit" aspectratio="f"/>
                  </v:shape>
                  <v:shape id="Image 381" o:spid="_x0000_s1323" type="#_x0000_t75" style="position:absolute;left:3306;top:35958;width:7849;height:7849" o:gfxdata="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hG8AAAA&#10;3AAAAA8AAAAAAAAAAQAgAAAAIgAAAGRycy9kb3ducmV2LnhtbFBLAQIUABQAAAAIAIdO4kAzLwWe&#10;OwAAADkAAAAQAAAAAAAAAAEAIAAAAAsBAABkcnMvc2hhcGV4bWwueG1sUEsFBgAAAAAGAAYAWwEA&#10;ALUDAAAAAA==&#10;">
                    <v:imagedata r:id="rId234" o:title=""/>
                    <o:lock v:ext="edit" aspectratio="f"/>
                  </v:shape>
                  <v:shape id="Image 382" o:spid="_x0000_s1324" type="#_x0000_t75" style="position:absolute;left:7162;top:31582;width:8710;height:8369" o:gfxdata="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inovQAA&#10;ANwAAAAPAAAAAAAAAAEAIAAAACIAAABkcnMvZG93bnJldi54bWxQSwECFAAUAAAACACHTuJAMy8F&#10;njsAAAA5AAAAEAAAAAAAAAABACAAAAAMAQAAZHJzL3NoYXBleG1sLnhtbFBLBQYAAAAABgAGAFsB&#10;AAC2AwAAAAA=&#10;">
                    <v:imagedata r:id="rId235" o:title=""/>
                    <o:lock v:ext="edit" aspectratio="f"/>
                  </v:shape>
                  <v:shape id="Image 383" o:spid="_x0000_s1325" type="#_x0000_t75" style="position:absolute;left:11521;top:27553;width:7201;height:7232" o:gfxdata="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zVXm8AAAA&#10;3AAAAA8AAAAAAAAAAQAgAAAAIgAAAGRycy9kb3ducmV2LnhtbFBLAQIUABQAAAAIAIdO4kAzLwWe&#10;OwAAADkAAAAQAAAAAAAAAAEAIAAAAAsBAABkcnMvc2hhcGV4bWwueG1sUEsFBgAAAAAGAAYAWwEA&#10;ALUDAAAAAA==&#10;">
                    <v:imagedata r:id="rId236" o:title=""/>
                    <o:lock v:ext="edit" aspectratio="f"/>
                  </v:shape>
                  <v:shape id="Image 384" o:spid="_x0000_s1326" type="#_x0000_t75" style="position:absolute;left:16869;top:22395;width:7850;height:7848" o:gfxdata="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HTw&#10;wAAAANwAAAAPAAAAAAAAAAEAIAAAACIAAABkcnMvZG93bnJldi54bWxQSwECFAAUAAAACACHTuJA&#10;My8FnjsAAAA5AAAAEAAAAAAAAAABACAAAAAPAQAAZHJzL3NoYXBleG1sLnhtbFBLBQYAAAAABgAG&#10;AFsBAAC5AwAAAAA=&#10;">
                    <v:imagedata r:id="rId246" o:title=""/>
                    <o:lock v:ext="edit" aspectratio="f"/>
                  </v:shape>
                  <v:shape id="Image 385" o:spid="_x0000_s1327" type="#_x0000_t75" style="position:absolute;left:20734;top:18402;width:6408;height:7986" o:gfxdata="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aLv2/&#10;AAAA3AAAAA8AAAAAAAAAAQAgAAAAIgAAAGRycy9kb3ducmV2LnhtbFBLAQIUABQAAAAIAIdO4kAz&#10;LwWeOwAAADkAAAAQAAAAAAAAAAEAIAAAAA4BAABkcnMvc2hhcGV4bWwueG1sUEsFBgAAAAAGAAYA&#10;WwEAALgDAAAAAA==&#10;">
                    <v:imagedata r:id="rId247" o:title=""/>
                    <o:lock v:ext="edit" aspectratio="f"/>
                  </v:shape>
                  <v:shape id="Image 386" o:spid="_x0000_s1328" type="#_x0000_t75" style="position:absolute;left:24612;top:15489;width:7062;height:6348" o:gfxdata="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vHdO/&#10;AAAA3AAAAA8AAAAAAAAAAQAgAAAAIgAAAGRycy9kb3ducmV2LnhtbFBLAQIUABQAAAAIAIdO4kAz&#10;LwWeOwAAADkAAAAQAAAAAAAAAAEAIAAAAA4BAABkcnMvc2hhcGV4bWwueG1sUEsFBgAAAAAGAAYA&#10;WwEAALgDAAAAAA==&#10;">
                    <v:imagedata r:id="rId239" o:title=""/>
                    <o:lock v:ext="edit" aspectratio="f"/>
                  </v:shape>
                  <v:shape id="Image 387" o:spid="_x0000_s1329" type="#_x0000_t75" style="position:absolute;left:30952;top:10408;width:6325;height:6516" o:gfxdata="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ju5K/&#10;AAAA3AAAAA8AAAAAAAAAAQAgAAAAIgAAAGRycy9kb3ducmV2LnhtbFBLAQIUABQAAAAIAIdO4kAz&#10;LwWeOwAAADkAAAAQAAAAAAAAAAEAIAAAAA4BAABkcnMvc2hhcGV4bWwueG1sUEsFBgAAAAAGAAYA&#10;WwEAALgDAAAAAA==&#10;">
                    <v:imagedata r:id="rId240" o:title=""/>
                    <o:lock v:ext="edit" aspectratio="f"/>
                  </v:shape>
                  <v:shape id="Image 388" o:spid="_x0000_s1330" type="#_x0000_t75" style="position:absolute;left:37292;top:4061;width:6332;height:6523" o:gfxdata="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RkKr4A&#10;AADcAAAADwAAAAAAAAABACAAAAAiAAAAZHJzL2Rvd25yZXYueG1sUEsBAhQAFAAAAAgAh07iQDMv&#10;BZ47AAAAOQAAABAAAAAAAAAAAQAgAAAADQEAAGRycy9zaGFwZXhtbC54bWxQSwUGAAAAAAYABgBb&#10;AQAAtwMAAAAA&#10;">
                    <v:imagedata r:id="rId242" o:title=""/>
                    <o:lock v:ext="edit" aspectratio="f"/>
                  </v:shape>
                  <v:shape id="Image 389" o:spid="_x0000_s1331" type="#_x0000_t75" style="position:absolute;left:41353;width:4987;height:6454" o:gfxdata="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fFnG8AAAA&#10;3AAAAA8AAAAAAAAAAQAgAAAAIgAAAGRycy9kb3ducmV2LnhtbFBLAQIUABQAAAAIAIdO4kAzLwWe&#10;OwAAADkAAAAQAAAAAAAAAAEAIAAAAAsBAABkcnMvc2hhcGV4bWwueG1sUEsFBgAAAAAGAAYAWwEA&#10;ALUDAAAAAA==&#10;">
                    <v:imagedata r:id="rId24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390" o:spid="_x0000_s1118" style="position:absolute;left:0;text-align:left;margin-left:24.2pt;margin-top:69pt;width:43.4pt;height:43.65pt;z-index:-251668480;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">
                  <v:shape id="Image 391" o:spid="_x0000_s1117" type="#_x0000_t75" style="position:absolute;width:5508;height:5542" o:gfxdata="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kRlbsAAADc&#10;AAAADwAAAAAAAAABACAAAAAiAAAAZHJzL2Rvd25yZXYueG1sUEsBAhQAFAAAAAgAh07iQDMvBZ47&#10;AAAAOQAAABAAAAAAAAAAAQAgAAAACgEAAGRycy9zaGFwZXhtbC54bWxQSwUGAAAAAAYABgBbAQAA&#10;tAMAAAAA&#10;">
                    <v:imagedata r:id="rId24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t>2.4.23</w:t>
            </w:r>
          </w:p>
        </w:tc>
        <w:tc>
          <w:tcPr>
            <w:tcW w:w="8256" w:type="dxa"/>
          </w:tcPr>
          <w:p w:rsidR="00A01459" w:rsidRDefault="003E52CC">
            <w:pPr>
              <w:pStyle w:val="TableParagraph"/>
              <w:spacing w:line="276" w:lineRule="exact"/>
              <w:ind w:right="115" w:hanging="1"/>
              <w:rPr>
                <w:i/>
                <w:sz w:val="24"/>
              </w:rPr>
            </w:pPr>
            <w:r>
              <w:rPr>
                <w:sz w:val="24"/>
              </w:rPr>
              <w:t xml:space="preserve">Конструкции </w:t>
            </w:r>
            <w:r>
              <w:rPr>
                <w:i/>
                <w:sz w:val="24"/>
              </w:rPr>
              <w:t>I prefer</w:t>
            </w:r>
            <w:r>
              <w:rPr>
                <w:sz w:val="24"/>
              </w:rPr>
              <w:t xml:space="preserve">, </w:t>
            </w:r>
            <w:r>
              <w:rPr>
                <w:i/>
                <w:sz w:val="24"/>
              </w:rPr>
              <w:t>I’d prefer</w:t>
            </w:r>
            <w:r>
              <w:rPr>
                <w:sz w:val="24"/>
              </w:rPr>
              <w:t xml:space="preserve">, </w:t>
            </w:r>
            <w:r>
              <w:rPr>
                <w:i/>
                <w:sz w:val="24"/>
              </w:rPr>
              <w:t>I’d rather prefer</w:t>
            </w:r>
            <w:r>
              <w:rPr>
                <w:sz w:val="24"/>
              </w:rPr>
              <w:t xml:space="preserve">, выражающие предпочтение, а также конструкции </w:t>
            </w:r>
            <w:r>
              <w:rPr>
                <w:i/>
                <w:sz w:val="24"/>
              </w:rPr>
              <w:t>I’d rather</w:t>
            </w:r>
            <w:r>
              <w:rPr>
                <w:sz w:val="24"/>
              </w:rPr>
              <w:t xml:space="preserve">, </w:t>
            </w:r>
            <w:r>
              <w:rPr>
                <w:i/>
                <w:sz w:val="24"/>
              </w:rPr>
              <w:t>You’d better</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before="38" w:line="141" w:lineRule="auto"/>
              <w:ind w:left="1713"/>
              <w:rPr>
                <w:sz w:val="16"/>
              </w:rPr>
            </w:pPr>
            <w:r>
              <w:rPr>
                <w:spacing w:val="-5"/>
                <w:position w:val="-8"/>
                <w:sz w:val="24"/>
              </w:rPr>
              <w:t>±</w:t>
            </w:r>
            <w:r>
              <w:rPr>
                <w:spacing w:val="-5"/>
                <w:sz w:val="16"/>
              </w:rPr>
              <w:t>17</w:t>
            </w:r>
          </w:p>
        </w:tc>
      </w:tr>
      <w:tr w:rsidR="00A01459">
        <w:trPr>
          <w:trHeight w:val="1379"/>
        </w:trPr>
        <w:tc>
          <w:tcPr>
            <w:tcW w:w="1032" w:type="dxa"/>
          </w:tcPr>
          <w:p w:rsidR="00A01459" w:rsidRDefault="003E52CC">
            <w:pPr>
              <w:pStyle w:val="TableParagraph"/>
              <w:spacing w:line="274" w:lineRule="exact"/>
              <w:ind w:left="10" w:right="2"/>
              <w:jc w:val="center"/>
              <w:rPr>
                <w:sz w:val="24"/>
              </w:rPr>
            </w:pPr>
            <w:r>
              <w:rPr>
                <w:spacing w:val="-2"/>
                <w:sz w:val="24"/>
              </w:rPr>
              <w:t>2.4.24</w:t>
            </w:r>
          </w:p>
        </w:tc>
        <w:tc>
          <w:tcPr>
            <w:tcW w:w="8256" w:type="dxa"/>
          </w:tcPr>
          <w:p w:rsidR="00A01459" w:rsidRDefault="003E52CC">
            <w:pPr>
              <w:pStyle w:val="TableParagraph"/>
              <w:spacing w:line="276" w:lineRule="exact"/>
              <w:ind w:right="93" w:hanging="1"/>
              <w:jc w:val="both"/>
              <w:rPr>
                <w:sz w:val="24"/>
              </w:rPr>
            </w:pPr>
            <w:r>
              <w:rPr>
                <w:spacing w:val="-2"/>
                <w:sz w:val="24"/>
              </w:rPr>
              <w:t>Глаголы</w:t>
            </w:r>
            <w:r>
              <w:rPr>
                <w:spacing w:val="-6"/>
                <w:sz w:val="24"/>
              </w:rPr>
              <w:t xml:space="preserve"> </w:t>
            </w:r>
            <w:r>
              <w:rPr>
                <w:spacing w:val="-2"/>
                <w:sz w:val="24"/>
              </w:rPr>
              <w:t>(правильные</w:t>
            </w:r>
            <w:r>
              <w:rPr>
                <w:spacing w:val="-4"/>
                <w:sz w:val="24"/>
              </w:rPr>
              <w:t xml:space="preserve"> </w:t>
            </w:r>
            <w:r>
              <w:rPr>
                <w:spacing w:val="-2"/>
                <w:sz w:val="24"/>
              </w:rPr>
              <w:t>и</w:t>
            </w:r>
            <w:r>
              <w:rPr>
                <w:spacing w:val="-6"/>
                <w:sz w:val="24"/>
              </w:rPr>
              <w:t xml:space="preserve"> </w:t>
            </w:r>
            <w:r>
              <w:rPr>
                <w:spacing w:val="-2"/>
                <w:sz w:val="24"/>
              </w:rPr>
              <w:t>неправильные)</w:t>
            </w:r>
            <w:r>
              <w:rPr>
                <w:spacing w:val="-5"/>
                <w:sz w:val="24"/>
              </w:rPr>
              <w:t xml:space="preserve"> </w:t>
            </w:r>
            <w:r>
              <w:rPr>
                <w:spacing w:val="-2"/>
                <w:sz w:val="24"/>
              </w:rPr>
              <w:t>в</w:t>
            </w:r>
            <w:r>
              <w:rPr>
                <w:spacing w:val="-5"/>
                <w:sz w:val="24"/>
              </w:rPr>
              <w:t xml:space="preserve"> </w:t>
            </w:r>
            <w:r>
              <w:rPr>
                <w:spacing w:val="-2"/>
                <w:sz w:val="24"/>
              </w:rPr>
              <w:t>видо-временных</w:t>
            </w:r>
            <w:r>
              <w:rPr>
                <w:spacing w:val="-6"/>
                <w:sz w:val="24"/>
              </w:rPr>
              <w:t xml:space="preserve"> </w:t>
            </w:r>
            <w:r>
              <w:rPr>
                <w:spacing w:val="-2"/>
                <w:sz w:val="24"/>
              </w:rPr>
              <w:t>формах</w:t>
            </w:r>
            <w:r>
              <w:rPr>
                <w:spacing w:val="-6"/>
                <w:sz w:val="24"/>
              </w:rPr>
              <w:t xml:space="preserve"> </w:t>
            </w:r>
            <w:r>
              <w:rPr>
                <w:spacing w:val="-2"/>
                <w:sz w:val="24"/>
              </w:rPr>
              <w:t xml:space="preserve">действитель- </w:t>
            </w:r>
            <w:r>
              <w:rPr>
                <w:sz w:val="24"/>
              </w:rPr>
              <w:t xml:space="preserve">ного залога в изъявительном </w:t>
            </w:r>
            <w:r>
              <w:rPr>
                <w:sz w:val="24"/>
              </w:rPr>
              <w:t>наклонении (Present/Past/Future Simple Tense, Present/Past/Future Continuous Tense, Present/Past Perfect Tense, Present Perfect Continuous Tense, Future-in-the-Past Tense) и наиболее употребительных фор- мах</w:t>
            </w:r>
            <w:r>
              <w:rPr>
                <w:spacing w:val="-9"/>
                <w:sz w:val="24"/>
              </w:rPr>
              <w:t xml:space="preserve"> </w:t>
            </w:r>
            <w:r>
              <w:rPr>
                <w:sz w:val="24"/>
              </w:rPr>
              <w:t>страдательного</w:t>
            </w:r>
            <w:r>
              <w:rPr>
                <w:spacing w:val="-9"/>
                <w:sz w:val="24"/>
              </w:rPr>
              <w:t xml:space="preserve"> </w:t>
            </w:r>
            <w:r>
              <w:rPr>
                <w:sz w:val="24"/>
              </w:rPr>
              <w:t>залога</w:t>
            </w:r>
            <w:r>
              <w:rPr>
                <w:spacing w:val="-9"/>
                <w:sz w:val="24"/>
              </w:rPr>
              <w:t xml:space="preserve"> </w:t>
            </w:r>
            <w:r>
              <w:rPr>
                <w:sz w:val="24"/>
              </w:rPr>
              <w:t>(Present/Past</w:t>
            </w:r>
            <w:r>
              <w:rPr>
                <w:spacing w:val="-9"/>
                <w:sz w:val="24"/>
              </w:rPr>
              <w:t xml:space="preserve"> </w:t>
            </w:r>
            <w:r>
              <w:rPr>
                <w:sz w:val="24"/>
              </w:rPr>
              <w:t>Simple</w:t>
            </w:r>
            <w:r>
              <w:rPr>
                <w:spacing w:val="-9"/>
                <w:sz w:val="24"/>
              </w:rPr>
              <w:t xml:space="preserve"> </w:t>
            </w:r>
            <w:r>
              <w:rPr>
                <w:sz w:val="24"/>
              </w:rPr>
              <w:t>Passi</w:t>
            </w:r>
            <w:r>
              <w:rPr>
                <w:sz w:val="24"/>
              </w:rPr>
              <w:t>ve,</w:t>
            </w:r>
            <w:r>
              <w:rPr>
                <w:spacing w:val="-9"/>
                <w:sz w:val="24"/>
              </w:rPr>
              <w:t xml:space="preserve"> </w:t>
            </w:r>
            <w:r>
              <w:rPr>
                <w:sz w:val="24"/>
              </w:rPr>
              <w:t>Present</w:t>
            </w:r>
            <w:r>
              <w:rPr>
                <w:spacing w:val="-9"/>
                <w:sz w:val="24"/>
              </w:rPr>
              <w:t xml:space="preserve"> </w:t>
            </w:r>
            <w:r>
              <w:rPr>
                <w:sz w:val="24"/>
              </w:rPr>
              <w:t>Perfect</w:t>
            </w:r>
            <w:r>
              <w:rPr>
                <w:spacing w:val="-7"/>
                <w:sz w:val="24"/>
              </w:rPr>
              <w:t xml:space="preserve"> </w:t>
            </w:r>
            <w:r>
              <w:rPr>
                <w:sz w:val="24"/>
              </w:rPr>
              <w:t>Passive)</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1"/>
        </w:trPr>
        <w:tc>
          <w:tcPr>
            <w:tcW w:w="1032" w:type="dxa"/>
          </w:tcPr>
          <w:p w:rsidR="00A01459" w:rsidRDefault="003E52CC">
            <w:pPr>
              <w:pStyle w:val="TableParagraph"/>
              <w:spacing w:line="273" w:lineRule="exact"/>
              <w:ind w:left="10" w:right="1"/>
              <w:jc w:val="center"/>
              <w:rPr>
                <w:sz w:val="24"/>
              </w:rPr>
            </w:pPr>
            <w:r>
              <w:rPr>
                <w:spacing w:val="-2"/>
                <w:sz w:val="24"/>
              </w:rPr>
              <w:t>2.4.25</w:t>
            </w:r>
          </w:p>
        </w:tc>
        <w:tc>
          <w:tcPr>
            <w:tcW w:w="8256" w:type="dxa"/>
          </w:tcPr>
          <w:p w:rsidR="00A01459" w:rsidRDefault="003E52CC">
            <w:pPr>
              <w:pStyle w:val="TableParagraph"/>
              <w:spacing w:line="276" w:lineRule="exact"/>
              <w:ind w:right="95" w:hanging="1"/>
              <w:rPr>
                <w:sz w:val="24"/>
              </w:rPr>
            </w:pPr>
            <w:r>
              <w:rPr>
                <w:sz w:val="24"/>
              </w:rPr>
              <w:t xml:space="preserve">Конструкция </w:t>
            </w:r>
            <w:r>
              <w:rPr>
                <w:i/>
                <w:sz w:val="24"/>
              </w:rPr>
              <w:t>to be going to</w:t>
            </w:r>
            <w:r>
              <w:rPr>
                <w:sz w:val="24"/>
              </w:rPr>
              <w:t>, формы Future Simple Tense и Present Continuous</w:t>
            </w:r>
            <w:r>
              <w:rPr>
                <w:spacing w:val="40"/>
                <w:sz w:val="24"/>
              </w:rPr>
              <w:t xml:space="preserve"> </w:t>
            </w:r>
            <w:r>
              <w:rPr>
                <w:sz w:val="24"/>
              </w:rPr>
              <w:t>Tense для выражения будущего действия</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1731"/>
              <w:rPr>
                <w:sz w:val="24"/>
              </w:rPr>
            </w:pPr>
            <w:r>
              <w:rPr>
                <w:spacing w:val="-10"/>
                <w:sz w:val="24"/>
              </w:rPr>
              <w:t>+</w:t>
            </w:r>
          </w:p>
        </w:tc>
      </w:tr>
      <w:tr w:rsidR="00A01459">
        <w:trPr>
          <w:trHeight w:val="550"/>
        </w:trPr>
        <w:tc>
          <w:tcPr>
            <w:tcW w:w="1032" w:type="dxa"/>
          </w:tcPr>
          <w:p w:rsidR="00A01459" w:rsidRDefault="003E52CC">
            <w:pPr>
              <w:pStyle w:val="TableParagraph"/>
              <w:spacing w:line="273" w:lineRule="exact"/>
              <w:ind w:left="10" w:right="1"/>
              <w:jc w:val="center"/>
              <w:rPr>
                <w:sz w:val="24"/>
              </w:rPr>
            </w:pPr>
            <w:r>
              <w:rPr>
                <w:spacing w:val="-2"/>
                <w:sz w:val="24"/>
              </w:rPr>
              <w:t>2.4.26</w:t>
            </w:r>
          </w:p>
        </w:tc>
        <w:tc>
          <w:tcPr>
            <w:tcW w:w="8256" w:type="dxa"/>
          </w:tcPr>
          <w:p w:rsidR="00A01459" w:rsidRDefault="003E52CC">
            <w:pPr>
              <w:pStyle w:val="TableParagraph"/>
              <w:spacing w:line="276" w:lineRule="exact"/>
              <w:ind w:right="95" w:hanging="1"/>
              <w:rPr>
                <w:sz w:val="24"/>
              </w:rPr>
            </w:pPr>
            <w:r>
              <w:rPr>
                <w:sz w:val="24"/>
              </w:rPr>
              <w:t>Модальные глаголы и</w:t>
            </w:r>
            <w:r>
              <w:rPr>
                <w:spacing w:val="-1"/>
                <w:sz w:val="24"/>
              </w:rPr>
              <w:t xml:space="preserve"> </w:t>
            </w:r>
            <w:r>
              <w:rPr>
                <w:sz w:val="24"/>
              </w:rPr>
              <w:t>их эквиваленты (</w:t>
            </w:r>
            <w:r>
              <w:rPr>
                <w:i/>
                <w:sz w:val="24"/>
              </w:rPr>
              <w:t>can/be able to</w:t>
            </w:r>
            <w:r>
              <w:rPr>
                <w:sz w:val="24"/>
              </w:rPr>
              <w:t xml:space="preserve">, </w:t>
            </w:r>
            <w:r>
              <w:rPr>
                <w:i/>
                <w:sz w:val="24"/>
              </w:rPr>
              <w:t>could</w:t>
            </w:r>
            <w:r>
              <w:rPr>
                <w:sz w:val="24"/>
              </w:rPr>
              <w:t xml:space="preserve">, </w:t>
            </w:r>
            <w:r>
              <w:rPr>
                <w:i/>
                <w:sz w:val="24"/>
              </w:rPr>
              <w:t>must/have to</w:t>
            </w:r>
            <w:r>
              <w:rPr>
                <w:sz w:val="24"/>
              </w:rPr>
              <w:t xml:space="preserve">, </w:t>
            </w:r>
            <w:r>
              <w:rPr>
                <w:i/>
                <w:sz w:val="24"/>
              </w:rPr>
              <w:t>may</w:t>
            </w:r>
            <w:r>
              <w:rPr>
                <w:sz w:val="24"/>
              </w:rPr>
              <w:t xml:space="preserve">, </w:t>
            </w:r>
            <w:r>
              <w:rPr>
                <w:i/>
                <w:sz w:val="24"/>
              </w:rPr>
              <w:t>might</w:t>
            </w:r>
            <w:r>
              <w:rPr>
                <w:sz w:val="24"/>
              </w:rPr>
              <w:t xml:space="preserve">, </w:t>
            </w:r>
            <w:r>
              <w:rPr>
                <w:i/>
                <w:sz w:val="24"/>
              </w:rPr>
              <w:t>should</w:t>
            </w:r>
            <w:r>
              <w:rPr>
                <w:sz w:val="24"/>
              </w:rPr>
              <w:t xml:space="preserve">, </w:t>
            </w:r>
            <w:r>
              <w:rPr>
                <w:i/>
                <w:sz w:val="24"/>
              </w:rPr>
              <w:t>shall</w:t>
            </w:r>
            <w:r>
              <w:rPr>
                <w:sz w:val="24"/>
              </w:rPr>
              <w:t xml:space="preserve">, </w:t>
            </w:r>
            <w:r>
              <w:rPr>
                <w:i/>
                <w:sz w:val="24"/>
              </w:rPr>
              <w:t>would</w:t>
            </w:r>
            <w:r>
              <w:rPr>
                <w:sz w:val="24"/>
              </w:rPr>
              <w:t xml:space="preserve">, </w:t>
            </w:r>
            <w:r>
              <w:rPr>
                <w:i/>
                <w:sz w:val="24"/>
              </w:rPr>
              <w:t>will</w:t>
            </w:r>
            <w:r>
              <w:rPr>
                <w:sz w:val="24"/>
              </w:rPr>
              <w:t xml:space="preserve">, </w:t>
            </w:r>
            <w:r>
              <w:rPr>
                <w:i/>
                <w:sz w:val="24"/>
              </w:rPr>
              <w:t>need</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3" w:lineRule="exact"/>
              <w:ind w:left="1731"/>
              <w:rPr>
                <w:sz w:val="24"/>
              </w:rPr>
            </w:pPr>
            <w:r>
              <w:rPr>
                <w:spacing w:val="-10"/>
                <w:sz w:val="24"/>
              </w:rPr>
              <w:t>+</w:t>
            </w:r>
          </w:p>
        </w:tc>
      </w:tr>
      <w:tr w:rsidR="00A01459">
        <w:trPr>
          <w:trHeight w:val="827"/>
        </w:trPr>
        <w:tc>
          <w:tcPr>
            <w:tcW w:w="1032" w:type="dxa"/>
          </w:tcPr>
          <w:p w:rsidR="00A01459" w:rsidRDefault="003E52CC">
            <w:pPr>
              <w:pStyle w:val="TableParagraph"/>
              <w:spacing w:line="274" w:lineRule="exact"/>
              <w:ind w:left="10" w:right="1"/>
              <w:jc w:val="center"/>
              <w:rPr>
                <w:sz w:val="24"/>
              </w:rPr>
            </w:pPr>
            <w:r>
              <w:rPr>
                <w:spacing w:val="-2"/>
                <w:sz w:val="24"/>
              </w:rPr>
              <w:t>2.4.27</w:t>
            </w:r>
          </w:p>
        </w:tc>
        <w:tc>
          <w:tcPr>
            <w:tcW w:w="8256" w:type="dxa"/>
          </w:tcPr>
          <w:p w:rsidR="00A01459" w:rsidRDefault="003E52CC">
            <w:pPr>
              <w:pStyle w:val="TableParagraph"/>
              <w:spacing w:line="276" w:lineRule="exact"/>
              <w:ind w:right="96" w:hanging="1"/>
              <w:jc w:val="both"/>
              <w:rPr>
                <w:sz w:val="24"/>
              </w:rPr>
            </w:pPr>
            <w:r>
              <w:rPr>
                <w:sz w:val="24"/>
              </w:rPr>
              <w:t>Неличные</w:t>
            </w:r>
            <w:r>
              <w:rPr>
                <w:spacing w:val="66"/>
                <w:sz w:val="24"/>
              </w:rPr>
              <w:t xml:space="preserve"> </w:t>
            </w:r>
            <w:r>
              <w:rPr>
                <w:sz w:val="24"/>
              </w:rPr>
              <w:t>формы</w:t>
            </w:r>
            <w:r>
              <w:rPr>
                <w:spacing w:val="66"/>
                <w:sz w:val="24"/>
              </w:rPr>
              <w:t xml:space="preserve"> </w:t>
            </w:r>
            <w:r>
              <w:rPr>
                <w:sz w:val="24"/>
              </w:rPr>
              <w:t>глагола</w:t>
            </w:r>
            <w:r>
              <w:rPr>
                <w:spacing w:val="66"/>
                <w:sz w:val="24"/>
              </w:rPr>
              <w:t xml:space="preserve"> </w:t>
            </w:r>
            <w:r>
              <w:rPr>
                <w:sz w:val="24"/>
              </w:rPr>
              <w:t>–</w:t>
            </w:r>
            <w:r>
              <w:rPr>
                <w:spacing w:val="66"/>
                <w:sz w:val="24"/>
              </w:rPr>
              <w:t xml:space="preserve"> </w:t>
            </w:r>
            <w:r>
              <w:rPr>
                <w:sz w:val="24"/>
              </w:rPr>
              <w:t>инфинитив,</w:t>
            </w:r>
            <w:r>
              <w:rPr>
                <w:spacing w:val="66"/>
                <w:sz w:val="24"/>
              </w:rPr>
              <w:t xml:space="preserve"> </w:t>
            </w:r>
            <w:r>
              <w:rPr>
                <w:sz w:val="24"/>
              </w:rPr>
              <w:t>герундий,</w:t>
            </w:r>
            <w:r>
              <w:rPr>
                <w:spacing w:val="66"/>
                <w:sz w:val="24"/>
              </w:rPr>
              <w:t xml:space="preserve"> </w:t>
            </w:r>
            <w:r>
              <w:rPr>
                <w:sz w:val="24"/>
              </w:rPr>
              <w:t>причастие</w:t>
            </w:r>
            <w:r>
              <w:rPr>
                <w:spacing w:val="67"/>
                <w:sz w:val="24"/>
              </w:rPr>
              <w:t xml:space="preserve"> </w:t>
            </w:r>
            <w:r>
              <w:rPr>
                <w:sz w:val="24"/>
              </w:rPr>
              <w:t>(Participle</w:t>
            </w:r>
            <w:r>
              <w:rPr>
                <w:spacing w:val="68"/>
                <w:sz w:val="24"/>
              </w:rPr>
              <w:t xml:space="preserve"> </w:t>
            </w:r>
            <w:r>
              <w:rPr>
                <w:sz w:val="24"/>
              </w:rPr>
              <w:t>I и</w:t>
            </w:r>
            <w:r>
              <w:rPr>
                <w:spacing w:val="-1"/>
                <w:sz w:val="24"/>
              </w:rPr>
              <w:t xml:space="preserve"> </w:t>
            </w:r>
            <w:r>
              <w:rPr>
                <w:sz w:val="24"/>
              </w:rPr>
              <w:t>Participle</w:t>
            </w:r>
            <w:r>
              <w:rPr>
                <w:spacing w:val="-4"/>
                <w:sz w:val="24"/>
              </w:rPr>
              <w:t xml:space="preserve"> </w:t>
            </w:r>
            <w:r>
              <w:rPr>
                <w:sz w:val="24"/>
              </w:rPr>
              <w:t>II),</w:t>
            </w:r>
            <w:r>
              <w:rPr>
                <w:spacing w:val="-2"/>
                <w:sz w:val="24"/>
              </w:rPr>
              <w:t xml:space="preserve"> </w:t>
            </w:r>
            <w:r>
              <w:rPr>
                <w:sz w:val="24"/>
              </w:rPr>
              <w:t>причастия</w:t>
            </w:r>
            <w:r>
              <w:rPr>
                <w:spacing w:val="-1"/>
                <w:sz w:val="24"/>
              </w:rPr>
              <w:t xml:space="preserve"> </w:t>
            </w:r>
            <w:r>
              <w:rPr>
                <w:sz w:val="24"/>
              </w:rPr>
              <w:t>в</w:t>
            </w:r>
            <w:r>
              <w:rPr>
                <w:spacing w:val="-2"/>
                <w:sz w:val="24"/>
              </w:rPr>
              <w:t xml:space="preserve"> </w:t>
            </w:r>
            <w:r>
              <w:rPr>
                <w:sz w:val="24"/>
              </w:rPr>
              <w:t>функции</w:t>
            </w:r>
            <w:r>
              <w:rPr>
                <w:spacing w:val="-1"/>
                <w:sz w:val="24"/>
              </w:rPr>
              <w:t xml:space="preserve"> </w:t>
            </w:r>
            <w:r>
              <w:rPr>
                <w:sz w:val="24"/>
              </w:rPr>
              <w:t>определения</w:t>
            </w:r>
            <w:r>
              <w:rPr>
                <w:spacing w:val="-1"/>
                <w:sz w:val="24"/>
              </w:rPr>
              <w:t xml:space="preserve"> </w:t>
            </w:r>
            <w:r>
              <w:rPr>
                <w:sz w:val="24"/>
              </w:rPr>
              <w:t>(Participle</w:t>
            </w:r>
            <w:r>
              <w:rPr>
                <w:spacing w:val="-2"/>
                <w:sz w:val="24"/>
              </w:rPr>
              <w:t xml:space="preserve"> </w:t>
            </w:r>
            <w:r>
              <w:rPr>
                <w:sz w:val="24"/>
              </w:rPr>
              <w:t>I</w:t>
            </w:r>
            <w:r>
              <w:rPr>
                <w:spacing w:val="-2"/>
                <w:sz w:val="24"/>
              </w:rPr>
              <w:t xml:space="preserve"> </w:t>
            </w:r>
            <w:r>
              <w:rPr>
                <w:sz w:val="24"/>
              </w:rPr>
              <w:t>–</w:t>
            </w:r>
            <w:r>
              <w:rPr>
                <w:spacing w:val="-2"/>
                <w:sz w:val="24"/>
              </w:rPr>
              <w:t xml:space="preserve"> </w:t>
            </w:r>
            <w:r>
              <w:rPr>
                <w:i/>
                <w:sz w:val="24"/>
              </w:rPr>
              <w:t>a</w:t>
            </w:r>
            <w:r>
              <w:rPr>
                <w:i/>
                <w:spacing w:val="-1"/>
                <w:sz w:val="24"/>
              </w:rPr>
              <w:t xml:space="preserve"> </w:t>
            </w:r>
            <w:r>
              <w:rPr>
                <w:i/>
                <w:sz w:val="24"/>
              </w:rPr>
              <w:t>playing</w:t>
            </w:r>
            <w:r>
              <w:rPr>
                <w:i/>
                <w:spacing w:val="-1"/>
                <w:sz w:val="24"/>
              </w:rPr>
              <w:t xml:space="preserve"> </w:t>
            </w:r>
            <w:r>
              <w:rPr>
                <w:i/>
                <w:sz w:val="24"/>
              </w:rPr>
              <w:t>child</w:t>
            </w:r>
            <w:r>
              <w:rPr>
                <w:sz w:val="24"/>
              </w:rPr>
              <w:t xml:space="preserve">, Participle II – </w:t>
            </w:r>
            <w:r>
              <w:rPr>
                <w:i/>
                <w:sz w:val="24"/>
              </w:rPr>
              <w:t>a written text</w:t>
            </w:r>
            <w:r>
              <w:rPr>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sz w:val="24"/>
              </w:rPr>
            </w:pPr>
            <w:r>
              <w:rPr>
                <w:spacing w:val="-2"/>
                <w:sz w:val="24"/>
              </w:rPr>
              <w:t>2.4.28</w:t>
            </w:r>
          </w:p>
        </w:tc>
        <w:tc>
          <w:tcPr>
            <w:tcW w:w="8256" w:type="dxa"/>
          </w:tcPr>
          <w:p w:rsidR="00A01459" w:rsidRDefault="003E52CC">
            <w:pPr>
              <w:pStyle w:val="TableParagraph"/>
              <w:spacing w:line="255" w:lineRule="exact"/>
              <w:rPr>
                <w:sz w:val="24"/>
              </w:rPr>
            </w:pPr>
            <w:r>
              <w:rPr>
                <w:sz w:val="24"/>
              </w:rPr>
              <w:t>Определённый,</w:t>
            </w:r>
            <w:r>
              <w:rPr>
                <w:spacing w:val="-7"/>
                <w:sz w:val="24"/>
              </w:rPr>
              <w:t xml:space="preserve"> </w:t>
            </w:r>
            <w:r>
              <w:rPr>
                <w:sz w:val="24"/>
              </w:rPr>
              <w:t>неопределённый</w:t>
            </w:r>
            <w:r>
              <w:rPr>
                <w:spacing w:val="-9"/>
                <w:sz w:val="24"/>
              </w:rPr>
              <w:t xml:space="preserve"> </w:t>
            </w:r>
            <w:r>
              <w:rPr>
                <w:sz w:val="24"/>
              </w:rPr>
              <w:t>и</w:t>
            </w:r>
            <w:r>
              <w:rPr>
                <w:spacing w:val="-8"/>
                <w:sz w:val="24"/>
              </w:rPr>
              <w:t xml:space="preserve"> </w:t>
            </w:r>
            <w:r>
              <w:rPr>
                <w:sz w:val="24"/>
              </w:rPr>
              <w:t>нулевой</w:t>
            </w:r>
            <w:r>
              <w:rPr>
                <w:spacing w:val="-7"/>
                <w:sz w:val="24"/>
              </w:rPr>
              <w:t xml:space="preserve"> </w:t>
            </w:r>
            <w:r>
              <w:rPr>
                <w:spacing w:val="-2"/>
                <w:sz w:val="24"/>
              </w:rPr>
              <w:t>артикли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5" w:lineRule="exact"/>
              <w:ind w:left="1730"/>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2.4.29</w:t>
            </w:r>
          </w:p>
        </w:tc>
        <w:tc>
          <w:tcPr>
            <w:tcW w:w="8256" w:type="dxa"/>
          </w:tcPr>
          <w:p w:rsidR="00A01459" w:rsidRDefault="003E52CC">
            <w:pPr>
              <w:pStyle w:val="TableParagraph"/>
              <w:spacing w:line="276" w:lineRule="exact"/>
              <w:ind w:right="115"/>
              <w:rPr>
                <w:sz w:val="24"/>
              </w:rPr>
            </w:pPr>
            <w:r>
              <w:rPr>
                <w:sz w:val="24"/>
              </w:rPr>
              <w:t>Имена существительные во множественном числе, образованные по правилу и исключения</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t>2.4.30</w:t>
            </w:r>
          </w:p>
        </w:tc>
        <w:tc>
          <w:tcPr>
            <w:tcW w:w="8256" w:type="dxa"/>
          </w:tcPr>
          <w:p w:rsidR="00A01459" w:rsidRDefault="003E52CC">
            <w:pPr>
              <w:pStyle w:val="TableParagraph"/>
              <w:spacing w:line="276" w:lineRule="exact"/>
              <w:ind w:right="95" w:hanging="1"/>
              <w:rPr>
                <w:sz w:val="24"/>
              </w:rPr>
            </w:pPr>
            <w:r>
              <w:rPr>
                <w:sz w:val="24"/>
              </w:rPr>
              <w:t>Неисчисляемые</w:t>
            </w:r>
            <w:r>
              <w:rPr>
                <w:spacing w:val="35"/>
                <w:sz w:val="24"/>
              </w:rPr>
              <w:t xml:space="preserve"> </w:t>
            </w:r>
            <w:r>
              <w:rPr>
                <w:sz w:val="24"/>
              </w:rPr>
              <w:t>имена</w:t>
            </w:r>
            <w:r>
              <w:rPr>
                <w:spacing w:val="35"/>
                <w:sz w:val="24"/>
              </w:rPr>
              <w:t xml:space="preserve"> </w:t>
            </w:r>
            <w:r>
              <w:rPr>
                <w:sz w:val="24"/>
              </w:rPr>
              <w:t>существительные,</w:t>
            </w:r>
            <w:r>
              <w:rPr>
                <w:spacing w:val="35"/>
                <w:sz w:val="24"/>
              </w:rPr>
              <w:t xml:space="preserve"> </w:t>
            </w:r>
            <w:r>
              <w:rPr>
                <w:sz w:val="24"/>
              </w:rPr>
              <w:t>имеющие</w:t>
            </w:r>
            <w:r>
              <w:rPr>
                <w:spacing w:val="35"/>
                <w:sz w:val="24"/>
              </w:rPr>
              <w:t xml:space="preserve"> </w:t>
            </w:r>
            <w:r>
              <w:rPr>
                <w:sz w:val="24"/>
              </w:rPr>
              <w:t>форму</w:t>
            </w:r>
            <w:r>
              <w:rPr>
                <w:spacing w:val="38"/>
                <w:sz w:val="24"/>
              </w:rPr>
              <w:t xml:space="preserve"> </w:t>
            </w:r>
            <w:r>
              <w:rPr>
                <w:sz w:val="24"/>
              </w:rPr>
              <w:t>только</w:t>
            </w:r>
            <w:r>
              <w:rPr>
                <w:spacing w:val="36"/>
                <w:sz w:val="24"/>
              </w:rPr>
              <w:t xml:space="preserve"> </w:t>
            </w:r>
            <w:r>
              <w:rPr>
                <w:sz w:val="24"/>
              </w:rPr>
              <w:t>множест- венного числа</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5" w:lineRule="exact"/>
              <w:ind w:left="1739"/>
              <w:rPr>
                <w:sz w:val="24"/>
              </w:rPr>
            </w:pPr>
            <w:r>
              <w:rPr>
                <w:spacing w:val="-10"/>
                <w:sz w:val="24"/>
              </w:rPr>
              <w:t>–</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2"/>
                <w:sz w:val="24"/>
              </w:rPr>
              <w:t>2.4.31</w:t>
            </w:r>
          </w:p>
        </w:tc>
        <w:tc>
          <w:tcPr>
            <w:tcW w:w="8256" w:type="dxa"/>
          </w:tcPr>
          <w:p w:rsidR="00A01459" w:rsidRDefault="003E52CC">
            <w:pPr>
              <w:pStyle w:val="TableParagraph"/>
              <w:spacing w:line="276" w:lineRule="exact"/>
              <w:ind w:right="95"/>
              <w:rPr>
                <w:sz w:val="24"/>
              </w:rPr>
            </w:pPr>
            <w:r>
              <w:rPr>
                <w:sz w:val="24"/>
              </w:rPr>
              <w:t>Подлежащее,</w:t>
            </w:r>
            <w:r>
              <w:rPr>
                <w:spacing w:val="34"/>
                <w:sz w:val="24"/>
              </w:rPr>
              <w:t xml:space="preserve"> </w:t>
            </w:r>
            <w:r>
              <w:rPr>
                <w:sz w:val="24"/>
              </w:rPr>
              <w:t>выраженное</w:t>
            </w:r>
            <w:r>
              <w:rPr>
                <w:spacing w:val="34"/>
                <w:sz w:val="24"/>
              </w:rPr>
              <w:t xml:space="preserve"> </w:t>
            </w:r>
            <w:r>
              <w:rPr>
                <w:sz w:val="24"/>
              </w:rPr>
              <w:t>собирательным</w:t>
            </w:r>
            <w:r>
              <w:rPr>
                <w:spacing w:val="34"/>
                <w:sz w:val="24"/>
              </w:rPr>
              <w:t xml:space="preserve"> </w:t>
            </w:r>
            <w:r>
              <w:rPr>
                <w:sz w:val="24"/>
              </w:rPr>
              <w:t>существительным</w:t>
            </w:r>
            <w:r>
              <w:rPr>
                <w:spacing w:val="34"/>
                <w:sz w:val="24"/>
              </w:rPr>
              <w:t xml:space="preserve"> </w:t>
            </w:r>
            <w:r>
              <w:rPr>
                <w:sz w:val="24"/>
              </w:rPr>
              <w:t>(</w:t>
            </w:r>
            <w:r>
              <w:rPr>
                <w:i/>
                <w:sz w:val="24"/>
              </w:rPr>
              <w:t>family</w:t>
            </w:r>
            <w:r>
              <w:rPr>
                <w:sz w:val="24"/>
              </w:rPr>
              <w:t>,</w:t>
            </w:r>
            <w:r>
              <w:rPr>
                <w:spacing w:val="34"/>
                <w:sz w:val="24"/>
              </w:rPr>
              <w:t xml:space="preserve"> </w:t>
            </w:r>
            <w:r>
              <w:rPr>
                <w:i/>
                <w:sz w:val="24"/>
              </w:rPr>
              <w:t>police</w:t>
            </w:r>
            <w:r>
              <w:rPr>
                <w:sz w:val="24"/>
              </w:rPr>
              <w:t>), и его согласование со сказуемым</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9"/>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sz w:val="24"/>
              </w:rPr>
            </w:pPr>
            <w:r>
              <w:rPr>
                <w:spacing w:val="-2"/>
                <w:sz w:val="24"/>
              </w:rPr>
              <w:t>2.4.32</w:t>
            </w:r>
          </w:p>
        </w:tc>
        <w:tc>
          <w:tcPr>
            <w:tcW w:w="8256" w:type="dxa"/>
          </w:tcPr>
          <w:p w:rsidR="00A01459" w:rsidRDefault="003E52CC">
            <w:pPr>
              <w:pStyle w:val="TableParagraph"/>
              <w:spacing w:line="255" w:lineRule="exact"/>
              <w:rPr>
                <w:sz w:val="24"/>
              </w:rPr>
            </w:pPr>
            <w:r>
              <w:rPr>
                <w:sz w:val="24"/>
              </w:rPr>
              <w:t>Притяжательный</w:t>
            </w:r>
            <w:r>
              <w:rPr>
                <w:spacing w:val="-3"/>
                <w:sz w:val="24"/>
              </w:rPr>
              <w:t xml:space="preserve"> </w:t>
            </w:r>
            <w:r>
              <w:rPr>
                <w:sz w:val="24"/>
              </w:rPr>
              <w:t>падеж</w:t>
            </w:r>
            <w:r>
              <w:rPr>
                <w:spacing w:val="-3"/>
                <w:sz w:val="24"/>
              </w:rPr>
              <w:t xml:space="preserve"> </w:t>
            </w:r>
            <w:r>
              <w:rPr>
                <w:sz w:val="24"/>
              </w:rPr>
              <w:t>имён</w:t>
            </w:r>
            <w:r>
              <w:rPr>
                <w:spacing w:val="-2"/>
                <w:sz w:val="24"/>
              </w:rPr>
              <w:t xml:space="preserve"> существительных</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5" w:lineRule="exact"/>
              <w:ind w:left="1739"/>
              <w:rPr>
                <w:sz w:val="24"/>
              </w:rPr>
            </w:pPr>
            <w:r>
              <w:rPr>
                <w:spacing w:val="-10"/>
                <w:sz w:val="24"/>
              </w:rPr>
              <w:t>–</w:t>
            </w:r>
          </w:p>
        </w:tc>
      </w:tr>
      <w:tr w:rsidR="00A01459">
        <w:trPr>
          <w:trHeight w:val="552"/>
        </w:trPr>
        <w:tc>
          <w:tcPr>
            <w:tcW w:w="1032" w:type="dxa"/>
          </w:tcPr>
          <w:p w:rsidR="00A01459" w:rsidRDefault="003E52CC">
            <w:pPr>
              <w:pStyle w:val="TableParagraph"/>
              <w:spacing w:line="275" w:lineRule="exact"/>
              <w:ind w:left="10" w:right="1"/>
              <w:jc w:val="center"/>
              <w:rPr>
                <w:sz w:val="24"/>
              </w:rPr>
            </w:pPr>
            <w:r>
              <w:rPr>
                <w:spacing w:val="-2"/>
                <w:sz w:val="24"/>
              </w:rPr>
              <w:lastRenderedPageBreak/>
              <w:t>2.4.33</w:t>
            </w:r>
          </w:p>
        </w:tc>
        <w:tc>
          <w:tcPr>
            <w:tcW w:w="8256" w:type="dxa"/>
          </w:tcPr>
          <w:p w:rsidR="00A01459" w:rsidRDefault="003E52CC">
            <w:pPr>
              <w:pStyle w:val="TableParagraph"/>
              <w:spacing w:line="276" w:lineRule="exact"/>
              <w:ind w:right="95"/>
              <w:rPr>
                <w:sz w:val="24"/>
              </w:rPr>
            </w:pPr>
            <w:r>
              <w:rPr>
                <w:sz w:val="24"/>
              </w:rPr>
              <w:t>Имена</w:t>
            </w:r>
            <w:r>
              <w:rPr>
                <w:spacing w:val="40"/>
                <w:sz w:val="24"/>
              </w:rPr>
              <w:t xml:space="preserve"> </w:t>
            </w:r>
            <w:r>
              <w:rPr>
                <w:sz w:val="24"/>
              </w:rPr>
              <w:t>прилагательные</w:t>
            </w:r>
            <w:r>
              <w:rPr>
                <w:spacing w:val="40"/>
                <w:sz w:val="24"/>
              </w:rPr>
              <w:t xml:space="preserve"> </w:t>
            </w:r>
            <w:r>
              <w:rPr>
                <w:sz w:val="24"/>
              </w:rPr>
              <w:t>и</w:t>
            </w:r>
            <w:r>
              <w:rPr>
                <w:spacing w:val="40"/>
                <w:sz w:val="24"/>
              </w:rPr>
              <w:t xml:space="preserve"> </w:t>
            </w:r>
            <w:r>
              <w:rPr>
                <w:sz w:val="24"/>
              </w:rPr>
              <w:t>наречия</w:t>
            </w:r>
            <w:r>
              <w:rPr>
                <w:spacing w:val="40"/>
                <w:sz w:val="24"/>
              </w:rPr>
              <w:t xml:space="preserve"> </w:t>
            </w:r>
            <w:r>
              <w:rPr>
                <w:sz w:val="24"/>
              </w:rPr>
              <w:t>в</w:t>
            </w:r>
            <w:r>
              <w:rPr>
                <w:spacing w:val="40"/>
                <w:sz w:val="24"/>
              </w:rPr>
              <w:t xml:space="preserve"> </w:t>
            </w:r>
            <w:r>
              <w:rPr>
                <w:sz w:val="24"/>
              </w:rPr>
              <w:t>положительной,</w:t>
            </w:r>
            <w:r>
              <w:rPr>
                <w:spacing w:val="40"/>
                <w:sz w:val="24"/>
              </w:rPr>
              <w:t xml:space="preserve"> </w:t>
            </w:r>
            <w:r>
              <w:rPr>
                <w:sz w:val="24"/>
              </w:rPr>
              <w:t>сравнительной</w:t>
            </w:r>
            <w:r>
              <w:rPr>
                <w:spacing w:val="40"/>
                <w:sz w:val="24"/>
              </w:rPr>
              <w:t xml:space="preserve"> </w:t>
            </w:r>
            <w:r>
              <w:rPr>
                <w:sz w:val="24"/>
              </w:rPr>
              <w:t>и</w:t>
            </w:r>
            <w:r>
              <w:rPr>
                <w:spacing w:val="40"/>
                <w:sz w:val="24"/>
              </w:rPr>
              <w:t xml:space="preserve"> </w:t>
            </w:r>
            <w:r>
              <w:rPr>
                <w:sz w:val="24"/>
              </w:rPr>
              <w:t xml:space="preserve">пре- восходной </w:t>
            </w:r>
            <w:r>
              <w:rPr>
                <w:sz w:val="24"/>
              </w:rPr>
              <w:t>степенях, образованные по правилу и исключения</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5" w:lineRule="exact"/>
              <w:ind w:left="1731"/>
              <w:rPr>
                <w:sz w:val="24"/>
              </w:rPr>
            </w:pPr>
            <w:r>
              <w:rPr>
                <w:spacing w:val="-10"/>
                <w:sz w:val="24"/>
              </w:rPr>
              <w:t>+</w:t>
            </w:r>
          </w:p>
        </w:tc>
      </w:tr>
      <w:tr w:rsidR="00A01459">
        <w:trPr>
          <w:trHeight w:val="539"/>
        </w:trPr>
        <w:tc>
          <w:tcPr>
            <w:tcW w:w="1032" w:type="dxa"/>
          </w:tcPr>
          <w:p w:rsidR="00A01459" w:rsidRDefault="003E52CC">
            <w:pPr>
              <w:pStyle w:val="TableParagraph"/>
              <w:spacing w:line="269" w:lineRule="exact"/>
              <w:ind w:left="10" w:right="1"/>
              <w:jc w:val="center"/>
              <w:rPr>
                <w:sz w:val="24"/>
              </w:rPr>
            </w:pPr>
            <w:r>
              <w:rPr>
                <w:spacing w:val="-2"/>
                <w:sz w:val="24"/>
              </w:rPr>
              <w:t>2.4.34</w:t>
            </w:r>
          </w:p>
        </w:tc>
        <w:tc>
          <w:tcPr>
            <w:tcW w:w="8256" w:type="dxa"/>
          </w:tcPr>
          <w:p w:rsidR="00A01459" w:rsidRDefault="003E52CC">
            <w:pPr>
              <w:pStyle w:val="TableParagraph"/>
              <w:spacing w:line="270" w:lineRule="exact"/>
              <w:ind w:right="95"/>
              <w:rPr>
                <w:sz w:val="24"/>
              </w:rPr>
            </w:pPr>
            <w:r>
              <w:rPr>
                <w:sz w:val="24"/>
              </w:rPr>
              <w:t>Порядок</w:t>
            </w:r>
            <w:r>
              <w:rPr>
                <w:spacing w:val="40"/>
                <w:sz w:val="24"/>
              </w:rPr>
              <w:t xml:space="preserve"> </w:t>
            </w:r>
            <w:r>
              <w:rPr>
                <w:sz w:val="24"/>
              </w:rPr>
              <w:t>следования</w:t>
            </w:r>
            <w:r>
              <w:rPr>
                <w:spacing w:val="40"/>
                <w:sz w:val="24"/>
              </w:rPr>
              <w:t xml:space="preserve"> </w:t>
            </w:r>
            <w:r>
              <w:rPr>
                <w:sz w:val="24"/>
              </w:rPr>
              <w:t>нескольких</w:t>
            </w:r>
            <w:r>
              <w:rPr>
                <w:spacing w:val="40"/>
                <w:sz w:val="24"/>
              </w:rPr>
              <w:t xml:space="preserve"> </w:t>
            </w:r>
            <w:r>
              <w:rPr>
                <w:sz w:val="24"/>
              </w:rPr>
              <w:t>прилагательных</w:t>
            </w:r>
            <w:r>
              <w:rPr>
                <w:spacing w:val="40"/>
                <w:sz w:val="24"/>
              </w:rPr>
              <w:t xml:space="preserve"> </w:t>
            </w:r>
            <w:r>
              <w:rPr>
                <w:sz w:val="24"/>
              </w:rPr>
              <w:t>(мнение</w:t>
            </w:r>
            <w:r>
              <w:rPr>
                <w:spacing w:val="40"/>
                <w:sz w:val="24"/>
              </w:rPr>
              <w:t xml:space="preserve"> </w:t>
            </w:r>
            <w:r>
              <w:rPr>
                <w:sz w:val="24"/>
              </w:rPr>
              <w:t>–</w:t>
            </w:r>
            <w:r>
              <w:rPr>
                <w:spacing w:val="40"/>
                <w:sz w:val="24"/>
              </w:rPr>
              <w:t xml:space="preserve"> </w:t>
            </w:r>
            <w:r>
              <w:rPr>
                <w:sz w:val="24"/>
              </w:rPr>
              <w:t>размер</w:t>
            </w:r>
            <w:r>
              <w:rPr>
                <w:spacing w:val="40"/>
                <w:sz w:val="24"/>
              </w:rPr>
              <w:t xml:space="preserve"> </w:t>
            </w:r>
            <w:r>
              <w:rPr>
                <w:sz w:val="24"/>
              </w:rPr>
              <w:t>–</w:t>
            </w:r>
            <w:r>
              <w:rPr>
                <w:spacing w:val="40"/>
                <w:sz w:val="24"/>
              </w:rPr>
              <w:t xml:space="preserve"> </w:t>
            </w:r>
            <w:r>
              <w:rPr>
                <w:sz w:val="24"/>
              </w:rPr>
              <w:t>воз- раст – цвет – происхождение)</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69" w:lineRule="exact"/>
              <w:ind w:left="1739"/>
              <w:rPr>
                <w:sz w:val="24"/>
              </w:rPr>
            </w:pPr>
            <w:r>
              <w:rPr>
                <w:spacing w:val="-10"/>
                <w:sz w:val="24"/>
              </w:rPr>
              <w:t>–</w:t>
            </w:r>
          </w:p>
        </w:tc>
      </w:tr>
      <w:tr w:rsidR="00A01459">
        <w:trPr>
          <w:trHeight w:val="270"/>
        </w:trPr>
        <w:tc>
          <w:tcPr>
            <w:tcW w:w="1032" w:type="dxa"/>
          </w:tcPr>
          <w:p w:rsidR="00A01459" w:rsidRDefault="003E52CC">
            <w:pPr>
              <w:pStyle w:val="TableParagraph"/>
              <w:spacing w:line="250" w:lineRule="exact"/>
              <w:ind w:left="10" w:right="1"/>
              <w:jc w:val="center"/>
              <w:rPr>
                <w:sz w:val="24"/>
              </w:rPr>
            </w:pPr>
            <w:r>
              <w:rPr>
                <w:spacing w:val="-2"/>
                <w:sz w:val="24"/>
              </w:rPr>
              <w:t>2.4.35</w:t>
            </w:r>
          </w:p>
        </w:tc>
        <w:tc>
          <w:tcPr>
            <w:tcW w:w="8256" w:type="dxa"/>
          </w:tcPr>
          <w:p w:rsidR="00A01459" w:rsidRDefault="003E52CC">
            <w:pPr>
              <w:pStyle w:val="TableParagraph"/>
              <w:spacing w:line="250" w:lineRule="exact"/>
              <w:rPr>
                <w:sz w:val="24"/>
              </w:rPr>
            </w:pPr>
            <w:r>
              <w:rPr>
                <w:sz w:val="24"/>
              </w:rPr>
              <w:t>Слова,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(many/much,</w:t>
            </w:r>
            <w:r>
              <w:rPr>
                <w:spacing w:val="-1"/>
                <w:sz w:val="24"/>
              </w:rPr>
              <w:t xml:space="preserve"> </w:t>
            </w:r>
            <w:r>
              <w:rPr>
                <w:i/>
                <w:sz w:val="24"/>
              </w:rPr>
              <w:t>little/a</w:t>
            </w:r>
            <w:r>
              <w:rPr>
                <w:i/>
                <w:spacing w:val="-1"/>
                <w:sz w:val="24"/>
              </w:rPr>
              <w:t xml:space="preserve"> </w:t>
            </w:r>
            <w:r>
              <w:rPr>
                <w:i/>
                <w:sz w:val="24"/>
              </w:rPr>
              <w:t>little</w:t>
            </w:r>
            <w:r>
              <w:rPr>
                <w:sz w:val="24"/>
              </w:rPr>
              <w:t>,</w:t>
            </w:r>
            <w:r>
              <w:rPr>
                <w:spacing w:val="-1"/>
                <w:sz w:val="24"/>
              </w:rPr>
              <w:t xml:space="preserve"> </w:t>
            </w:r>
            <w:r>
              <w:rPr>
                <w:i/>
                <w:sz w:val="24"/>
              </w:rPr>
              <w:t>few/a few</w:t>
            </w:r>
            <w:r>
              <w:rPr>
                <w:sz w:val="24"/>
              </w:rPr>
              <w:t>,</w:t>
            </w:r>
            <w:r>
              <w:rPr>
                <w:spacing w:val="-3"/>
                <w:sz w:val="24"/>
              </w:rPr>
              <w:t xml:space="preserve"> </w:t>
            </w:r>
            <w:r>
              <w:rPr>
                <w:i/>
                <w:sz w:val="24"/>
              </w:rPr>
              <w:t>a</w:t>
            </w:r>
            <w:r>
              <w:rPr>
                <w:i/>
                <w:spacing w:val="-1"/>
                <w:sz w:val="24"/>
              </w:rPr>
              <w:t xml:space="preserve"> </w:t>
            </w:r>
            <w:r>
              <w:rPr>
                <w:i/>
                <w:sz w:val="24"/>
              </w:rPr>
              <w:t xml:space="preserve">lot </w:t>
            </w:r>
            <w:r>
              <w:rPr>
                <w:i/>
                <w:spacing w:val="-5"/>
                <w:sz w:val="24"/>
              </w:rPr>
              <w:t>of</w:t>
            </w:r>
            <w:r>
              <w:rPr>
                <w:spacing w:val="-5"/>
                <w:sz w:val="24"/>
              </w:rPr>
              <w:t>)</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50" w:lineRule="exact"/>
              <w:ind w:left="1731"/>
              <w:rPr>
                <w:sz w:val="24"/>
              </w:rPr>
            </w:pPr>
            <w:r>
              <w:rPr>
                <w:spacing w:val="-10"/>
                <w:sz w:val="24"/>
              </w:rPr>
              <w:t>+</w:t>
            </w:r>
          </w:p>
        </w:tc>
      </w:tr>
    </w:tbl>
    <w:p w:rsidR="00A01459" w:rsidRDefault="003E52CC">
      <w:pPr>
        <w:pStyle w:val="a9"/>
        <w:spacing w:before="3"/>
        <w:rPr>
          <w:sz w:val="18"/>
        </w:rPr>
      </w:pPr>
      <w:r>
        <w:rPr>
          <w:sz w:val="18"/>
        </w:rPr>
        <w:pict>
          <v:shape id="Graphic 392" o:spid="_x0000_s1107" style="position:absolute;margin-left:56.65pt;margin-top:11.7pt;width:728.55pt;height:.5pt;z-index:-251649024;mso-wrap-distance-top:0;mso-wrap-distance-bottom:0;mso-position-horizontal-relative:page;mso-position-vertical-relative:text;mso-width-relative:page;mso-height-relative:page" coordsize="9252585,6350" o:spt="100" o:gfxdata="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yw8S2QAAAAoBAAAPAAAAAAAAAAEAIAAAACIAAABkcnMvZG93bnJldi54bWxQSwECFAAUAAAA&#10;CACHTuJAB37QqSYCAADjBAAADgAAAAAAAAABACAAAAAoAQAAZHJzL2Uyb0RvYy54bWxQSwUGAAAA&#10;AAYABgBZAQAAwAUAAAAA&#10;" adj="0,,0" path="m9252204,6095r,-6095l,,,6095r9252204,xe" fillcolor="black" stroked="f">
            <v:stroke joinstyle="round"/>
            <v:formulas/>
            <v:path o:connecttype="segments"/>
            <v:textbox inset="0,0,0,0"/>
            <w10:wrap type="topAndBottom" anchorx="page"/>
          </v:shape>
        </w:pict>
      </w:r>
    </w:p>
    <w:p w:rsidR="00A01459" w:rsidRDefault="003E52CC">
      <w:pPr>
        <w:spacing w:before="84"/>
        <w:ind w:left="567"/>
        <w:rPr>
          <w:sz w:val="20"/>
        </w:rPr>
      </w:pPr>
      <w:r>
        <w:rPr>
          <w:sz w:val="20"/>
          <w:vertAlign w:val="superscript"/>
        </w:rPr>
        <w:t>16</w:t>
      </w:r>
      <w:r>
        <w:rPr>
          <w:spacing w:val="-2"/>
          <w:sz w:val="20"/>
        </w:rPr>
        <w:t xml:space="preserve"> </w:t>
      </w:r>
      <w:r>
        <w:rPr>
          <w:sz w:val="20"/>
        </w:rPr>
        <w:t>То</w:t>
      </w:r>
      <w:r>
        <w:rPr>
          <w:spacing w:val="-2"/>
          <w:sz w:val="20"/>
        </w:rPr>
        <w:t xml:space="preserve"> </w:t>
      </w:r>
      <w:r>
        <w:rPr>
          <w:spacing w:val="-5"/>
          <w:sz w:val="20"/>
        </w:rPr>
        <w:t>же.</w:t>
      </w:r>
    </w:p>
    <w:p w:rsidR="00A01459" w:rsidRDefault="003E52CC">
      <w:pPr>
        <w:spacing w:before="1"/>
        <w:ind w:left="567" w:hanging="1"/>
        <w:rPr>
          <w:sz w:val="20"/>
        </w:rPr>
      </w:pPr>
      <w:r>
        <w:rPr>
          <w:sz w:val="20"/>
        </w:rPr>
        <w:pict>
          <v:group id="Group 393" o:spid="_x0000_s1181" style="position:absolute;left:0;text-align:left;margin-left:195.35pt;margin-top:-80.7pt;width:86.5pt;height:91.6pt;z-index:-251669504;mso-position-horizontal-relative:page" coordsize="10985,11633" o:gfxdata="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">
            <v:shape id="Image 394" o:spid="_x0000_s1179" type="#_x0000_t75" style="position:absolute;top:2659;width:8961;height:8969" o:gfxdata="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3r2irsAAADc&#10;AAAADwAAAAAAAAABACAAAAAiAAAAZHJzL2Rvd25yZXYueG1sUEsBAhQAFAAAAAgAh07iQDMvBZ47&#10;AAAAOQAAABAAAAAAAAAAAQAgAAAACgEAAGRycy9zaGFwZXhtbC54bWxQSwUGAAAAAAYABgBbAQAA&#10;tAMAAAAA&#10;">
              <v:imagedata r:id="rId249" o:title=""/>
              <o:lock v:ext="edit" aspectratio="f"/>
            </v:shape>
            <v:shape id="Image 395" o:spid="_x0000_s1180" type="#_x0000_t75" style="position:absolute;left:4572;width:6408;height:7056" o:gfxdata="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6&#10;85LCAAAA3AAAAA8AAAAAAAAAAQAgAAAAIgAAAGRycy9kb3ducmV2LnhtbFBLAQIUABQAAAAIAIdO&#10;4kAzLwWeOwAAADkAAAAQAAAAAAAAAAEAIAAAABEBAABkcnMvc2hhcGV4bWwueG1sUEsFBgAAAAAG&#10;AAYAWwEAALsDAAAAAA==&#10;">
              <v:imagedata r:id="rId232" o:title=""/>
              <o:lock v:ext="edit" aspectratio="f"/>
            </v:shape>
            <w10:wrap anchorx="page"/>
          </v:group>
        </w:pict>
      </w:r>
      <w:r>
        <w:rPr>
          <w:sz w:val="20"/>
          <w:vertAlign w:val="superscript"/>
        </w:rPr>
        <w:t>17</w:t>
      </w:r>
      <w:r>
        <w:rPr>
          <w:spacing w:val="34"/>
          <w:sz w:val="20"/>
        </w:rPr>
        <w:t xml:space="preserve"> </w:t>
      </w:r>
      <w:r>
        <w:rPr>
          <w:sz w:val="20"/>
        </w:rPr>
        <w:t>Данный</w:t>
      </w:r>
      <w:r>
        <w:rPr>
          <w:spacing w:val="34"/>
          <w:sz w:val="20"/>
        </w:rPr>
        <w:t xml:space="preserve"> </w:t>
      </w:r>
      <w:r>
        <w:rPr>
          <w:sz w:val="20"/>
        </w:rPr>
        <w:t>элемент</w:t>
      </w:r>
      <w:r>
        <w:rPr>
          <w:spacing w:val="34"/>
          <w:sz w:val="20"/>
        </w:rPr>
        <w:t xml:space="preserve"> </w:t>
      </w:r>
      <w:r>
        <w:rPr>
          <w:sz w:val="20"/>
        </w:rPr>
        <w:t>содержания</w:t>
      </w:r>
      <w:r>
        <w:rPr>
          <w:spacing w:val="34"/>
          <w:sz w:val="20"/>
        </w:rPr>
        <w:t xml:space="preserve"> </w:t>
      </w:r>
      <w:r>
        <w:rPr>
          <w:sz w:val="20"/>
        </w:rPr>
        <w:t>в</w:t>
      </w:r>
      <w:r>
        <w:rPr>
          <w:spacing w:val="34"/>
          <w:sz w:val="20"/>
        </w:rPr>
        <w:t xml:space="preserve"> </w:t>
      </w:r>
      <w:r>
        <w:rPr>
          <w:sz w:val="20"/>
        </w:rPr>
        <w:t>предыдущие</w:t>
      </w:r>
      <w:r>
        <w:rPr>
          <w:spacing w:val="34"/>
          <w:sz w:val="20"/>
        </w:rPr>
        <w:t xml:space="preserve"> </w:t>
      </w:r>
      <w:r>
        <w:rPr>
          <w:sz w:val="20"/>
        </w:rPr>
        <w:t>годы</w:t>
      </w:r>
      <w:r>
        <w:rPr>
          <w:spacing w:val="34"/>
          <w:sz w:val="20"/>
        </w:rPr>
        <w:t xml:space="preserve"> </w:t>
      </w:r>
      <w:r>
        <w:rPr>
          <w:sz w:val="20"/>
        </w:rPr>
        <w:t>проверялся</w:t>
      </w:r>
      <w:r>
        <w:rPr>
          <w:spacing w:val="32"/>
          <w:sz w:val="20"/>
        </w:rPr>
        <w:t xml:space="preserve"> </w:t>
      </w:r>
      <w:r>
        <w:rPr>
          <w:sz w:val="20"/>
        </w:rPr>
        <w:t>в</w:t>
      </w:r>
      <w:r>
        <w:rPr>
          <w:spacing w:val="32"/>
          <w:sz w:val="20"/>
        </w:rPr>
        <w:t xml:space="preserve"> </w:t>
      </w:r>
      <w:r>
        <w:rPr>
          <w:sz w:val="20"/>
        </w:rPr>
        <w:t>рамках</w:t>
      </w:r>
      <w:r>
        <w:rPr>
          <w:spacing w:val="34"/>
          <w:sz w:val="20"/>
        </w:rPr>
        <w:t xml:space="preserve"> </w:t>
      </w:r>
      <w:r>
        <w:rPr>
          <w:sz w:val="20"/>
        </w:rPr>
        <w:t>следующего</w:t>
      </w:r>
      <w:r>
        <w:rPr>
          <w:spacing w:val="33"/>
          <w:sz w:val="20"/>
        </w:rPr>
        <w:t xml:space="preserve"> </w:t>
      </w:r>
      <w:r>
        <w:rPr>
          <w:sz w:val="20"/>
        </w:rPr>
        <w:t>требования:</w:t>
      </w:r>
      <w:r>
        <w:rPr>
          <w:spacing w:val="34"/>
          <w:sz w:val="20"/>
        </w:rPr>
        <w:t xml:space="preserve"> </w:t>
      </w:r>
      <w:r>
        <w:rPr>
          <w:sz w:val="20"/>
        </w:rPr>
        <w:t>«Использовать</w:t>
      </w:r>
      <w:r>
        <w:rPr>
          <w:spacing w:val="32"/>
          <w:sz w:val="20"/>
        </w:rPr>
        <w:t xml:space="preserve"> </w:t>
      </w:r>
      <w:r>
        <w:rPr>
          <w:sz w:val="20"/>
        </w:rPr>
        <w:t>оценочные</w:t>
      </w:r>
      <w:r>
        <w:rPr>
          <w:spacing w:val="34"/>
          <w:sz w:val="20"/>
        </w:rPr>
        <w:t xml:space="preserve"> </w:t>
      </w:r>
      <w:r>
        <w:rPr>
          <w:sz w:val="20"/>
        </w:rPr>
        <w:t>суждения</w:t>
      </w:r>
      <w:r>
        <w:rPr>
          <w:spacing w:val="34"/>
          <w:sz w:val="20"/>
        </w:rPr>
        <w:t xml:space="preserve"> </w:t>
      </w:r>
      <w:r>
        <w:rPr>
          <w:sz w:val="20"/>
        </w:rPr>
        <w:t>и</w:t>
      </w:r>
      <w:r>
        <w:rPr>
          <w:spacing w:val="33"/>
          <w:sz w:val="20"/>
        </w:rPr>
        <w:t xml:space="preserve"> </w:t>
      </w:r>
      <w:r>
        <w:rPr>
          <w:sz w:val="20"/>
        </w:rPr>
        <w:t>эмоционально-оценочные средства, выражать эмоциональное отношение к высказанному/обсуждаемому/прочитанному/увиденному».</w:t>
      </w:r>
    </w:p>
    <w:p w:rsidR="00A01459" w:rsidRDefault="00A01459">
      <w:pPr>
        <w:spacing w:after="0"/>
        <w:rPr>
          <w:sz w:val="20"/>
        </w:rPr>
        <w:sectPr w:rsidR="00A01459">
          <w:pgSz w:w="16840" w:h="11910" w:orient="landscape"/>
          <w:pgMar w:top="1020" w:right="566" w:bottom="1100" w:left="566" w:header="761" w:footer="919" w:gutter="0"/>
          <w:cols w:space="720"/>
        </w:sectPr>
      </w:pPr>
    </w:p>
    <w:p w:rsidR="00A01459" w:rsidRDefault="003E52CC">
      <w:pPr>
        <w:pStyle w:val="a9"/>
        <w:spacing w:before="50"/>
        <w:rPr>
          <w:sz w:val="20"/>
        </w:rPr>
      </w:pPr>
      <w:r>
        <w:rPr>
          <w:noProof/>
          <w:sz w:val="20"/>
        </w:rPr>
        <w:lastRenderedPageBreak/>
        <w:drawing>
          <wp:anchor distT="0" distB="0" distL="0" distR="0" simplePos="0" relativeHeight="251586560" behindDoc="1" locked="0" layoutInCell="1" allowOverlap="1">
            <wp:simplePos x="0" y="0"/>
            <wp:positionH relativeFrom="page">
              <wp:posOffset>2480945</wp:posOffset>
            </wp:positionH>
            <wp:positionV relativeFrom="page">
              <wp:posOffset>5744845</wp:posOffset>
            </wp:positionV>
            <wp:extent cx="895985" cy="896620"/>
            <wp:effectExtent l="0" t="0" r="18415" b="17780"/>
            <wp:wrapNone/>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231" cstate="print"/>
                    <a:stretch>
                      <a:fillRect/>
                    </a:stretch>
                  </pic:blipFill>
                  <pic:spPr>
                    <a:xfrm>
                      <a:off x="0" y="0"/>
                      <a:ext cx="896112" cy="896874"/>
                    </a:xfrm>
                    <a:prstGeom prst="rect">
                      <a:avLst/>
                    </a:prstGeom>
                  </pic:spPr>
                </pic:pic>
              </a:graphicData>
            </a:graphic>
          </wp:anchor>
        </w:drawing>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pict>
                <v:group id="Group 397" o:spid="_x0000_s1176" style="position:absolute;left:0;text-align:left;margin-left:128.45pt;margin-top:12.15pt;width:402.9pt;height:409.05pt;z-index:-251667456;mso-position-horizontal-relative:text;mso-position-vertical-relative:text" coordsize="51168,51949" o:gfxdata="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">
                  <v:shape id="Image 398" o:spid="_x0000_s1165" type="#_x0000_t75" style="position:absolute;top:44889;width:6408;height:7056" o:gfxdata="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tcDL4A&#10;AADcAAAADwAAAAAAAAABACAAAAAiAAAAZHJzL2Rvd25yZXYueG1sUEsBAhQAFAAAAAgAh07iQDMv&#10;BZ47AAAAOQAAABAAAAAAAAAAAQAgAAAADQEAAGRycy9zaGFwZXhtbC54bWxQSwUGAAAAAAYABgBb&#10;AQAAtwMAAAAA&#10;">
                    <v:imagedata r:id="rId232" o:title=""/>
                    <o:lock v:ext="edit" aspectratio="f"/>
                  </v:shape>
                  <v:shape id="Image 399" o:spid="_x0000_s1166" type="#_x0000_t75" style="position:absolute;left:4823;top:40744;width:6349;height:6393" o:gfxdata="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ZRi2/&#10;AAAA3AAAAA8AAAAAAAAAAQAgAAAAIgAAAGRycy9kb3ducmV2LnhtbFBLAQIUABQAAAAIAIdO4kAz&#10;LwWeOwAAADkAAAAQAAAAAAAAAAEAIAAAAA4BAABkcnMvc2hhcGV4bWwueG1sUEsFBgAAAAAGAAYA&#10;WwEAALgDAAAAAA==&#10;">
                    <v:imagedata r:id="rId233" o:title=""/>
                    <o:lock v:ext="edit" aspectratio="f"/>
                  </v:shape>
                  <v:shape id="Image 400" o:spid="_x0000_s1167" type="#_x0000_t75" style="position:absolute;left:8129;top:35958;width:7850;height:7849" o:gfxdata="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lEW1ugAAANwA&#10;AAAPAAAAAAAAAAEAIAAAACIAAABkcnMvZG93bnJldi54bWxQSwECFAAUAAAACACHTuJAMy8FnjsA&#10;AAA5AAAAEAAAAAAAAAABACAAAAAJAQAAZHJzL3NoYXBleG1sLnhtbFBLBQYAAAAABgAGAFsBAACz&#10;AwAAAAA=&#10;">
                    <v:imagedata r:id="rId234" o:title=""/>
                    <o:lock v:ext="edit" aspectratio="f"/>
                  </v:shape>
                  <v:shape id="Image 401" o:spid="_x0000_s1168" type="#_x0000_t75" style="position:absolute;left:11986;top:31582;width:8709;height:8369" o:gfxdata="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F5oLsAAADc&#10;AAAADwAAAAAAAAABACAAAAAiAAAAZHJzL2Rvd25yZXYueG1sUEsBAhQAFAAAAAgAh07iQDMvBZ47&#10;AAAAOQAAABAAAAAAAAAAAQAgAAAACgEAAGRycy9zaGFwZXhtbC54bWxQSwUGAAAAAAYABgBbAQAA&#10;tAMAAAAA&#10;">
                    <v:imagedata r:id="rId235" o:title=""/>
                    <o:lock v:ext="edit" aspectratio="f"/>
                  </v:shape>
                  <v:shape id="Image 402" o:spid="_x0000_s1169" type="#_x0000_t75" style="position:absolute;left:16344;top:27553;width:7201;height:7232" o:gfxdata="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GPt28AAAA&#10;3AAAAA8AAAAAAAAAAQAgAAAAIgAAAGRycy9kb3ducmV2LnhtbFBLAQIUABQAAAAIAIdO4kAzLwWe&#10;OwAAADkAAAAQAAAAAAAAAAEAIAAAAAsBAABkcnMvc2hhcGV4bWwueG1sUEsFBgAAAAAGAAYAWwEA&#10;ALUDAAAAAA==&#10;">
                    <v:imagedata r:id="rId236" o:title=""/>
                    <o:lock v:ext="edit" aspectratio="f"/>
                  </v:shape>
                  <v:shape id="Image 403" o:spid="_x0000_s1170" type="#_x0000_t75" style="position:absolute;left:21693;top:22395;width:7849;height:7848" o:gfxdata="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4Iru/&#10;AAAA3AAAAA8AAAAAAAAAAQAgAAAAIgAAAGRycy9kb3ducmV2LnhtbFBLAQIUABQAAAAIAIdO4kAz&#10;LwWeOwAAADkAAAAQAAAAAAAAAAEAIAAAAA4BAABkcnMvc2hhcGV4bWwueG1sUEsFBgAAAAAGAAYA&#10;WwEAALgDAAAAAA==&#10;">
                    <v:imagedata r:id="rId246" o:title=""/>
                    <o:lock v:ext="edit" aspectratio="f"/>
                  </v:shape>
                  <v:shape id="Image 404" o:spid="_x0000_s1171" type="#_x0000_t75" style="position:absolute;left:25557;top:18402;width:6408;height:7986" o:gfxdata="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9FWb4A&#10;AADcAAAADwAAAAAAAAABACAAAAAiAAAAZHJzL2Rvd25yZXYueG1sUEsBAhQAFAAAAAgAh07iQDMv&#10;BZ47AAAAOQAAABAAAAAAAAAAAQAgAAAADQEAAGRycy9zaGFwZXhtbC54bWxQSwUGAAAAAAYABgBb&#10;AQAAtwMAAAAA&#10;">
                    <v:imagedata r:id="rId247" o:title=""/>
                    <o:lock v:ext="edit" aspectratio="f"/>
                  </v:shape>
                  <v:shape id="Image 405" o:spid="_x0000_s1172" type="#_x0000_t75" style="position:absolute;left:29436;top:15489;width:7061;height:6348" o:gfxdata="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b2Jb4A&#10;AADcAAAADwAAAAAAAAABACAAAAAiAAAAZHJzL2Rvd25yZXYueG1sUEsBAhQAFAAAAAgAh07iQDMv&#10;BZ47AAAAOQAAABAAAAAAAAAAAQAgAAAADQEAAGRycy9zaGFwZXhtbC54bWxQSwUGAAAAAAYABgBb&#10;AQAAtwMAAAAA&#10;">
                    <v:imagedata r:id="rId248" o:title=""/>
                    <o:lock v:ext="edit" aspectratio="f"/>
                  </v:shape>
                  <v:shape id="Image 406" o:spid="_x0000_s1173" type="#_x0000_t75" style="position:absolute;left:35775;top:10408;width:6325;height:6516" o:gfxdata="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N6C+8AAAA&#10;3AAAAA8AAAAAAAAAAQAgAAAAIgAAAGRycy9kb3ducmV2LnhtbFBLAQIUABQAAAAIAIdO4kAzLwWe&#10;OwAAADkAAAAQAAAAAAAAAAEAIAAAAAsBAABkcnMvc2hhcGV4bWwueG1sUEsFBgAAAAAGAAYAWwEA&#10;ALUDAAAAAA==&#10;">
                    <v:imagedata r:id="rId250" o:title=""/>
                    <o:lock v:ext="edit" aspectratio="f"/>
                  </v:shape>
                  <v:shape id="Image 407" o:spid="_x0000_s1174" type="#_x0000_t75" style="position:absolute;left:42115;top:4061;width:6332;height:6523" o:gfxdata="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Pme/&#10;AAAA3AAAAA8AAAAAAAAAAQAgAAAAIgAAAGRycy9kb3ducmV2LnhtbFBLAQIUABQAAAAIAIdO4kAz&#10;LwWeOwAAADkAAAAQAAAAAAAAAAEAIAAAAA4BAABkcnMvc2hhcGV4bWwueG1sUEsFBgAAAAAGAAYA&#10;WwEAALgDAAAAAA==&#10;">
                    <v:imagedata r:id="rId242" o:title=""/>
                    <o:lock v:ext="edit" aspectratio="f"/>
                  </v:shape>
                  <v:shape id="Image 408" o:spid="_x0000_s1175" type="#_x0000_t75" style="position:absolute;left:46177;width:4986;height:6454" o:gfxdata="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Kn3VtwAAANwAAAAP&#10;AAAAAAAAAAEAIAAAACIAAABkcnMvZG93bnJldi54bWxQSwECFAAUAAAACACHTuJAMy8FnjsAAAA5&#10;AAAAEAAAAAAAAAABACAAAAAGAQAAZHJzL3NoYXBleG1sLnhtbFBLBQYAAAAABgAGAFsBAACwAwAA&#10;AAA=&#10;">
                    <v:imagedata r:id="rId243" o:title=""/>
                    <o:lock v:ext="edit" aspectratio="f"/>
                  </v:shape>
                </v:group>
              </w:pict>
            </w: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409" o:spid="_x0000_s1120" style="position:absolute;left:0;text-align:left;margin-left:24.2pt;margin-top:69pt;width:43.4pt;height:43.65pt;z-index:-251666432;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">
                  <v:shape id="Image 410" o:spid="_x0000_s1119" type="#_x0000_t75" style="position:absolute;width:5508;height:5542" o:gfxdata="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ZfqDK2AAAA3AAAAA8A&#10;AAAAAAAAAQAgAAAAIgAAAGRycy9kb3ducmV2LnhtbFBLAQIUABQAAAAIAIdO4kAzLwWeOwAAADkA&#10;AAAQAAAAAAAAAAEAIAAAAAUBAABkcnMvc2hhcGV4bWwueG1sUEsFBgAAAAAGAAYAWwEAAK8DAAAA&#10;AA==&#10;">
                    <v:imagedata r:id="rId25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1431"/>
        </w:trPr>
        <w:tc>
          <w:tcPr>
            <w:tcW w:w="1032" w:type="dxa"/>
          </w:tcPr>
          <w:p w:rsidR="00A01459" w:rsidRDefault="003E52CC">
            <w:pPr>
              <w:pStyle w:val="TableParagraph"/>
              <w:spacing w:line="270" w:lineRule="exact"/>
              <w:ind w:left="10" w:right="1"/>
              <w:jc w:val="center"/>
              <w:rPr>
                <w:sz w:val="24"/>
              </w:rPr>
            </w:pPr>
            <w:r>
              <w:rPr>
                <w:spacing w:val="-2"/>
                <w:sz w:val="24"/>
              </w:rPr>
              <w:t>2.4.36</w:t>
            </w:r>
          </w:p>
        </w:tc>
        <w:tc>
          <w:tcPr>
            <w:tcW w:w="8256" w:type="dxa"/>
          </w:tcPr>
          <w:p w:rsidR="00A01459" w:rsidRDefault="003E52CC">
            <w:pPr>
              <w:pStyle w:val="TableParagraph"/>
              <w:spacing w:line="235" w:lineRule="auto"/>
              <w:ind w:right="95"/>
              <w:jc w:val="both"/>
              <w:rPr>
                <w:sz w:val="24"/>
              </w:rPr>
            </w:pPr>
            <w:r>
              <w:rPr>
                <w:sz w:val="24"/>
              </w:rPr>
              <w:t>Личные</w:t>
            </w:r>
            <w:r>
              <w:rPr>
                <w:spacing w:val="-1"/>
                <w:sz w:val="24"/>
              </w:rPr>
              <w:t xml:space="preserve"> </w:t>
            </w:r>
            <w:r>
              <w:rPr>
                <w:sz w:val="24"/>
              </w:rPr>
              <w:t>местоимения</w:t>
            </w:r>
            <w:r>
              <w:rPr>
                <w:spacing w:val="-2"/>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1"/>
                <w:sz w:val="24"/>
              </w:rPr>
              <w:t xml:space="preserve"> </w:t>
            </w:r>
            <w:r>
              <w:rPr>
                <w:sz w:val="24"/>
              </w:rPr>
              <w:t>объектном</w:t>
            </w:r>
            <w:r>
              <w:rPr>
                <w:spacing w:val="-1"/>
                <w:sz w:val="24"/>
              </w:rPr>
              <w:t xml:space="preserve"> </w:t>
            </w:r>
            <w:r>
              <w:rPr>
                <w:sz w:val="24"/>
              </w:rPr>
              <w:t>падежах,</w:t>
            </w:r>
            <w:r>
              <w:rPr>
                <w:spacing w:val="-1"/>
                <w:sz w:val="24"/>
              </w:rPr>
              <w:t xml:space="preserve"> </w:t>
            </w:r>
            <w:r>
              <w:rPr>
                <w:sz w:val="24"/>
              </w:rPr>
              <w:t xml:space="preserve">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 ные; отрицательные местоимения </w:t>
            </w:r>
            <w:r>
              <w:rPr>
                <w:i/>
                <w:sz w:val="24"/>
              </w:rPr>
              <w:t>none</w:t>
            </w:r>
            <w:r>
              <w:rPr>
                <w:sz w:val="24"/>
              </w:rPr>
              <w:t xml:space="preserve">, </w:t>
            </w:r>
            <w:r>
              <w:rPr>
                <w:i/>
                <w:sz w:val="24"/>
              </w:rPr>
              <w:t xml:space="preserve">no </w:t>
            </w:r>
            <w:r>
              <w:rPr>
                <w:sz w:val="24"/>
              </w:rPr>
              <w:t>и производные последнего</w:t>
            </w:r>
            <w:r>
              <w:rPr>
                <w:spacing w:val="40"/>
                <w:sz w:val="24"/>
              </w:rPr>
              <w:t xml:space="preserve"> </w:t>
            </w:r>
            <w:r>
              <w:rPr>
                <w:sz w:val="24"/>
              </w:rPr>
              <w:t>(</w:t>
            </w:r>
            <w:r>
              <w:rPr>
                <w:i/>
                <w:sz w:val="24"/>
              </w:rPr>
              <w:t>nobody</w:t>
            </w:r>
            <w:r>
              <w:rPr>
                <w:sz w:val="24"/>
              </w:rPr>
              <w:t xml:space="preserve">, </w:t>
            </w:r>
            <w:r>
              <w:rPr>
                <w:i/>
                <w:sz w:val="24"/>
              </w:rPr>
              <w:t>nothing</w:t>
            </w:r>
            <w:r>
              <w:rPr>
                <w:sz w:val="24"/>
              </w:rPr>
              <w:t>, etc.)</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line="270" w:lineRule="exact"/>
              <w:ind w:left="1731"/>
              <w:rPr>
                <w:sz w:val="24"/>
              </w:rPr>
            </w:pPr>
            <w:r>
              <w:rPr>
                <w:spacing w:val="-10"/>
                <w:sz w:val="24"/>
              </w:rPr>
              <w:t>+</w:t>
            </w:r>
          </w:p>
        </w:tc>
      </w:tr>
      <w:tr w:rsidR="00A01459">
        <w:trPr>
          <w:trHeight w:val="350"/>
        </w:trPr>
        <w:tc>
          <w:tcPr>
            <w:tcW w:w="1032" w:type="dxa"/>
          </w:tcPr>
          <w:p w:rsidR="00A01459" w:rsidRDefault="003E52CC">
            <w:pPr>
              <w:pStyle w:val="TableParagraph"/>
              <w:spacing w:line="270" w:lineRule="exact"/>
              <w:ind w:left="10" w:right="1"/>
              <w:jc w:val="center"/>
              <w:rPr>
                <w:sz w:val="24"/>
              </w:rPr>
            </w:pPr>
            <w:r>
              <w:rPr>
                <w:spacing w:val="-2"/>
                <w:sz w:val="24"/>
              </w:rPr>
              <w:t>2.4.37</w:t>
            </w:r>
          </w:p>
        </w:tc>
        <w:tc>
          <w:tcPr>
            <w:tcW w:w="8256" w:type="dxa"/>
          </w:tcPr>
          <w:p w:rsidR="00A01459" w:rsidRDefault="003E52CC">
            <w:pPr>
              <w:pStyle w:val="TableParagraph"/>
              <w:spacing w:line="270" w:lineRule="exact"/>
              <w:rPr>
                <w:sz w:val="24"/>
              </w:rPr>
            </w:pPr>
            <w:r>
              <w:rPr>
                <w:sz w:val="24"/>
              </w:rPr>
              <w:t>Количественные и</w:t>
            </w:r>
            <w:r>
              <w:rPr>
                <w:spacing w:val="-1"/>
                <w:sz w:val="24"/>
              </w:rPr>
              <w:t xml:space="preserve"> </w:t>
            </w:r>
            <w:r>
              <w:rPr>
                <w:sz w:val="24"/>
              </w:rPr>
              <w:t xml:space="preserve">порядковые </w:t>
            </w:r>
            <w:r>
              <w:rPr>
                <w:spacing w:val="-2"/>
                <w:sz w:val="24"/>
              </w:rPr>
              <w:t>числительные</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0" w:lineRule="exact"/>
              <w:ind w:left="1733"/>
              <w:rPr>
                <w:sz w:val="24"/>
              </w:rPr>
            </w:pPr>
            <w:r>
              <w:rPr>
                <w:spacing w:val="-10"/>
                <w:sz w:val="24"/>
              </w:rPr>
              <w:t>+</w:t>
            </w:r>
          </w:p>
        </w:tc>
      </w:tr>
      <w:tr w:rsidR="00A01459">
        <w:trPr>
          <w:trHeight w:val="552"/>
        </w:trPr>
        <w:tc>
          <w:tcPr>
            <w:tcW w:w="1032" w:type="dxa"/>
          </w:tcPr>
          <w:p w:rsidR="00A01459" w:rsidRDefault="003E52CC">
            <w:pPr>
              <w:pStyle w:val="TableParagraph"/>
              <w:spacing w:line="270" w:lineRule="exact"/>
              <w:ind w:left="10" w:right="1"/>
              <w:jc w:val="center"/>
              <w:rPr>
                <w:sz w:val="24"/>
              </w:rPr>
            </w:pPr>
            <w:r>
              <w:rPr>
                <w:spacing w:val="-2"/>
                <w:sz w:val="24"/>
              </w:rPr>
              <w:t>2.4.38</w:t>
            </w:r>
          </w:p>
        </w:tc>
        <w:tc>
          <w:tcPr>
            <w:tcW w:w="8256" w:type="dxa"/>
          </w:tcPr>
          <w:p w:rsidR="00A01459" w:rsidRDefault="003E52CC">
            <w:pPr>
              <w:pStyle w:val="TableParagraph"/>
              <w:spacing w:line="276" w:lineRule="exact"/>
              <w:ind w:right="95"/>
              <w:rPr>
                <w:sz w:val="24"/>
              </w:rPr>
            </w:pPr>
            <w:r>
              <w:rPr>
                <w:sz w:val="24"/>
              </w:rPr>
              <w:t>Предлоги места, времени, направления, предлоги, употребляемые с глагола- ми в страдательном залоге</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0" w:lineRule="exact"/>
              <w:ind w:left="1731"/>
              <w:rPr>
                <w:sz w:val="24"/>
              </w:rPr>
            </w:pPr>
            <w:r>
              <w:rPr>
                <w:spacing w:val="-10"/>
                <w:sz w:val="24"/>
              </w:rPr>
              <w:t>+</w:t>
            </w:r>
          </w:p>
        </w:tc>
      </w:tr>
      <w:tr w:rsidR="00A01459">
        <w:trPr>
          <w:trHeight w:val="620"/>
        </w:trPr>
        <w:tc>
          <w:tcPr>
            <w:tcW w:w="1032" w:type="dxa"/>
          </w:tcPr>
          <w:p w:rsidR="00A01459" w:rsidRDefault="003E52CC">
            <w:pPr>
              <w:pStyle w:val="TableParagraph"/>
              <w:spacing w:line="269" w:lineRule="exact"/>
              <w:ind w:left="10"/>
              <w:jc w:val="center"/>
              <w:rPr>
                <w:sz w:val="24"/>
              </w:rPr>
            </w:pPr>
            <w:r>
              <w:rPr>
                <w:spacing w:val="-2"/>
                <w:sz w:val="24"/>
              </w:rPr>
              <w:t>2.4.39</w:t>
            </w:r>
          </w:p>
        </w:tc>
        <w:tc>
          <w:tcPr>
            <w:tcW w:w="8256" w:type="dxa"/>
          </w:tcPr>
          <w:p w:rsidR="00A01459" w:rsidRDefault="003E52CC">
            <w:pPr>
              <w:pStyle w:val="TableParagraph"/>
              <w:tabs>
                <w:tab w:val="left" w:pos="1396"/>
                <w:tab w:val="left" w:pos="3015"/>
                <w:tab w:val="left" w:pos="3384"/>
                <w:tab w:val="left" w:pos="4694"/>
                <w:tab w:val="left" w:pos="5069"/>
                <w:tab w:val="left" w:pos="6938"/>
              </w:tabs>
              <w:spacing w:line="235" w:lineRule="auto"/>
              <w:ind w:right="96"/>
              <w:rPr>
                <w:sz w:val="24"/>
              </w:rPr>
            </w:pPr>
            <w:r>
              <w:rPr>
                <w:spacing w:val="-2"/>
                <w:sz w:val="24"/>
              </w:rPr>
              <w:t>Условные</w:t>
            </w:r>
            <w:r>
              <w:rPr>
                <w:sz w:val="24"/>
              </w:rPr>
              <w:tab/>
            </w:r>
            <w:r>
              <w:rPr>
                <w:spacing w:val="-2"/>
                <w:sz w:val="24"/>
              </w:rPr>
              <w:t>предложения</w:t>
            </w:r>
            <w:r>
              <w:rPr>
                <w:sz w:val="24"/>
              </w:rPr>
              <w:tab/>
            </w:r>
            <w:r>
              <w:rPr>
                <w:spacing w:val="-10"/>
                <w:sz w:val="24"/>
              </w:rPr>
              <w:t>с</w:t>
            </w:r>
            <w:r>
              <w:rPr>
                <w:sz w:val="24"/>
              </w:rPr>
              <w:tab/>
            </w:r>
            <w:r>
              <w:rPr>
                <w:spacing w:val="-2"/>
                <w:sz w:val="24"/>
              </w:rPr>
              <w:t>глаголами</w:t>
            </w:r>
            <w:r>
              <w:rPr>
                <w:sz w:val="24"/>
              </w:rPr>
              <w:tab/>
            </w:r>
            <w:r>
              <w:rPr>
                <w:spacing w:val="-10"/>
                <w:sz w:val="24"/>
              </w:rPr>
              <w:t>в</w:t>
            </w:r>
            <w:r>
              <w:rPr>
                <w:sz w:val="24"/>
              </w:rPr>
              <w:tab/>
            </w:r>
            <w:r>
              <w:rPr>
                <w:spacing w:val="-2"/>
                <w:sz w:val="24"/>
              </w:rPr>
              <w:t>сослагательном</w:t>
            </w:r>
            <w:r>
              <w:rPr>
                <w:sz w:val="24"/>
              </w:rPr>
              <w:tab/>
            </w:r>
            <w:r>
              <w:rPr>
                <w:spacing w:val="-2"/>
                <w:sz w:val="24"/>
              </w:rPr>
              <w:t xml:space="preserve">наклонении </w:t>
            </w:r>
            <w:r>
              <w:rPr>
                <w:sz w:val="24"/>
              </w:rPr>
              <w:t>(Conditional III)</w:t>
            </w:r>
          </w:p>
        </w:tc>
        <w:tc>
          <w:tcPr>
            <w:tcW w:w="1800" w:type="dxa"/>
            <w:vMerge w:val="restart"/>
          </w:tcPr>
          <w:p w:rsidR="00A01459" w:rsidRDefault="003E52CC">
            <w:pPr>
              <w:pStyle w:val="TableParagraph"/>
              <w:spacing w:line="269" w:lineRule="exact"/>
              <w:ind w:left="10" w:right="2"/>
              <w:jc w:val="center"/>
              <w:rPr>
                <w:sz w:val="24"/>
              </w:rPr>
            </w:pPr>
            <w:r>
              <w:rPr>
                <w:spacing w:val="-5"/>
                <w:sz w:val="24"/>
              </w:rPr>
              <w:t>УУ</w:t>
            </w:r>
          </w:p>
        </w:tc>
        <w:tc>
          <w:tcPr>
            <w:tcW w:w="3600" w:type="dxa"/>
          </w:tcPr>
          <w:p w:rsidR="00A01459" w:rsidRDefault="003E52CC">
            <w:pPr>
              <w:pStyle w:val="TableParagraph"/>
              <w:spacing w:line="269" w:lineRule="exact"/>
              <w:ind w:left="1739"/>
              <w:rPr>
                <w:sz w:val="24"/>
              </w:rPr>
            </w:pPr>
            <w:r>
              <w:rPr>
                <w:spacing w:val="-10"/>
                <w:sz w:val="24"/>
              </w:rPr>
              <w:t>–</w:t>
            </w:r>
          </w:p>
        </w:tc>
      </w:tr>
      <w:tr w:rsidR="00A01459">
        <w:trPr>
          <w:trHeight w:val="621"/>
        </w:trPr>
        <w:tc>
          <w:tcPr>
            <w:tcW w:w="1032" w:type="dxa"/>
          </w:tcPr>
          <w:p w:rsidR="00A01459" w:rsidRDefault="003E52CC">
            <w:pPr>
              <w:pStyle w:val="TableParagraph"/>
              <w:spacing w:line="269" w:lineRule="exact"/>
              <w:ind w:left="10" w:right="1"/>
              <w:jc w:val="center"/>
              <w:rPr>
                <w:sz w:val="24"/>
              </w:rPr>
            </w:pPr>
            <w:r>
              <w:rPr>
                <w:spacing w:val="-2"/>
                <w:sz w:val="24"/>
              </w:rPr>
              <w:t>2.4.40</w:t>
            </w:r>
          </w:p>
        </w:tc>
        <w:tc>
          <w:tcPr>
            <w:tcW w:w="8256" w:type="dxa"/>
          </w:tcPr>
          <w:p w:rsidR="00A01459" w:rsidRDefault="003E52CC">
            <w:pPr>
              <w:pStyle w:val="TableParagraph"/>
              <w:spacing w:line="235" w:lineRule="auto"/>
              <w:ind w:right="206" w:hanging="1"/>
              <w:rPr>
                <w:i/>
                <w:sz w:val="24"/>
              </w:rPr>
            </w:pPr>
            <w:r>
              <w:rPr>
                <w:sz w:val="24"/>
              </w:rPr>
              <w:t xml:space="preserve">Инверсия с конструкциями </w:t>
            </w:r>
            <w:r>
              <w:rPr>
                <w:i/>
                <w:sz w:val="24"/>
              </w:rPr>
              <w:t>hardly (ever) …when</w:t>
            </w:r>
            <w:r>
              <w:rPr>
                <w:sz w:val="24"/>
              </w:rPr>
              <w:t xml:space="preserve">, </w:t>
            </w:r>
            <w:r>
              <w:rPr>
                <w:i/>
                <w:sz w:val="24"/>
              </w:rPr>
              <w:t>no sooner … than</w:t>
            </w:r>
            <w:r>
              <w:rPr>
                <w:sz w:val="24"/>
              </w:rPr>
              <w:t xml:space="preserve">, </w:t>
            </w:r>
            <w:r>
              <w:rPr>
                <w:i/>
                <w:sz w:val="24"/>
              </w:rPr>
              <w:t xml:space="preserve">if only </w:t>
            </w:r>
            <w:r>
              <w:rPr>
                <w:sz w:val="24"/>
              </w:rPr>
              <w:t>…;</w:t>
            </w:r>
            <w:r>
              <w:rPr>
                <w:spacing w:val="80"/>
                <w:w w:val="150"/>
                <w:sz w:val="24"/>
              </w:rPr>
              <w:t xml:space="preserve"> </w:t>
            </w:r>
            <w:r>
              <w:rPr>
                <w:sz w:val="24"/>
              </w:rPr>
              <w:t xml:space="preserve">в условных предложениях </w:t>
            </w:r>
            <w:r>
              <w:rPr>
                <w:i/>
                <w:sz w:val="24"/>
              </w:rPr>
              <w:t>(If) … should do</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69" w:lineRule="exact"/>
              <w:ind w:left="1739"/>
              <w:rPr>
                <w:sz w:val="24"/>
              </w:rPr>
            </w:pPr>
            <w:r>
              <w:rPr>
                <w:spacing w:val="-10"/>
                <w:sz w:val="24"/>
              </w:rPr>
              <w:t>–</w:t>
            </w:r>
          </w:p>
        </w:tc>
      </w:tr>
      <w:tr w:rsidR="00A01459">
        <w:trPr>
          <w:trHeight w:val="350"/>
        </w:trPr>
        <w:tc>
          <w:tcPr>
            <w:tcW w:w="1032" w:type="dxa"/>
          </w:tcPr>
          <w:p w:rsidR="00A01459" w:rsidRDefault="003E52CC">
            <w:pPr>
              <w:pStyle w:val="TableParagraph"/>
              <w:spacing w:line="269" w:lineRule="exact"/>
              <w:ind w:left="10" w:right="1"/>
              <w:jc w:val="center"/>
              <w:rPr>
                <w:sz w:val="24"/>
              </w:rPr>
            </w:pPr>
            <w:r>
              <w:rPr>
                <w:spacing w:val="-2"/>
                <w:sz w:val="24"/>
              </w:rPr>
              <w:t>2.4.41</w:t>
            </w:r>
          </w:p>
        </w:tc>
        <w:tc>
          <w:tcPr>
            <w:tcW w:w="8256" w:type="dxa"/>
          </w:tcPr>
          <w:p w:rsidR="00A01459" w:rsidRDefault="003E52CC">
            <w:pPr>
              <w:pStyle w:val="TableParagraph"/>
              <w:spacing w:line="269" w:lineRule="exact"/>
              <w:ind w:left="108"/>
              <w:rPr>
                <w:i/>
                <w:sz w:val="24"/>
              </w:rPr>
            </w:pPr>
            <w:r>
              <w:rPr>
                <w:sz w:val="24"/>
              </w:rPr>
              <w:t xml:space="preserve">Модальный глагол </w:t>
            </w:r>
            <w:r>
              <w:rPr>
                <w:i/>
                <w:sz w:val="24"/>
              </w:rPr>
              <w:t xml:space="preserve">ought </w:t>
            </w:r>
            <w:r>
              <w:rPr>
                <w:i/>
                <w:spacing w:val="-5"/>
                <w:sz w:val="24"/>
              </w:rPr>
              <w:t>to</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69" w:lineRule="exact"/>
              <w:ind w:left="1739"/>
              <w:rPr>
                <w:sz w:val="24"/>
              </w:rPr>
            </w:pPr>
            <w:r>
              <w:rPr>
                <w:spacing w:val="-10"/>
                <w:sz w:val="24"/>
              </w:rPr>
              <w:t>–</w:t>
            </w:r>
          </w:p>
        </w:tc>
      </w:tr>
      <w:tr w:rsidR="00A01459">
        <w:trPr>
          <w:trHeight w:val="350"/>
        </w:trPr>
        <w:tc>
          <w:tcPr>
            <w:tcW w:w="1032" w:type="dxa"/>
          </w:tcPr>
          <w:p w:rsidR="00A01459" w:rsidRDefault="003E52CC">
            <w:pPr>
              <w:pStyle w:val="TableParagraph"/>
              <w:spacing w:line="271" w:lineRule="exact"/>
              <w:ind w:left="10" w:right="1"/>
              <w:jc w:val="center"/>
              <w:rPr>
                <w:b/>
                <w:sz w:val="24"/>
              </w:rPr>
            </w:pPr>
            <w:r>
              <w:rPr>
                <w:b/>
                <w:spacing w:val="-10"/>
                <w:sz w:val="24"/>
              </w:rPr>
              <w:t>3</w:t>
            </w:r>
          </w:p>
        </w:tc>
        <w:tc>
          <w:tcPr>
            <w:tcW w:w="13656" w:type="dxa"/>
            <w:gridSpan w:val="3"/>
          </w:tcPr>
          <w:p w:rsidR="00A01459" w:rsidRDefault="003E52CC">
            <w:pPr>
              <w:pStyle w:val="TableParagraph"/>
              <w:spacing w:line="271" w:lineRule="exact"/>
              <w:rPr>
                <w:b/>
                <w:sz w:val="24"/>
              </w:rPr>
            </w:pPr>
            <w:r>
              <w:rPr>
                <w:b/>
                <w:sz w:val="24"/>
              </w:rPr>
              <w:t>Социокультурные</w:t>
            </w:r>
            <w:r>
              <w:rPr>
                <w:b/>
                <w:spacing w:val="-6"/>
                <w:sz w:val="24"/>
              </w:rPr>
              <w:t xml:space="preserve"> </w:t>
            </w:r>
            <w:r>
              <w:rPr>
                <w:b/>
                <w:sz w:val="24"/>
              </w:rPr>
              <w:t>знания</w:t>
            </w:r>
            <w:r>
              <w:rPr>
                <w:b/>
                <w:spacing w:val="-6"/>
                <w:sz w:val="24"/>
              </w:rPr>
              <w:t xml:space="preserve"> </w:t>
            </w:r>
            <w:r>
              <w:rPr>
                <w:b/>
                <w:sz w:val="24"/>
              </w:rPr>
              <w:t>и</w:t>
            </w:r>
            <w:r>
              <w:rPr>
                <w:b/>
                <w:spacing w:val="-6"/>
                <w:sz w:val="24"/>
              </w:rPr>
              <w:t xml:space="preserve"> </w:t>
            </w:r>
            <w:r>
              <w:rPr>
                <w:b/>
                <w:spacing w:val="-2"/>
                <w:sz w:val="24"/>
              </w:rPr>
              <w:t>умения</w:t>
            </w:r>
          </w:p>
        </w:tc>
      </w:tr>
      <w:tr w:rsidR="00A01459">
        <w:trPr>
          <w:trHeight w:val="1080"/>
        </w:trPr>
        <w:tc>
          <w:tcPr>
            <w:tcW w:w="1032" w:type="dxa"/>
          </w:tcPr>
          <w:p w:rsidR="00A01459" w:rsidRDefault="003E52CC">
            <w:pPr>
              <w:pStyle w:val="TableParagraph"/>
              <w:spacing w:line="269" w:lineRule="exact"/>
              <w:ind w:left="10" w:right="3"/>
              <w:jc w:val="center"/>
              <w:rPr>
                <w:sz w:val="24"/>
              </w:rPr>
            </w:pPr>
            <w:r>
              <w:rPr>
                <w:spacing w:val="-5"/>
                <w:sz w:val="24"/>
              </w:rPr>
              <w:t>3.1</w:t>
            </w:r>
          </w:p>
        </w:tc>
        <w:tc>
          <w:tcPr>
            <w:tcW w:w="8256" w:type="dxa"/>
          </w:tcPr>
          <w:p w:rsidR="00A01459" w:rsidRDefault="003E52CC">
            <w:pPr>
              <w:pStyle w:val="TableParagraph"/>
              <w:spacing w:line="235" w:lineRule="auto"/>
              <w:ind w:right="93" w:hanging="3"/>
              <w:jc w:val="both"/>
              <w:rPr>
                <w:sz w:val="24"/>
              </w:rPr>
            </w:pPr>
            <w:r>
              <w:rPr>
                <w:spacing w:val="-2"/>
                <w:sz w:val="24"/>
              </w:rPr>
              <w:t>Осуществление</w:t>
            </w:r>
            <w:r>
              <w:rPr>
                <w:spacing w:val="-8"/>
                <w:sz w:val="24"/>
              </w:rPr>
              <w:t xml:space="preserve"> </w:t>
            </w:r>
            <w:r>
              <w:rPr>
                <w:spacing w:val="-2"/>
                <w:sz w:val="24"/>
              </w:rPr>
              <w:t>межличностного</w:t>
            </w:r>
            <w:r>
              <w:rPr>
                <w:spacing w:val="-9"/>
                <w:sz w:val="24"/>
              </w:rPr>
              <w:t xml:space="preserve"> </w:t>
            </w:r>
            <w:r>
              <w:rPr>
                <w:spacing w:val="-2"/>
                <w:sz w:val="24"/>
              </w:rPr>
              <w:t>и</w:t>
            </w:r>
            <w:r>
              <w:rPr>
                <w:spacing w:val="-8"/>
                <w:sz w:val="24"/>
              </w:rPr>
              <w:t xml:space="preserve"> </w:t>
            </w:r>
            <w:r>
              <w:rPr>
                <w:spacing w:val="-2"/>
                <w:sz w:val="24"/>
              </w:rPr>
              <w:t>межкультурного</w:t>
            </w:r>
            <w:r>
              <w:rPr>
                <w:spacing w:val="-9"/>
                <w:sz w:val="24"/>
              </w:rPr>
              <w:t xml:space="preserve"> </w:t>
            </w:r>
            <w:r>
              <w:rPr>
                <w:spacing w:val="-2"/>
                <w:sz w:val="24"/>
              </w:rPr>
              <w:t>общения</w:t>
            </w:r>
            <w:r>
              <w:rPr>
                <w:spacing w:val="-9"/>
                <w:sz w:val="24"/>
              </w:rPr>
              <w:t xml:space="preserve"> </w:t>
            </w:r>
            <w:r>
              <w:rPr>
                <w:spacing w:val="-2"/>
                <w:sz w:val="24"/>
              </w:rPr>
              <w:t>с</w:t>
            </w:r>
            <w:r>
              <w:rPr>
                <w:spacing w:val="-8"/>
                <w:sz w:val="24"/>
              </w:rPr>
              <w:t xml:space="preserve"> </w:t>
            </w:r>
            <w:r>
              <w:rPr>
                <w:spacing w:val="-2"/>
                <w:sz w:val="24"/>
              </w:rPr>
              <w:t xml:space="preserve">использованием </w:t>
            </w:r>
            <w:r>
              <w:rPr>
                <w:sz w:val="24"/>
              </w:rPr>
              <w:t>знаний</w:t>
            </w:r>
            <w:r>
              <w:rPr>
                <w:spacing w:val="-9"/>
                <w:sz w:val="24"/>
              </w:rPr>
              <w:t xml:space="preserve"> </w:t>
            </w:r>
            <w:r>
              <w:rPr>
                <w:sz w:val="24"/>
              </w:rPr>
              <w:t>о</w:t>
            </w:r>
            <w:r>
              <w:rPr>
                <w:spacing w:val="-9"/>
                <w:sz w:val="24"/>
              </w:rPr>
              <w:t xml:space="preserve"> </w:t>
            </w:r>
            <w:r>
              <w:rPr>
                <w:sz w:val="24"/>
              </w:rPr>
              <w:t>национально-культурных</w:t>
            </w:r>
            <w:r>
              <w:rPr>
                <w:spacing w:val="-9"/>
                <w:sz w:val="24"/>
              </w:rPr>
              <w:t xml:space="preserve"> </w:t>
            </w:r>
            <w:r>
              <w:rPr>
                <w:sz w:val="24"/>
              </w:rPr>
              <w:t>особенностях</w:t>
            </w:r>
            <w:r>
              <w:rPr>
                <w:spacing w:val="-9"/>
                <w:sz w:val="24"/>
              </w:rPr>
              <w:t xml:space="preserve"> </w:t>
            </w:r>
            <w:r>
              <w:rPr>
                <w:sz w:val="24"/>
              </w:rPr>
              <w:t>своей</w:t>
            </w:r>
            <w:r>
              <w:rPr>
                <w:spacing w:val="-9"/>
                <w:sz w:val="24"/>
              </w:rPr>
              <w:t xml:space="preserve"> </w:t>
            </w:r>
            <w:r>
              <w:rPr>
                <w:sz w:val="24"/>
              </w:rPr>
              <w:t>страны</w:t>
            </w:r>
            <w:r>
              <w:rPr>
                <w:spacing w:val="-9"/>
                <w:sz w:val="24"/>
              </w:rPr>
              <w:t xml:space="preserve"> </w:t>
            </w:r>
            <w:r>
              <w:rPr>
                <w:sz w:val="24"/>
              </w:rPr>
              <w:t>и</w:t>
            </w:r>
            <w:r>
              <w:rPr>
                <w:spacing w:val="-9"/>
                <w:sz w:val="24"/>
              </w:rPr>
              <w:t xml:space="preserve"> </w:t>
            </w:r>
            <w:r>
              <w:rPr>
                <w:sz w:val="24"/>
              </w:rPr>
              <w:t>страны/стран изучаемого</w:t>
            </w:r>
            <w:r>
              <w:rPr>
                <w:spacing w:val="7"/>
                <w:sz w:val="24"/>
              </w:rPr>
              <w:t xml:space="preserve"> </w:t>
            </w:r>
            <w:r>
              <w:rPr>
                <w:sz w:val="24"/>
              </w:rPr>
              <w:t>языка</w:t>
            </w:r>
            <w:r>
              <w:rPr>
                <w:spacing w:val="7"/>
                <w:sz w:val="24"/>
              </w:rPr>
              <w:t xml:space="preserve"> </w:t>
            </w:r>
            <w:r>
              <w:rPr>
                <w:sz w:val="24"/>
              </w:rPr>
              <w:t>и</w:t>
            </w:r>
            <w:r>
              <w:rPr>
                <w:spacing w:val="8"/>
                <w:sz w:val="24"/>
              </w:rPr>
              <w:t xml:space="preserve"> </w:t>
            </w:r>
            <w:r>
              <w:rPr>
                <w:sz w:val="24"/>
              </w:rPr>
              <w:t>основных</w:t>
            </w:r>
            <w:r>
              <w:rPr>
                <w:spacing w:val="9"/>
                <w:sz w:val="24"/>
              </w:rPr>
              <w:t xml:space="preserve"> </w:t>
            </w:r>
            <w:r>
              <w:rPr>
                <w:sz w:val="24"/>
              </w:rPr>
              <w:t>социокультурных</w:t>
            </w:r>
            <w:r>
              <w:rPr>
                <w:spacing w:val="8"/>
                <w:sz w:val="24"/>
              </w:rPr>
              <w:t xml:space="preserve"> </w:t>
            </w:r>
            <w:r>
              <w:rPr>
                <w:sz w:val="24"/>
              </w:rPr>
              <w:t>элементов</w:t>
            </w:r>
            <w:r>
              <w:rPr>
                <w:spacing w:val="7"/>
                <w:sz w:val="24"/>
              </w:rPr>
              <w:t xml:space="preserve"> </w:t>
            </w:r>
            <w:r>
              <w:rPr>
                <w:sz w:val="24"/>
              </w:rPr>
              <w:t>речевого</w:t>
            </w:r>
            <w:r>
              <w:rPr>
                <w:spacing w:val="8"/>
                <w:sz w:val="24"/>
              </w:rPr>
              <w:t xml:space="preserve"> </w:t>
            </w:r>
            <w:r>
              <w:rPr>
                <w:spacing w:val="-2"/>
                <w:sz w:val="24"/>
              </w:rPr>
              <w:t>поведен-</w:t>
            </w:r>
          </w:p>
          <w:p w:rsidR="00A01459" w:rsidRDefault="003E52CC">
            <w:pPr>
              <w:pStyle w:val="TableParagraph"/>
              <w:spacing w:line="252" w:lineRule="exact"/>
              <w:jc w:val="both"/>
              <w:rPr>
                <w:sz w:val="24"/>
              </w:rPr>
            </w:pPr>
            <w:r>
              <w:rPr>
                <w:spacing w:val="-4"/>
                <w:sz w:val="24"/>
              </w:rPr>
              <w:t>ческого</w:t>
            </w:r>
            <w:r>
              <w:rPr>
                <w:sz w:val="24"/>
              </w:rPr>
              <w:t xml:space="preserve"> </w:t>
            </w:r>
            <w:r>
              <w:rPr>
                <w:spacing w:val="-4"/>
                <w:sz w:val="24"/>
              </w:rPr>
              <w:t>этикета</w:t>
            </w:r>
            <w:r>
              <w:rPr>
                <w:spacing w:val="2"/>
                <w:sz w:val="24"/>
              </w:rPr>
              <w:t xml:space="preserve"> </w:t>
            </w:r>
            <w:r>
              <w:rPr>
                <w:spacing w:val="-4"/>
                <w:sz w:val="24"/>
              </w:rPr>
              <w:t>в</w:t>
            </w:r>
            <w:r>
              <w:rPr>
                <w:spacing w:val="-2"/>
                <w:sz w:val="24"/>
              </w:rPr>
              <w:t xml:space="preserve"> </w:t>
            </w:r>
            <w:r>
              <w:rPr>
                <w:spacing w:val="-4"/>
                <w:sz w:val="24"/>
              </w:rPr>
              <w:t>англоязычной</w:t>
            </w:r>
            <w:r>
              <w:rPr>
                <w:spacing w:val="-1"/>
                <w:sz w:val="24"/>
              </w:rPr>
              <w:t xml:space="preserve"> </w:t>
            </w:r>
            <w:r>
              <w:rPr>
                <w:spacing w:val="-4"/>
                <w:sz w:val="24"/>
              </w:rPr>
              <w:t>среде</w:t>
            </w:r>
            <w:r>
              <w:rPr>
                <w:spacing w:val="-1"/>
                <w:sz w:val="24"/>
              </w:rPr>
              <w:t xml:space="preserve"> </w:t>
            </w:r>
            <w:r>
              <w:rPr>
                <w:spacing w:val="-4"/>
                <w:sz w:val="24"/>
              </w:rPr>
              <w:t>в</w:t>
            </w:r>
            <w:r>
              <w:rPr>
                <w:sz w:val="24"/>
              </w:rPr>
              <w:t xml:space="preserve"> </w:t>
            </w:r>
            <w:r>
              <w:rPr>
                <w:spacing w:val="-4"/>
                <w:sz w:val="24"/>
              </w:rPr>
              <w:t>рамках</w:t>
            </w:r>
            <w:r>
              <w:rPr>
                <w:spacing w:val="-1"/>
                <w:sz w:val="24"/>
              </w:rPr>
              <w:t xml:space="preserve"> </w:t>
            </w:r>
            <w:r>
              <w:rPr>
                <w:spacing w:val="-4"/>
                <w:sz w:val="24"/>
              </w:rPr>
              <w:t>тематического</w:t>
            </w:r>
            <w:r>
              <w:rPr>
                <w:sz w:val="24"/>
              </w:rPr>
              <w:t xml:space="preserve"> </w:t>
            </w:r>
            <w:r>
              <w:rPr>
                <w:spacing w:val="-4"/>
                <w:sz w:val="24"/>
              </w:rPr>
              <w:t>содержания</w:t>
            </w:r>
            <w:r>
              <w:rPr>
                <w:sz w:val="24"/>
              </w:rPr>
              <w:t xml:space="preserve"> </w:t>
            </w:r>
            <w:r>
              <w:rPr>
                <w:spacing w:val="-4"/>
                <w:sz w:val="24"/>
              </w:rPr>
              <w:t>речи</w:t>
            </w:r>
          </w:p>
        </w:tc>
        <w:tc>
          <w:tcPr>
            <w:tcW w:w="1800" w:type="dxa"/>
            <w:vMerge w:val="restart"/>
          </w:tcPr>
          <w:p w:rsidR="00A01459" w:rsidRDefault="003E52CC">
            <w:pPr>
              <w:pStyle w:val="TableParagraph"/>
              <w:spacing w:line="269"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69" w:lineRule="exact"/>
              <w:ind w:left="1731"/>
              <w:rPr>
                <w:sz w:val="24"/>
              </w:rPr>
            </w:pPr>
            <w:r>
              <w:rPr>
                <w:spacing w:val="-10"/>
                <w:sz w:val="24"/>
              </w:rPr>
              <w:t>+</w:t>
            </w:r>
          </w:p>
        </w:tc>
      </w:tr>
      <w:tr w:rsidR="00A01459">
        <w:trPr>
          <w:trHeight w:val="1620"/>
        </w:trPr>
        <w:tc>
          <w:tcPr>
            <w:tcW w:w="1032" w:type="dxa"/>
          </w:tcPr>
          <w:p w:rsidR="00A01459" w:rsidRDefault="003E52CC">
            <w:pPr>
              <w:pStyle w:val="TableParagraph"/>
              <w:spacing w:line="269" w:lineRule="exact"/>
              <w:ind w:left="10" w:right="1"/>
              <w:jc w:val="center"/>
              <w:rPr>
                <w:sz w:val="24"/>
              </w:rPr>
            </w:pPr>
            <w:r>
              <w:rPr>
                <w:spacing w:val="-5"/>
                <w:sz w:val="24"/>
              </w:rPr>
              <w:lastRenderedPageBreak/>
              <w:t>3.2</w:t>
            </w:r>
          </w:p>
        </w:tc>
        <w:tc>
          <w:tcPr>
            <w:tcW w:w="8256" w:type="dxa"/>
          </w:tcPr>
          <w:p w:rsidR="00A01459" w:rsidRDefault="003E52CC">
            <w:pPr>
              <w:pStyle w:val="TableParagraph"/>
              <w:spacing w:line="235" w:lineRule="auto"/>
              <w:ind w:right="95" w:hanging="1"/>
              <w:jc w:val="both"/>
              <w:rPr>
                <w:sz w:val="24"/>
              </w:rPr>
            </w:pPr>
            <w:r>
              <w:rPr>
                <w:sz w:val="24"/>
              </w:rPr>
              <w:t>Знание и использование в устной и письменной речи наиболее употре- бительной тематической фоновой лексики и реалий родной страны и страны/ стран изучаемого языка при изучении тем: государственное устройство, си- стема</w:t>
            </w:r>
            <w:r>
              <w:rPr>
                <w:spacing w:val="6"/>
                <w:sz w:val="24"/>
              </w:rPr>
              <w:t xml:space="preserve"> </w:t>
            </w:r>
            <w:r>
              <w:rPr>
                <w:sz w:val="24"/>
              </w:rPr>
              <w:t>образования,</w:t>
            </w:r>
            <w:r>
              <w:rPr>
                <w:spacing w:val="8"/>
                <w:sz w:val="24"/>
              </w:rPr>
              <w:t xml:space="preserve"> </w:t>
            </w:r>
            <w:r>
              <w:rPr>
                <w:sz w:val="24"/>
              </w:rPr>
              <w:t>здравоохранение,</w:t>
            </w:r>
            <w:r>
              <w:rPr>
                <w:spacing w:val="9"/>
                <w:sz w:val="24"/>
              </w:rPr>
              <w:t xml:space="preserve"> </w:t>
            </w:r>
            <w:r>
              <w:rPr>
                <w:sz w:val="24"/>
              </w:rPr>
              <w:t>страницы</w:t>
            </w:r>
            <w:r>
              <w:rPr>
                <w:spacing w:val="8"/>
                <w:sz w:val="24"/>
              </w:rPr>
              <w:t xml:space="preserve"> </w:t>
            </w:r>
            <w:r>
              <w:rPr>
                <w:sz w:val="24"/>
              </w:rPr>
              <w:t>истории,</w:t>
            </w:r>
            <w:r>
              <w:rPr>
                <w:spacing w:val="8"/>
                <w:sz w:val="24"/>
              </w:rPr>
              <w:t xml:space="preserve"> </w:t>
            </w:r>
            <w:r>
              <w:rPr>
                <w:sz w:val="24"/>
              </w:rPr>
              <w:t>литературное</w:t>
            </w:r>
            <w:r>
              <w:rPr>
                <w:spacing w:val="9"/>
                <w:sz w:val="24"/>
              </w:rPr>
              <w:t xml:space="preserve"> </w:t>
            </w:r>
            <w:r>
              <w:rPr>
                <w:spacing w:val="-2"/>
                <w:sz w:val="24"/>
              </w:rPr>
              <w:t>насле-</w:t>
            </w:r>
          </w:p>
          <w:p w:rsidR="00A01459" w:rsidRDefault="003E52CC">
            <w:pPr>
              <w:pStyle w:val="TableParagraph"/>
              <w:spacing w:line="270" w:lineRule="exact"/>
              <w:ind w:right="96"/>
              <w:jc w:val="both"/>
              <w:rPr>
                <w:sz w:val="24"/>
              </w:rPr>
            </w:pPr>
            <w:r>
              <w:rPr>
                <w:sz w:val="24"/>
              </w:rPr>
              <w:t>дие, национальные и популярные праздники, проведение досуга, сфера обслуживания, этикетные особенности общения</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5" w:line="134" w:lineRule="auto"/>
              <w:ind w:left="1713"/>
              <w:rPr>
                <w:sz w:val="16"/>
              </w:rPr>
            </w:pPr>
            <w:r>
              <w:rPr>
                <w:spacing w:val="-5"/>
                <w:position w:val="-8"/>
                <w:sz w:val="24"/>
              </w:rPr>
              <w:t>±</w:t>
            </w:r>
            <w:r>
              <w:rPr>
                <w:spacing w:val="-5"/>
                <w:sz w:val="16"/>
              </w:rPr>
              <w:t>18</w:t>
            </w:r>
          </w:p>
        </w:tc>
      </w:tr>
      <w:tr w:rsidR="00A01459">
        <w:trPr>
          <w:trHeight w:val="551"/>
        </w:trPr>
        <w:tc>
          <w:tcPr>
            <w:tcW w:w="1032" w:type="dxa"/>
          </w:tcPr>
          <w:p w:rsidR="00A01459" w:rsidRDefault="003E52CC">
            <w:pPr>
              <w:pStyle w:val="TableParagraph"/>
              <w:spacing w:line="274" w:lineRule="exact"/>
              <w:ind w:left="10" w:right="1"/>
              <w:jc w:val="center"/>
              <w:rPr>
                <w:sz w:val="24"/>
              </w:rPr>
            </w:pPr>
            <w:r>
              <w:rPr>
                <w:spacing w:val="-5"/>
                <w:sz w:val="24"/>
              </w:rPr>
              <w:t>3.3</w:t>
            </w:r>
          </w:p>
        </w:tc>
        <w:tc>
          <w:tcPr>
            <w:tcW w:w="8256" w:type="dxa"/>
          </w:tcPr>
          <w:p w:rsidR="00A01459" w:rsidRDefault="003E52CC">
            <w:pPr>
              <w:pStyle w:val="TableParagraph"/>
              <w:spacing w:line="276" w:lineRule="exact"/>
              <w:ind w:right="95" w:hanging="1"/>
              <w:rPr>
                <w:sz w:val="24"/>
              </w:rPr>
            </w:pPr>
            <w:r>
              <w:rPr>
                <w:sz w:val="24"/>
              </w:rPr>
              <w:t xml:space="preserve">Владение основными сведениями о социокультурном портрете и </w:t>
            </w:r>
            <w:r>
              <w:rPr>
                <w:sz w:val="24"/>
              </w:rPr>
              <w:t>культурном наследии страны/стран, говорящих на английском языке</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bl>
    <w:p w:rsidR="00A01459" w:rsidRDefault="003E52CC">
      <w:pPr>
        <w:pStyle w:val="a9"/>
        <w:spacing w:before="139"/>
        <w:rPr>
          <w:sz w:val="20"/>
        </w:rPr>
      </w:pPr>
      <w:r>
        <w:rPr>
          <w:sz w:val="20"/>
        </w:rPr>
        <w:pict>
          <v:shape id="Graphic 411" o:spid="_x0000_s1109" style="position:absolute;margin-left:56.65pt;margin-top:19.65pt;width:2in;height:.5pt;z-index:-251648000;mso-wrap-distance-top:0;mso-wrap-distance-bottom:0;mso-position-horizontal-relative:page;mso-position-vertical-relative:text;mso-width-relative:page;mso-height-relative:page" coordsize="1828800,6350" o:spt="100" o:gfxdata="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V/DOtYA&#10;AAAJAQAADwAAAAAAAAABACAAAAAiAAAAZHJzL2Rvd25yZXYueG1sUEsBAhQAFAAAAAgAh07iQE5x&#10;tLQhAgAA4wQAAA4AAAAAAAAAAQAgAAAAJQEAAGRycy9lMm9Eb2MueG1sUEsFBgAAAAAGAAYAWQEA&#10;ALgFAAAAAA==&#10;" adj="0,,0" path="m1828800,6096r,-6096l,,,6096r1828800,xe" fillcolor="black" stroked="f">
            <v:stroke joinstyle="round"/>
            <v:formulas/>
            <v:path o:connecttype="segments"/>
            <v:textbox inset="0,0,0,0"/>
            <w10:wrap type="topAndBottom" anchorx="page"/>
          </v:shape>
        </w:pict>
      </w:r>
    </w:p>
    <w:p w:rsidR="00A01459" w:rsidRDefault="003E52CC">
      <w:pPr>
        <w:spacing w:before="85"/>
        <w:ind w:left="567" w:right="544"/>
        <w:rPr>
          <w:sz w:val="20"/>
        </w:rPr>
      </w:pPr>
      <w:r>
        <w:rPr>
          <w:sz w:val="20"/>
          <w:vertAlign w:val="superscript"/>
        </w:rPr>
        <w:t>18</w:t>
      </w:r>
      <w:r>
        <w:rPr>
          <w:spacing w:val="23"/>
          <w:sz w:val="20"/>
        </w:rPr>
        <w:t xml:space="preserve"> </w:t>
      </w:r>
      <w:r>
        <w:rPr>
          <w:sz w:val="20"/>
        </w:rPr>
        <w:t>Данный</w:t>
      </w:r>
      <w:r>
        <w:rPr>
          <w:spacing w:val="28"/>
          <w:sz w:val="20"/>
        </w:rPr>
        <w:t xml:space="preserve"> </w:t>
      </w:r>
      <w:r>
        <w:rPr>
          <w:sz w:val="20"/>
        </w:rPr>
        <w:t>элемент</w:t>
      </w:r>
      <w:r>
        <w:rPr>
          <w:spacing w:val="28"/>
          <w:sz w:val="20"/>
        </w:rPr>
        <w:t xml:space="preserve"> </w:t>
      </w:r>
      <w:r>
        <w:rPr>
          <w:sz w:val="20"/>
        </w:rPr>
        <w:t>содержания</w:t>
      </w:r>
      <w:r>
        <w:rPr>
          <w:spacing w:val="28"/>
          <w:sz w:val="20"/>
        </w:rPr>
        <w:t xml:space="preserve"> </w:t>
      </w:r>
      <w:r>
        <w:rPr>
          <w:sz w:val="20"/>
        </w:rPr>
        <w:t>в</w:t>
      </w:r>
      <w:r>
        <w:rPr>
          <w:spacing w:val="28"/>
          <w:sz w:val="20"/>
        </w:rPr>
        <w:t xml:space="preserve"> </w:t>
      </w:r>
      <w:r>
        <w:rPr>
          <w:sz w:val="20"/>
        </w:rPr>
        <w:t>предыдущие</w:t>
      </w:r>
      <w:r>
        <w:rPr>
          <w:spacing w:val="28"/>
          <w:sz w:val="20"/>
        </w:rPr>
        <w:t xml:space="preserve"> </w:t>
      </w:r>
      <w:r>
        <w:rPr>
          <w:sz w:val="20"/>
        </w:rPr>
        <w:t>годы</w:t>
      </w:r>
      <w:r>
        <w:rPr>
          <w:spacing w:val="28"/>
          <w:sz w:val="20"/>
        </w:rPr>
        <w:t xml:space="preserve"> </w:t>
      </w:r>
      <w:r>
        <w:rPr>
          <w:sz w:val="20"/>
        </w:rPr>
        <w:t>проверялся</w:t>
      </w:r>
      <w:r>
        <w:rPr>
          <w:spacing w:val="28"/>
          <w:sz w:val="20"/>
        </w:rPr>
        <w:t xml:space="preserve"> </w:t>
      </w:r>
      <w:r>
        <w:rPr>
          <w:sz w:val="20"/>
        </w:rPr>
        <w:t>в</w:t>
      </w:r>
      <w:r>
        <w:rPr>
          <w:spacing w:val="28"/>
          <w:sz w:val="20"/>
        </w:rPr>
        <w:t xml:space="preserve"> </w:t>
      </w:r>
      <w:r>
        <w:rPr>
          <w:sz w:val="20"/>
        </w:rPr>
        <w:t>рамках</w:t>
      </w:r>
      <w:r>
        <w:rPr>
          <w:spacing w:val="27"/>
          <w:sz w:val="20"/>
        </w:rPr>
        <w:t xml:space="preserve"> </w:t>
      </w:r>
      <w:r>
        <w:rPr>
          <w:sz w:val="20"/>
        </w:rPr>
        <w:t>требования</w:t>
      </w:r>
      <w:r>
        <w:rPr>
          <w:spacing w:val="28"/>
          <w:sz w:val="20"/>
        </w:rPr>
        <w:t xml:space="preserve"> </w:t>
      </w:r>
      <w:r>
        <w:rPr>
          <w:sz w:val="20"/>
        </w:rPr>
        <w:t>«Использовать</w:t>
      </w:r>
      <w:r>
        <w:rPr>
          <w:spacing w:val="26"/>
          <w:sz w:val="20"/>
        </w:rPr>
        <w:t xml:space="preserve"> </w:t>
      </w:r>
      <w:r>
        <w:rPr>
          <w:sz w:val="20"/>
        </w:rPr>
        <w:t>языковые</w:t>
      </w:r>
      <w:r>
        <w:rPr>
          <w:spacing w:val="28"/>
          <w:sz w:val="20"/>
        </w:rPr>
        <w:t xml:space="preserve"> </w:t>
      </w:r>
      <w:r>
        <w:rPr>
          <w:sz w:val="20"/>
        </w:rPr>
        <w:t>средства</w:t>
      </w:r>
      <w:r>
        <w:rPr>
          <w:spacing w:val="27"/>
          <w:sz w:val="20"/>
        </w:rPr>
        <w:t xml:space="preserve"> </w:t>
      </w:r>
      <w:r>
        <w:rPr>
          <w:sz w:val="20"/>
        </w:rPr>
        <w:t>и</w:t>
      </w:r>
      <w:r>
        <w:rPr>
          <w:spacing w:val="27"/>
          <w:sz w:val="20"/>
        </w:rPr>
        <w:t xml:space="preserve"> </w:t>
      </w:r>
      <w:r>
        <w:rPr>
          <w:sz w:val="20"/>
        </w:rPr>
        <w:t>правила</w:t>
      </w:r>
      <w:r>
        <w:rPr>
          <w:spacing w:val="28"/>
          <w:sz w:val="20"/>
        </w:rPr>
        <w:t xml:space="preserve"> </w:t>
      </w:r>
      <w:r>
        <w:rPr>
          <w:sz w:val="20"/>
        </w:rPr>
        <w:t>речевого</w:t>
      </w:r>
      <w:r>
        <w:rPr>
          <w:spacing w:val="26"/>
          <w:sz w:val="20"/>
        </w:rPr>
        <w:t xml:space="preserve"> </w:t>
      </w:r>
      <w:r>
        <w:rPr>
          <w:sz w:val="20"/>
        </w:rPr>
        <w:t>и</w:t>
      </w:r>
      <w:r>
        <w:rPr>
          <w:spacing w:val="28"/>
          <w:sz w:val="20"/>
        </w:rPr>
        <w:t xml:space="preserve"> </w:t>
      </w:r>
      <w:r>
        <w:rPr>
          <w:sz w:val="20"/>
        </w:rPr>
        <w:t>неречевого</w:t>
      </w:r>
      <w:r>
        <w:rPr>
          <w:spacing w:val="29"/>
          <w:sz w:val="20"/>
        </w:rPr>
        <w:t xml:space="preserve"> </w:t>
      </w:r>
      <w:r>
        <w:rPr>
          <w:sz w:val="20"/>
        </w:rPr>
        <w:t xml:space="preserve">поведения в соответствии с нормами, </w:t>
      </w:r>
      <w:r>
        <w:rPr>
          <w:sz w:val="20"/>
        </w:rPr>
        <w:t>принятыми в стране/странах изучаемого языка».</w:t>
      </w:r>
    </w:p>
    <w:p w:rsidR="00A01459" w:rsidRDefault="00A01459">
      <w:pPr>
        <w:spacing w:after="0"/>
        <w:rPr>
          <w:sz w:val="20"/>
        </w:rPr>
        <w:sectPr w:rsidR="00A01459">
          <w:pgSz w:w="16840" w:h="11910" w:orient="landscape"/>
          <w:pgMar w:top="1020" w:right="566" w:bottom="1100" w:left="566" w:header="761" w:footer="919" w:gutter="0"/>
          <w:cols w:space="720"/>
        </w:sectPr>
      </w:pPr>
    </w:p>
    <w:p w:rsidR="00A01459" w:rsidRDefault="003E52CC">
      <w:pPr>
        <w:pStyle w:val="a9"/>
        <w:spacing w:before="50"/>
        <w:rPr>
          <w:sz w:val="20"/>
        </w:rPr>
      </w:pPr>
      <w:r>
        <w:rPr>
          <w:sz w:val="20"/>
        </w:rPr>
        <w:lastRenderedPageBreak/>
        <w:pict>
          <v:group id="Group 412" o:spid="_x0000_s1218" style="position:absolute;margin-left:195.35pt;margin-top:294.95pt;width:221.4pt;height:228.1pt;z-index:-251665408;mso-position-horizontal-relative:page;mso-position-vertical-relative:page" coordsize="28117,28968" o:gfxdata="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">
            <v:shape id="Image 413" o:spid="_x0000_s1212" type="#_x0000_t75" style="position:absolute;top:19994;width:8961;height:8969" o:gfxdata="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qgwbsAAADc&#10;AAAADwAAAAAAAAABACAAAAAiAAAAZHJzL2Rvd25yZXYueG1sUEsBAhQAFAAAAAgAh07iQDMvBZ47&#10;AAAAOQAAABAAAAAAAAAAAQAgAAAACgEAAGRycy9zaGFwZXhtbC54bWxQSwUGAAAAAAYABgBbAQAA&#10;tAMAAAAA&#10;">
              <v:imagedata r:id="rId249" o:title=""/>
              <o:lock v:ext="edit" aspectratio="f"/>
            </v:shape>
            <v:shape id="Image 414" o:spid="_x0000_s1213" type="#_x0000_t75" style="position:absolute;left:4572;top:17335;width:6408;height:7056" o:gfxdata="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Y&#10;NsEAAADcAAAADwAAAAAAAAABACAAAAAiAAAAZHJzL2Rvd25yZXYueG1sUEsBAhQAFAAAAAgAh07i&#10;QDMvBZ47AAAAOQAAABAAAAAAAAAAAQAgAAAAEAEAAGRycy9zaGFwZXhtbC54bWxQSwUGAAAAAAYA&#10;BgBbAQAAugMAAAAA&#10;">
              <v:imagedata r:id="rId232" o:title=""/>
              <o:lock v:ext="edit" aspectratio="f"/>
            </v:shape>
            <v:shape id="Image 415" o:spid="_x0000_s1214" type="#_x0000_t75" style="position:absolute;left:9395;top:13190;width:6349;height:6393" o:gfxdata="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CF74A&#10;AADcAAAADwAAAAAAAAABACAAAAAiAAAAZHJzL2Rvd25yZXYueG1sUEsBAhQAFAAAAAgAh07iQDMv&#10;BZ47AAAAOQAAABAAAAAAAAAAAQAgAAAADQEAAGRycy9zaGFwZXhtbC54bWxQSwUGAAAAAAYABgBb&#10;AQAAtwMAAAAA&#10;">
              <v:imagedata r:id="rId233" o:title=""/>
              <o:lock v:ext="edit" aspectratio="f"/>
            </v:shape>
            <v:shape id="Image 416" o:spid="_x0000_s1215" type="#_x0000_t75" style="position:absolute;left:12701;top:8404;width:7850;height:7849" o:gfxdata="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o7oe8AAAA&#10;3AAAAA8AAAAAAAAAAQAgAAAAIgAAAGRycy9kb3ducmV2LnhtbFBLAQIUABQAAAAIAIdO4kAzLwWe&#10;OwAAADkAAAAQAAAAAAAAAAEAIAAAAAsBAABkcnMvc2hhcGV4bWwueG1sUEsFBgAAAAAGAAYAWwEA&#10;ALUDAAAAAA==&#10;">
              <v:imagedata r:id="rId234" o:title=""/>
              <o:lock v:ext="edit" aspectratio="f"/>
            </v:shape>
            <v:shape id="Image 417" o:spid="_x0000_s1216" type="#_x0000_t75" style="position:absolute;left:16558;top:4029;width:8709;height:8368" o:gfxdata="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3SkrsAAADc&#10;AAAADwAAAAAAAAABACAAAAAiAAAAZHJzL2Rvd25yZXYueG1sUEsBAhQAFAAAAAgAh07iQDMvBZ47&#10;AAAAOQAAABAAAAAAAAAAAQAgAAAACgEAAGRycy9zaGFwZXhtbC54bWxQSwUGAAAAAAYABgBbAQAA&#10;tAMAAAAA&#10;">
              <v:imagedata r:id="rId235" o:title=""/>
              <o:lock v:ext="edit" aspectratio="f"/>
            </v:shape>
            <v:shape id="Image 418" o:spid="_x0000_s1217" type="#_x0000_t75" style="position:absolute;left:20916;width:7201;height:7231" o:gfxdata="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3n+q5AAAA3AAA&#10;AA8AAAAAAAAAAQAgAAAAIgAAAGRycy9kb3ducmV2LnhtbFBLAQIUABQAAAAIAIdO4kAzLwWeOwAA&#10;ADkAAAAQAAAAAAAAAAEAIAAAAAgBAABkcnMvc2hhcGV4bWwueG1sUEsFBgAAAAAGAAYAWwEAALID&#10;AAAAAA==&#10;">
              <v:imagedata r:id="rId236" o:title=""/>
              <o:lock v:ext="edit" aspectratio="f"/>
            </v:shape>
            <w10:wrap anchorx="page" anchory="page"/>
          </v:group>
        </w:pic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2"/>
        <w:gridCol w:w="8256"/>
        <w:gridCol w:w="1800"/>
        <w:gridCol w:w="3600"/>
      </w:tblGrid>
      <w:tr w:rsidR="00A01459">
        <w:trPr>
          <w:trHeight w:val="803"/>
        </w:trPr>
        <w:tc>
          <w:tcPr>
            <w:tcW w:w="1032" w:type="dxa"/>
          </w:tcPr>
          <w:p w:rsidR="00A01459" w:rsidRDefault="003E52CC">
            <w:pPr>
              <w:pStyle w:val="TableParagraph"/>
              <w:spacing w:line="270" w:lineRule="exact"/>
              <w:ind w:left="10" w:right="1"/>
              <w:jc w:val="center"/>
              <w:rPr>
                <w:b/>
                <w:sz w:val="24"/>
              </w:rPr>
            </w:pPr>
            <w:r>
              <w:rPr>
                <w:b/>
                <w:spacing w:val="-5"/>
                <w:sz w:val="24"/>
              </w:rPr>
              <w:t>Код</w:t>
            </w:r>
          </w:p>
        </w:tc>
        <w:tc>
          <w:tcPr>
            <w:tcW w:w="8256" w:type="dxa"/>
          </w:tcPr>
          <w:p w:rsidR="00A01459" w:rsidRDefault="003E52CC">
            <w:pPr>
              <w:pStyle w:val="TableParagraph"/>
              <w:spacing w:line="270" w:lineRule="exact"/>
              <w:ind w:left="9"/>
              <w:jc w:val="center"/>
              <w:rPr>
                <w:b/>
                <w:sz w:val="24"/>
              </w:rPr>
            </w:pPr>
            <w:r>
              <w:rPr>
                <w:b/>
                <w:sz w:val="24"/>
              </w:rPr>
              <w:t>Проверяемый</w:t>
            </w:r>
            <w:r>
              <w:rPr>
                <w:b/>
                <w:spacing w:val="-9"/>
                <w:sz w:val="24"/>
              </w:rPr>
              <w:t xml:space="preserve"> </w:t>
            </w:r>
            <w:r>
              <w:rPr>
                <w:b/>
                <w:sz w:val="24"/>
              </w:rPr>
              <w:t>элемент</w:t>
            </w:r>
            <w:r>
              <w:rPr>
                <w:b/>
                <w:spacing w:val="-9"/>
                <w:sz w:val="24"/>
              </w:rPr>
              <w:t xml:space="preserve"> </w:t>
            </w:r>
            <w:r>
              <w:rPr>
                <w:b/>
                <w:spacing w:val="-2"/>
                <w:sz w:val="24"/>
              </w:rPr>
              <w:t>содержания</w:t>
            </w:r>
          </w:p>
        </w:tc>
        <w:tc>
          <w:tcPr>
            <w:tcW w:w="1800" w:type="dxa"/>
          </w:tcPr>
          <w:p w:rsidR="00A01459" w:rsidRDefault="003E52CC">
            <w:pPr>
              <w:pStyle w:val="TableParagraph"/>
              <w:spacing w:before="1" w:line="232" w:lineRule="auto"/>
              <w:ind w:left="264" w:firstLine="168"/>
              <w:rPr>
                <w:b/>
                <w:sz w:val="24"/>
              </w:rPr>
            </w:pPr>
            <w:r>
              <w:rPr>
                <w:b/>
                <w:sz w:val="24"/>
              </w:rPr>
              <w:pict>
                <v:group id="Group 419" o:spid="_x0000_s1225" style="position:absolute;left:0;text-align:left;margin-left:-113.5pt;margin-top:12.15pt;width:232.1pt;height:238.15pt;z-index:-251664384;mso-position-horizontal-relative:text;mso-position-vertical-relative:text" coordsize="29476,30245" o:gfxdata="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">
                  <v:shape id="Image 420" o:spid="_x0000_s1219" type="#_x0000_t75" style="position:absolute;top:22395;width:7849;height:7848" o:gfxdata="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grL4A&#10;AADcAAAADwAAAAAAAAABACAAAAAiAAAAZHJzL2Rvd25yZXYueG1sUEsBAhQAFAAAAAgAh07iQDMv&#10;BZ47AAAAOQAAABAAAAAAAAAAAQAgAAAADQEAAGRycy9zaGFwZXhtbC54bWxQSwUGAAAAAAYABgBb&#10;AQAAtwMAAAAA&#10;">
                    <v:imagedata r:id="rId246" o:title=""/>
                    <o:lock v:ext="edit" aspectratio="f"/>
                  </v:shape>
                  <v:shape id="Image 421" o:spid="_x0000_s1220" type="#_x0000_t75" style="position:absolute;left:3864;top:18402;width:6408;height:7986" o:gfxdata="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tuqG/&#10;AAAA3AAAAA8AAAAAAAAAAQAgAAAAIgAAAGRycy9kb3ducmV2LnhtbFBLAQIUABQAAAAIAIdO4kAz&#10;LwWeOwAAADkAAAAQAAAAAAAAAAEAIAAAAA4BAABkcnMvc2hhcGV4bWwueG1sUEsFBgAAAAAGAAYA&#10;WwEAALgDAAAAAA==&#10;">
                    <v:imagedata r:id="rId247" o:title=""/>
                    <o:lock v:ext="edit" aspectratio="f"/>
                  </v:shape>
                  <v:shape id="Image 422" o:spid="_x0000_s1221" type="#_x0000_t75" style="position:absolute;left:7742;top:15489;width:7062;height:6348" o:gfxdata="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oyMb4A&#10;AADcAAAADwAAAAAAAAABACAAAAAiAAAAZHJzL2Rvd25yZXYueG1sUEsBAhQAFAAAAAgAh07iQDMv&#10;BZ47AAAAOQAAABAAAAAAAAAAAQAgAAAADQEAAGRycy9zaGFwZXhtbC54bWxQSwUGAAAAAAYABgBb&#10;AQAAtwMAAAAA&#10;">
                    <v:imagedata r:id="rId248" o:title=""/>
                    <o:lock v:ext="edit" aspectratio="f"/>
                  </v:shape>
                  <v:shape id="Image 423" o:spid="_x0000_s1222" type="#_x0000_t75" style="position:absolute;left:14082;top:10408;width:6325;height:6516" o:gfxdata="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fXvQAA&#10;ANwAAAAPAAAAAAAAAAEAIAAAACIAAABkcnMvZG93bnJldi54bWxQSwECFAAUAAAACACHTuJAMy8F&#10;njsAAAA5AAAAEAAAAAAAAAABACAAAAAMAQAAZHJzL3NoYXBleG1sLnhtbFBLBQYAAAAABgAGAFsB&#10;AAC2AwAAAAA=&#10;">
                    <v:imagedata r:id="rId250" o:title=""/>
                    <o:lock v:ext="edit" aspectratio="f"/>
                  </v:shape>
                  <v:shape id="Image 424" o:spid="_x0000_s1223" type="#_x0000_t75" style="position:absolute;left:20422;top:4061;width:6332;height:6523" o:gfxdata="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7Ezr4A&#10;AADcAAAADwAAAAAAAAABACAAAAAiAAAAZHJzL2Rvd25yZXYueG1sUEsBAhQAFAAAAAgAh07iQDMv&#10;BZ47AAAAOQAAABAAAAAAAAAAAQAgAAAADQEAAGRycy9zaGFwZXhtbC54bWxQSwUGAAAAAAYABgBb&#10;AQAAtwMAAAAA&#10;">
                    <v:imagedata r:id="rId252" o:title=""/>
                    <o:lock v:ext="edit" aspectratio="f"/>
                  </v:shape>
                  <v:shape id="Image 425" o:spid="_x0000_s1224" type="#_x0000_t75" style="position:absolute;left:24484;width:4986;height:6454" o:gfxdata="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zNcvQAA&#10;ANwAAAAPAAAAAAAAAAEAIAAAACIAAABkcnMvZG93bnJldi54bWxQSwECFAAUAAAACACHTuJAMy8F&#10;njsAAAA5AAAAEAAAAAAAAAABACAAAAAMAQAAZHJzL3NoYXBleG1sLnhtbFBLBQYAAAAABgAGAFsB&#10;AAC2AwAAAAA=&#10;">
                    <v:imagedata r:id="rId253" o:title=""/>
                    <o:lock v:ext="edit" aspectratio="f"/>
                  </v:shape>
                </v:group>
              </w:pict>
            </w:r>
            <w:r>
              <w:rPr>
                <w:b/>
                <w:sz w:val="24"/>
              </w:rPr>
              <w:pict>
                <v:group id="Group 426" o:spid="_x0000_s1178" style="position:absolute;left:0;text-align:left;margin-left:24.2pt;margin-top:69pt;width:43.4pt;height:43.65pt;z-index:-251663360;mso-position-horizontal-relative:text;mso-position-vertical-relative:text" coordsize="5511,5543" o:gfxdata="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">
                  <v:shape id="Image 427" o:spid="_x0000_s1177" type="#_x0000_t75" style="position:absolute;width:5508;height:5542" o:gfxdata="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vr7vQAA&#10;ANwAAAAPAAAAAAAAAAEAIAAAACIAAABkcnMvZG93bnJldi54bWxQSwECFAAUAAAACACHTuJAMy8F&#10;njsAAAA5AAAAEAAAAAAAAAABACAAAAAMAQAAZHJzL3NoYXBleG1sLnhtbFBLBQYAAAAABgAGAFsB&#10;AAC2AwAAAAA=&#10;">
                    <v:imagedata r:id="rId251" o:title=""/>
                    <o:lock v:ext="edit" aspectratio="f"/>
                  </v:shape>
                </v:group>
              </w:pict>
            </w:r>
            <w:r>
              <w:rPr>
                <w:b/>
                <w:spacing w:val="-2"/>
                <w:sz w:val="24"/>
              </w:rPr>
              <w:t>Уровень программы</w:t>
            </w:r>
          </w:p>
        </w:tc>
        <w:tc>
          <w:tcPr>
            <w:tcW w:w="3600" w:type="dxa"/>
          </w:tcPr>
          <w:p w:rsidR="00A01459" w:rsidRDefault="003E52CC">
            <w:pPr>
              <w:pStyle w:val="TableParagraph"/>
              <w:spacing w:line="268" w:lineRule="exact"/>
              <w:ind w:left="251" w:right="242" w:firstLine="1"/>
              <w:jc w:val="center"/>
              <w:rPr>
                <w:b/>
                <w:sz w:val="24"/>
              </w:rPr>
            </w:pPr>
            <w:r>
              <w:rPr>
                <w:b/>
                <w:sz w:val="24"/>
              </w:rPr>
              <w:t>Наличие данного элемента содержания</w:t>
            </w:r>
            <w:r>
              <w:rPr>
                <w:b/>
                <w:spacing w:val="-15"/>
                <w:sz w:val="24"/>
              </w:rPr>
              <w:t xml:space="preserve"> </w:t>
            </w:r>
            <w:r>
              <w:rPr>
                <w:b/>
                <w:sz w:val="24"/>
              </w:rPr>
              <w:t>в</w:t>
            </w:r>
            <w:r>
              <w:rPr>
                <w:b/>
                <w:spacing w:val="-15"/>
                <w:sz w:val="24"/>
              </w:rPr>
              <w:t xml:space="preserve"> </w:t>
            </w:r>
            <w:r>
              <w:rPr>
                <w:b/>
                <w:sz w:val="24"/>
              </w:rPr>
              <w:t>кодификаторе ЕГЭ прошлых лет</w:t>
            </w:r>
          </w:p>
        </w:tc>
      </w:tr>
      <w:tr w:rsidR="00A01459">
        <w:trPr>
          <w:trHeight w:val="828"/>
        </w:trPr>
        <w:tc>
          <w:tcPr>
            <w:tcW w:w="1032" w:type="dxa"/>
          </w:tcPr>
          <w:p w:rsidR="00A01459" w:rsidRDefault="003E52CC">
            <w:pPr>
              <w:pStyle w:val="TableParagraph"/>
              <w:spacing w:line="275" w:lineRule="exact"/>
              <w:ind w:left="10" w:right="1"/>
              <w:jc w:val="center"/>
              <w:rPr>
                <w:sz w:val="24"/>
              </w:rPr>
            </w:pPr>
            <w:r>
              <w:rPr>
                <w:spacing w:val="-5"/>
                <w:sz w:val="24"/>
              </w:rPr>
              <w:t>3.4</w:t>
            </w:r>
          </w:p>
        </w:tc>
        <w:tc>
          <w:tcPr>
            <w:tcW w:w="8256" w:type="dxa"/>
          </w:tcPr>
          <w:p w:rsidR="00A01459" w:rsidRDefault="003E52CC">
            <w:pPr>
              <w:pStyle w:val="TableParagraph"/>
              <w:spacing w:line="276" w:lineRule="exact"/>
              <w:ind w:right="96"/>
              <w:jc w:val="both"/>
              <w:rPr>
                <w:sz w:val="24"/>
              </w:rPr>
            </w:pPr>
            <w:r>
              <w:rPr>
                <w:sz w:val="24"/>
              </w:rPr>
              <w:t xml:space="preserve">Понимание речевых различий в ситуациях </w:t>
            </w:r>
            <w:r>
              <w:rPr>
                <w:sz w:val="24"/>
              </w:rPr>
              <w:t>официального и неофициального общения в рамках тематического содержания речи и использование лексико- грамматических средств с их учётом</w:t>
            </w:r>
          </w:p>
        </w:tc>
        <w:tc>
          <w:tcPr>
            <w:tcW w:w="1800" w:type="dxa"/>
            <w:vMerge w:val="restart"/>
          </w:tcPr>
          <w:p w:rsidR="00A01459" w:rsidRDefault="00A01459">
            <w:pPr>
              <w:pStyle w:val="TableParagraph"/>
              <w:ind w:left="0"/>
            </w:pPr>
          </w:p>
        </w:tc>
        <w:tc>
          <w:tcPr>
            <w:tcW w:w="3600" w:type="dxa"/>
          </w:tcPr>
          <w:p w:rsidR="00A01459" w:rsidRDefault="003E52CC">
            <w:pPr>
              <w:pStyle w:val="TableParagraph"/>
              <w:spacing w:line="275" w:lineRule="exact"/>
              <w:ind w:left="1739"/>
              <w:rPr>
                <w:sz w:val="24"/>
              </w:rPr>
            </w:pPr>
            <w:r>
              <w:rPr>
                <w:spacing w:val="-10"/>
                <w:sz w:val="24"/>
              </w:rPr>
              <w:t>–</w:t>
            </w:r>
          </w:p>
        </w:tc>
      </w:tr>
      <w:tr w:rsidR="00A01459">
        <w:trPr>
          <w:trHeight w:val="1103"/>
        </w:trPr>
        <w:tc>
          <w:tcPr>
            <w:tcW w:w="1032" w:type="dxa"/>
          </w:tcPr>
          <w:p w:rsidR="00A01459" w:rsidRDefault="003E52CC">
            <w:pPr>
              <w:pStyle w:val="TableParagraph"/>
              <w:spacing w:line="274" w:lineRule="exact"/>
              <w:ind w:left="10" w:right="1"/>
              <w:jc w:val="center"/>
              <w:rPr>
                <w:sz w:val="24"/>
              </w:rPr>
            </w:pPr>
            <w:r>
              <w:rPr>
                <w:spacing w:val="-5"/>
                <w:sz w:val="24"/>
              </w:rPr>
              <w:t>3.5</w:t>
            </w:r>
          </w:p>
        </w:tc>
        <w:tc>
          <w:tcPr>
            <w:tcW w:w="8256" w:type="dxa"/>
          </w:tcPr>
          <w:p w:rsidR="00A01459" w:rsidRDefault="003E52CC">
            <w:pPr>
              <w:pStyle w:val="TableParagraph"/>
              <w:spacing w:line="276" w:lineRule="exact"/>
              <w:ind w:right="97" w:hanging="1"/>
              <w:jc w:val="both"/>
              <w:rPr>
                <w:sz w:val="24"/>
              </w:rPr>
            </w:pPr>
            <w:r>
              <w:rPr>
                <w:sz w:val="24"/>
              </w:rPr>
              <w:t>Развитие</w:t>
            </w:r>
            <w:r>
              <w:rPr>
                <w:spacing w:val="-1"/>
                <w:sz w:val="24"/>
              </w:rPr>
              <w:t xml:space="preserve"> </w:t>
            </w:r>
            <w:r>
              <w:rPr>
                <w:sz w:val="24"/>
              </w:rPr>
              <w:t>умения</w:t>
            </w:r>
            <w:r>
              <w:rPr>
                <w:spacing w:val="-1"/>
                <w:sz w:val="24"/>
              </w:rPr>
              <w:t xml:space="preserve"> </w:t>
            </w:r>
            <w:r>
              <w:rPr>
                <w:sz w:val="24"/>
              </w:rPr>
              <w:t>представлять</w:t>
            </w:r>
            <w:r>
              <w:rPr>
                <w:spacing w:val="-1"/>
                <w:sz w:val="24"/>
              </w:rPr>
              <w:t xml:space="preserve"> </w:t>
            </w:r>
            <w:r>
              <w:rPr>
                <w:sz w:val="24"/>
              </w:rPr>
              <w:t>родную</w:t>
            </w:r>
            <w:r>
              <w:rPr>
                <w:spacing w:val="-1"/>
                <w:sz w:val="24"/>
              </w:rPr>
              <w:t xml:space="preserve"> </w:t>
            </w:r>
            <w:r>
              <w:rPr>
                <w:sz w:val="24"/>
              </w:rPr>
              <w:t>страну/малую</w:t>
            </w:r>
            <w:r>
              <w:rPr>
                <w:spacing w:val="-1"/>
                <w:sz w:val="24"/>
              </w:rPr>
              <w:t xml:space="preserve"> </w:t>
            </w:r>
            <w:r>
              <w:rPr>
                <w:sz w:val="24"/>
              </w:rPr>
              <w:t>родину и</w:t>
            </w:r>
            <w:r>
              <w:rPr>
                <w:spacing w:val="-1"/>
                <w:sz w:val="24"/>
              </w:rPr>
              <w:t xml:space="preserve"> </w:t>
            </w:r>
            <w:r>
              <w:rPr>
                <w:sz w:val="24"/>
              </w:rPr>
              <w:t xml:space="preserve">страну/страны изучаемого языка (культурные </w:t>
            </w:r>
            <w:r>
              <w:rPr>
                <w:sz w:val="24"/>
              </w:rPr>
              <w:t>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275"/>
        </w:trPr>
        <w:tc>
          <w:tcPr>
            <w:tcW w:w="1032" w:type="dxa"/>
          </w:tcPr>
          <w:p w:rsidR="00A01459" w:rsidRDefault="003E52CC">
            <w:pPr>
              <w:pStyle w:val="TableParagraph"/>
              <w:spacing w:line="255" w:lineRule="exact"/>
              <w:ind w:left="10" w:right="1"/>
              <w:jc w:val="center"/>
              <w:rPr>
                <w:b/>
                <w:sz w:val="24"/>
              </w:rPr>
            </w:pPr>
            <w:r>
              <w:rPr>
                <w:b/>
                <w:spacing w:val="-10"/>
                <w:sz w:val="24"/>
              </w:rPr>
              <w:t>4</w:t>
            </w:r>
          </w:p>
        </w:tc>
        <w:tc>
          <w:tcPr>
            <w:tcW w:w="13656" w:type="dxa"/>
            <w:gridSpan w:val="3"/>
          </w:tcPr>
          <w:p w:rsidR="00A01459" w:rsidRDefault="003E52CC">
            <w:pPr>
              <w:pStyle w:val="TableParagraph"/>
              <w:spacing w:line="255" w:lineRule="exact"/>
              <w:rPr>
                <w:b/>
                <w:sz w:val="24"/>
              </w:rPr>
            </w:pPr>
            <w:r>
              <w:rPr>
                <w:b/>
                <w:sz w:val="24"/>
              </w:rPr>
              <w:t>Компенсаторные</w:t>
            </w:r>
            <w:r>
              <w:rPr>
                <w:b/>
                <w:spacing w:val="-14"/>
                <w:sz w:val="24"/>
              </w:rPr>
              <w:t xml:space="preserve"> </w:t>
            </w:r>
            <w:r>
              <w:rPr>
                <w:b/>
                <w:spacing w:val="-2"/>
                <w:sz w:val="24"/>
              </w:rPr>
              <w:t>умения</w:t>
            </w:r>
          </w:p>
        </w:tc>
      </w:tr>
      <w:tr w:rsidR="00A01459">
        <w:trPr>
          <w:trHeight w:val="1379"/>
        </w:trPr>
        <w:tc>
          <w:tcPr>
            <w:tcW w:w="1032" w:type="dxa"/>
          </w:tcPr>
          <w:p w:rsidR="00A01459" w:rsidRDefault="003E52CC">
            <w:pPr>
              <w:pStyle w:val="TableParagraph"/>
              <w:spacing w:line="274" w:lineRule="exact"/>
              <w:ind w:left="10" w:right="1"/>
              <w:jc w:val="center"/>
              <w:rPr>
                <w:sz w:val="24"/>
              </w:rPr>
            </w:pPr>
            <w:r>
              <w:rPr>
                <w:spacing w:val="-5"/>
                <w:sz w:val="24"/>
              </w:rPr>
              <w:t>4.1</w:t>
            </w:r>
          </w:p>
        </w:tc>
        <w:tc>
          <w:tcPr>
            <w:tcW w:w="8256" w:type="dxa"/>
          </w:tcPr>
          <w:p w:rsidR="00A01459" w:rsidRDefault="003E52CC">
            <w:pPr>
              <w:pStyle w:val="TableParagraph"/>
              <w:spacing w:line="276" w:lineRule="exact"/>
              <w:ind w:right="96"/>
              <w:jc w:val="both"/>
              <w:rPr>
                <w:sz w:val="24"/>
              </w:rPr>
            </w:pPr>
            <w:r>
              <w:rPr>
                <w:sz w:val="24"/>
              </w:rPr>
              <w:t xml:space="preserve">Овладение компенсаторными умениями, </w:t>
            </w:r>
            <w:r>
              <w:rPr>
                <w:sz w:val="24"/>
              </w:rPr>
              <w:t>позволяющими в случае сбоя ком- муникации, а также в условиях дефицита языковых средств использовать различные приёмы переработки информации: при говорении – переспрос,</w:t>
            </w:r>
            <w:r>
              <w:rPr>
                <w:spacing w:val="40"/>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и</w:t>
            </w:r>
            <w:r>
              <w:rPr>
                <w:spacing w:val="-1"/>
                <w:sz w:val="24"/>
              </w:rPr>
              <w:t xml:space="preserve"> </w:t>
            </w:r>
            <w:r>
              <w:rPr>
                <w:sz w:val="24"/>
              </w:rPr>
              <w:t>письме</w:t>
            </w:r>
            <w:r>
              <w:rPr>
                <w:spacing w:val="-1"/>
                <w:sz w:val="24"/>
              </w:rPr>
              <w:t xml:space="preserve"> </w:t>
            </w:r>
            <w:r>
              <w:rPr>
                <w:sz w:val="24"/>
              </w:rPr>
              <w:t>–</w:t>
            </w:r>
            <w:r>
              <w:rPr>
                <w:spacing w:val="-1"/>
                <w:sz w:val="24"/>
              </w:rPr>
              <w:t xml:space="preserve"> </w:t>
            </w:r>
            <w:r>
              <w:rPr>
                <w:sz w:val="24"/>
              </w:rPr>
              <w:t>описание/перифраз/толкование,</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ауди- ровании – язы</w:t>
            </w:r>
            <w:r>
              <w:rPr>
                <w:sz w:val="24"/>
              </w:rPr>
              <w:t>ковую и контекстуальную догадку</w:t>
            </w:r>
          </w:p>
        </w:tc>
        <w:tc>
          <w:tcPr>
            <w:tcW w:w="1800" w:type="dxa"/>
            <w:vMerge w:val="restart"/>
          </w:tcPr>
          <w:p w:rsidR="00A01459" w:rsidRDefault="003E52CC">
            <w:pPr>
              <w:pStyle w:val="TableParagraph"/>
              <w:spacing w:line="274" w:lineRule="exact"/>
              <w:ind w:left="515"/>
              <w:rPr>
                <w:sz w:val="24"/>
              </w:rPr>
            </w:pPr>
            <w:r>
              <w:rPr>
                <w:sz w:val="24"/>
              </w:rPr>
              <w:t xml:space="preserve">БУ, </w:t>
            </w:r>
            <w:r>
              <w:rPr>
                <w:spacing w:val="-5"/>
                <w:sz w:val="24"/>
              </w:rPr>
              <w:t>УУ</w:t>
            </w:r>
          </w:p>
        </w:tc>
        <w:tc>
          <w:tcPr>
            <w:tcW w:w="3600" w:type="dxa"/>
          </w:tcPr>
          <w:p w:rsidR="00A01459" w:rsidRDefault="003E52CC">
            <w:pPr>
              <w:pStyle w:val="TableParagraph"/>
              <w:spacing w:line="274" w:lineRule="exact"/>
              <w:ind w:left="1731"/>
              <w:rPr>
                <w:sz w:val="24"/>
              </w:rPr>
            </w:pPr>
            <w:r>
              <w:rPr>
                <w:spacing w:val="-10"/>
                <w:sz w:val="24"/>
              </w:rPr>
              <w:t>+</w:t>
            </w:r>
          </w:p>
        </w:tc>
      </w:tr>
      <w:tr w:rsidR="00A01459">
        <w:trPr>
          <w:trHeight w:val="828"/>
        </w:trPr>
        <w:tc>
          <w:tcPr>
            <w:tcW w:w="1032" w:type="dxa"/>
          </w:tcPr>
          <w:p w:rsidR="00A01459" w:rsidRDefault="003E52CC">
            <w:pPr>
              <w:pStyle w:val="TableParagraph"/>
              <w:spacing w:line="275" w:lineRule="exact"/>
              <w:ind w:left="10" w:right="1"/>
              <w:jc w:val="center"/>
              <w:rPr>
                <w:sz w:val="24"/>
              </w:rPr>
            </w:pPr>
            <w:r>
              <w:rPr>
                <w:spacing w:val="-5"/>
                <w:sz w:val="24"/>
              </w:rPr>
              <w:t>4.2</w:t>
            </w:r>
          </w:p>
        </w:tc>
        <w:tc>
          <w:tcPr>
            <w:tcW w:w="8256" w:type="dxa"/>
          </w:tcPr>
          <w:p w:rsidR="00A01459" w:rsidRDefault="003E52CC">
            <w:pPr>
              <w:pStyle w:val="TableParagraph"/>
              <w:spacing w:line="276" w:lineRule="exact"/>
              <w:ind w:right="94" w:hanging="1"/>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1800" w:type="dxa"/>
            <w:vMerge/>
            <w:tcBorders>
              <w:top w:val="nil"/>
            </w:tcBorders>
          </w:tcPr>
          <w:p w:rsidR="00A01459" w:rsidRDefault="00A01459">
            <w:pPr>
              <w:rPr>
                <w:sz w:val="2"/>
                <w:szCs w:val="2"/>
              </w:rPr>
            </w:pPr>
          </w:p>
        </w:tc>
        <w:tc>
          <w:tcPr>
            <w:tcW w:w="3600" w:type="dxa"/>
          </w:tcPr>
          <w:p w:rsidR="00A01459" w:rsidRDefault="003E52CC">
            <w:pPr>
              <w:pStyle w:val="TableParagraph"/>
              <w:spacing w:before="38" w:line="141" w:lineRule="auto"/>
              <w:ind w:left="1713"/>
              <w:rPr>
                <w:sz w:val="16"/>
              </w:rPr>
            </w:pPr>
            <w:r>
              <w:rPr>
                <w:spacing w:val="-5"/>
                <w:position w:val="-8"/>
                <w:sz w:val="24"/>
              </w:rPr>
              <w:t>±</w:t>
            </w:r>
            <w:r>
              <w:rPr>
                <w:spacing w:val="-5"/>
                <w:sz w:val="16"/>
              </w:rPr>
              <w:t>19</w:t>
            </w:r>
          </w:p>
        </w:tc>
      </w:tr>
    </w:tbl>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3E52CC">
      <w:pPr>
        <w:pStyle w:val="a9"/>
        <w:spacing w:before="14"/>
        <w:rPr>
          <w:sz w:val="20"/>
        </w:rPr>
      </w:pPr>
      <w:r>
        <w:rPr>
          <w:sz w:val="20"/>
        </w:rPr>
        <w:pict>
          <v:shape id="Graphic 428" o:spid="_x0000_s1108" style="position:absolute;margin-left:56.65pt;margin-top:13.4pt;width:2in;height:.5pt;z-index:-251646976;mso-wrap-distance-top:0;mso-wrap-distance-bottom:0;mso-position-horizontal-relative:page;mso-width-relative:page;mso-height-relative:page" coordsize="1828800,6350" o:spt="100" o:gfxdata="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UEfbX&#10;AAAACQEAAA8AAAAAAAAAAQAgAAAAIgAAAGRycy9kb3ducmV2LnhtbFBLAQIUABQAAAAIAIdO4kAM&#10;ANgEIQIAAOMEAAAOAAAAAAAAAAEAIAAAACYBAABkcnMvZTJvRG9jLnhtbFBLBQYAAAAABgAGAFkB&#10;AAC5BQAAAAA=&#10;" adj="0,,0" path="m1828800,6096r,-6096l,,,6096r1828800,xe" fillcolor="black" stroked="f">
            <v:stroke joinstyle="round"/>
            <v:formulas/>
            <v:path o:connecttype="segments"/>
            <v:textbox inset="0,0,0,0"/>
            <w10:wrap type="topAndBottom" anchorx="page"/>
          </v:shape>
        </w:pict>
      </w:r>
    </w:p>
    <w:p w:rsidR="00A01459" w:rsidRDefault="003E52CC">
      <w:pPr>
        <w:spacing w:before="84"/>
        <w:ind w:left="567" w:right="544"/>
        <w:rPr>
          <w:sz w:val="20"/>
        </w:rPr>
      </w:pPr>
      <w:r>
        <w:rPr>
          <w:sz w:val="20"/>
          <w:vertAlign w:val="superscript"/>
        </w:rPr>
        <w:t>19</w:t>
      </w:r>
      <w:r>
        <w:rPr>
          <w:sz w:val="20"/>
        </w:rPr>
        <w:t xml:space="preserve"> Данный элемент содержания в предыдущие годы проверялся в рамках требования «Игнорировать лексические и смысловые трудности, не влияющие на понимание</w:t>
      </w:r>
      <w:r>
        <w:rPr>
          <w:spacing w:val="40"/>
          <w:sz w:val="20"/>
        </w:rPr>
        <w:t xml:space="preserve"> </w:t>
      </w:r>
      <w:r>
        <w:rPr>
          <w:sz w:val="20"/>
        </w:rPr>
        <w:t>основного содержания текста».</w:t>
      </w:r>
    </w:p>
    <w:p w:rsidR="00A01459" w:rsidRDefault="00A01459">
      <w:pPr>
        <w:spacing w:after="0"/>
        <w:rPr>
          <w:sz w:val="20"/>
        </w:rPr>
        <w:sectPr w:rsidR="00A01459">
          <w:pgSz w:w="16840" w:h="11910" w:orient="landscape"/>
          <w:pgMar w:top="1020" w:right="566" w:bottom="1140" w:left="566" w:header="761" w:footer="919" w:gutter="0"/>
          <w:cols w:space="720"/>
        </w:sectPr>
      </w:pPr>
    </w:p>
    <w:p w:rsidR="00A01459" w:rsidRDefault="003E52CC">
      <w:pPr>
        <w:pStyle w:val="2"/>
        <w:spacing w:before="277"/>
        <w:ind w:right="567"/>
      </w:pPr>
      <w:r>
        <w:lastRenderedPageBreak/>
        <w:pict>
          <v:group id="Group 429" o:spid="_x0000_s1134" style="position:absolute;margin-left:195.35pt;margin-top:78pt;width:438.9pt;height:445.05pt;z-index:-251662336;mso-position-horizontal-relative:page;mso-position-vertical-relative:page" coordsize="55740,56521" o:gfxdata="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">
            <v:shape id="Image 430" o:spid="_x0000_s1121" type="#_x0000_t75" style="position:absolute;top:47548;width:8961;height:8969" o:gfxdata="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CmhbsAAADc&#10;AAAADwAAAAAAAAABACAAAAAiAAAAZHJzL2Rvd25yZXYueG1sUEsBAhQAFAAAAAgAh07iQDMvBZ47&#10;AAAAOQAAABAAAAAAAAAAAQAgAAAACgEAAGRycy9zaGFwZXhtbC54bWxQSwUGAAAAAAYABgBbAQAA&#10;tAMAAAAA&#10;">
              <v:imagedata r:id="rId254" o:title=""/>
              <o:lock v:ext="edit" aspectratio="f"/>
            </v:shape>
            <v:shape id="Image 431" o:spid="_x0000_s1122" type="#_x0000_t75" style="position:absolute;left:4572;top:44889;width:6408;height:7056" o:gfxdata="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fO&#10;wAAAANwAAAAPAAAAAAAAAAEAIAAAACIAAABkcnMvZG93bnJldi54bWxQSwECFAAUAAAACACHTuJA&#10;My8FnjsAAAA5AAAAEAAAAAAAAAABACAAAAAPAQAAZHJzL3NoYXBleG1sLnhtbFBLBQYAAAAABgAG&#10;AFsBAAC5AwAAAAA=&#10;">
              <v:imagedata r:id="rId232" o:title=""/>
              <o:lock v:ext="edit" aspectratio="f"/>
            </v:shape>
            <v:shape id="Image 432" o:spid="_x0000_s1123" type="#_x0000_t75" style="position:absolute;left:9395;top:40744;width:6349;height:6393" o:gfxdata="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xRgO/&#10;AAAA3AAAAA8AAAAAAAAAAQAgAAAAIgAAAGRycy9kb3ducmV2LnhtbFBLAQIUABQAAAAIAIdO4kAz&#10;LwWeOwAAADkAAAAQAAAAAAAAAAEAIAAAAA4BAABkcnMvc2hhcGV4bWwueG1sUEsFBgAAAAAGAAYA&#10;WwEAALgDAAAAAA==&#10;">
              <v:imagedata r:id="rId233" o:title=""/>
              <o:lock v:ext="edit" aspectratio="f"/>
            </v:shape>
            <v:shape id="Image 433" o:spid="_x0000_s1124" type="#_x0000_t75" style="position:absolute;left:12701;top:35958;width:7850;height:7849" o:gfxdata="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qEX+8AAAA&#10;3AAAAA8AAAAAAAAAAQAgAAAAIgAAAGRycy9kb3ducmV2LnhtbFBLAQIUABQAAAAIAIdO4kAzLwWe&#10;OwAAADkAAAAQAAAAAAAAAAEAIAAAAAsBAABkcnMvc2hhcGV4bWwueG1sUEsFBgAAAAAGAAYAWwEA&#10;ALUDAAAAAA==&#10;">
              <v:imagedata r:id="rId234" o:title=""/>
              <o:lock v:ext="edit" aspectratio="f"/>
            </v:shape>
            <v:shape id="Image 434" o:spid="_x0000_s1125" type="#_x0000_t75" style="position:absolute;left:16558;top:31582;width:8709;height:8369" o:gfxdata="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oQhbsAAADc&#10;AAAADwAAAAAAAAABACAAAAAiAAAAZHJzL2Rvd25yZXYueG1sUEsBAhQAFAAAAAgAh07iQDMvBZ47&#10;AAAAOQAAABAAAAAAAAAAAQAgAAAACgEAAGRycy9zaGFwZXhtbC54bWxQSwUGAAAAAAYABgBbAQAA&#10;tAMAAAAA&#10;">
              <v:imagedata r:id="rId235" o:title=""/>
              <o:lock v:ext="edit" aspectratio="f"/>
            </v:shape>
            <v:shape id="Image 435" o:spid="_x0000_s1126" type="#_x0000_t75" style="position:absolute;left:20916;top:27553;width:7201;height:7232" o:gfxdata="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2wUvQAA&#10;ANwAAAAPAAAAAAAAAAEAIAAAACIAAABkcnMvZG93bnJldi54bWxQSwECFAAUAAAACACHTuJAMy8F&#10;njsAAAA5AAAAEAAAAAAAAAABACAAAAAMAQAAZHJzL3NoYXBleG1sLnhtbFBLBQYAAAAABgAGAFsB&#10;AAC2AwAAAAA=&#10;">
              <v:imagedata r:id="rId236" o:title=""/>
              <o:lock v:ext="edit" aspectratio="f"/>
            </v:shape>
            <v:shape id="Image 436" o:spid="_x0000_s1127" type="#_x0000_t75" style="position:absolute;left:26265;top:22395;width:7849;height:7848" o:gfxdata="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NL&#10;nsEAAADcAAAADwAAAAAAAAABACAAAAAiAAAAZHJzL2Rvd25yZXYueG1sUEsBAhQAFAAAAAgAh07i&#10;QDMvBZ47AAAAOQAAABAAAAAAAAAAAQAgAAAAEAEAAGRycy9zaGFwZXhtbC54bWxQSwUGAAAAAAYA&#10;BgBbAQAAugMAAAAA&#10;">
              <v:imagedata r:id="rId246" o:title=""/>
              <o:lock v:ext="edit" aspectratio="f"/>
            </v:shape>
            <v:shape id="Image 437" o:spid="_x0000_s1128" type="#_x0000_t75" style="position:absolute;left:30129;top:18402;width:6408;height:7986" o:gfxdata="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REZO/&#10;AAAA3AAAAA8AAAAAAAAAAQAgAAAAIgAAAGRycy9kb3ducmV2LnhtbFBLAQIUABQAAAAIAIdO4kAz&#10;LwWeOwAAADkAAAAQAAAAAAAAAAEAIAAAAA4BAABkcnMvc2hhcGV4bWwueG1sUEsFBgAAAAAGAAYA&#10;WwEAALgDAAAAAA==&#10;">
              <v:imagedata r:id="rId247" o:title=""/>
              <o:lock v:ext="edit" aspectratio="f"/>
            </v:shape>
            <v:shape id="Image 438" o:spid="_x0000_s1129" type="#_x0000_t75" style="position:absolute;left:34008;top:15489;width:7061;height:6348" o:gfxdata="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uTBrsAAADc&#10;AAAADwAAAAAAAAABACAAAAAiAAAAZHJzL2Rvd25yZXYueG1sUEsBAhQAFAAAAAgAh07iQDMvBZ47&#10;AAAAOQAAABAAAAAAAAAAAQAgAAAACgEAAGRycy9zaGFwZXhtbC54bWxQSwUGAAAAAAYABgBbAQAA&#10;tAMAAAAA&#10;">
              <v:imagedata r:id="rId248" o:title=""/>
              <o:lock v:ext="edit" aspectratio="f"/>
            </v:shape>
            <v:shape id="Image 439" o:spid="_x0000_s1130" type="#_x0000_t75" style="position:absolute;left:40347;top:10408;width:6325;height:6516" o:gfxdata="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624L4A&#10;AADcAAAADwAAAAAAAAABACAAAAAiAAAAZHJzL2Rvd25yZXYueG1sUEsBAhQAFAAAAAgAh07iQDMv&#10;BZ47AAAAOQAAABAAAAAAAAAAAQAgAAAADQEAAGRycy9zaGFwZXhtbC54bWxQSwUGAAAAAAYABgBb&#10;AQAAtwMAAAAA&#10;">
              <v:imagedata r:id="rId250" o:title=""/>
              <o:lock v:ext="edit" aspectratio="f"/>
            </v:shape>
            <v:shape id="Image 440" o:spid="_x0000_s1131" type="#_x0000_t75" style="position:absolute;left:43759;top:7218;width:5509;height:5543" o:gfxdata="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Xshy+2AAAA3AAAAA8A&#10;AAAAAAAAAQAgAAAAIgAAAGRycy9kb3ducmV2LnhtbFBLAQIUABQAAAAIAIdO4kAzLwWeOwAAADkA&#10;AAAQAAAAAAAAAAEAIAAAAAUBAABkcnMvc2hhcGV4bWwueG1sUEsFBgAAAAAGAAYAWwEAAK8DAAAA&#10;AA==&#10;">
              <v:imagedata r:id="rId251" o:title=""/>
              <o:lock v:ext="edit" aspectratio="f"/>
            </v:shape>
            <v:shape id="Image 441" o:spid="_x0000_s1132" type="#_x0000_t75" style="position:absolute;left:46687;top:4061;width:6332;height:6523" o:gfxdata="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aC9r4A&#10;AADcAAAADwAAAAAAAAABACAAAAAiAAAAZHJzL2Rvd25yZXYueG1sUEsBAhQAFAAAAAgAh07iQDMv&#10;BZ47AAAAOQAAABAAAAAAAAAAAQAgAAAADQEAAGRycy9zaGFwZXhtbC54bWxQSwUGAAAAAAYABgBb&#10;AQAAtwMAAAAA&#10;">
              <v:imagedata r:id="rId252" o:title=""/>
              <o:lock v:ext="edit" aspectratio="f"/>
            </v:shape>
            <v:shape id="Image 442" o:spid="_x0000_s1133" type="#_x0000_t75" style="position:absolute;left:50749;width:4986;height:6454" o:gfxdata="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U6IvQAA&#10;ANwAAAAPAAAAAAAAAAEAIAAAACIAAABkcnMvZG93bnJldi54bWxQSwECFAAUAAAACACHTuJAMy8F&#10;njsAAAA5AAAAEAAAAAAAAAABACAAAAAMAQAAZHJzL3NoYXBleG1sLnhtbFBLBQYAAAAABgAGAFsB&#10;AAC2AwAAAAA=&#10;">
              <v:imagedata r:id="rId253" o:title=""/>
              <o:lock v:ext="edit" aspectratio="f"/>
            </v:shape>
            <w10:wrap anchorx="page" anchory="page"/>
          </v:group>
        </w:pict>
      </w:r>
      <w:r>
        <w:t>В таблице 4 приведена детализация установл</w:t>
      </w:r>
      <w:r>
        <w:t>енного ФГОС среднего общего образования тематического содержания речи. Детализация проведена на основе федеральных образовательных программ среднего общего образования базового и углублённого уровней.</w:t>
      </w:r>
    </w:p>
    <w:p w:rsidR="00A01459" w:rsidRDefault="003E52CC">
      <w:pPr>
        <w:pStyle w:val="3"/>
        <w:spacing w:before="122"/>
      </w:pPr>
      <w:r>
        <w:t>Таблица</w:t>
      </w:r>
      <w:r>
        <w:rPr>
          <w:spacing w:val="-10"/>
        </w:rPr>
        <w:t xml:space="preserve"> 4</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7"/>
        <w:gridCol w:w="13574"/>
      </w:tblGrid>
      <w:tr w:rsidR="00A01459">
        <w:trPr>
          <w:trHeight w:val="276"/>
        </w:trPr>
        <w:tc>
          <w:tcPr>
            <w:tcW w:w="14721" w:type="dxa"/>
            <w:gridSpan w:val="2"/>
          </w:tcPr>
          <w:p w:rsidR="00A01459" w:rsidRDefault="003E52CC">
            <w:pPr>
              <w:pStyle w:val="TableParagraph"/>
              <w:spacing w:before="1" w:line="255" w:lineRule="exact"/>
              <w:ind w:left="9"/>
              <w:jc w:val="center"/>
              <w:rPr>
                <w:b/>
                <w:sz w:val="24"/>
              </w:rPr>
            </w:pPr>
            <w:r>
              <w:rPr>
                <w:b/>
                <w:sz w:val="24"/>
              </w:rPr>
              <w:t>Детализированное</w:t>
            </w:r>
            <w:r>
              <w:rPr>
                <w:b/>
                <w:spacing w:val="-1"/>
                <w:sz w:val="24"/>
              </w:rPr>
              <w:t xml:space="preserve"> </w:t>
            </w:r>
            <w:r>
              <w:rPr>
                <w:b/>
                <w:sz w:val="24"/>
              </w:rPr>
              <w:t>тематическое</w:t>
            </w:r>
            <w:r>
              <w:rPr>
                <w:b/>
                <w:spacing w:val="-1"/>
                <w:sz w:val="24"/>
              </w:rPr>
              <w:t xml:space="preserve"> </w:t>
            </w:r>
            <w:r>
              <w:rPr>
                <w:b/>
                <w:sz w:val="24"/>
              </w:rPr>
              <w:t>содержание</w:t>
            </w:r>
            <w:r>
              <w:rPr>
                <w:b/>
                <w:spacing w:val="-1"/>
                <w:sz w:val="24"/>
              </w:rPr>
              <w:t xml:space="preserve"> </w:t>
            </w:r>
            <w:r>
              <w:rPr>
                <w:b/>
                <w:spacing w:val="-4"/>
                <w:sz w:val="24"/>
              </w:rPr>
              <w:t>речи</w:t>
            </w:r>
          </w:p>
        </w:tc>
      </w:tr>
      <w:tr w:rsidR="00A01459">
        <w:trPr>
          <w:trHeight w:val="551"/>
        </w:trPr>
        <w:tc>
          <w:tcPr>
            <w:tcW w:w="1147" w:type="dxa"/>
          </w:tcPr>
          <w:p w:rsidR="00A01459" w:rsidRDefault="003E52CC">
            <w:pPr>
              <w:pStyle w:val="TableParagraph"/>
              <w:ind w:left="11" w:right="1"/>
              <w:jc w:val="center"/>
              <w:rPr>
                <w:b/>
                <w:sz w:val="24"/>
              </w:rPr>
            </w:pPr>
            <w:r>
              <w:rPr>
                <w:b/>
                <w:spacing w:val="-10"/>
                <w:sz w:val="24"/>
              </w:rPr>
              <w:t>А</w:t>
            </w:r>
          </w:p>
        </w:tc>
        <w:tc>
          <w:tcPr>
            <w:tcW w:w="13574" w:type="dxa"/>
          </w:tcPr>
          <w:p w:rsidR="00A01459" w:rsidRDefault="003E52CC">
            <w:pPr>
              <w:pStyle w:val="TableParagraph"/>
              <w:spacing w:line="276" w:lineRule="exact"/>
              <w:rPr>
                <w:sz w:val="24"/>
              </w:rPr>
            </w:pPr>
            <w:r>
              <w:rPr>
                <w:sz w:val="24"/>
              </w:rPr>
              <w:t>Повседневная</w:t>
            </w:r>
            <w:r>
              <w:rPr>
                <w:spacing w:val="36"/>
                <w:sz w:val="24"/>
              </w:rPr>
              <w:t xml:space="preserve"> </w:t>
            </w:r>
            <w:r>
              <w:rPr>
                <w:sz w:val="24"/>
              </w:rPr>
              <w:t>жизнь</w:t>
            </w:r>
            <w:r>
              <w:rPr>
                <w:spacing w:val="36"/>
                <w:sz w:val="24"/>
              </w:rPr>
              <w:t xml:space="preserve"> </w:t>
            </w:r>
            <w:r>
              <w:rPr>
                <w:sz w:val="24"/>
              </w:rPr>
              <w:t>семьи.</w:t>
            </w:r>
            <w:r>
              <w:rPr>
                <w:spacing w:val="36"/>
                <w:sz w:val="24"/>
              </w:rPr>
              <w:t xml:space="preserve"> </w:t>
            </w:r>
            <w:r>
              <w:rPr>
                <w:sz w:val="24"/>
              </w:rPr>
              <w:t>Межличностные</w:t>
            </w:r>
            <w:r>
              <w:rPr>
                <w:spacing w:val="36"/>
                <w:sz w:val="24"/>
              </w:rPr>
              <w:t xml:space="preserve"> </w:t>
            </w:r>
            <w:r>
              <w:rPr>
                <w:sz w:val="24"/>
              </w:rPr>
              <w:t>отношения</w:t>
            </w:r>
            <w:r>
              <w:rPr>
                <w:spacing w:val="36"/>
                <w:sz w:val="24"/>
              </w:rPr>
              <w:t xml:space="preserve"> </w:t>
            </w:r>
            <w:r>
              <w:rPr>
                <w:sz w:val="24"/>
              </w:rPr>
              <w:t>в</w:t>
            </w:r>
            <w:r>
              <w:rPr>
                <w:spacing w:val="35"/>
                <w:sz w:val="24"/>
              </w:rPr>
              <w:t xml:space="preserve"> </w:t>
            </w:r>
            <w:r>
              <w:rPr>
                <w:sz w:val="24"/>
              </w:rPr>
              <w:t>семье,</w:t>
            </w:r>
            <w:r>
              <w:rPr>
                <w:spacing w:val="35"/>
                <w:sz w:val="24"/>
              </w:rPr>
              <w:t xml:space="preserve"> </w:t>
            </w:r>
            <w:r>
              <w:rPr>
                <w:sz w:val="24"/>
              </w:rPr>
              <w:t>с</w:t>
            </w:r>
            <w:r>
              <w:rPr>
                <w:spacing w:val="36"/>
                <w:sz w:val="24"/>
              </w:rPr>
              <w:t xml:space="preserve"> </w:t>
            </w:r>
            <w:r>
              <w:rPr>
                <w:sz w:val="24"/>
              </w:rPr>
              <w:t>друзьями</w:t>
            </w:r>
            <w:r>
              <w:rPr>
                <w:spacing w:val="36"/>
                <w:sz w:val="24"/>
              </w:rPr>
              <w:t xml:space="preserve"> </w:t>
            </w:r>
            <w:r>
              <w:rPr>
                <w:sz w:val="24"/>
              </w:rPr>
              <w:t>и</w:t>
            </w:r>
            <w:r>
              <w:rPr>
                <w:spacing w:val="36"/>
                <w:sz w:val="24"/>
              </w:rPr>
              <w:t xml:space="preserve"> </w:t>
            </w:r>
            <w:r>
              <w:rPr>
                <w:sz w:val="24"/>
              </w:rPr>
              <w:t>знакомыми.</w:t>
            </w:r>
            <w:r>
              <w:rPr>
                <w:spacing w:val="36"/>
                <w:sz w:val="24"/>
              </w:rPr>
              <w:t xml:space="preserve"> </w:t>
            </w:r>
            <w:r>
              <w:rPr>
                <w:sz w:val="24"/>
              </w:rPr>
              <w:t>Конфликтные</w:t>
            </w:r>
            <w:r>
              <w:rPr>
                <w:spacing w:val="36"/>
                <w:sz w:val="24"/>
              </w:rPr>
              <w:t xml:space="preserve"> </w:t>
            </w:r>
            <w:r>
              <w:rPr>
                <w:sz w:val="24"/>
              </w:rPr>
              <w:t>ситуации,</w:t>
            </w:r>
            <w:r>
              <w:rPr>
                <w:spacing w:val="36"/>
                <w:sz w:val="24"/>
              </w:rPr>
              <w:t xml:space="preserve"> </w:t>
            </w:r>
            <w:r>
              <w:rPr>
                <w:sz w:val="24"/>
              </w:rPr>
              <w:t>их</w:t>
            </w:r>
            <w:r>
              <w:rPr>
                <w:spacing w:val="35"/>
                <w:sz w:val="24"/>
              </w:rPr>
              <w:t xml:space="preserve"> </w:t>
            </w:r>
            <w:r>
              <w:rPr>
                <w:sz w:val="24"/>
              </w:rPr>
              <w:t>пред- упреждение и разрешение</w:t>
            </w:r>
          </w:p>
        </w:tc>
      </w:tr>
      <w:tr w:rsidR="00A01459">
        <w:trPr>
          <w:trHeight w:val="275"/>
        </w:trPr>
        <w:tc>
          <w:tcPr>
            <w:tcW w:w="1147" w:type="dxa"/>
          </w:tcPr>
          <w:p w:rsidR="00A01459" w:rsidRDefault="003E52CC">
            <w:pPr>
              <w:pStyle w:val="TableParagraph"/>
              <w:spacing w:line="255" w:lineRule="exact"/>
              <w:ind w:left="11" w:right="1"/>
              <w:jc w:val="center"/>
              <w:rPr>
                <w:b/>
                <w:sz w:val="24"/>
              </w:rPr>
            </w:pPr>
            <w:r>
              <w:rPr>
                <w:b/>
                <w:spacing w:val="-10"/>
                <w:sz w:val="24"/>
              </w:rPr>
              <w:t>Б</w:t>
            </w:r>
          </w:p>
        </w:tc>
        <w:tc>
          <w:tcPr>
            <w:tcW w:w="13574" w:type="dxa"/>
          </w:tcPr>
          <w:p w:rsidR="00A01459" w:rsidRDefault="003E52CC">
            <w:pPr>
              <w:pStyle w:val="TableParagraph"/>
              <w:spacing w:line="255" w:lineRule="exact"/>
              <w:rPr>
                <w:sz w:val="24"/>
              </w:rPr>
            </w:pPr>
            <w:r>
              <w:rPr>
                <w:sz w:val="24"/>
              </w:rPr>
              <w:t>Внешность</w:t>
            </w:r>
            <w:r>
              <w:rPr>
                <w:spacing w:val="-3"/>
                <w:sz w:val="24"/>
              </w:rPr>
              <w:t xml:space="preserve"> </w:t>
            </w:r>
            <w:r>
              <w:rPr>
                <w:sz w:val="24"/>
              </w:rPr>
              <w:t>и</w:t>
            </w:r>
            <w:r>
              <w:rPr>
                <w:spacing w:val="-3"/>
                <w:sz w:val="24"/>
              </w:rPr>
              <w:t xml:space="preserve"> </w:t>
            </w:r>
            <w:r>
              <w:rPr>
                <w:sz w:val="24"/>
              </w:rPr>
              <w:t>характеристика</w:t>
            </w:r>
            <w:r>
              <w:rPr>
                <w:spacing w:val="-1"/>
                <w:sz w:val="24"/>
              </w:rPr>
              <w:t xml:space="preserve"> </w:t>
            </w:r>
            <w:r>
              <w:rPr>
                <w:sz w:val="24"/>
              </w:rPr>
              <w:t>человека,</w:t>
            </w:r>
            <w:r>
              <w:rPr>
                <w:spacing w:val="-2"/>
                <w:sz w:val="24"/>
              </w:rPr>
              <w:t xml:space="preserve"> </w:t>
            </w:r>
            <w:r>
              <w:rPr>
                <w:sz w:val="24"/>
              </w:rPr>
              <w:t>литературного</w:t>
            </w:r>
            <w:r>
              <w:rPr>
                <w:spacing w:val="-1"/>
                <w:sz w:val="24"/>
              </w:rPr>
              <w:t xml:space="preserve"> </w:t>
            </w:r>
            <w:r>
              <w:rPr>
                <w:spacing w:val="-2"/>
                <w:sz w:val="24"/>
              </w:rPr>
              <w:t>персонажа</w:t>
            </w:r>
          </w:p>
        </w:tc>
      </w:tr>
      <w:tr w:rsidR="00A01459">
        <w:trPr>
          <w:trHeight w:val="552"/>
        </w:trPr>
        <w:tc>
          <w:tcPr>
            <w:tcW w:w="1147" w:type="dxa"/>
          </w:tcPr>
          <w:p w:rsidR="00A01459" w:rsidRDefault="003E52CC">
            <w:pPr>
              <w:pStyle w:val="TableParagraph"/>
              <w:spacing w:before="1"/>
              <w:ind w:left="11"/>
              <w:jc w:val="center"/>
              <w:rPr>
                <w:b/>
                <w:sz w:val="24"/>
              </w:rPr>
            </w:pPr>
            <w:r>
              <w:rPr>
                <w:b/>
                <w:spacing w:val="-10"/>
                <w:sz w:val="24"/>
              </w:rPr>
              <w:t>В</w:t>
            </w:r>
          </w:p>
        </w:tc>
        <w:tc>
          <w:tcPr>
            <w:tcW w:w="13574" w:type="dxa"/>
          </w:tcPr>
          <w:p w:rsidR="00A01459" w:rsidRDefault="003E52CC">
            <w:pPr>
              <w:pStyle w:val="TableParagraph"/>
              <w:spacing w:line="276" w:lineRule="exact"/>
              <w:rPr>
                <w:sz w:val="24"/>
              </w:rPr>
            </w:pPr>
            <w:r>
              <w:rPr>
                <w:sz w:val="24"/>
              </w:rPr>
              <w:t xml:space="preserve">Здоровый образ жизни и забота о </w:t>
            </w:r>
            <w:r>
              <w:rPr>
                <w:sz w:val="24"/>
              </w:rPr>
              <w:t>здоровье: режим труда и отдыха, спорт, сбалансированное питание, посещение врача. Отказ от вредных привычек</w:t>
            </w:r>
          </w:p>
        </w:tc>
      </w:tr>
      <w:tr w:rsidR="00A01459">
        <w:trPr>
          <w:trHeight w:val="551"/>
        </w:trPr>
        <w:tc>
          <w:tcPr>
            <w:tcW w:w="1147" w:type="dxa"/>
          </w:tcPr>
          <w:p w:rsidR="00A01459" w:rsidRDefault="003E52CC">
            <w:pPr>
              <w:pStyle w:val="TableParagraph"/>
              <w:ind w:left="11"/>
              <w:jc w:val="center"/>
              <w:rPr>
                <w:b/>
                <w:sz w:val="24"/>
              </w:rPr>
            </w:pPr>
            <w:r>
              <w:rPr>
                <w:b/>
                <w:spacing w:val="-10"/>
                <w:sz w:val="24"/>
              </w:rPr>
              <w:t>Г</w:t>
            </w:r>
          </w:p>
        </w:tc>
        <w:tc>
          <w:tcPr>
            <w:tcW w:w="13574" w:type="dxa"/>
          </w:tcPr>
          <w:p w:rsidR="00A01459" w:rsidRDefault="003E52CC">
            <w:pPr>
              <w:pStyle w:val="TableParagraph"/>
              <w:spacing w:line="276" w:lineRule="exact"/>
              <w:rPr>
                <w:sz w:val="24"/>
              </w:rPr>
            </w:pPr>
            <w:r>
              <w:rPr>
                <w:sz w:val="24"/>
              </w:rPr>
              <w:t>Школьное образование, школьная жизнь, школьные праздники. Школьные социальные сети. Переписка с зарубежными сверст- никами. Взаимоотношения в шко</w:t>
            </w:r>
            <w:r>
              <w:rPr>
                <w:sz w:val="24"/>
              </w:rPr>
              <w:t>ле. Проблемы и решения. Подготовка к выпускным экзаменам</w:t>
            </w:r>
          </w:p>
        </w:tc>
      </w:tr>
      <w:tr w:rsidR="00A01459">
        <w:trPr>
          <w:trHeight w:val="275"/>
        </w:trPr>
        <w:tc>
          <w:tcPr>
            <w:tcW w:w="1147" w:type="dxa"/>
          </w:tcPr>
          <w:p w:rsidR="00A01459" w:rsidRDefault="003E52CC">
            <w:pPr>
              <w:pStyle w:val="TableParagraph"/>
              <w:spacing w:line="255" w:lineRule="exact"/>
              <w:ind w:left="11" w:right="2"/>
              <w:jc w:val="center"/>
              <w:rPr>
                <w:b/>
                <w:sz w:val="24"/>
              </w:rPr>
            </w:pPr>
            <w:r>
              <w:rPr>
                <w:b/>
                <w:spacing w:val="-10"/>
                <w:sz w:val="24"/>
              </w:rPr>
              <w:t>Д</w:t>
            </w:r>
          </w:p>
        </w:tc>
        <w:tc>
          <w:tcPr>
            <w:tcW w:w="13574" w:type="dxa"/>
          </w:tcPr>
          <w:p w:rsidR="00A01459" w:rsidRDefault="003E52CC">
            <w:pPr>
              <w:pStyle w:val="TableParagraph"/>
              <w:spacing w:line="255" w:lineRule="exact"/>
              <w:rPr>
                <w:sz w:val="24"/>
              </w:rPr>
            </w:pPr>
            <w:r>
              <w:rPr>
                <w:sz w:val="24"/>
              </w:rPr>
              <w:t>Современный</w:t>
            </w:r>
            <w:r>
              <w:rPr>
                <w:spacing w:val="-4"/>
                <w:sz w:val="24"/>
              </w:rPr>
              <w:t xml:space="preserve"> </w:t>
            </w:r>
            <w:r>
              <w:rPr>
                <w:sz w:val="24"/>
              </w:rPr>
              <w:t>мир</w:t>
            </w:r>
            <w:r>
              <w:rPr>
                <w:spacing w:val="-2"/>
                <w:sz w:val="24"/>
              </w:rPr>
              <w:t xml:space="preserve"> </w:t>
            </w:r>
            <w:r>
              <w:rPr>
                <w:sz w:val="24"/>
              </w:rPr>
              <w:t>профессий.</w:t>
            </w:r>
            <w:r>
              <w:rPr>
                <w:spacing w:val="-3"/>
                <w:sz w:val="24"/>
              </w:rPr>
              <w:t xml:space="preserve"> </w:t>
            </w:r>
            <w:r>
              <w:rPr>
                <w:sz w:val="24"/>
              </w:rPr>
              <w:t>Проблема</w:t>
            </w:r>
            <w:r>
              <w:rPr>
                <w:spacing w:val="-2"/>
                <w:sz w:val="24"/>
              </w:rPr>
              <w:t xml:space="preserve"> </w:t>
            </w:r>
            <w:r>
              <w:rPr>
                <w:sz w:val="24"/>
              </w:rPr>
              <w:t>выбора</w:t>
            </w:r>
            <w:r>
              <w:rPr>
                <w:spacing w:val="-3"/>
                <w:sz w:val="24"/>
              </w:rPr>
              <w:t xml:space="preserve"> </w:t>
            </w:r>
            <w:r>
              <w:rPr>
                <w:sz w:val="24"/>
              </w:rPr>
              <w:t>профессии.</w:t>
            </w:r>
            <w:r>
              <w:rPr>
                <w:spacing w:val="-2"/>
                <w:sz w:val="24"/>
              </w:rPr>
              <w:t xml:space="preserve"> </w:t>
            </w:r>
            <w:r>
              <w:rPr>
                <w:sz w:val="24"/>
              </w:rPr>
              <w:t>Альтернативы</w:t>
            </w:r>
            <w:r>
              <w:rPr>
                <w:spacing w:val="-3"/>
                <w:sz w:val="24"/>
              </w:rPr>
              <w:t xml:space="preserve"> </w:t>
            </w:r>
            <w:r>
              <w:rPr>
                <w:sz w:val="24"/>
              </w:rPr>
              <w:t>в</w:t>
            </w:r>
            <w:r>
              <w:rPr>
                <w:spacing w:val="-3"/>
                <w:sz w:val="24"/>
              </w:rPr>
              <w:t xml:space="preserve"> </w:t>
            </w:r>
            <w:r>
              <w:rPr>
                <w:sz w:val="24"/>
              </w:rPr>
              <w:t>продолжении</w:t>
            </w:r>
            <w:r>
              <w:rPr>
                <w:spacing w:val="-3"/>
                <w:sz w:val="24"/>
              </w:rPr>
              <w:t xml:space="preserve"> </w:t>
            </w:r>
            <w:r>
              <w:rPr>
                <w:spacing w:val="-2"/>
                <w:sz w:val="24"/>
              </w:rPr>
              <w:t>образования</w:t>
            </w:r>
          </w:p>
        </w:tc>
      </w:tr>
      <w:tr w:rsidR="00A01459">
        <w:trPr>
          <w:trHeight w:val="552"/>
        </w:trPr>
        <w:tc>
          <w:tcPr>
            <w:tcW w:w="1147" w:type="dxa"/>
          </w:tcPr>
          <w:p w:rsidR="00A01459" w:rsidRDefault="003E52CC">
            <w:pPr>
              <w:pStyle w:val="TableParagraph"/>
              <w:spacing w:before="1"/>
              <w:ind w:left="11"/>
              <w:jc w:val="center"/>
              <w:rPr>
                <w:b/>
                <w:sz w:val="24"/>
              </w:rPr>
            </w:pPr>
            <w:r>
              <w:rPr>
                <w:b/>
                <w:spacing w:val="-10"/>
                <w:sz w:val="24"/>
              </w:rPr>
              <w:t>Е</w:t>
            </w:r>
          </w:p>
        </w:tc>
        <w:tc>
          <w:tcPr>
            <w:tcW w:w="13574" w:type="dxa"/>
          </w:tcPr>
          <w:p w:rsidR="00A01459" w:rsidRDefault="003E52CC">
            <w:pPr>
              <w:pStyle w:val="TableParagraph"/>
              <w:spacing w:line="276" w:lineRule="exact"/>
              <w:rPr>
                <w:sz w:val="24"/>
              </w:rPr>
            </w:pPr>
            <w:r>
              <w:rPr>
                <w:sz w:val="24"/>
              </w:rPr>
              <w:t>Место</w:t>
            </w:r>
            <w:r>
              <w:rPr>
                <w:spacing w:val="27"/>
                <w:sz w:val="24"/>
              </w:rPr>
              <w:t xml:space="preserve"> </w:t>
            </w:r>
            <w:r>
              <w:rPr>
                <w:sz w:val="24"/>
              </w:rPr>
              <w:t>иностранного</w:t>
            </w:r>
            <w:r>
              <w:rPr>
                <w:spacing w:val="27"/>
                <w:sz w:val="24"/>
              </w:rPr>
              <w:t xml:space="preserve"> </w:t>
            </w:r>
            <w:r>
              <w:rPr>
                <w:sz w:val="24"/>
              </w:rPr>
              <w:t>языка</w:t>
            </w:r>
            <w:r>
              <w:rPr>
                <w:spacing w:val="27"/>
                <w:sz w:val="24"/>
              </w:rPr>
              <w:t xml:space="preserve"> </w:t>
            </w:r>
            <w:r>
              <w:rPr>
                <w:sz w:val="24"/>
              </w:rPr>
              <w:t>в</w:t>
            </w:r>
            <w:r>
              <w:rPr>
                <w:spacing w:val="26"/>
                <w:sz w:val="24"/>
              </w:rPr>
              <w:t xml:space="preserve"> </w:t>
            </w:r>
            <w:r>
              <w:rPr>
                <w:sz w:val="24"/>
              </w:rPr>
              <w:t>повседневной</w:t>
            </w:r>
            <w:r>
              <w:rPr>
                <w:spacing w:val="27"/>
                <w:sz w:val="24"/>
              </w:rPr>
              <w:t xml:space="preserve"> </w:t>
            </w:r>
            <w:r>
              <w:rPr>
                <w:sz w:val="24"/>
              </w:rPr>
              <w:t>жизни</w:t>
            </w:r>
            <w:r>
              <w:rPr>
                <w:spacing w:val="27"/>
                <w:sz w:val="24"/>
              </w:rPr>
              <w:t xml:space="preserve"> </w:t>
            </w:r>
            <w:r>
              <w:rPr>
                <w:sz w:val="24"/>
              </w:rPr>
              <w:t>и</w:t>
            </w:r>
            <w:r>
              <w:rPr>
                <w:spacing w:val="27"/>
                <w:sz w:val="24"/>
              </w:rPr>
              <w:t xml:space="preserve"> </w:t>
            </w:r>
            <w:r>
              <w:rPr>
                <w:sz w:val="24"/>
              </w:rPr>
              <w:t>профессиональной</w:t>
            </w:r>
            <w:r>
              <w:rPr>
                <w:spacing w:val="26"/>
                <w:sz w:val="24"/>
              </w:rPr>
              <w:t xml:space="preserve"> </w:t>
            </w:r>
            <w:r>
              <w:rPr>
                <w:sz w:val="24"/>
              </w:rPr>
              <w:t>деятельности</w:t>
            </w:r>
            <w:r>
              <w:rPr>
                <w:spacing w:val="26"/>
                <w:sz w:val="24"/>
              </w:rPr>
              <w:t xml:space="preserve"> </w:t>
            </w:r>
            <w:r>
              <w:rPr>
                <w:sz w:val="24"/>
              </w:rPr>
              <w:t>в</w:t>
            </w:r>
            <w:r>
              <w:rPr>
                <w:spacing w:val="26"/>
                <w:sz w:val="24"/>
              </w:rPr>
              <w:t xml:space="preserve"> </w:t>
            </w:r>
            <w:r>
              <w:rPr>
                <w:sz w:val="24"/>
              </w:rPr>
              <w:t>современном</w:t>
            </w:r>
            <w:r>
              <w:rPr>
                <w:spacing w:val="25"/>
                <w:sz w:val="24"/>
              </w:rPr>
              <w:t xml:space="preserve"> </w:t>
            </w:r>
            <w:r>
              <w:rPr>
                <w:sz w:val="24"/>
              </w:rPr>
              <w:t>мире.</w:t>
            </w:r>
            <w:r>
              <w:rPr>
                <w:spacing w:val="27"/>
                <w:sz w:val="24"/>
              </w:rPr>
              <w:t xml:space="preserve"> </w:t>
            </w:r>
            <w:r>
              <w:rPr>
                <w:sz w:val="24"/>
              </w:rPr>
              <w:t>Роль</w:t>
            </w:r>
            <w:r>
              <w:rPr>
                <w:spacing w:val="26"/>
                <w:sz w:val="24"/>
              </w:rPr>
              <w:t xml:space="preserve"> </w:t>
            </w:r>
            <w:r>
              <w:rPr>
                <w:sz w:val="24"/>
              </w:rPr>
              <w:t>иностранного языка в планах на будущее</w:t>
            </w:r>
          </w:p>
        </w:tc>
      </w:tr>
      <w:tr w:rsidR="00A01459">
        <w:trPr>
          <w:trHeight w:val="551"/>
        </w:trPr>
        <w:tc>
          <w:tcPr>
            <w:tcW w:w="1147" w:type="dxa"/>
          </w:tcPr>
          <w:p w:rsidR="00A01459" w:rsidRDefault="003E52CC">
            <w:pPr>
              <w:pStyle w:val="TableParagraph"/>
              <w:ind w:left="11" w:right="2"/>
              <w:jc w:val="center"/>
              <w:rPr>
                <w:b/>
                <w:sz w:val="24"/>
              </w:rPr>
            </w:pPr>
            <w:r>
              <w:rPr>
                <w:b/>
                <w:spacing w:val="-10"/>
                <w:sz w:val="24"/>
              </w:rPr>
              <w:t>Ж</w:t>
            </w:r>
          </w:p>
        </w:tc>
        <w:tc>
          <w:tcPr>
            <w:tcW w:w="13574" w:type="dxa"/>
          </w:tcPr>
          <w:p w:rsidR="00A01459" w:rsidRDefault="003E52CC">
            <w:pPr>
              <w:pStyle w:val="TableParagraph"/>
              <w:spacing w:line="276" w:lineRule="exact"/>
              <w:ind w:right="111"/>
              <w:rPr>
                <w:sz w:val="24"/>
              </w:rPr>
            </w:pPr>
            <w:r>
              <w:rPr>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tc>
      </w:tr>
      <w:tr w:rsidR="00A01459">
        <w:trPr>
          <w:trHeight w:val="275"/>
        </w:trPr>
        <w:tc>
          <w:tcPr>
            <w:tcW w:w="1147" w:type="dxa"/>
          </w:tcPr>
          <w:p w:rsidR="00A01459" w:rsidRDefault="003E52CC">
            <w:pPr>
              <w:pStyle w:val="TableParagraph"/>
              <w:spacing w:line="255" w:lineRule="exact"/>
              <w:ind w:left="11" w:right="2"/>
              <w:jc w:val="center"/>
              <w:rPr>
                <w:b/>
                <w:sz w:val="24"/>
              </w:rPr>
            </w:pPr>
            <w:r>
              <w:rPr>
                <w:b/>
                <w:spacing w:val="-10"/>
                <w:sz w:val="24"/>
              </w:rPr>
              <w:t>З</w:t>
            </w:r>
          </w:p>
        </w:tc>
        <w:tc>
          <w:tcPr>
            <w:tcW w:w="13574" w:type="dxa"/>
          </w:tcPr>
          <w:p w:rsidR="00A01459" w:rsidRDefault="003E52CC">
            <w:pPr>
              <w:pStyle w:val="TableParagraph"/>
              <w:spacing w:line="255" w:lineRule="exact"/>
              <w:rPr>
                <w:sz w:val="24"/>
              </w:rPr>
            </w:pPr>
            <w:r>
              <w:rPr>
                <w:sz w:val="24"/>
              </w:rPr>
              <w:t>Покупки:</w:t>
            </w:r>
            <w:r>
              <w:rPr>
                <w:spacing w:val="-3"/>
                <w:sz w:val="24"/>
              </w:rPr>
              <w:t xml:space="preserve"> </w:t>
            </w:r>
            <w:r>
              <w:rPr>
                <w:sz w:val="24"/>
              </w:rPr>
              <w:t>одежда,</w:t>
            </w:r>
            <w:r>
              <w:rPr>
                <w:spacing w:val="-3"/>
                <w:sz w:val="24"/>
              </w:rPr>
              <w:t xml:space="preserve"> </w:t>
            </w:r>
            <w:r>
              <w:rPr>
                <w:sz w:val="24"/>
              </w:rPr>
              <w:t>обувь</w:t>
            </w:r>
            <w:r>
              <w:rPr>
                <w:spacing w:val="-3"/>
                <w:sz w:val="24"/>
              </w:rPr>
              <w:t xml:space="preserve"> </w:t>
            </w:r>
            <w:r>
              <w:rPr>
                <w:sz w:val="24"/>
              </w:rPr>
              <w:t>и</w:t>
            </w:r>
            <w:r>
              <w:rPr>
                <w:spacing w:val="-4"/>
                <w:sz w:val="24"/>
              </w:rPr>
              <w:t xml:space="preserve"> </w:t>
            </w:r>
            <w:r>
              <w:rPr>
                <w:sz w:val="24"/>
              </w:rPr>
              <w:t>продукты</w:t>
            </w:r>
            <w:r>
              <w:rPr>
                <w:spacing w:val="-3"/>
                <w:sz w:val="24"/>
              </w:rPr>
              <w:t xml:space="preserve"> </w:t>
            </w:r>
            <w:r>
              <w:rPr>
                <w:sz w:val="24"/>
              </w:rPr>
              <w:t>питания.</w:t>
            </w:r>
            <w:r>
              <w:rPr>
                <w:spacing w:val="-2"/>
                <w:sz w:val="24"/>
              </w:rPr>
              <w:t xml:space="preserve"> </w:t>
            </w:r>
            <w:r>
              <w:rPr>
                <w:sz w:val="24"/>
              </w:rPr>
              <w:t>Карманные</w:t>
            </w:r>
            <w:r>
              <w:rPr>
                <w:spacing w:val="-3"/>
                <w:sz w:val="24"/>
              </w:rPr>
              <w:t xml:space="preserve"> </w:t>
            </w:r>
            <w:r>
              <w:rPr>
                <w:sz w:val="24"/>
              </w:rPr>
              <w:t>деньги.</w:t>
            </w:r>
            <w:r>
              <w:rPr>
                <w:spacing w:val="-2"/>
                <w:sz w:val="24"/>
              </w:rPr>
              <w:t xml:space="preserve"> </w:t>
            </w:r>
            <w:r>
              <w:rPr>
                <w:sz w:val="24"/>
              </w:rPr>
              <w:t>Молодёжная</w:t>
            </w:r>
            <w:r>
              <w:rPr>
                <w:spacing w:val="-2"/>
                <w:sz w:val="24"/>
              </w:rPr>
              <w:t xml:space="preserve"> </w:t>
            </w:r>
            <w:r>
              <w:rPr>
                <w:spacing w:val="-4"/>
                <w:sz w:val="24"/>
              </w:rPr>
              <w:t>мода</w:t>
            </w:r>
          </w:p>
        </w:tc>
      </w:tr>
      <w:tr w:rsidR="00A01459">
        <w:trPr>
          <w:trHeight w:val="275"/>
        </w:trPr>
        <w:tc>
          <w:tcPr>
            <w:tcW w:w="1147" w:type="dxa"/>
          </w:tcPr>
          <w:p w:rsidR="00A01459" w:rsidRDefault="003E52CC">
            <w:pPr>
              <w:pStyle w:val="TableParagraph"/>
              <w:spacing w:line="255" w:lineRule="exact"/>
              <w:ind w:left="11" w:right="2"/>
              <w:jc w:val="center"/>
              <w:rPr>
                <w:b/>
                <w:sz w:val="24"/>
              </w:rPr>
            </w:pPr>
            <w:r>
              <w:rPr>
                <w:b/>
                <w:spacing w:val="-10"/>
                <w:sz w:val="24"/>
              </w:rPr>
              <w:t>И</w:t>
            </w:r>
          </w:p>
        </w:tc>
        <w:tc>
          <w:tcPr>
            <w:tcW w:w="13574" w:type="dxa"/>
          </w:tcPr>
          <w:p w:rsidR="00A01459" w:rsidRDefault="003E52CC">
            <w:pPr>
              <w:pStyle w:val="TableParagraph"/>
              <w:spacing w:line="256" w:lineRule="exact"/>
              <w:rPr>
                <w:sz w:val="24"/>
              </w:rPr>
            </w:pPr>
            <w:r>
              <w:rPr>
                <w:sz w:val="24"/>
              </w:rPr>
              <w:t>Роль</w:t>
            </w:r>
            <w:r>
              <w:rPr>
                <w:spacing w:val="-7"/>
                <w:sz w:val="24"/>
              </w:rPr>
              <w:t xml:space="preserve"> </w:t>
            </w:r>
            <w:r>
              <w:rPr>
                <w:sz w:val="24"/>
              </w:rPr>
              <w:t>спорта</w:t>
            </w:r>
            <w:r>
              <w:rPr>
                <w:spacing w:val="-6"/>
                <w:sz w:val="24"/>
              </w:rPr>
              <w:t xml:space="preserve"> </w:t>
            </w:r>
            <w:r>
              <w:rPr>
                <w:sz w:val="24"/>
              </w:rPr>
              <w:t>в</w:t>
            </w:r>
            <w:r>
              <w:rPr>
                <w:spacing w:val="-7"/>
                <w:sz w:val="24"/>
              </w:rPr>
              <w:t xml:space="preserve"> </w:t>
            </w:r>
            <w:r>
              <w:rPr>
                <w:sz w:val="24"/>
              </w:rPr>
              <w:t>современной</w:t>
            </w:r>
            <w:r>
              <w:rPr>
                <w:spacing w:val="-6"/>
                <w:sz w:val="24"/>
              </w:rPr>
              <w:t xml:space="preserve"> </w:t>
            </w:r>
            <w:r>
              <w:rPr>
                <w:sz w:val="24"/>
              </w:rPr>
              <w:t>жизни:</w:t>
            </w:r>
            <w:r>
              <w:rPr>
                <w:spacing w:val="-6"/>
                <w:sz w:val="24"/>
              </w:rPr>
              <w:t xml:space="preserve"> </w:t>
            </w:r>
            <w:r>
              <w:rPr>
                <w:sz w:val="24"/>
              </w:rPr>
              <w:t>виды</w:t>
            </w:r>
            <w:r>
              <w:rPr>
                <w:spacing w:val="-7"/>
                <w:sz w:val="24"/>
              </w:rPr>
              <w:t xml:space="preserve"> </w:t>
            </w:r>
            <w:r>
              <w:rPr>
                <w:sz w:val="24"/>
              </w:rPr>
              <w:t>спорта,</w:t>
            </w:r>
            <w:r>
              <w:rPr>
                <w:spacing w:val="-6"/>
                <w:sz w:val="24"/>
              </w:rPr>
              <w:t xml:space="preserve"> </w:t>
            </w:r>
            <w:r>
              <w:rPr>
                <w:sz w:val="24"/>
              </w:rPr>
              <w:t>экстремальный</w:t>
            </w:r>
            <w:r>
              <w:rPr>
                <w:spacing w:val="-7"/>
                <w:sz w:val="24"/>
              </w:rPr>
              <w:t xml:space="preserve"> </w:t>
            </w:r>
            <w:r>
              <w:rPr>
                <w:sz w:val="24"/>
              </w:rPr>
              <w:t>спорт,</w:t>
            </w:r>
            <w:r>
              <w:rPr>
                <w:spacing w:val="-6"/>
                <w:sz w:val="24"/>
              </w:rPr>
              <w:t xml:space="preserve"> </w:t>
            </w:r>
            <w:r>
              <w:rPr>
                <w:sz w:val="24"/>
              </w:rPr>
              <w:t>спортивные</w:t>
            </w:r>
            <w:r>
              <w:rPr>
                <w:spacing w:val="-7"/>
                <w:sz w:val="24"/>
              </w:rPr>
              <w:t xml:space="preserve"> </w:t>
            </w:r>
            <w:r>
              <w:rPr>
                <w:sz w:val="24"/>
              </w:rPr>
              <w:t>соревнования,</w:t>
            </w:r>
            <w:r>
              <w:rPr>
                <w:spacing w:val="-6"/>
                <w:sz w:val="24"/>
              </w:rPr>
              <w:t xml:space="preserve"> </w:t>
            </w:r>
            <w:r>
              <w:rPr>
                <w:sz w:val="24"/>
              </w:rPr>
              <w:t>Олимпийские</w:t>
            </w:r>
            <w:r>
              <w:rPr>
                <w:spacing w:val="-6"/>
                <w:sz w:val="24"/>
              </w:rPr>
              <w:t xml:space="preserve"> </w:t>
            </w:r>
            <w:r>
              <w:rPr>
                <w:spacing w:val="-4"/>
                <w:sz w:val="24"/>
              </w:rPr>
              <w:t>игры</w:t>
            </w:r>
          </w:p>
        </w:tc>
      </w:tr>
      <w:tr w:rsidR="00A01459">
        <w:trPr>
          <w:trHeight w:val="276"/>
        </w:trPr>
        <w:tc>
          <w:tcPr>
            <w:tcW w:w="1147" w:type="dxa"/>
          </w:tcPr>
          <w:p w:rsidR="00A01459" w:rsidRDefault="003E52CC">
            <w:pPr>
              <w:pStyle w:val="TableParagraph"/>
              <w:spacing w:before="1" w:line="255" w:lineRule="exact"/>
              <w:ind w:left="11"/>
              <w:jc w:val="center"/>
              <w:rPr>
                <w:b/>
                <w:sz w:val="24"/>
              </w:rPr>
            </w:pPr>
            <w:r>
              <w:rPr>
                <w:b/>
                <w:spacing w:val="-10"/>
                <w:sz w:val="24"/>
              </w:rPr>
              <w:t>К</w:t>
            </w:r>
          </w:p>
        </w:tc>
        <w:tc>
          <w:tcPr>
            <w:tcW w:w="13574" w:type="dxa"/>
          </w:tcPr>
          <w:p w:rsidR="00A01459" w:rsidRDefault="003E52CC">
            <w:pPr>
              <w:pStyle w:val="TableParagraph"/>
              <w:spacing w:line="257" w:lineRule="exact"/>
              <w:rPr>
                <w:sz w:val="24"/>
              </w:rPr>
            </w:pPr>
            <w:r>
              <w:rPr>
                <w:sz w:val="24"/>
              </w:rPr>
              <w:t>Деловое</w:t>
            </w:r>
            <w:r>
              <w:rPr>
                <w:spacing w:val="-2"/>
                <w:sz w:val="24"/>
              </w:rPr>
              <w:t xml:space="preserve"> </w:t>
            </w:r>
            <w:r>
              <w:rPr>
                <w:sz w:val="24"/>
              </w:rPr>
              <w:t>общение:</w:t>
            </w:r>
            <w:r>
              <w:rPr>
                <w:spacing w:val="-1"/>
                <w:sz w:val="24"/>
              </w:rPr>
              <w:t xml:space="preserve"> </w:t>
            </w:r>
            <w:r>
              <w:rPr>
                <w:sz w:val="24"/>
              </w:rPr>
              <w:t>особенности</w:t>
            </w:r>
            <w:r>
              <w:rPr>
                <w:spacing w:val="-2"/>
                <w:sz w:val="24"/>
              </w:rPr>
              <w:t xml:space="preserve"> </w:t>
            </w:r>
            <w:r>
              <w:rPr>
                <w:sz w:val="24"/>
              </w:rPr>
              <w:t>делового</w:t>
            </w:r>
            <w:r>
              <w:rPr>
                <w:spacing w:val="-1"/>
                <w:sz w:val="24"/>
              </w:rPr>
              <w:t xml:space="preserve"> </w:t>
            </w:r>
            <w:r>
              <w:rPr>
                <w:sz w:val="24"/>
              </w:rPr>
              <w:t>общения,</w:t>
            </w:r>
            <w:r>
              <w:rPr>
                <w:spacing w:val="-1"/>
                <w:sz w:val="24"/>
              </w:rPr>
              <w:t xml:space="preserve"> </w:t>
            </w:r>
            <w:r>
              <w:rPr>
                <w:sz w:val="24"/>
              </w:rPr>
              <w:t>деловая</w:t>
            </w:r>
            <w:r>
              <w:rPr>
                <w:spacing w:val="-2"/>
                <w:sz w:val="24"/>
              </w:rPr>
              <w:t xml:space="preserve"> </w:t>
            </w:r>
            <w:r>
              <w:rPr>
                <w:sz w:val="24"/>
              </w:rPr>
              <w:t>этика,</w:t>
            </w:r>
            <w:r>
              <w:rPr>
                <w:spacing w:val="-1"/>
                <w:sz w:val="24"/>
              </w:rPr>
              <w:t xml:space="preserve"> </w:t>
            </w:r>
            <w:r>
              <w:rPr>
                <w:sz w:val="24"/>
              </w:rPr>
              <w:t>деловая</w:t>
            </w:r>
            <w:r>
              <w:rPr>
                <w:spacing w:val="-1"/>
                <w:sz w:val="24"/>
              </w:rPr>
              <w:t xml:space="preserve"> </w:t>
            </w:r>
            <w:r>
              <w:rPr>
                <w:sz w:val="24"/>
              </w:rPr>
              <w:t>переписка,</w:t>
            </w:r>
            <w:r>
              <w:rPr>
                <w:spacing w:val="-1"/>
                <w:sz w:val="24"/>
              </w:rPr>
              <w:t xml:space="preserve"> </w:t>
            </w:r>
            <w:r>
              <w:rPr>
                <w:sz w:val="24"/>
              </w:rPr>
              <w:t>публичное</w:t>
            </w:r>
            <w:r>
              <w:rPr>
                <w:spacing w:val="-1"/>
                <w:sz w:val="24"/>
              </w:rPr>
              <w:t xml:space="preserve"> </w:t>
            </w:r>
            <w:r>
              <w:rPr>
                <w:spacing w:val="-2"/>
                <w:sz w:val="24"/>
              </w:rPr>
              <w:t>выступление</w:t>
            </w:r>
          </w:p>
        </w:tc>
      </w:tr>
      <w:tr w:rsidR="00A01459">
        <w:trPr>
          <w:trHeight w:val="275"/>
        </w:trPr>
        <w:tc>
          <w:tcPr>
            <w:tcW w:w="1147" w:type="dxa"/>
          </w:tcPr>
          <w:p w:rsidR="00A01459" w:rsidRDefault="003E52CC">
            <w:pPr>
              <w:pStyle w:val="TableParagraph"/>
              <w:spacing w:line="255" w:lineRule="exact"/>
              <w:ind w:left="11"/>
              <w:jc w:val="center"/>
              <w:rPr>
                <w:b/>
                <w:sz w:val="24"/>
              </w:rPr>
            </w:pPr>
            <w:r>
              <w:rPr>
                <w:b/>
                <w:spacing w:val="-10"/>
                <w:sz w:val="24"/>
              </w:rPr>
              <w:t>Л</w:t>
            </w:r>
          </w:p>
        </w:tc>
        <w:tc>
          <w:tcPr>
            <w:tcW w:w="13574" w:type="dxa"/>
          </w:tcPr>
          <w:p w:rsidR="00A01459" w:rsidRDefault="003E52CC">
            <w:pPr>
              <w:pStyle w:val="TableParagraph"/>
              <w:spacing w:line="256" w:lineRule="exact"/>
              <w:rPr>
                <w:sz w:val="24"/>
              </w:rPr>
            </w:pPr>
            <w:r>
              <w:rPr>
                <w:sz w:val="24"/>
              </w:rPr>
              <w:t>Туризм.</w:t>
            </w:r>
            <w:r>
              <w:rPr>
                <w:spacing w:val="-8"/>
                <w:sz w:val="24"/>
              </w:rPr>
              <w:t xml:space="preserve"> </w:t>
            </w:r>
            <w:r>
              <w:rPr>
                <w:sz w:val="24"/>
              </w:rPr>
              <w:t>Виды</w:t>
            </w:r>
            <w:r>
              <w:rPr>
                <w:spacing w:val="-5"/>
                <w:sz w:val="24"/>
              </w:rPr>
              <w:t xml:space="preserve"> </w:t>
            </w:r>
            <w:r>
              <w:rPr>
                <w:sz w:val="24"/>
              </w:rPr>
              <w:t>отдыха.</w:t>
            </w:r>
            <w:r>
              <w:rPr>
                <w:spacing w:val="-5"/>
                <w:sz w:val="24"/>
              </w:rPr>
              <w:t xml:space="preserve"> </w:t>
            </w:r>
            <w:r>
              <w:rPr>
                <w:sz w:val="24"/>
              </w:rPr>
              <w:t>Экотуризм.</w:t>
            </w:r>
            <w:r>
              <w:rPr>
                <w:spacing w:val="-5"/>
                <w:sz w:val="24"/>
              </w:rPr>
              <w:t xml:space="preserve"> </w:t>
            </w:r>
            <w:r>
              <w:rPr>
                <w:sz w:val="24"/>
              </w:rPr>
              <w:t>Путешествия</w:t>
            </w:r>
            <w:r>
              <w:rPr>
                <w:spacing w:val="-5"/>
                <w:sz w:val="24"/>
              </w:rPr>
              <w:t xml:space="preserve"> </w:t>
            </w:r>
            <w:r>
              <w:rPr>
                <w:sz w:val="24"/>
              </w:rPr>
              <w:t>по</w:t>
            </w:r>
            <w:r>
              <w:rPr>
                <w:spacing w:val="-6"/>
                <w:sz w:val="24"/>
              </w:rPr>
              <w:t xml:space="preserve"> </w:t>
            </w:r>
            <w:r>
              <w:rPr>
                <w:sz w:val="24"/>
              </w:rPr>
              <w:t>России</w:t>
            </w:r>
            <w:r>
              <w:rPr>
                <w:spacing w:val="-5"/>
                <w:sz w:val="24"/>
              </w:rPr>
              <w:t xml:space="preserve"> </w:t>
            </w:r>
            <w:r>
              <w:rPr>
                <w:sz w:val="24"/>
              </w:rPr>
              <w:t>и</w:t>
            </w:r>
            <w:r>
              <w:rPr>
                <w:spacing w:val="-5"/>
                <w:sz w:val="24"/>
              </w:rPr>
              <w:t xml:space="preserve"> </w:t>
            </w:r>
            <w:r>
              <w:rPr>
                <w:sz w:val="24"/>
              </w:rPr>
              <w:t>зарубежным</w:t>
            </w:r>
            <w:r>
              <w:rPr>
                <w:spacing w:val="-4"/>
                <w:sz w:val="24"/>
              </w:rPr>
              <w:t xml:space="preserve"> </w:t>
            </w:r>
            <w:r>
              <w:rPr>
                <w:sz w:val="24"/>
              </w:rPr>
              <w:t>странам.</w:t>
            </w:r>
            <w:r>
              <w:rPr>
                <w:spacing w:val="-5"/>
                <w:sz w:val="24"/>
              </w:rPr>
              <w:t xml:space="preserve"> </w:t>
            </w:r>
            <w:r>
              <w:rPr>
                <w:sz w:val="24"/>
              </w:rPr>
              <w:t>Виртуальные</w:t>
            </w:r>
            <w:r>
              <w:rPr>
                <w:spacing w:val="-5"/>
                <w:sz w:val="24"/>
              </w:rPr>
              <w:t xml:space="preserve"> </w:t>
            </w:r>
            <w:r>
              <w:rPr>
                <w:spacing w:val="-2"/>
                <w:sz w:val="24"/>
              </w:rPr>
              <w:t>путешествия</w:t>
            </w:r>
          </w:p>
        </w:tc>
      </w:tr>
      <w:tr w:rsidR="00A01459">
        <w:trPr>
          <w:trHeight w:val="551"/>
        </w:trPr>
        <w:tc>
          <w:tcPr>
            <w:tcW w:w="1147" w:type="dxa"/>
          </w:tcPr>
          <w:p w:rsidR="00A01459" w:rsidRDefault="003E52CC">
            <w:pPr>
              <w:pStyle w:val="TableParagraph"/>
              <w:ind w:left="11" w:right="1"/>
              <w:jc w:val="center"/>
              <w:rPr>
                <w:b/>
                <w:sz w:val="24"/>
              </w:rPr>
            </w:pPr>
            <w:r>
              <w:rPr>
                <w:b/>
                <w:spacing w:val="-10"/>
                <w:sz w:val="24"/>
              </w:rPr>
              <w:t>М</w:t>
            </w:r>
          </w:p>
        </w:tc>
        <w:tc>
          <w:tcPr>
            <w:tcW w:w="13574" w:type="dxa"/>
          </w:tcPr>
          <w:p w:rsidR="00A01459" w:rsidRDefault="003E52CC">
            <w:pPr>
              <w:pStyle w:val="TableParagraph"/>
              <w:spacing w:line="276" w:lineRule="exact"/>
              <w:rPr>
                <w:sz w:val="24"/>
              </w:rPr>
            </w:pPr>
            <w:r>
              <w:rPr>
                <w:sz w:val="24"/>
              </w:rPr>
              <w:t xml:space="preserve">Вселенная и человек. Природа. Проблемы экологии. Защита окружающей среды. Стихийные бедствия. Проживание в городской/ </w:t>
            </w:r>
            <w:r>
              <w:rPr>
                <w:sz w:val="24"/>
              </w:rPr>
              <w:t>сельской местности</w:t>
            </w:r>
          </w:p>
        </w:tc>
      </w:tr>
      <w:tr w:rsidR="00A01459">
        <w:trPr>
          <w:trHeight w:val="276"/>
        </w:trPr>
        <w:tc>
          <w:tcPr>
            <w:tcW w:w="1147" w:type="dxa"/>
          </w:tcPr>
          <w:p w:rsidR="00A01459" w:rsidRDefault="003E52CC">
            <w:pPr>
              <w:pStyle w:val="TableParagraph"/>
              <w:spacing w:before="1" w:line="255" w:lineRule="exact"/>
              <w:ind w:left="11" w:right="2"/>
              <w:jc w:val="center"/>
              <w:rPr>
                <w:b/>
                <w:sz w:val="24"/>
              </w:rPr>
            </w:pPr>
            <w:r>
              <w:rPr>
                <w:b/>
                <w:spacing w:val="-10"/>
                <w:sz w:val="24"/>
              </w:rPr>
              <w:lastRenderedPageBreak/>
              <w:t>Н</w:t>
            </w:r>
          </w:p>
        </w:tc>
        <w:tc>
          <w:tcPr>
            <w:tcW w:w="13574" w:type="dxa"/>
          </w:tcPr>
          <w:p w:rsidR="00A01459" w:rsidRDefault="003E52CC">
            <w:pPr>
              <w:pStyle w:val="TableParagraph"/>
              <w:spacing w:line="256" w:lineRule="exact"/>
              <w:rPr>
                <w:sz w:val="24"/>
              </w:rPr>
            </w:pPr>
            <w:r>
              <w:rPr>
                <w:sz w:val="24"/>
              </w:rPr>
              <w:t>Средства</w:t>
            </w:r>
            <w:r>
              <w:rPr>
                <w:spacing w:val="-1"/>
                <w:sz w:val="24"/>
              </w:rPr>
              <w:t xml:space="preserve"> </w:t>
            </w:r>
            <w:r>
              <w:rPr>
                <w:sz w:val="24"/>
              </w:rPr>
              <w:t>массовой информации:</w:t>
            </w:r>
            <w:r>
              <w:rPr>
                <w:spacing w:val="-3"/>
                <w:sz w:val="24"/>
              </w:rPr>
              <w:t xml:space="preserve"> </w:t>
            </w:r>
            <w:r>
              <w:rPr>
                <w:sz w:val="24"/>
              </w:rPr>
              <w:t>пресса, телевидение, радио,</w:t>
            </w:r>
            <w:r>
              <w:rPr>
                <w:spacing w:val="-1"/>
                <w:sz w:val="24"/>
              </w:rPr>
              <w:t xml:space="preserve"> </w:t>
            </w:r>
            <w:r>
              <w:rPr>
                <w:sz w:val="24"/>
              </w:rPr>
              <w:t xml:space="preserve">Интернет, социальные </w:t>
            </w:r>
            <w:r>
              <w:rPr>
                <w:spacing w:val="-4"/>
                <w:sz w:val="24"/>
              </w:rPr>
              <w:t>сети</w:t>
            </w:r>
          </w:p>
        </w:tc>
      </w:tr>
      <w:tr w:rsidR="00A01459">
        <w:trPr>
          <w:trHeight w:val="551"/>
        </w:trPr>
        <w:tc>
          <w:tcPr>
            <w:tcW w:w="1147" w:type="dxa"/>
          </w:tcPr>
          <w:p w:rsidR="00A01459" w:rsidRDefault="003E52CC">
            <w:pPr>
              <w:pStyle w:val="TableParagraph"/>
              <w:ind w:left="11" w:right="2"/>
              <w:jc w:val="center"/>
              <w:rPr>
                <w:b/>
                <w:sz w:val="24"/>
              </w:rPr>
            </w:pPr>
            <w:r>
              <w:rPr>
                <w:b/>
                <w:spacing w:val="-10"/>
                <w:sz w:val="24"/>
              </w:rPr>
              <w:t>О</w:t>
            </w:r>
          </w:p>
        </w:tc>
        <w:tc>
          <w:tcPr>
            <w:tcW w:w="13574" w:type="dxa"/>
          </w:tcPr>
          <w:p w:rsidR="00A01459" w:rsidRDefault="003E52CC">
            <w:pPr>
              <w:pStyle w:val="TableParagraph"/>
              <w:spacing w:line="276" w:lineRule="exact"/>
              <w:rPr>
                <w:sz w:val="24"/>
              </w:rPr>
            </w:pPr>
            <w:r>
              <w:rPr>
                <w:sz w:val="24"/>
              </w:rPr>
              <w:t xml:space="preserve">Технический прогресс: перспективы и последствия. Современные средства коммуникации (пресса, телевидение, Интернет, соци- альные сети и </w:t>
            </w:r>
            <w:r>
              <w:rPr>
                <w:sz w:val="24"/>
              </w:rPr>
              <w:t>другие). Интернет-безопасность</w:t>
            </w:r>
          </w:p>
        </w:tc>
      </w:tr>
      <w:tr w:rsidR="00A01459">
        <w:trPr>
          <w:trHeight w:val="275"/>
        </w:trPr>
        <w:tc>
          <w:tcPr>
            <w:tcW w:w="1147" w:type="dxa"/>
          </w:tcPr>
          <w:p w:rsidR="00A01459" w:rsidRDefault="003E52CC">
            <w:pPr>
              <w:pStyle w:val="TableParagraph"/>
              <w:spacing w:line="255" w:lineRule="exact"/>
              <w:ind w:left="11" w:right="2"/>
              <w:jc w:val="center"/>
              <w:rPr>
                <w:b/>
                <w:sz w:val="24"/>
              </w:rPr>
            </w:pPr>
            <w:r>
              <w:rPr>
                <w:b/>
                <w:spacing w:val="-10"/>
                <w:sz w:val="24"/>
              </w:rPr>
              <w:t>П</w:t>
            </w:r>
          </w:p>
        </w:tc>
        <w:tc>
          <w:tcPr>
            <w:tcW w:w="13574" w:type="dxa"/>
          </w:tcPr>
          <w:p w:rsidR="00A01459" w:rsidRDefault="003E52CC">
            <w:pPr>
              <w:pStyle w:val="TableParagraph"/>
              <w:spacing w:line="255" w:lineRule="exact"/>
              <w:rPr>
                <w:sz w:val="24"/>
              </w:rPr>
            </w:pPr>
            <w:r>
              <w:rPr>
                <w:sz w:val="24"/>
              </w:rPr>
              <w:t>Проблемы</w:t>
            </w:r>
            <w:r>
              <w:rPr>
                <w:spacing w:val="-6"/>
                <w:sz w:val="24"/>
              </w:rPr>
              <w:t xml:space="preserve"> </w:t>
            </w:r>
            <w:r>
              <w:rPr>
                <w:sz w:val="24"/>
              </w:rPr>
              <w:t>современной</w:t>
            </w:r>
            <w:r>
              <w:rPr>
                <w:spacing w:val="-6"/>
                <w:sz w:val="24"/>
              </w:rPr>
              <w:t xml:space="preserve"> </w:t>
            </w:r>
            <w:r>
              <w:rPr>
                <w:spacing w:val="-2"/>
                <w:sz w:val="24"/>
              </w:rPr>
              <w:t>цивилизации</w:t>
            </w:r>
          </w:p>
        </w:tc>
      </w:tr>
      <w:tr w:rsidR="00A01459">
        <w:trPr>
          <w:trHeight w:val="828"/>
        </w:trPr>
        <w:tc>
          <w:tcPr>
            <w:tcW w:w="1147" w:type="dxa"/>
          </w:tcPr>
          <w:p w:rsidR="00A01459" w:rsidRDefault="003E52CC">
            <w:pPr>
              <w:pStyle w:val="TableParagraph"/>
              <w:spacing w:before="1"/>
              <w:ind w:left="11" w:right="2"/>
              <w:jc w:val="center"/>
              <w:rPr>
                <w:b/>
                <w:sz w:val="24"/>
              </w:rPr>
            </w:pPr>
            <w:r>
              <w:rPr>
                <w:b/>
                <w:spacing w:val="-10"/>
                <w:sz w:val="24"/>
              </w:rPr>
              <w:t>Р</w:t>
            </w:r>
          </w:p>
        </w:tc>
        <w:tc>
          <w:tcPr>
            <w:tcW w:w="13574" w:type="dxa"/>
          </w:tcPr>
          <w:p w:rsidR="00A01459" w:rsidRDefault="003E52CC">
            <w:pPr>
              <w:pStyle w:val="TableParagraph"/>
              <w:spacing w:line="276" w:lineRule="exact"/>
              <w:ind w:right="94"/>
              <w:jc w:val="both"/>
              <w:rPr>
                <w:sz w:val="24"/>
              </w:rPr>
            </w:pPr>
            <w:r>
              <w:rPr>
                <w:sz w:val="24"/>
              </w:rPr>
              <w:t xml:space="preserve">Родная страна и страна/страны изучаемого языка: географическое положение, столица, крупные города, регионы; система обра- зования; достопримечательности, культурные </w:t>
            </w:r>
            <w:r>
              <w:rPr>
                <w:sz w:val="24"/>
              </w:rPr>
              <w:t>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A01459">
        <w:trPr>
          <w:trHeight w:val="551"/>
        </w:trPr>
        <w:tc>
          <w:tcPr>
            <w:tcW w:w="1147" w:type="dxa"/>
          </w:tcPr>
          <w:p w:rsidR="00A01459" w:rsidRDefault="003E52CC">
            <w:pPr>
              <w:pStyle w:val="TableParagraph"/>
              <w:ind w:left="11" w:right="1"/>
              <w:jc w:val="center"/>
              <w:rPr>
                <w:b/>
                <w:sz w:val="24"/>
              </w:rPr>
            </w:pPr>
            <w:r>
              <w:rPr>
                <w:b/>
                <w:spacing w:val="-10"/>
                <w:sz w:val="24"/>
              </w:rPr>
              <w:t>С</w:t>
            </w:r>
          </w:p>
        </w:tc>
        <w:tc>
          <w:tcPr>
            <w:tcW w:w="13574" w:type="dxa"/>
          </w:tcPr>
          <w:p w:rsidR="00A01459" w:rsidRDefault="003E52CC">
            <w:pPr>
              <w:pStyle w:val="TableParagraph"/>
              <w:spacing w:line="276" w:lineRule="exact"/>
              <w:rPr>
                <w:sz w:val="24"/>
              </w:rPr>
            </w:pPr>
            <w:r>
              <w:rPr>
                <w:sz w:val="24"/>
              </w:rPr>
              <w:t>Выдающиеся</w:t>
            </w:r>
            <w:r>
              <w:rPr>
                <w:spacing w:val="69"/>
                <w:sz w:val="24"/>
              </w:rPr>
              <w:t xml:space="preserve"> </w:t>
            </w:r>
            <w:r>
              <w:rPr>
                <w:sz w:val="24"/>
              </w:rPr>
              <w:t>люди</w:t>
            </w:r>
            <w:r>
              <w:rPr>
                <w:spacing w:val="68"/>
                <w:sz w:val="24"/>
              </w:rPr>
              <w:t xml:space="preserve"> </w:t>
            </w:r>
            <w:r>
              <w:rPr>
                <w:sz w:val="24"/>
              </w:rPr>
              <w:t>родной</w:t>
            </w:r>
            <w:r>
              <w:rPr>
                <w:spacing w:val="68"/>
                <w:sz w:val="24"/>
              </w:rPr>
              <w:t xml:space="preserve"> </w:t>
            </w:r>
            <w:r>
              <w:rPr>
                <w:sz w:val="24"/>
              </w:rPr>
              <w:t>страны</w:t>
            </w:r>
            <w:r>
              <w:rPr>
                <w:spacing w:val="69"/>
                <w:sz w:val="24"/>
              </w:rPr>
              <w:t xml:space="preserve"> </w:t>
            </w:r>
            <w:r>
              <w:rPr>
                <w:sz w:val="24"/>
              </w:rPr>
              <w:t>и</w:t>
            </w:r>
            <w:r>
              <w:rPr>
                <w:spacing w:val="68"/>
                <w:sz w:val="24"/>
              </w:rPr>
              <w:t xml:space="preserve"> </w:t>
            </w:r>
            <w:r>
              <w:rPr>
                <w:sz w:val="24"/>
              </w:rPr>
              <w:t>страны/стран</w:t>
            </w:r>
            <w:r>
              <w:rPr>
                <w:spacing w:val="68"/>
                <w:sz w:val="24"/>
              </w:rPr>
              <w:t xml:space="preserve"> </w:t>
            </w:r>
            <w:r>
              <w:rPr>
                <w:sz w:val="24"/>
              </w:rPr>
              <w:t>изучаемого</w:t>
            </w:r>
            <w:r>
              <w:rPr>
                <w:spacing w:val="67"/>
                <w:sz w:val="24"/>
              </w:rPr>
              <w:t xml:space="preserve"> </w:t>
            </w:r>
            <w:r>
              <w:rPr>
                <w:sz w:val="24"/>
              </w:rPr>
              <w:t>языка:</w:t>
            </w:r>
            <w:r>
              <w:rPr>
                <w:spacing w:val="68"/>
                <w:sz w:val="24"/>
              </w:rPr>
              <w:t xml:space="preserve"> </w:t>
            </w:r>
            <w:r>
              <w:rPr>
                <w:sz w:val="24"/>
              </w:rPr>
              <w:t>государственные</w:t>
            </w:r>
            <w:r>
              <w:rPr>
                <w:spacing w:val="69"/>
                <w:sz w:val="24"/>
              </w:rPr>
              <w:t xml:space="preserve"> </w:t>
            </w:r>
            <w:r>
              <w:rPr>
                <w:sz w:val="24"/>
              </w:rPr>
              <w:t>деятели,</w:t>
            </w:r>
            <w:r>
              <w:rPr>
                <w:spacing w:val="67"/>
                <w:sz w:val="24"/>
              </w:rPr>
              <w:t xml:space="preserve"> </w:t>
            </w:r>
            <w:r>
              <w:rPr>
                <w:sz w:val="24"/>
              </w:rPr>
              <w:t>учёные,</w:t>
            </w:r>
            <w:r>
              <w:rPr>
                <w:spacing w:val="69"/>
                <w:sz w:val="24"/>
              </w:rPr>
              <w:t xml:space="preserve"> </w:t>
            </w:r>
            <w:r>
              <w:rPr>
                <w:sz w:val="24"/>
              </w:rPr>
              <w:t>писатели,</w:t>
            </w:r>
            <w:r>
              <w:rPr>
                <w:spacing w:val="69"/>
                <w:sz w:val="24"/>
              </w:rPr>
              <w:t xml:space="preserve"> </w:t>
            </w:r>
            <w:r>
              <w:rPr>
                <w:sz w:val="24"/>
              </w:rPr>
              <w:t>поэты, художники, композиторы, путешественники, спортсмены, актёры и т.д.</w:t>
            </w:r>
          </w:p>
        </w:tc>
      </w:tr>
    </w:tbl>
    <w:p w:rsidR="00A01459" w:rsidRDefault="00A01459">
      <w:pPr>
        <w:pStyle w:val="TableParagraph"/>
        <w:spacing w:after="0" w:line="276" w:lineRule="exact"/>
        <w:rPr>
          <w:sz w:val="24"/>
        </w:rPr>
        <w:sectPr w:rsidR="00A01459">
          <w:pgSz w:w="16840" w:h="11910" w:orient="landscape"/>
          <w:pgMar w:top="1020" w:right="566" w:bottom="1180" w:left="566" w:header="761" w:footer="919" w:gutter="0"/>
          <w:cols w:space="720"/>
        </w:sectPr>
      </w:pPr>
    </w:p>
    <w:p w:rsidR="00A01459" w:rsidRDefault="003E52CC">
      <w:pPr>
        <w:tabs>
          <w:tab w:val="left" w:pos="4153"/>
        </w:tabs>
        <w:spacing w:before="82"/>
        <w:ind w:left="676"/>
        <w:jc w:val="center"/>
        <w:rPr>
          <w:sz w:val="16"/>
        </w:rPr>
      </w:pPr>
      <w:bookmarkStart w:id="14" w:name="АЯ-11_ЕГЭ_2026_КОДИФ_3"/>
      <w:bookmarkEnd w:id="14"/>
      <w:r>
        <w:rPr>
          <w:sz w:val="16"/>
        </w:rPr>
        <w:lastRenderedPageBreak/>
        <w:t>Кодификатор</w:t>
      </w:r>
      <w:r>
        <w:rPr>
          <w:spacing w:val="15"/>
          <w:sz w:val="16"/>
        </w:rPr>
        <w:t xml:space="preserve"> </w:t>
      </w:r>
      <w:r>
        <w:rPr>
          <w:sz w:val="16"/>
        </w:rPr>
        <w:t>ЕГЭ</w:t>
      </w:r>
      <w:r>
        <w:rPr>
          <w:spacing w:val="16"/>
          <w:sz w:val="16"/>
        </w:rPr>
        <w:t xml:space="preserve"> </w:t>
      </w:r>
      <w:r>
        <w:rPr>
          <w:sz w:val="16"/>
        </w:rPr>
        <w:t>2026</w:t>
      </w:r>
      <w:r>
        <w:rPr>
          <w:spacing w:val="16"/>
          <w:sz w:val="16"/>
        </w:rPr>
        <w:t xml:space="preserve"> </w:t>
      </w:r>
      <w:r>
        <w:rPr>
          <w:spacing w:val="-5"/>
          <w:sz w:val="16"/>
        </w:rPr>
        <w:t>г.</w:t>
      </w:r>
      <w:r>
        <w:rPr>
          <w:sz w:val="16"/>
        </w:rPr>
        <w:tab/>
        <w:t>АНГЛИЙСКИЙ</w:t>
      </w:r>
      <w:r>
        <w:rPr>
          <w:spacing w:val="7"/>
          <w:sz w:val="16"/>
        </w:rPr>
        <w:t xml:space="preserve"> </w:t>
      </w:r>
      <w:r>
        <w:rPr>
          <w:sz w:val="16"/>
        </w:rPr>
        <w:t>ЯЗЫК,</w:t>
      </w:r>
      <w:r>
        <w:rPr>
          <w:spacing w:val="8"/>
          <w:sz w:val="16"/>
        </w:rPr>
        <w:t xml:space="preserve"> </w:t>
      </w:r>
      <w:r>
        <w:rPr>
          <w:sz w:val="16"/>
        </w:rPr>
        <w:t>11</w:t>
      </w:r>
      <w:r>
        <w:rPr>
          <w:spacing w:val="8"/>
          <w:sz w:val="16"/>
        </w:rPr>
        <w:t xml:space="preserve"> </w:t>
      </w:r>
      <w:r>
        <w:rPr>
          <w:sz w:val="16"/>
        </w:rPr>
        <w:t>класс.</w:t>
      </w:r>
      <w:r>
        <w:rPr>
          <w:spacing w:val="56"/>
          <w:sz w:val="16"/>
        </w:rPr>
        <w:t xml:space="preserve">  </w:t>
      </w:r>
      <w:r>
        <w:rPr>
          <w:sz w:val="16"/>
        </w:rPr>
        <w:t>29</w:t>
      </w:r>
      <w:r>
        <w:rPr>
          <w:spacing w:val="9"/>
          <w:sz w:val="16"/>
        </w:rPr>
        <w:t xml:space="preserve"> </w:t>
      </w:r>
      <w:r>
        <w:rPr>
          <w:sz w:val="16"/>
        </w:rPr>
        <w:t>/</w:t>
      </w:r>
      <w:r>
        <w:rPr>
          <w:spacing w:val="8"/>
          <w:sz w:val="16"/>
        </w:rPr>
        <w:t xml:space="preserve"> </w:t>
      </w:r>
      <w:r>
        <w:rPr>
          <w:spacing w:val="-5"/>
          <w:sz w:val="16"/>
        </w:rPr>
        <w:t>32</w:t>
      </w:r>
    </w:p>
    <w:p w:rsidR="00A01459" w:rsidRDefault="003E52CC">
      <w:pPr>
        <w:spacing w:before="78" w:line="244" w:lineRule="auto"/>
        <w:ind w:left="789" w:right="110"/>
        <w:jc w:val="center"/>
        <w:rPr>
          <w:b/>
          <w:sz w:val="19"/>
        </w:rPr>
      </w:pPr>
      <w:r>
        <w:rPr>
          <w:b/>
          <w:sz w:val="19"/>
        </w:rPr>
        <w:t>Раздел 3. Отражение в содержании контрольных измерительных</w:t>
      </w:r>
      <w:r>
        <w:rPr>
          <w:b/>
          <w:sz w:val="19"/>
        </w:rPr>
        <w:t xml:space="preserve"> материалов личностных результатов освоения основной образовательной программы среднего общего образования</w:t>
      </w:r>
    </w:p>
    <w:p w:rsidR="00A01459" w:rsidRDefault="003E52CC">
      <w:pPr>
        <w:pStyle w:val="a9"/>
        <w:spacing w:before="217" w:line="244" w:lineRule="auto"/>
        <w:ind w:left="718" w:right="38" w:firstLine="489"/>
        <w:jc w:val="both"/>
      </w:pPr>
      <w:r>
        <w:pict>
          <v:group id="Group 443" o:spid="_x0000_s1195" style="position:absolute;left:0;text-align:left;margin-left:69.9pt;margin-top:63.05pt;width:302.8pt;height:307.05pt;z-index:-251661312;mso-position-horizontal-relative:page" coordsize="38455,38995" o:gfxdata="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">
            <v:shape id="Image 444" o:spid="_x0000_s1182" type="#_x0000_t75" style="position:absolute;top:32803;width:6182;height:6188" o:gfxdata="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gD7vQAA&#10;ANwAAAAPAAAAAAAAAAEAIAAAACIAAABkcnMvZG93bnJldi54bWxQSwECFAAUAAAACACHTuJAMy8F&#10;njsAAAA5AAAAEAAAAAAAAAABACAAAAAMAQAAZHJzL3NoYXBleG1sLnhtbFBLBQYAAAAABgAGAFsB&#10;AAC2AwAAAAA=&#10;">
              <v:imagedata r:id="rId261" o:title=""/>
              <o:lock v:ext="edit" aspectratio="f"/>
            </v:shape>
            <v:shape id="Image 445" o:spid="_x0000_s1183" type="#_x0000_t75" style="position:absolute;left:3154;top:30969;width:4421;height:4868" o:gfxdata="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umnpvQAA&#10;ANwAAAAPAAAAAAAAAAEAIAAAACIAAABkcnMvZG93bnJldi54bWxQSwECFAAUAAAACACHTuJAMy8F&#10;njsAAAA5AAAAEAAAAAAAAAABACAAAAAMAQAAZHJzL3NoYXBleG1sLnhtbFBLBQYAAAAABgAGAFsB&#10;AAC2AwAAAAA=&#10;">
              <v:imagedata r:id="rId262" o:title=""/>
              <o:lock v:ext="edit" aspectratio="f"/>
            </v:shape>
            <v:shape id="Image 446" o:spid="_x0000_s1184" type="#_x0000_t75" style="position:absolute;left:6481;top:28109;width:4380;height:4411" o:gfxdata="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xPT1&#10;wAAAANwAAAAPAAAAAAAAAAEAIAAAACIAAABkcnMvZG93bnJldi54bWxQSwECFAAUAAAACACHTuJA&#10;My8FnjsAAAA5AAAAEAAAAAAAAAABACAAAAAPAQAAZHJzL3NoYXBleG1sLnhtbFBLBQYAAAAABgAG&#10;AFsBAAC5AwAAAAA=&#10;">
              <v:imagedata r:id="rId263" o:title=""/>
              <o:lock v:ext="edit" aspectratio="f"/>
            </v:shape>
            <v:shape id="Image 447" o:spid="_x0000_s1185" type="#_x0000_t75" style="position:absolute;left:8762;top:24813;width:5416;height:5414" o:gfxdata="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TKab4A&#10;AADcAAAADwAAAAAAAAABACAAAAAiAAAAZHJzL2Rvd25yZXYueG1sUEsBAhQAFAAAAAgAh07iQDMv&#10;BZ47AAAAOQAAABAAAAAAAAAAAQAgAAAADQEAAGRycy9zaGFwZXhtbC54bWxQSwUGAAAAAAYABgBb&#10;AQAAtwMAAAAA&#10;">
              <v:imagedata r:id="rId264" o:title=""/>
              <o:lock v:ext="edit" aspectratio="f"/>
            </v:shape>
            <v:shape id="Image 448" o:spid="_x0000_s1186" type="#_x0000_t75" style="position:absolute;left:11423;top:21789;width:6009;height:5773" o:gfxdata="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D3PbsAAADc&#10;AAAADwAAAAAAAAABACAAAAAiAAAAZHJzL2Rvd25yZXYueG1sUEsBAhQAFAAAAAgAh07iQDMvBZ47&#10;AAAAOQAAABAAAAAAAAAAAQAgAAAACgEAAGRycy9zaGFwZXhtbC54bWxQSwUGAAAAAAYABgBbAQAA&#10;tAMAAAAA&#10;">
              <v:imagedata r:id="rId209" o:title=""/>
              <o:lock v:ext="edit" aspectratio="f"/>
            </v:shape>
            <v:shape id="Image 449" o:spid="_x0000_s1187" type="#_x0000_t75" style="position:absolute;left:14430;top:19009;width:4968;height:4989" o:gfxdata="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Sm8O/&#10;AAAA3AAAAA8AAAAAAAAAAQAgAAAAIgAAAGRycy9kb3ducmV2LnhtbFBLAQIUABQAAAAIAIdO4kAz&#10;LwWeOwAAADkAAAAQAAAAAAAAAAEAIAAAAA4BAABkcnMvc2hhcGV4bWwueG1sUEsFBgAAAAAGAAYA&#10;WwEAALgDAAAAAA==&#10;">
              <v:imagedata r:id="rId210" o:title=""/>
              <o:lock v:ext="edit" aspectratio="f"/>
            </v:shape>
            <v:shape id="Image 450" o:spid="_x0000_s1188" type="#_x0000_t75" style="position:absolute;left:18120;top:15455;width:5415;height:5410" o:gfxdata="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fh165AAAA3AAA&#10;AA8AAAAAAAAAAQAgAAAAIgAAAGRycy9kb3ducmV2LnhtbFBLAQIUABQAAAAIAIdO4kAzLwWeOwAA&#10;ADkAAAAQAAAAAAAAAAEAIAAAAAgBAABkcnMvc2hhcGV4bWwueG1sUEsFBgAAAAAGAAYAWwEAALID&#10;AAAAAA==&#10;">
              <v:imagedata r:id="rId211" o:title=""/>
              <o:lock v:ext="edit" aspectratio="f"/>
            </v:shape>
            <v:shape id="Image 451" o:spid="_x0000_s1189" type="#_x0000_t75" style="position:absolute;left:20786;top:12701;width:4421;height:5504" o:gfxdata="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5xLb4A&#10;AADcAAAADwAAAAAAAAABACAAAAAiAAAAZHJzL2Rvd25yZXYueG1sUEsBAhQAFAAAAAgAh07iQDMv&#10;BZ47AAAAOQAAABAAAAAAAAAAAQAgAAAADQEAAGRycy9zaGFwZXhtbC54bWxQSwUGAAAAAAYABgBb&#10;AQAAtwMAAAAA&#10;">
              <v:imagedata r:id="rId265" o:title=""/>
              <o:lock v:ext="edit" aspectratio="f"/>
            </v:shape>
            <v:shape id="Image 452" o:spid="_x0000_s1190" type="#_x0000_t75" style="position:absolute;left:23462;top:10688;width:4868;height:4375" o:gfxdata="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rh&#10;wAAAANwAAAAPAAAAAAAAAAEAIAAAACIAAABkcnMvZG93bnJldi54bWxQSwECFAAUAAAACACHTuJA&#10;My8FnjsAAAA5AAAAEAAAAAAAAAABACAAAAAPAQAAZHJzL3NoYXBleG1sLnhtbFBLBQYAAAAABgAG&#10;AFsBAAC5AwAAAAA=&#10;">
              <v:imagedata r:id="rId213" o:title=""/>
              <o:lock v:ext="edit" aspectratio="f"/>
            </v:shape>
            <v:shape id="Image 453" o:spid="_x0000_s1191" type="#_x0000_t75" style="position:absolute;left:27835;top:7181;width:4364;height:4494" o:gfxdata="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qTrS/&#10;AAAA3AAAAA8AAAAAAAAAAQAgAAAAIgAAAGRycy9kb3ducmV2LnhtbFBLAQIUABQAAAAIAIdO4kAz&#10;LwWeOwAAADkAAAAQAAAAAAAAAAEAIAAAAA4BAABkcnMvc2hhcGV4bWwueG1sUEsFBgAAAAAGAAYA&#10;WwEAALgDAAAAAA==&#10;">
              <v:imagedata r:id="rId214" o:title=""/>
              <o:lock v:ext="edit" aspectratio="f"/>
            </v:shape>
            <v:shape id="Image 454" o:spid="_x0000_s1192" type="#_x0000_t75" style="position:absolute;left:30189;top:4983;width:3801;height:3823" o:gfxdata="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xXzq8AAAA&#10;3AAAAA8AAAAAAAAAAQAgAAAAIgAAAGRycy9kb3ducmV2LnhtbFBLAQIUABQAAAAIAIdO4kAzLwWe&#10;OwAAADkAAAAQAAAAAAAAAAEAIAAAAAsBAABkcnMvc2hhcGV4bWwueG1sUEsFBgAAAAAGAAYAWwEA&#10;ALUDAAAAAA==&#10;">
              <v:imagedata r:id="rId215" o:title=""/>
              <o:lock v:ext="edit" aspectratio="f"/>
            </v:shape>
            <v:shape id="Image 455" o:spid="_x0000_s1193" type="#_x0000_t75" style="position:absolute;left:32209;top:2802;width:4369;height:4499" o:gfxdata="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cmK74A&#10;AADcAAAADwAAAAAAAAABACAAAAAiAAAAZHJzL2Rvd25yZXYueG1sUEsBAhQAFAAAAAgAh07iQDMv&#10;BZ47AAAAOQAAABAAAAAAAAAAAQAgAAAADQEAAGRycy9zaGFwZXhtbC54bWxQSwUGAAAAAAYABgBb&#10;AQAAtwMAAAAA&#10;">
              <v:imagedata r:id="rId216" o:title=""/>
              <o:lock v:ext="edit" aspectratio="f"/>
            </v:shape>
            <v:shape id="Image 456" o:spid="_x0000_s1194" type="#_x0000_t75" style="position:absolute;left:35011;width:3441;height:4452" o:gfxdata="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Df&#10;N8EAAADcAAAADwAAAAAAAAABACAAAAAiAAAAZHJzL2Rvd25yZXYueG1sUEsBAhQAFAAAAAgAh07i&#10;QDMvBZ47AAAAOQAAABAAAAAAAAAAAQAgAAAAEAEAAGRycy9zaGFwZXhtbC54bWxQSwUGAAAAAAYA&#10;BgBbAQAAugMAAAAA&#10;">
              <v:imagedata r:id="rId217" o:title=""/>
              <o:lock v:ext="edit" aspectratio="f"/>
            </v:shape>
            <w10:wrap anchorx="page"/>
          </v:group>
        </w:pict>
      </w:r>
      <w:r>
        <w:t>Личностные результаты освоения основной образовательной</w:t>
      </w:r>
      <w:r>
        <w:rPr>
          <w:spacing w:val="80"/>
        </w:rPr>
        <w:t xml:space="preserve"> </w:t>
      </w:r>
      <w:r>
        <w:t>программы</w:t>
      </w:r>
      <w:r>
        <w:rPr>
          <w:spacing w:val="40"/>
        </w:rPr>
        <w:t xml:space="preserve"> </w:t>
      </w:r>
      <w:r>
        <w:t>обучающимися</w:t>
      </w:r>
      <w:r>
        <w:rPr>
          <w:spacing w:val="40"/>
        </w:rPr>
        <w:t xml:space="preserve"> </w:t>
      </w:r>
      <w:r>
        <w:t>(на</w:t>
      </w:r>
      <w:r>
        <w:rPr>
          <w:spacing w:val="40"/>
        </w:rPr>
        <w:t xml:space="preserve"> </w:t>
      </w:r>
      <w:r>
        <w:t>основе</w:t>
      </w:r>
      <w:r>
        <w:rPr>
          <w:spacing w:val="40"/>
        </w:rPr>
        <w:t xml:space="preserve"> </w:t>
      </w:r>
      <w:r>
        <w:t>изменённого</w:t>
      </w:r>
      <w:r>
        <w:rPr>
          <w:spacing w:val="40"/>
        </w:rPr>
        <w:t xml:space="preserve"> </w:t>
      </w:r>
      <w:r>
        <w:t>в</w:t>
      </w:r>
      <w:r>
        <w:rPr>
          <w:spacing w:val="40"/>
        </w:rPr>
        <w:t xml:space="preserve"> </w:t>
      </w:r>
      <w:r>
        <w:t>2022 г.</w:t>
      </w:r>
      <w:r>
        <w:rPr>
          <w:spacing w:val="40"/>
        </w:rPr>
        <w:t xml:space="preserve"> </w:t>
      </w:r>
      <w:r>
        <w:t xml:space="preserve">ФГОС) отражают </w:t>
      </w:r>
      <w:r>
        <w:t xml:space="preserve">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w:t>
      </w:r>
      <w:r>
        <w:t>опыта деятельности в процессе реализации основных направлений воспитательной деятельности.</w:t>
      </w:r>
    </w:p>
    <w:p w:rsidR="00A01459" w:rsidRDefault="003E52CC">
      <w:pPr>
        <w:pStyle w:val="a9"/>
        <w:spacing w:line="244" w:lineRule="auto"/>
        <w:ind w:left="718" w:right="38" w:firstLine="489"/>
        <w:jc w:val="both"/>
      </w:pPr>
      <w:r>
        <w:t>Содержание и результаты выполнений заданий ЕГЭ связаны в том</w:t>
      </w:r>
      <w:r>
        <w:rPr>
          <w:spacing w:val="80"/>
        </w:rPr>
        <w:t xml:space="preserve"> </w:t>
      </w:r>
      <w:r>
        <w:t>числе с достижением обучающимися следующих личностных результатов освоения</w:t>
      </w:r>
      <w:r>
        <w:rPr>
          <w:spacing w:val="80"/>
        </w:rPr>
        <w:t xml:space="preserve"> </w:t>
      </w:r>
      <w:r>
        <w:t>основной</w:t>
      </w:r>
      <w:r>
        <w:rPr>
          <w:spacing w:val="80"/>
        </w:rPr>
        <w:t xml:space="preserve"> </w:t>
      </w:r>
      <w:r>
        <w:t>образовательной</w:t>
      </w:r>
      <w:r>
        <w:rPr>
          <w:spacing w:val="80"/>
        </w:rPr>
        <w:t xml:space="preserve"> </w:t>
      </w:r>
      <w:r>
        <w:t>прог</w:t>
      </w:r>
      <w:r>
        <w:t>раммы</w:t>
      </w:r>
      <w:r>
        <w:rPr>
          <w:spacing w:val="80"/>
        </w:rPr>
        <w:t xml:space="preserve"> </w:t>
      </w:r>
      <w:r>
        <w:t>на</w:t>
      </w:r>
      <w:r>
        <w:rPr>
          <w:spacing w:val="80"/>
        </w:rPr>
        <w:t xml:space="preserve"> </w:t>
      </w:r>
      <w:r>
        <w:t>основе</w:t>
      </w:r>
      <w:r>
        <w:rPr>
          <w:spacing w:val="80"/>
        </w:rPr>
        <w:t xml:space="preserve"> </w:t>
      </w:r>
      <w:r>
        <w:t>изменённого</w:t>
      </w:r>
      <w:r>
        <w:rPr>
          <w:spacing w:val="40"/>
        </w:rPr>
        <w:t xml:space="preserve"> </w:t>
      </w:r>
      <w:r>
        <w:t>в 2022 г. ФГОС.</w:t>
      </w:r>
    </w:p>
    <w:p w:rsidR="00A01459" w:rsidRDefault="003E52CC">
      <w:pPr>
        <w:spacing w:line="215" w:lineRule="exact"/>
        <w:ind w:left="1207"/>
        <w:rPr>
          <w:sz w:val="19"/>
        </w:rPr>
      </w:pPr>
      <w:r>
        <w:rPr>
          <w:sz w:val="19"/>
        </w:rPr>
        <w:t>В</w:t>
      </w:r>
      <w:r>
        <w:rPr>
          <w:spacing w:val="4"/>
          <w:sz w:val="19"/>
        </w:rPr>
        <w:t xml:space="preserve"> </w:t>
      </w:r>
      <w:r>
        <w:rPr>
          <w:sz w:val="19"/>
        </w:rPr>
        <w:t>части</w:t>
      </w:r>
      <w:r>
        <w:rPr>
          <w:spacing w:val="6"/>
          <w:sz w:val="19"/>
        </w:rPr>
        <w:t xml:space="preserve"> </w:t>
      </w:r>
      <w:r>
        <w:rPr>
          <w:i/>
          <w:sz w:val="19"/>
        </w:rPr>
        <w:t>гражданского</w:t>
      </w:r>
      <w:r>
        <w:rPr>
          <w:i/>
          <w:spacing w:val="6"/>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5"/>
          <w:tab w:val="left" w:pos="1215"/>
        </w:tabs>
        <w:spacing w:after="0" w:line="244" w:lineRule="auto"/>
        <w:ind w:right="38" w:hanging="249"/>
        <w:jc w:val="left"/>
        <w:rPr>
          <w:sz w:val="19"/>
        </w:rPr>
      </w:pPr>
      <w:r>
        <w:rPr>
          <w:sz w:val="19"/>
        </w:rPr>
        <w:t>сформированность</w:t>
      </w:r>
      <w:r>
        <w:rPr>
          <w:spacing w:val="32"/>
          <w:sz w:val="19"/>
        </w:rPr>
        <w:t xml:space="preserve"> </w:t>
      </w:r>
      <w:r>
        <w:rPr>
          <w:sz w:val="19"/>
        </w:rPr>
        <w:t>гражданской</w:t>
      </w:r>
      <w:r>
        <w:rPr>
          <w:spacing w:val="31"/>
          <w:sz w:val="19"/>
        </w:rPr>
        <w:t xml:space="preserve"> </w:t>
      </w:r>
      <w:r>
        <w:rPr>
          <w:sz w:val="19"/>
        </w:rPr>
        <w:t>позиции</w:t>
      </w:r>
      <w:r>
        <w:rPr>
          <w:spacing w:val="31"/>
          <w:sz w:val="19"/>
        </w:rPr>
        <w:t xml:space="preserve"> </w:t>
      </w:r>
      <w:r>
        <w:rPr>
          <w:sz w:val="19"/>
        </w:rPr>
        <w:t>обучающегося</w:t>
      </w:r>
      <w:r>
        <w:rPr>
          <w:spacing w:val="32"/>
          <w:sz w:val="19"/>
        </w:rPr>
        <w:t xml:space="preserve"> </w:t>
      </w:r>
      <w:r>
        <w:rPr>
          <w:sz w:val="19"/>
        </w:rPr>
        <w:t>как</w:t>
      </w:r>
      <w:r>
        <w:rPr>
          <w:spacing w:val="31"/>
          <w:sz w:val="19"/>
        </w:rPr>
        <w:t xml:space="preserve"> </w:t>
      </w:r>
      <w:r>
        <w:rPr>
          <w:sz w:val="19"/>
        </w:rPr>
        <w:t>активного и ответственного члена российского общества;</w:t>
      </w:r>
    </w:p>
    <w:p w:rsidR="00A01459" w:rsidRDefault="003E52CC">
      <w:pPr>
        <w:pStyle w:val="af"/>
        <w:numPr>
          <w:ilvl w:val="0"/>
          <w:numId w:val="9"/>
        </w:numPr>
        <w:tabs>
          <w:tab w:val="left" w:pos="1205"/>
          <w:tab w:val="left" w:pos="1215"/>
        </w:tabs>
        <w:spacing w:after="0" w:line="244" w:lineRule="auto"/>
        <w:ind w:right="39" w:hanging="249"/>
        <w:jc w:val="left"/>
        <w:rPr>
          <w:sz w:val="19"/>
        </w:rPr>
      </w:pPr>
      <w:r>
        <w:rPr>
          <w:sz w:val="19"/>
        </w:rPr>
        <w:t>осознание</w:t>
      </w:r>
      <w:r>
        <w:rPr>
          <w:spacing w:val="40"/>
          <w:sz w:val="19"/>
        </w:rPr>
        <w:t xml:space="preserve"> </w:t>
      </w:r>
      <w:r>
        <w:rPr>
          <w:sz w:val="19"/>
        </w:rPr>
        <w:t>своих</w:t>
      </w:r>
      <w:r>
        <w:rPr>
          <w:spacing w:val="40"/>
          <w:sz w:val="19"/>
        </w:rPr>
        <w:t xml:space="preserve"> </w:t>
      </w:r>
      <w:r>
        <w:rPr>
          <w:sz w:val="19"/>
        </w:rPr>
        <w:t>конституционных</w:t>
      </w:r>
      <w:r>
        <w:rPr>
          <w:spacing w:val="40"/>
          <w:sz w:val="19"/>
        </w:rPr>
        <w:t xml:space="preserve"> </w:t>
      </w:r>
      <w:r>
        <w:rPr>
          <w:sz w:val="19"/>
        </w:rPr>
        <w:t>прав</w:t>
      </w:r>
      <w:r>
        <w:rPr>
          <w:spacing w:val="40"/>
          <w:sz w:val="19"/>
        </w:rPr>
        <w:t xml:space="preserve"> </w:t>
      </w:r>
      <w:r>
        <w:rPr>
          <w:sz w:val="19"/>
        </w:rPr>
        <w:t>и</w:t>
      </w:r>
      <w:r>
        <w:rPr>
          <w:spacing w:val="40"/>
          <w:sz w:val="19"/>
        </w:rPr>
        <w:t xml:space="preserve"> </w:t>
      </w:r>
      <w:r>
        <w:rPr>
          <w:sz w:val="19"/>
        </w:rPr>
        <w:t>обязанностей,</w:t>
      </w:r>
      <w:r>
        <w:rPr>
          <w:spacing w:val="40"/>
          <w:sz w:val="19"/>
        </w:rPr>
        <w:t xml:space="preserve"> </w:t>
      </w:r>
      <w:r>
        <w:rPr>
          <w:sz w:val="19"/>
        </w:rPr>
        <w:t>уважение</w:t>
      </w:r>
      <w:r>
        <w:rPr>
          <w:spacing w:val="80"/>
          <w:w w:val="150"/>
          <w:sz w:val="19"/>
        </w:rPr>
        <w:t xml:space="preserve"> </w:t>
      </w:r>
      <w:r>
        <w:rPr>
          <w:sz w:val="19"/>
        </w:rPr>
        <w:t>закона и правопорядка;</w:t>
      </w:r>
    </w:p>
    <w:p w:rsidR="00A01459" w:rsidRDefault="003E52CC">
      <w:pPr>
        <w:pStyle w:val="af"/>
        <w:numPr>
          <w:ilvl w:val="0"/>
          <w:numId w:val="9"/>
        </w:numPr>
        <w:tabs>
          <w:tab w:val="left" w:pos="1205"/>
          <w:tab w:val="left" w:pos="1215"/>
          <w:tab w:val="left" w:pos="2376"/>
          <w:tab w:val="left" w:pos="3981"/>
          <w:tab w:val="left" w:pos="5625"/>
        </w:tabs>
        <w:spacing w:after="0" w:line="244" w:lineRule="auto"/>
        <w:ind w:right="40" w:hanging="249"/>
        <w:jc w:val="left"/>
        <w:rPr>
          <w:sz w:val="19"/>
        </w:rPr>
      </w:pPr>
      <w:r>
        <w:rPr>
          <w:spacing w:val="-2"/>
          <w:sz w:val="19"/>
        </w:rPr>
        <w:t>принятие</w:t>
      </w:r>
      <w:r>
        <w:rPr>
          <w:sz w:val="19"/>
        </w:rPr>
        <w:tab/>
      </w:r>
      <w:r>
        <w:rPr>
          <w:spacing w:val="-2"/>
          <w:sz w:val="19"/>
        </w:rPr>
        <w:t>традиционных</w:t>
      </w:r>
      <w:r>
        <w:rPr>
          <w:sz w:val="19"/>
        </w:rPr>
        <w:tab/>
      </w:r>
      <w:r>
        <w:rPr>
          <w:spacing w:val="-2"/>
          <w:sz w:val="19"/>
        </w:rPr>
        <w:t>национальных,</w:t>
      </w:r>
      <w:r>
        <w:rPr>
          <w:sz w:val="19"/>
        </w:rPr>
        <w:tab/>
      </w:r>
      <w:r>
        <w:rPr>
          <w:spacing w:val="-2"/>
          <w:sz w:val="19"/>
        </w:rPr>
        <w:t xml:space="preserve">общечеловеческих </w:t>
      </w:r>
      <w:r>
        <w:rPr>
          <w:sz w:val="19"/>
        </w:rPr>
        <w:t>гуманистических и демократических ценностей;</w:t>
      </w:r>
    </w:p>
    <w:p w:rsidR="00A01459" w:rsidRDefault="003E52CC">
      <w:pPr>
        <w:pStyle w:val="af"/>
        <w:numPr>
          <w:ilvl w:val="0"/>
          <w:numId w:val="9"/>
        </w:numPr>
        <w:tabs>
          <w:tab w:val="left" w:pos="1205"/>
          <w:tab w:val="left" w:pos="1215"/>
        </w:tabs>
        <w:spacing w:after="0" w:line="244" w:lineRule="auto"/>
        <w:ind w:right="38" w:hanging="249"/>
        <w:jc w:val="left"/>
        <w:rPr>
          <w:sz w:val="19"/>
        </w:rPr>
      </w:pPr>
      <w:r>
        <w:rPr>
          <w:sz w:val="19"/>
        </w:rPr>
        <w:t>умение взаимодействовать с социальными институтами в соответствии</w:t>
      </w:r>
      <w:r>
        <w:rPr>
          <w:spacing w:val="80"/>
          <w:sz w:val="19"/>
        </w:rPr>
        <w:t xml:space="preserve"> </w:t>
      </w:r>
      <w:r>
        <w:rPr>
          <w:sz w:val="19"/>
        </w:rPr>
        <w:t>с их функциями и назначением.</w:t>
      </w:r>
    </w:p>
    <w:p w:rsidR="00A01459" w:rsidRDefault="003E52CC">
      <w:pPr>
        <w:spacing w:line="217" w:lineRule="exact"/>
        <w:ind w:left="1207"/>
        <w:rPr>
          <w:sz w:val="19"/>
        </w:rPr>
      </w:pPr>
      <w:r>
        <w:rPr>
          <w:sz w:val="19"/>
        </w:rPr>
        <w:t>В</w:t>
      </w:r>
      <w:r>
        <w:rPr>
          <w:spacing w:val="5"/>
          <w:sz w:val="19"/>
        </w:rPr>
        <w:t xml:space="preserve"> </w:t>
      </w:r>
      <w:r>
        <w:rPr>
          <w:sz w:val="19"/>
        </w:rPr>
        <w:t>части</w:t>
      </w:r>
      <w:r>
        <w:rPr>
          <w:spacing w:val="7"/>
          <w:sz w:val="19"/>
        </w:rPr>
        <w:t xml:space="preserve"> </w:t>
      </w:r>
      <w:r>
        <w:rPr>
          <w:i/>
          <w:sz w:val="19"/>
        </w:rPr>
        <w:t>патриотического</w:t>
      </w:r>
      <w:r>
        <w:rPr>
          <w:i/>
          <w:spacing w:val="7"/>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5"/>
          <w:tab w:val="left" w:pos="1215"/>
        </w:tabs>
        <w:spacing w:after="0" w:line="244" w:lineRule="auto"/>
        <w:ind w:right="38" w:hanging="249"/>
        <w:rPr>
          <w:sz w:val="19"/>
        </w:rPr>
      </w:pPr>
      <w:r>
        <w:rPr>
          <w:sz w:val="19"/>
        </w:rPr>
        <w:t>сформированность российской гражданской идентичности,</w:t>
      </w:r>
      <w:r>
        <w:rPr>
          <w:spacing w:val="80"/>
          <w:sz w:val="19"/>
        </w:rPr>
        <w:t xml:space="preserve"> </w:t>
      </w:r>
      <w:r>
        <w:rPr>
          <w:sz w:val="19"/>
        </w:rPr>
        <w:t>патриотизма,</w:t>
      </w:r>
      <w:r>
        <w:rPr>
          <w:spacing w:val="40"/>
          <w:sz w:val="19"/>
        </w:rPr>
        <w:t xml:space="preserve"> </w:t>
      </w:r>
      <w:r>
        <w:rPr>
          <w:sz w:val="19"/>
        </w:rPr>
        <w:t>уважения</w:t>
      </w:r>
      <w:r>
        <w:rPr>
          <w:spacing w:val="40"/>
          <w:sz w:val="19"/>
        </w:rPr>
        <w:t xml:space="preserve"> </w:t>
      </w:r>
      <w:r>
        <w:rPr>
          <w:sz w:val="19"/>
        </w:rPr>
        <w:t>к</w:t>
      </w:r>
      <w:r>
        <w:rPr>
          <w:spacing w:val="40"/>
          <w:sz w:val="19"/>
        </w:rPr>
        <w:t xml:space="preserve"> </w:t>
      </w:r>
      <w:r>
        <w:rPr>
          <w:sz w:val="19"/>
        </w:rPr>
        <w:t>своему</w:t>
      </w:r>
      <w:r>
        <w:rPr>
          <w:spacing w:val="40"/>
          <w:sz w:val="19"/>
        </w:rPr>
        <w:t xml:space="preserve"> </w:t>
      </w:r>
      <w:r>
        <w:rPr>
          <w:sz w:val="19"/>
        </w:rPr>
        <w:t>народу,</w:t>
      </w:r>
      <w:r>
        <w:rPr>
          <w:spacing w:val="40"/>
          <w:sz w:val="19"/>
        </w:rPr>
        <w:t xml:space="preserve"> </w:t>
      </w:r>
      <w:r>
        <w:rPr>
          <w:sz w:val="19"/>
        </w:rPr>
        <w:t>чувства</w:t>
      </w:r>
      <w:r>
        <w:rPr>
          <w:spacing w:val="40"/>
          <w:sz w:val="19"/>
        </w:rPr>
        <w:t xml:space="preserve"> </w:t>
      </w:r>
      <w:r>
        <w:rPr>
          <w:sz w:val="19"/>
        </w:rPr>
        <w:t>ответственности перед</w:t>
      </w:r>
      <w:r>
        <w:rPr>
          <w:spacing w:val="80"/>
          <w:sz w:val="19"/>
        </w:rPr>
        <w:t xml:space="preserve"> </w:t>
      </w:r>
      <w:r>
        <w:rPr>
          <w:sz w:val="19"/>
        </w:rPr>
        <w:t>Родиной,</w:t>
      </w:r>
      <w:r>
        <w:rPr>
          <w:spacing w:val="80"/>
          <w:sz w:val="19"/>
        </w:rPr>
        <w:t xml:space="preserve"> </w:t>
      </w:r>
      <w:r>
        <w:rPr>
          <w:sz w:val="19"/>
        </w:rPr>
        <w:t>гордости</w:t>
      </w:r>
      <w:r>
        <w:rPr>
          <w:spacing w:val="80"/>
          <w:sz w:val="19"/>
        </w:rPr>
        <w:t xml:space="preserve"> </w:t>
      </w:r>
      <w:r>
        <w:rPr>
          <w:sz w:val="19"/>
        </w:rPr>
        <w:t>за</w:t>
      </w:r>
      <w:r>
        <w:rPr>
          <w:spacing w:val="80"/>
          <w:sz w:val="19"/>
        </w:rPr>
        <w:t xml:space="preserve"> </w:t>
      </w:r>
      <w:r>
        <w:rPr>
          <w:sz w:val="19"/>
        </w:rPr>
        <w:t>свой</w:t>
      </w:r>
      <w:r>
        <w:rPr>
          <w:spacing w:val="80"/>
          <w:sz w:val="19"/>
        </w:rPr>
        <w:t xml:space="preserve"> </w:t>
      </w:r>
      <w:r>
        <w:rPr>
          <w:sz w:val="19"/>
        </w:rPr>
        <w:t>край,</w:t>
      </w:r>
      <w:r>
        <w:rPr>
          <w:spacing w:val="80"/>
          <w:sz w:val="19"/>
        </w:rPr>
        <w:t xml:space="preserve"> </w:t>
      </w:r>
      <w:r>
        <w:rPr>
          <w:sz w:val="19"/>
        </w:rPr>
        <w:t>свою</w:t>
      </w:r>
      <w:r>
        <w:rPr>
          <w:spacing w:val="80"/>
          <w:sz w:val="19"/>
        </w:rPr>
        <w:t xml:space="preserve"> </w:t>
      </w:r>
      <w:r>
        <w:rPr>
          <w:sz w:val="19"/>
        </w:rPr>
        <w:t>Родину,</w:t>
      </w:r>
      <w:r>
        <w:rPr>
          <w:spacing w:val="80"/>
          <w:sz w:val="19"/>
        </w:rPr>
        <w:t xml:space="preserve"> </w:t>
      </w:r>
      <w:r>
        <w:rPr>
          <w:sz w:val="19"/>
        </w:rPr>
        <w:t>свой</w:t>
      </w:r>
      <w:r>
        <w:rPr>
          <w:spacing w:val="80"/>
          <w:sz w:val="19"/>
        </w:rPr>
        <w:t xml:space="preserve"> </w:t>
      </w:r>
      <w:r>
        <w:rPr>
          <w:sz w:val="19"/>
        </w:rPr>
        <w:t>язык</w:t>
      </w:r>
      <w:r>
        <w:rPr>
          <w:spacing w:val="40"/>
          <w:sz w:val="19"/>
        </w:rPr>
        <w:t xml:space="preserve"> </w:t>
      </w:r>
      <w:r>
        <w:rPr>
          <w:sz w:val="19"/>
        </w:rPr>
        <w:t>и культуру, прошлое и настоящее многонационального народа России;</w:t>
      </w:r>
    </w:p>
    <w:p w:rsidR="00A01459" w:rsidRDefault="003E52CC">
      <w:pPr>
        <w:pStyle w:val="af"/>
        <w:numPr>
          <w:ilvl w:val="0"/>
          <w:numId w:val="9"/>
        </w:numPr>
        <w:tabs>
          <w:tab w:val="left" w:pos="1205"/>
          <w:tab w:val="left" w:pos="1215"/>
        </w:tabs>
        <w:spacing w:after="0" w:line="244" w:lineRule="auto"/>
        <w:ind w:right="38" w:hanging="249"/>
        <w:rPr>
          <w:sz w:val="19"/>
        </w:rPr>
      </w:pPr>
      <w:r>
        <w:rPr>
          <w:sz w:val="19"/>
        </w:rPr>
        <w:t>ценностное</w:t>
      </w:r>
      <w:r>
        <w:rPr>
          <w:spacing w:val="40"/>
          <w:sz w:val="19"/>
        </w:rPr>
        <w:t xml:space="preserve"> </w:t>
      </w:r>
      <w:r>
        <w:rPr>
          <w:sz w:val="19"/>
        </w:rPr>
        <w:t>отношение</w:t>
      </w:r>
      <w:r>
        <w:rPr>
          <w:spacing w:val="40"/>
          <w:sz w:val="19"/>
        </w:rPr>
        <w:t xml:space="preserve"> </w:t>
      </w:r>
      <w:r>
        <w:rPr>
          <w:sz w:val="19"/>
        </w:rPr>
        <w:t>к</w:t>
      </w:r>
      <w:r>
        <w:rPr>
          <w:spacing w:val="40"/>
          <w:sz w:val="19"/>
        </w:rPr>
        <w:t xml:space="preserve"> </w:t>
      </w:r>
      <w:r>
        <w:rPr>
          <w:sz w:val="19"/>
        </w:rPr>
        <w:t>государственным</w:t>
      </w:r>
      <w:r>
        <w:rPr>
          <w:spacing w:val="40"/>
          <w:sz w:val="19"/>
        </w:rPr>
        <w:t xml:space="preserve"> </w:t>
      </w:r>
      <w:r>
        <w:rPr>
          <w:sz w:val="19"/>
        </w:rPr>
        <w:t>символам,</w:t>
      </w:r>
      <w:r>
        <w:rPr>
          <w:spacing w:val="40"/>
          <w:sz w:val="19"/>
        </w:rPr>
        <w:t xml:space="preserve"> </w:t>
      </w:r>
      <w:r>
        <w:rPr>
          <w:sz w:val="19"/>
        </w:rPr>
        <w:t>историческому</w:t>
      </w:r>
      <w:r>
        <w:rPr>
          <w:spacing w:val="40"/>
          <w:sz w:val="19"/>
        </w:rPr>
        <w:t xml:space="preserve"> </w:t>
      </w:r>
      <w:r>
        <w:rPr>
          <w:sz w:val="19"/>
        </w:rPr>
        <w:t>и природному наследию, памятникам, традициям народов России, достижениям России в науке, искусстве, спорте, технологиях и труде;</w:t>
      </w:r>
    </w:p>
    <w:p w:rsidR="00A01459" w:rsidRDefault="003E52CC">
      <w:pPr>
        <w:pStyle w:val="af"/>
        <w:numPr>
          <w:ilvl w:val="0"/>
          <w:numId w:val="9"/>
        </w:numPr>
        <w:tabs>
          <w:tab w:val="left" w:pos="1205"/>
          <w:tab w:val="left" w:pos="1215"/>
        </w:tabs>
        <w:spacing w:after="0" w:line="244" w:lineRule="auto"/>
        <w:ind w:right="40" w:hanging="249"/>
        <w:rPr>
          <w:sz w:val="19"/>
        </w:rPr>
      </w:pPr>
      <w:r>
        <w:rPr>
          <w:sz w:val="19"/>
        </w:rPr>
        <w:t xml:space="preserve">идейная убеждённость, готовность к служению и защите Отечества, </w:t>
      </w:r>
      <w:r>
        <w:rPr>
          <w:sz w:val="19"/>
        </w:rPr>
        <w:t>ответственность за его судьбу.</w:t>
      </w:r>
    </w:p>
    <w:p w:rsidR="00A01459" w:rsidRDefault="003E52CC">
      <w:pPr>
        <w:spacing w:line="217" w:lineRule="exact"/>
        <w:ind w:left="1207"/>
        <w:jc w:val="both"/>
        <w:rPr>
          <w:sz w:val="19"/>
        </w:rPr>
      </w:pPr>
      <w:r>
        <w:rPr>
          <w:sz w:val="19"/>
        </w:rPr>
        <w:t>В</w:t>
      </w:r>
      <w:r>
        <w:rPr>
          <w:spacing w:val="5"/>
          <w:sz w:val="19"/>
        </w:rPr>
        <w:t xml:space="preserve"> </w:t>
      </w:r>
      <w:r>
        <w:rPr>
          <w:sz w:val="19"/>
        </w:rPr>
        <w:t>части</w:t>
      </w:r>
      <w:r>
        <w:rPr>
          <w:spacing w:val="7"/>
          <w:sz w:val="19"/>
        </w:rPr>
        <w:t xml:space="preserve"> </w:t>
      </w:r>
      <w:r>
        <w:rPr>
          <w:i/>
          <w:sz w:val="19"/>
        </w:rPr>
        <w:t>духовно-нравственного</w:t>
      </w:r>
      <w:r>
        <w:rPr>
          <w:i/>
          <w:spacing w:val="6"/>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5"/>
        </w:tabs>
        <w:spacing w:after="0" w:line="240" w:lineRule="auto"/>
        <w:ind w:left="1205" w:right="0" w:hanging="239"/>
        <w:rPr>
          <w:sz w:val="19"/>
        </w:rPr>
      </w:pPr>
      <w:r>
        <w:rPr>
          <w:sz w:val="19"/>
        </w:rPr>
        <w:t>осознание</w:t>
      </w:r>
      <w:r>
        <w:rPr>
          <w:spacing w:val="8"/>
          <w:sz w:val="19"/>
        </w:rPr>
        <w:t xml:space="preserve"> </w:t>
      </w:r>
      <w:r>
        <w:rPr>
          <w:sz w:val="19"/>
        </w:rPr>
        <w:t>духовных</w:t>
      </w:r>
      <w:r>
        <w:rPr>
          <w:spacing w:val="9"/>
          <w:sz w:val="19"/>
        </w:rPr>
        <w:t xml:space="preserve"> </w:t>
      </w:r>
      <w:r>
        <w:rPr>
          <w:sz w:val="19"/>
        </w:rPr>
        <w:t>ценностей</w:t>
      </w:r>
      <w:r>
        <w:rPr>
          <w:spacing w:val="8"/>
          <w:sz w:val="19"/>
        </w:rPr>
        <w:t xml:space="preserve"> </w:t>
      </w:r>
      <w:r>
        <w:rPr>
          <w:sz w:val="19"/>
        </w:rPr>
        <w:t>российского</w:t>
      </w:r>
      <w:r>
        <w:rPr>
          <w:spacing w:val="9"/>
          <w:sz w:val="19"/>
        </w:rPr>
        <w:t xml:space="preserve"> </w:t>
      </w:r>
      <w:r>
        <w:rPr>
          <w:spacing w:val="-2"/>
          <w:sz w:val="19"/>
        </w:rPr>
        <w:t>народа;</w:t>
      </w:r>
    </w:p>
    <w:p w:rsidR="00A01459" w:rsidRDefault="003E52CC">
      <w:pPr>
        <w:pStyle w:val="af"/>
        <w:numPr>
          <w:ilvl w:val="0"/>
          <w:numId w:val="9"/>
        </w:numPr>
        <w:tabs>
          <w:tab w:val="left" w:pos="1205"/>
        </w:tabs>
        <w:spacing w:after="0" w:line="240" w:lineRule="auto"/>
        <w:ind w:left="1205" w:right="0" w:hanging="239"/>
        <w:rPr>
          <w:sz w:val="19"/>
        </w:rPr>
      </w:pPr>
      <w:r>
        <w:rPr>
          <w:sz w:val="19"/>
        </w:rPr>
        <w:t>сформированность</w:t>
      </w:r>
      <w:r>
        <w:rPr>
          <w:spacing w:val="13"/>
          <w:sz w:val="19"/>
        </w:rPr>
        <w:t xml:space="preserve"> </w:t>
      </w:r>
      <w:r>
        <w:rPr>
          <w:sz w:val="19"/>
        </w:rPr>
        <w:t>нравственного</w:t>
      </w:r>
      <w:r>
        <w:rPr>
          <w:spacing w:val="14"/>
          <w:sz w:val="19"/>
        </w:rPr>
        <w:t xml:space="preserve"> </w:t>
      </w:r>
      <w:r>
        <w:rPr>
          <w:spacing w:val="-2"/>
          <w:sz w:val="19"/>
        </w:rPr>
        <w:t>сознания;</w:t>
      </w:r>
    </w:p>
    <w:p w:rsidR="00A01459" w:rsidRDefault="003E52CC">
      <w:pPr>
        <w:pStyle w:val="af"/>
        <w:numPr>
          <w:ilvl w:val="0"/>
          <w:numId w:val="9"/>
        </w:numPr>
        <w:tabs>
          <w:tab w:val="left" w:pos="1205"/>
          <w:tab w:val="left" w:pos="1215"/>
        </w:tabs>
        <w:spacing w:before="3" w:after="0" w:line="244" w:lineRule="auto"/>
        <w:ind w:right="39" w:hanging="249"/>
        <w:rPr>
          <w:sz w:val="19"/>
        </w:rPr>
      </w:pPr>
      <w:r>
        <w:rPr>
          <w:sz w:val="19"/>
        </w:rPr>
        <w:t xml:space="preserve">способность оценивать ситуацию и принимать осознанные решения, ориентируясь на </w:t>
      </w:r>
      <w:r>
        <w:rPr>
          <w:sz w:val="19"/>
        </w:rPr>
        <w:t>морально-нравственные нормы и ценности.</w:t>
      </w:r>
    </w:p>
    <w:p w:rsidR="00A01459" w:rsidRDefault="003E52CC">
      <w:pPr>
        <w:spacing w:line="217" w:lineRule="exact"/>
        <w:ind w:left="1207"/>
        <w:jc w:val="both"/>
        <w:rPr>
          <w:sz w:val="19"/>
        </w:rPr>
      </w:pPr>
      <w:r>
        <w:rPr>
          <w:sz w:val="19"/>
        </w:rPr>
        <w:t>В</w:t>
      </w:r>
      <w:r>
        <w:rPr>
          <w:spacing w:val="5"/>
          <w:sz w:val="19"/>
        </w:rPr>
        <w:t xml:space="preserve"> </w:t>
      </w:r>
      <w:r>
        <w:rPr>
          <w:sz w:val="19"/>
        </w:rPr>
        <w:t>части</w:t>
      </w:r>
      <w:r>
        <w:rPr>
          <w:spacing w:val="6"/>
          <w:sz w:val="19"/>
        </w:rPr>
        <w:t xml:space="preserve"> </w:t>
      </w:r>
      <w:r>
        <w:rPr>
          <w:i/>
          <w:sz w:val="19"/>
        </w:rPr>
        <w:t>эстетического</w:t>
      </w:r>
      <w:r>
        <w:rPr>
          <w:i/>
          <w:spacing w:val="5"/>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5"/>
          <w:tab w:val="left" w:pos="1215"/>
        </w:tabs>
        <w:spacing w:before="5" w:after="0" w:line="244" w:lineRule="auto"/>
        <w:ind w:right="38" w:hanging="249"/>
        <w:rPr>
          <w:sz w:val="19"/>
        </w:rPr>
      </w:pPr>
      <w:r>
        <w:rPr>
          <w:sz w:val="19"/>
        </w:rPr>
        <w:t>способность</w:t>
      </w:r>
      <w:r>
        <w:rPr>
          <w:spacing w:val="80"/>
          <w:w w:val="150"/>
          <w:sz w:val="19"/>
        </w:rPr>
        <w:t xml:space="preserve"> </w:t>
      </w:r>
      <w:r>
        <w:rPr>
          <w:sz w:val="19"/>
        </w:rPr>
        <w:t>воспринимать</w:t>
      </w:r>
      <w:r>
        <w:rPr>
          <w:spacing w:val="80"/>
          <w:w w:val="150"/>
          <w:sz w:val="19"/>
        </w:rPr>
        <w:t xml:space="preserve"> </w:t>
      </w:r>
      <w:r>
        <w:rPr>
          <w:sz w:val="19"/>
        </w:rPr>
        <w:t>различные</w:t>
      </w:r>
      <w:r>
        <w:rPr>
          <w:spacing w:val="80"/>
          <w:w w:val="150"/>
          <w:sz w:val="19"/>
        </w:rPr>
        <w:t xml:space="preserve"> </w:t>
      </w:r>
      <w:r>
        <w:rPr>
          <w:sz w:val="19"/>
        </w:rPr>
        <w:t>виды</w:t>
      </w:r>
      <w:r>
        <w:rPr>
          <w:spacing w:val="80"/>
          <w:w w:val="150"/>
          <w:sz w:val="19"/>
        </w:rPr>
        <w:t xml:space="preserve"> </w:t>
      </w:r>
      <w:r>
        <w:rPr>
          <w:sz w:val="19"/>
        </w:rPr>
        <w:t>искусства,</w:t>
      </w:r>
      <w:r>
        <w:rPr>
          <w:spacing w:val="80"/>
          <w:w w:val="150"/>
          <w:sz w:val="19"/>
        </w:rPr>
        <w:t xml:space="preserve"> </w:t>
      </w:r>
      <w:r>
        <w:rPr>
          <w:sz w:val="19"/>
        </w:rPr>
        <w:t>традиции</w:t>
      </w:r>
      <w:r>
        <w:rPr>
          <w:spacing w:val="80"/>
          <w:sz w:val="19"/>
        </w:rPr>
        <w:t xml:space="preserve"> </w:t>
      </w:r>
      <w:r>
        <w:rPr>
          <w:sz w:val="19"/>
        </w:rPr>
        <w:t>и творчество своего и других народов, ощущать эмоциональное воздействие искусства;</w:t>
      </w:r>
    </w:p>
    <w:p w:rsidR="00A01459" w:rsidRDefault="003E52CC">
      <w:pPr>
        <w:tabs>
          <w:tab w:val="left" w:pos="4195"/>
        </w:tabs>
        <w:spacing w:before="82"/>
        <w:ind w:left="966" w:hanging="249"/>
        <w:rPr>
          <w:sz w:val="16"/>
        </w:rPr>
      </w:pPr>
      <w:r>
        <w:br w:type="column"/>
      </w:r>
      <w:r>
        <w:rPr>
          <w:sz w:val="16"/>
        </w:rPr>
        <w:lastRenderedPageBreak/>
        <w:t>Кодификатор</w:t>
      </w:r>
      <w:r>
        <w:rPr>
          <w:spacing w:val="15"/>
          <w:sz w:val="16"/>
        </w:rPr>
        <w:t xml:space="preserve"> </w:t>
      </w:r>
      <w:r>
        <w:rPr>
          <w:sz w:val="16"/>
        </w:rPr>
        <w:t>ЕГЭ</w:t>
      </w:r>
      <w:r>
        <w:rPr>
          <w:spacing w:val="16"/>
          <w:sz w:val="16"/>
        </w:rPr>
        <w:t xml:space="preserve"> </w:t>
      </w:r>
      <w:r>
        <w:rPr>
          <w:sz w:val="16"/>
        </w:rPr>
        <w:t>2026</w:t>
      </w:r>
      <w:r>
        <w:rPr>
          <w:spacing w:val="16"/>
          <w:sz w:val="16"/>
        </w:rPr>
        <w:t xml:space="preserve"> </w:t>
      </w:r>
      <w:r>
        <w:rPr>
          <w:spacing w:val="-5"/>
          <w:sz w:val="16"/>
        </w:rPr>
        <w:t>г.</w:t>
      </w:r>
      <w:r>
        <w:rPr>
          <w:sz w:val="16"/>
        </w:rPr>
        <w:tab/>
        <w:t>АНГЛИЙСКИЙ</w:t>
      </w:r>
      <w:r>
        <w:rPr>
          <w:spacing w:val="7"/>
          <w:sz w:val="16"/>
        </w:rPr>
        <w:t xml:space="preserve"> </w:t>
      </w:r>
      <w:r>
        <w:rPr>
          <w:sz w:val="16"/>
        </w:rPr>
        <w:t>ЯЗЫ</w:t>
      </w:r>
      <w:r>
        <w:rPr>
          <w:sz w:val="16"/>
        </w:rPr>
        <w:t>К,</w:t>
      </w:r>
      <w:r>
        <w:rPr>
          <w:spacing w:val="8"/>
          <w:sz w:val="16"/>
        </w:rPr>
        <w:t xml:space="preserve"> </w:t>
      </w:r>
      <w:r>
        <w:rPr>
          <w:sz w:val="16"/>
        </w:rPr>
        <w:t>11</w:t>
      </w:r>
      <w:r>
        <w:rPr>
          <w:spacing w:val="8"/>
          <w:sz w:val="16"/>
        </w:rPr>
        <w:t xml:space="preserve"> </w:t>
      </w:r>
      <w:r>
        <w:rPr>
          <w:sz w:val="16"/>
        </w:rPr>
        <w:t>класс.</w:t>
      </w:r>
      <w:r>
        <w:rPr>
          <w:spacing w:val="56"/>
          <w:sz w:val="16"/>
        </w:rPr>
        <w:t xml:space="preserve">  </w:t>
      </w:r>
      <w:r>
        <w:rPr>
          <w:sz w:val="16"/>
        </w:rPr>
        <w:t>30</w:t>
      </w:r>
      <w:r>
        <w:rPr>
          <w:spacing w:val="9"/>
          <w:sz w:val="16"/>
        </w:rPr>
        <w:t xml:space="preserve"> </w:t>
      </w:r>
      <w:r>
        <w:rPr>
          <w:sz w:val="16"/>
        </w:rPr>
        <w:t>/</w:t>
      </w:r>
      <w:r>
        <w:rPr>
          <w:spacing w:val="8"/>
          <w:sz w:val="16"/>
        </w:rPr>
        <w:t xml:space="preserve"> </w:t>
      </w:r>
      <w:r>
        <w:rPr>
          <w:spacing w:val="-5"/>
          <w:sz w:val="16"/>
        </w:rPr>
        <w:t>32</w:t>
      </w:r>
    </w:p>
    <w:p w:rsidR="00A01459" w:rsidRDefault="003E52CC">
      <w:pPr>
        <w:pStyle w:val="af"/>
        <w:numPr>
          <w:ilvl w:val="0"/>
          <w:numId w:val="9"/>
        </w:numPr>
        <w:tabs>
          <w:tab w:val="left" w:pos="1205"/>
          <w:tab w:val="left" w:pos="1215"/>
        </w:tabs>
        <w:spacing w:before="76" w:after="0" w:line="244" w:lineRule="auto"/>
        <w:ind w:hanging="249"/>
        <w:rPr>
          <w:sz w:val="19"/>
        </w:rPr>
      </w:pPr>
      <w:r>
        <w:rPr>
          <w:sz w:val="19"/>
        </w:rPr>
        <w:t>убеждённость</w:t>
      </w:r>
      <w:r>
        <w:rPr>
          <w:spacing w:val="38"/>
          <w:sz w:val="19"/>
        </w:rPr>
        <w:t xml:space="preserve"> </w:t>
      </w:r>
      <w:r>
        <w:rPr>
          <w:sz w:val="19"/>
        </w:rPr>
        <w:t>в</w:t>
      </w:r>
      <w:r>
        <w:rPr>
          <w:spacing w:val="39"/>
          <w:sz w:val="19"/>
        </w:rPr>
        <w:t xml:space="preserve"> </w:t>
      </w:r>
      <w:r>
        <w:rPr>
          <w:sz w:val="19"/>
        </w:rPr>
        <w:t>значимости</w:t>
      </w:r>
      <w:r>
        <w:rPr>
          <w:spacing w:val="38"/>
          <w:sz w:val="19"/>
        </w:rPr>
        <w:t xml:space="preserve"> </w:t>
      </w:r>
      <w:r>
        <w:rPr>
          <w:sz w:val="19"/>
        </w:rPr>
        <w:t>для</w:t>
      </w:r>
      <w:r>
        <w:rPr>
          <w:spacing w:val="39"/>
          <w:sz w:val="19"/>
        </w:rPr>
        <w:t xml:space="preserve"> </w:t>
      </w:r>
      <w:r>
        <w:rPr>
          <w:sz w:val="19"/>
        </w:rPr>
        <w:t>личности</w:t>
      </w:r>
      <w:r>
        <w:rPr>
          <w:spacing w:val="38"/>
          <w:sz w:val="19"/>
        </w:rPr>
        <w:t xml:space="preserve"> </w:t>
      </w:r>
      <w:r>
        <w:rPr>
          <w:sz w:val="19"/>
        </w:rPr>
        <w:t>и</w:t>
      </w:r>
      <w:r>
        <w:rPr>
          <w:spacing w:val="38"/>
          <w:sz w:val="19"/>
        </w:rPr>
        <w:t xml:space="preserve"> </w:t>
      </w:r>
      <w:r>
        <w:rPr>
          <w:sz w:val="19"/>
        </w:rPr>
        <w:t>общества</w:t>
      </w:r>
      <w:r>
        <w:rPr>
          <w:spacing w:val="38"/>
          <w:sz w:val="19"/>
        </w:rPr>
        <w:t xml:space="preserve"> </w:t>
      </w:r>
      <w:r>
        <w:rPr>
          <w:sz w:val="19"/>
        </w:rPr>
        <w:t xml:space="preserve">отечественного и мирового искусства, этнических культурных традиций и народного </w:t>
      </w:r>
      <w:r>
        <w:rPr>
          <w:spacing w:val="-2"/>
          <w:sz w:val="19"/>
        </w:rPr>
        <w:t>творчества;</w:t>
      </w:r>
    </w:p>
    <w:p w:rsidR="00A01459" w:rsidRDefault="003E52CC">
      <w:pPr>
        <w:pStyle w:val="af"/>
        <w:numPr>
          <w:ilvl w:val="0"/>
          <w:numId w:val="9"/>
        </w:numPr>
        <w:tabs>
          <w:tab w:val="left" w:pos="1205"/>
        </w:tabs>
        <w:spacing w:after="0" w:line="216" w:lineRule="exact"/>
        <w:ind w:left="1205" w:right="0" w:hanging="239"/>
        <w:rPr>
          <w:sz w:val="19"/>
        </w:rPr>
      </w:pPr>
      <w:r>
        <w:rPr>
          <w:sz w:val="19"/>
        </w:rPr>
        <w:t>стремление</w:t>
      </w:r>
      <w:r>
        <w:rPr>
          <w:spacing w:val="4"/>
          <w:sz w:val="19"/>
        </w:rPr>
        <w:t xml:space="preserve"> </w:t>
      </w:r>
      <w:r>
        <w:rPr>
          <w:sz w:val="19"/>
        </w:rPr>
        <w:t>проявлять</w:t>
      </w:r>
      <w:r>
        <w:rPr>
          <w:spacing w:val="4"/>
          <w:sz w:val="19"/>
        </w:rPr>
        <w:t xml:space="preserve"> </w:t>
      </w:r>
      <w:r>
        <w:rPr>
          <w:sz w:val="19"/>
        </w:rPr>
        <w:t>качества</w:t>
      </w:r>
      <w:r>
        <w:rPr>
          <w:spacing w:val="5"/>
          <w:sz w:val="19"/>
        </w:rPr>
        <w:t xml:space="preserve"> </w:t>
      </w:r>
      <w:r>
        <w:rPr>
          <w:sz w:val="19"/>
        </w:rPr>
        <w:t>творческой</w:t>
      </w:r>
      <w:r>
        <w:rPr>
          <w:spacing w:val="4"/>
          <w:sz w:val="19"/>
        </w:rPr>
        <w:t xml:space="preserve"> </w:t>
      </w:r>
      <w:r>
        <w:rPr>
          <w:spacing w:val="-2"/>
          <w:sz w:val="19"/>
        </w:rPr>
        <w:t>личности.</w:t>
      </w:r>
    </w:p>
    <w:p w:rsidR="00A01459" w:rsidRDefault="003E52CC">
      <w:pPr>
        <w:spacing w:before="3"/>
        <w:ind w:left="1207"/>
        <w:jc w:val="both"/>
        <w:rPr>
          <w:sz w:val="19"/>
        </w:rPr>
      </w:pPr>
      <w:r>
        <w:rPr>
          <w:sz w:val="19"/>
        </w:rPr>
        <w:t>В</w:t>
      </w:r>
      <w:r>
        <w:rPr>
          <w:spacing w:val="4"/>
          <w:sz w:val="19"/>
        </w:rPr>
        <w:t xml:space="preserve"> </w:t>
      </w:r>
      <w:r>
        <w:rPr>
          <w:sz w:val="19"/>
        </w:rPr>
        <w:t>части</w:t>
      </w:r>
      <w:r>
        <w:rPr>
          <w:spacing w:val="5"/>
          <w:sz w:val="19"/>
        </w:rPr>
        <w:t xml:space="preserve"> </w:t>
      </w:r>
      <w:r>
        <w:rPr>
          <w:i/>
          <w:sz w:val="19"/>
        </w:rPr>
        <w:t>физического</w:t>
      </w:r>
      <w:r>
        <w:rPr>
          <w:i/>
          <w:spacing w:val="4"/>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5"/>
          <w:tab w:val="left" w:pos="1215"/>
        </w:tabs>
        <w:spacing w:before="4" w:after="0" w:line="244" w:lineRule="auto"/>
        <w:ind w:hanging="249"/>
        <w:rPr>
          <w:sz w:val="19"/>
        </w:rPr>
      </w:pPr>
      <w:r>
        <w:rPr>
          <w:sz w:val="19"/>
        </w:rPr>
        <w:t>сформированность здорового и безопасного образа жизни, ответственного отношения к своему здоровью;</w:t>
      </w:r>
    </w:p>
    <w:p w:rsidR="00A01459" w:rsidRDefault="003E52CC">
      <w:pPr>
        <w:pStyle w:val="af"/>
        <w:numPr>
          <w:ilvl w:val="0"/>
          <w:numId w:val="9"/>
        </w:numPr>
        <w:tabs>
          <w:tab w:val="left" w:pos="1205"/>
          <w:tab w:val="left" w:pos="1215"/>
        </w:tabs>
        <w:spacing w:after="0" w:line="244" w:lineRule="auto"/>
        <w:ind w:right="124" w:hanging="249"/>
        <w:rPr>
          <w:sz w:val="19"/>
        </w:rPr>
      </w:pPr>
      <w:r>
        <w:rPr>
          <w:sz w:val="19"/>
        </w:rPr>
        <w:t>активное неприятие вредных привычек и иных форм причинения вреда физическому и психическому здоровью.</w:t>
      </w:r>
    </w:p>
    <w:p w:rsidR="00A01459" w:rsidRDefault="003E52CC">
      <w:pPr>
        <w:spacing w:line="217" w:lineRule="exact"/>
        <w:ind w:left="1207"/>
        <w:jc w:val="both"/>
        <w:rPr>
          <w:sz w:val="19"/>
        </w:rPr>
      </w:pPr>
      <w:r>
        <w:rPr>
          <w:sz w:val="19"/>
        </w:rPr>
        <w:t>В</w:t>
      </w:r>
      <w:r>
        <w:rPr>
          <w:spacing w:val="3"/>
          <w:sz w:val="19"/>
        </w:rPr>
        <w:t xml:space="preserve"> </w:t>
      </w:r>
      <w:r>
        <w:rPr>
          <w:sz w:val="19"/>
        </w:rPr>
        <w:t>части</w:t>
      </w:r>
      <w:r>
        <w:rPr>
          <w:spacing w:val="5"/>
          <w:sz w:val="19"/>
        </w:rPr>
        <w:t xml:space="preserve"> </w:t>
      </w:r>
      <w:r>
        <w:rPr>
          <w:i/>
          <w:sz w:val="19"/>
        </w:rPr>
        <w:t>трудового</w:t>
      </w:r>
      <w:r>
        <w:rPr>
          <w:i/>
          <w:spacing w:val="4"/>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5"/>
        </w:tabs>
        <w:spacing w:before="2" w:after="0" w:line="240" w:lineRule="auto"/>
        <w:ind w:left="1205" w:right="0" w:hanging="239"/>
        <w:rPr>
          <w:sz w:val="19"/>
        </w:rPr>
      </w:pPr>
      <w:r>
        <w:rPr>
          <w:sz w:val="19"/>
        </w:rPr>
        <w:t>готовность</w:t>
      </w:r>
      <w:r>
        <w:rPr>
          <w:spacing w:val="7"/>
          <w:sz w:val="19"/>
        </w:rPr>
        <w:t xml:space="preserve"> </w:t>
      </w:r>
      <w:r>
        <w:rPr>
          <w:sz w:val="19"/>
        </w:rPr>
        <w:t>к</w:t>
      </w:r>
      <w:r>
        <w:rPr>
          <w:spacing w:val="7"/>
          <w:sz w:val="19"/>
        </w:rPr>
        <w:t xml:space="preserve"> </w:t>
      </w:r>
      <w:r>
        <w:rPr>
          <w:sz w:val="19"/>
        </w:rPr>
        <w:t>труду,</w:t>
      </w:r>
      <w:r>
        <w:rPr>
          <w:spacing w:val="7"/>
          <w:sz w:val="19"/>
        </w:rPr>
        <w:t xml:space="preserve"> </w:t>
      </w:r>
      <w:r>
        <w:rPr>
          <w:sz w:val="19"/>
        </w:rPr>
        <w:t>осозн</w:t>
      </w:r>
      <w:r>
        <w:rPr>
          <w:sz w:val="19"/>
        </w:rPr>
        <w:t>ание</w:t>
      </w:r>
      <w:r>
        <w:rPr>
          <w:spacing w:val="7"/>
          <w:sz w:val="19"/>
        </w:rPr>
        <w:t xml:space="preserve"> </w:t>
      </w:r>
      <w:r>
        <w:rPr>
          <w:sz w:val="19"/>
        </w:rPr>
        <w:t>ценности</w:t>
      </w:r>
      <w:r>
        <w:rPr>
          <w:spacing w:val="7"/>
          <w:sz w:val="19"/>
        </w:rPr>
        <w:t xml:space="preserve"> </w:t>
      </w:r>
      <w:r>
        <w:rPr>
          <w:sz w:val="19"/>
        </w:rPr>
        <w:t>мастерства,</w:t>
      </w:r>
      <w:r>
        <w:rPr>
          <w:spacing w:val="7"/>
          <w:sz w:val="19"/>
        </w:rPr>
        <w:t xml:space="preserve"> </w:t>
      </w:r>
      <w:r>
        <w:rPr>
          <w:spacing w:val="-2"/>
          <w:sz w:val="19"/>
        </w:rPr>
        <w:t>трудолюбие;</w:t>
      </w:r>
    </w:p>
    <w:p w:rsidR="00A01459" w:rsidRDefault="003E52CC">
      <w:pPr>
        <w:pStyle w:val="af"/>
        <w:numPr>
          <w:ilvl w:val="0"/>
          <w:numId w:val="9"/>
        </w:numPr>
        <w:tabs>
          <w:tab w:val="left" w:pos="1204"/>
          <w:tab w:val="left" w:pos="1214"/>
        </w:tabs>
        <w:spacing w:before="3" w:after="0" w:line="244" w:lineRule="auto"/>
        <w:ind w:left="1214" w:hanging="249"/>
        <w:rPr>
          <w:sz w:val="19"/>
        </w:rPr>
      </w:pPr>
      <w:r>
        <w:rPr>
          <w:sz w:val="19"/>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01459" w:rsidRDefault="003E52CC">
      <w:pPr>
        <w:pStyle w:val="af"/>
        <w:numPr>
          <w:ilvl w:val="0"/>
          <w:numId w:val="9"/>
        </w:numPr>
        <w:tabs>
          <w:tab w:val="left" w:pos="1204"/>
          <w:tab w:val="left" w:pos="1214"/>
        </w:tabs>
        <w:spacing w:after="0" w:line="244" w:lineRule="auto"/>
        <w:ind w:left="1214" w:right="124" w:hanging="249"/>
        <w:rPr>
          <w:sz w:val="19"/>
        </w:rPr>
      </w:pPr>
      <w:r>
        <w:rPr>
          <w:sz w:val="19"/>
        </w:rPr>
        <w:t>готовность и способность к образованию и самообразованию на про</w:t>
      </w:r>
      <w:r>
        <w:rPr>
          <w:sz w:val="19"/>
        </w:rPr>
        <w:t>тяжении всей жизни.</w:t>
      </w:r>
    </w:p>
    <w:p w:rsidR="00A01459" w:rsidRDefault="003E52CC">
      <w:pPr>
        <w:spacing w:line="217" w:lineRule="exact"/>
        <w:ind w:left="1207"/>
        <w:jc w:val="both"/>
        <w:rPr>
          <w:sz w:val="19"/>
        </w:rPr>
      </w:pPr>
      <w:r>
        <w:rPr>
          <w:sz w:val="19"/>
        </w:rPr>
        <w:t>В</w:t>
      </w:r>
      <w:r>
        <w:rPr>
          <w:spacing w:val="4"/>
          <w:sz w:val="19"/>
        </w:rPr>
        <w:t xml:space="preserve"> </w:t>
      </w:r>
      <w:r>
        <w:rPr>
          <w:sz w:val="19"/>
        </w:rPr>
        <w:t>части</w:t>
      </w:r>
      <w:r>
        <w:rPr>
          <w:spacing w:val="6"/>
          <w:sz w:val="19"/>
        </w:rPr>
        <w:t xml:space="preserve"> </w:t>
      </w:r>
      <w:r>
        <w:rPr>
          <w:i/>
          <w:sz w:val="19"/>
        </w:rPr>
        <w:t>экологического</w:t>
      </w:r>
      <w:r>
        <w:rPr>
          <w:i/>
          <w:spacing w:val="7"/>
          <w:sz w:val="19"/>
        </w:rPr>
        <w:t xml:space="preserve"> </w:t>
      </w:r>
      <w:r>
        <w:rPr>
          <w:i/>
          <w:spacing w:val="-2"/>
          <w:sz w:val="19"/>
        </w:rPr>
        <w:t>воспитания</w:t>
      </w:r>
      <w:r>
        <w:rPr>
          <w:spacing w:val="-2"/>
          <w:sz w:val="19"/>
        </w:rPr>
        <w:t>:</w:t>
      </w:r>
    </w:p>
    <w:p w:rsidR="00A01459" w:rsidRDefault="003E52CC">
      <w:pPr>
        <w:pStyle w:val="af"/>
        <w:numPr>
          <w:ilvl w:val="0"/>
          <w:numId w:val="9"/>
        </w:numPr>
        <w:tabs>
          <w:tab w:val="left" w:pos="1204"/>
          <w:tab w:val="left" w:pos="1214"/>
        </w:tabs>
        <w:spacing w:before="1" w:after="0" w:line="244" w:lineRule="auto"/>
        <w:ind w:left="1214" w:hanging="249"/>
        <w:rPr>
          <w:sz w:val="19"/>
        </w:rPr>
      </w:pPr>
      <w:r>
        <w:rPr>
          <w:sz w:val="19"/>
        </w:rPr>
        <w:t>сформированность экологической культуры, понимание влияния социально-экономических</w:t>
      </w:r>
      <w:r>
        <w:rPr>
          <w:spacing w:val="80"/>
          <w:sz w:val="19"/>
        </w:rPr>
        <w:t xml:space="preserve">  </w:t>
      </w:r>
      <w:r>
        <w:rPr>
          <w:sz w:val="19"/>
        </w:rPr>
        <w:t>процессов</w:t>
      </w:r>
      <w:r>
        <w:rPr>
          <w:spacing w:val="80"/>
          <w:sz w:val="19"/>
        </w:rPr>
        <w:t xml:space="preserve">  </w:t>
      </w:r>
      <w:r>
        <w:rPr>
          <w:sz w:val="19"/>
        </w:rPr>
        <w:t>на</w:t>
      </w:r>
      <w:r>
        <w:rPr>
          <w:spacing w:val="80"/>
          <w:sz w:val="19"/>
        </w:rPr>
        <w:t xml:space="preserve">  </w:t>
      </w:r>
      <w:r>
        <w:rPr>
          <w:sz w:val="19"/>
        </w:rPr>
        <w:t>состояние</w:t>
      </w:r>
      <w:r>
        <w:rPr>
          <w:spacing w:val="80"/>
          <w:sz w:val="19"/>
        </w:rPr>
        <w:t xml:space="preserve">  </w:t>
      </w:r>
      <w:r>
        <w:rPr>
          <w:sz w:val="19"/>
        </w:rPr>
        <w:t xml:space="preserve">природной и социальной среды, осознание глобального характера экологических </w:t>
      </w:r>
      <w:r>
        <w:rPr>
          <w:spacing w:val="-2"/>
          <w:sz w:val="19"/>
        </w:rPr>
        <w:t>проблем;</w:t>
      </w:r>
    </w:p>
    <w:p w:rsidR="00A01459" w:rsidRDefault="003E52CC">
      <w:pPr>
        <w:pStyle w:val="af"/>
        <w:numPr>
          <w:ilvl w:val="0"/>
          <w:numId w:val="9"/>
        </w:numPr>
        <w:tabs>
          <w:tab w:val="left" w:pos="1205"/>
        </w:tabs>
        <w:spacing w:after="0" w:line="216" w:lineRule="exact"/>
        <w:ind w:left="1205" w:right="0" w:hanging="239"/>
        <w:rPr>
          <w:sz w:val="19"/>
        </w:rPr>
      </w:pPr>
      <w:r>
        <w:rPr>
          <w:sz w:val="19"/>
        </w:rPr>
        <w:t>активное</w:t>
      </w:r>
      <w:r>
        <w:rPr>
          <w:spacing w:val="8"/>
          <w:sz w:val="19"/>
        </w:rPr>
        <w:t xml:space="preserve"> </w:t>
      </w:r>
      <w:r>
        <w:rPr>
          <w:sz w:val="19"/>
        </w:rPr>
        <w:t>неприятие</w:t>
      </w:r>
      <w:r>
        <w:rPr>
          <w:spacing w:val="8"/>
          <w:sz w:val="19"/>
        </w:rPr>
        <w:t xml:space="preserve"> </w:t>
      </w:r>
      <w:r>
        <w:rPr>
          <w:sz w:val="19"/>
        </w:rPr>
        <w:t>действий,</w:t>
      </w:r>
      <w:r>
        <w:rPr>
          <w:spacing w:val="9"/>
          <w:sz w:val="19"/>
        </w:rPr>
        <w:t xml:space="preserve"> </w:t>
      </w:r>
      <w:r>
        <w:rPr>
          <w:sz w:val="19"/>
        </w:rPr>
        <w:t>приносящих</w:t>
      </w:r>
      <w:r>
        <w:rPr>
          <w:spacing w:val="8"/>
          <w:sz w:val="19"/>
        </w:rPr>
        <w:t xml:space="preserve"> </w:t>
      </w:r>
      <w:r>
        <w:rPr>
          <w:sz w:val="19"/>
        </w:rPr>
        <w:t>вред</w:t>
      </w:r>
      <w:r>
        <w:rPr>
          <w:spacing w:val="8"/>
          <w:sz w:val="19"/>
        </w:rPr>
        <w:t xml:space="preserve"> </w:t>
      </w:r>
      <w:r>
        <w:rPr>
          <w:sz w:val="19"/>
        </w:rPr>
        <w:t>окружающей</w:t>
      </w:r>
      <w:r>
        <w:rPr>
          <w:spacing w:val="9"/>
          <w:sz w:val="19"/>
        </w:rPr>
        <w:t xml:space="preserve"> </w:t>
      </w:r>
      <w:r>
        <w:rPr>
          <w:spacing w:val="-2"/>
          <w:sz w:val="19"/>
        </w:rPr>
        <w:t>среде;</w:t>
      </w:r>
    </w:p>
    <w:p w:rsidR="00A01459" w:rsidRDefault="003E52CC">
      <w:pPr>
        <w:pStyle w:val="af"/>
        <w:numPr>
          <w:ilvl w:val="0"/>
          <w:numId w:val="9"/>
        </w:numPr>
        <w:tabs>
          <w:tab w:val="left" w:pos="1204"/>
          <w:tab w:val="left" w:pos="1214"/>
        </w:tabs>
        <w:spacing w:before="4" w:after="0" w:line="244" w:lineRule="auto"/>
        <w:ind w:left="1214" w:hanging="249"/>
        <w:rPr>
          <w:sz w:val="19"/>
        </w:rPr>
      </w:pPr>
      <w:r>
        <w:rPr>
          <w:sz w:val="19"/>
        </w:rPr>
        <w:t xml:space="preserve">умение прогнозировать неблагоприятные экологические последствия предпринимаемых действий, </w:t>
      </w:r>
      <w:r>
        <w:rPr>
          <w:sz w:val="19"/>
        </w:rPr>
        <w:t>предотвращать их.</w:t>
      </w:r>
    </w:p>
    <w:p w:rsidR="00A01459" w:rsidRDefault="003E52CC">
      <w:pPr>
        <w:spacing w:line="217" w:lineRule="exact"/>
        <w:ind w:left="1207"/>
        <w:jc w:val="both"/>
        <w:rPr>
          <w:sz w:val="19"/>
        </w:rPr>
      </w:pPr>
      <w:r>
        <w:rPr>
          <w:sz w:val="19"/>
        </w:rPr>
        <w:t>В</w:t>
      </w:r>
      <w:r>
        <w:rPr>
          <w:spacing w:val="5"/>
          <w:sz w:val="19"/>
        </w:rPr>
        <w:t xml:space="preserve"> </w:t>
      </w:r>
      <w:r>
        <w:rPr>
          <w:sz w:val="19"/>
        </w:rPr>
        <w:t>части</w:t>
      </w:r>
      <w:r>
        <w:rPr>
          <w:spacing w:val="6"/>
          <w:sz w:val="19"/>
        </w:rPr>
        <w:t xml:space="preserve"> </w:t>
      </w:r>
      <w:r>
        <w:rPr>
          <w:i/>
          <w:sz w:val="19"/>
        </w:rPr>
        <w:t>принятия</w:t>
      </w:r>
      <w:r>
        <w:rPr>
          <w:i/>
          <w:spacing w:val="4"/>
          <w:sz w:val="19"/>
        </w:rPr>
        <w:t xml:space="preserve"> </w:t>
      </w:r>
      <w:r>
        <w:rPr>
          <w:i/>
          <w:sz w:val="19"/>
        </w:rPr>
        <w:t>ценности</w:t>
      </w:r>
      <w:r>
        <w:rPr>
          <w:i/>
          <w:spacing w:val="5"/>
          <w:sz w:val="19"/>
        </w:rPr>
        <w:t xml:space="preserve"> </w:t>
      </w:r>
      <w:r>
        <w:rPr>
          <w:i/>
          <w:sz w:val="19"/>
        </w:rPr>
        <w:t>научного</w:t>
      </w:r>
      <w:r>
        <w:rPr>
          <w:i/>
          <w:spacing w:val="5"/>
          <w:sz w:val="19"/>
        </w:rPr>
        <w:t xml:space="preserve"> </w:t>
      </w:r>
      <w:r>
        <w:rPr>
          <w:i/>
          <w:spacing w:val="-2"/>
          <w:sz w:val="19"/>
        </w:rPr>
        <w:t>познания</w:t>
      </w:r>
      <w:r>
        <w:rPr>
          <w:spacing w:val="-2"/>
          <w:sz w:val="19"/>
        </w:rPr>
        <w:t>:</w:t>
      </w:r>
    </w:p>
    <w:p w:rsidR="00A01459" w:rsidRDefault="003E52CC">
      <w:pPr>
        <w:pStyle w:val="af"/>
        <w:numPr>
          <w:ilvl w:val="0"/>
          <w:numId w:val="9"/>
        </w:numPr>
        <w:tabs>
          <w:tab w:val="left" w:pos="1204"/>
          <w:tab w:val="left" w:pos="1214"/>
        </w:tabs>
        <w:spacing w:before="4" w:after="0" w:line="244" w:lineRule="auto"/>
        <w:ind w:left="1214" w:hanging="249"/>
        <w:rPr>
          <w:sz w:val="19"/>
        </w:rPr>
      </w:pPr>
      <w:r>
        <w:rPr>
          <w:sz w:val="19"/>
        </w:rPr>
        <w:t>сформированность мировоззрения, соответствующего современному уровню развития науки и общественной практики, основанного на диалоге</w:t>
      </w:r>
      <w:r>
        <w:rPr>
          <w:spacing w:val="80"/>
          <w:sz w:val="19"/>
        </w:rPr>
        <w:t xml:space="preserve">  </w:t>
      </w:r>
      <w:r>
        <w:rPr>
          <w:sz w:val="19"/>
        </w:rPr>
        <w:t>культур,</w:t>
      </w:r>
      <w:r>
        <w:rPr>
          <w:spacing w:val="80"/>
          <w:sz w:val="19"/>
        </w:rPr>
        <w:t xml:space="preserve">  </w:t>
      </w:r>
      <w:r>
        <w:rPr>
          <w:sz w:val="19"/>
        </w:rPr>
        <w:t>способствующего</w:t>
      </w:r>
      <w:r>
        <w:rPr>
          <w:spacing w:val="80"/>
          <w:sz w:val="19"/>
        </w:rPr>
        <w:t xml:space="preserve">  </w:t>
      </w:r>
      <w:r>
        <w:rPr>
          <w:sz w:val="19"/>
        </w:rPr>
        <w:t>осознанию</w:t>
      </w:r>
      <w:r>
        <w:rPr>
          <w:spacing w:val="80"/>
          <w:sz w:val="19"/>
        </w:rPr>
        <w:t xml:space="preserve">  </w:t>
      </w:r>
      <w:r>
        <w:rPr>
          <w:sz w:val="19"/>
        </w:rPr>
        <w:t>своего</w:t>
      </w:r>
      <w:r>
        <w:rPr>
          <w:spacing w:val="80"/>
          <w:sz w:val="19"/>
        </w:rPr>
        <w:t xml:space="preserve">  </w:t>
      </w:r>
      <w:r>
        <w:rPr>
          <w:sz w:val="19"/>
        </w:rPr>
        <w:t>места в полику</w:t>
      </w:r>
      <w:r>
        <w:rPr>
          <w:sz w:val="19"/>
        </w:rPr>
        <w:t>льтурном мире;</w:t>
      </w:r>
    </w:p>
    <w:p w:rsidR="00A01459" w:rsidRDefault="003E52CC">
      <w:pPr>
        <w:pStyle w:val="af"/>
        <w:numPr>
          <w:ilvl w:val="0"/>
          <w:numId w:val="9"/>
        </w:numPr>
        <w:tabs>
          <w:tab w:val="left" w:pos="1204"/>
          <w:tab w:val="left" w:pos="1214"/>
        </w:tabs>
        <w:spacing w:after="0" w:line="244" w:lineRule="auto"/>
        <w:ind w:left="1214" w:right="124" w:hanging="249"/>
        <w:rPr>
          <w:sz w:val="19"/>
        </w:rPr>
      </w:pPr>
      <w:r>
        <w:rPr>
          <w:sz w:val="19"/>
        </w:rPr>
        <w:t>совершенствование языковой и читательской культуры как средства взаимодействия между людьми и познания мира;</w:t>
      </w:r>
    </w:p>
    <w:p w:rsidR="00A01459" w:rsidRDefault="003E52CC">
      <w:pPr>
        <w:pStyle w:val="af"/>
        <w:numPr>
          <w:ilvl w:val="0"/>
          <w:numId w:val="9"/>
        </w:numPr>
        <w:tabs>
          <w:tab w:val="left" w:pos="1205"/>
        </w:tabs>
        <w:spacing w:after="0" w:line="217" w:lineRule="exact"/>
        <w:ind w:left="1205" w:right="0" w:hanging="239"/>
        <w:rPr>
          <w:sz w:val="19"/>
        </w:rPr>
      </w:pPr>
      <w:r>
        <w:rPr>
          <w:sz w:val="19"/>
        </w:rPr>
        <w:t>осознание</w:t>
      </w:r>
      <w:r>
        <w:rPr>
          <w:spacing w:val="8"/>
          <w:sz w:val="19"/>
        </w:rPr>
        <w:t xml:space="preserve"> </w:t>
      </w:r>
      <w:r>
        <w:rPr>
          <w:sz w:val="19"/>
        </w:rPr>
        <w:t>ценности</w:t>
      </w:r>
      <w:r>
        <w:rPr>
          <w:spacing w:val="8"/>
          <w:sz w:val="19"/>
        </w:rPr>
        <w:t xml:space="preserve"> </w:t>
      </w:r>
      <w:r>
        <w:rPr>
          <w:sz w:val="19"/>
        </w:rPr>
        <w:t>научной</w:t>
      </w:r>
      <w:r>
        <w:rPr>
          <w:spacing w:val="8"/>
          <w:sz w:val="19"/>
        </w:rPr>
        <w:t xml:space="preserve"> </w:t>
      </w:r>
      <w:r>
        <w:rPr>
          <w:spacing w:val="-2"/>
          <w:sz w:val="19"/>
        </w:rPr>
        <w:t>деятельности.</w:t>
      </w:r>
    </w:p>
    <w:p w:rsidR="00A01459" w:rsidRDefault="003E52CC">
      <w:pPr>
        <w:spacing w:before="2"/>
        <w:ind w:left="718" w:right="123" w:firstLine="489"/>
        <w:jc w:val="both"/>
        <w:rPr>
          <w:sz w:val="19"/>
        </w:rPr>
      </w:pPr>
      <w:r>
        <w:rPr>
          <w:i/>
          <w:sz w:val="19"/>
        </w:rPr>
        <w:t>Личностные</w:t>
      </w:r>
      <w:r>
        <w:rPr>
          <w:i/>
          <w:spacing w:val="40"/>
          <w:sz w:val="19"/>
        </w:rPr>
        <w:t xml:space="preserve"> </w:t>
      </w:r>
      <w:r>
        <w:rPr>
          <w:i/>
          <w:sz w:val="19"/>
        </w:rPr>
        <w:t>результаты,</w:t>
      </w:r>
      <w:r>
        <w:rPr>
          <w:i/>
          <w:spacing w:val="40"/>
          <w:sz w:val="19"/>
        </w:rPr>
        <w:t xml:space="preserve"> </w:t>
      </w:r>
      <w:r>
        <w:rPr>
          <w:i/>
          <w:sz w:val="19"/>
        </w:rPr>
        <w:t>обеспечивающие</w:t>
      </w:r>
      <w:r>
        <w:rPr>
          <w:i/>
          <w:spacing w:val="40"/>
          <w:sz w:val="19"/>
        </w:rPr>
        <w:t xml:space="preserve"> </w:t>
      </w:r>
      <w:r>
        <w:rPr>
          <w:i/>
          <w:sz w:val="19"/>
        </w:rPr>
        <w:t>адаптацию</w:t>
      </w:r>
      <w:r>
        <w:rPr>
          <w:i/>
          <w:spacing w:val="40"/>
          <w:sz w:val="19"/>
        </w:rPr>
        <w:t xml:space="preserve"> </w:t>
      </w:r>
      <w:r>
        <w:rPr>
          <w:i/>
          <w:sz w:val="19"/>
        </w:rPr>
        <w:t xml:space="preserve">обучающегося к изменяющимся </w:t>
      </w:r>
      <w:r>
        <w:rPr>
          <w:i/>
          <w:sz w:val="19"/>
        </w:rPr>
        <w:t>условиям социальной и природной среды</w:t>
      </w:r>
      <w:r>
        <w:rPr>
          <w:sz w:val="19"/>
        </w:rPr>
        <w:t>:</w:t>
      </w:r>
    </w:p>
    <w:p w:rsidR="00A01459" w:rsidRDefault="003E52CC">
      <w:pPr>
        <w:pStyle w:val="af"/>
        <w:numPr>
          <w:ilvl w:val="0"/>
          <w:numId w:val="9"/>
        </w:numPr>
        <w:tabs>
          <w:tab w:val="left" w:pos="1205"/>
          <w:tab w:val="left" w:pos="1215"/>
        </w:tabs>
        <w:spacing w:before="6" w:after="0" w:line="244" w:lineRule="auto"/>
        <w:ind w:right="124" w:hanging="249"/>
        <w:rPr>
          <w:sz w:val="19"/>
        </w:rPr>
      </w:pPr>
      <w:r>
        <w:rPr>
          <w:sz w:val="19"/>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w:t>
      </w:r>
      <w:r>
        <w:rPr>
          <w:sz w:val="19"/>
        </w:rPr>
        <w:t xml:space="preserve"> навыки и компетенции из опыта других;</w:t>
      </w:r>
    </w:p>
    <w:p w:rsidR="00A01459" w:rsidRDefault="003E52CC">
      <w:pPr>
        <w:pStyle w:val="af"/>
        <w:numPr>
          <w:ilvl w:val="0"/>
          <w:numId w:val="9"/>
        </w:numPr>
        <w:tabs>
          <w:tab w:val="left" w:pos="1205"/>
          <w:tab w:val="left" w:pos="1215"/>
        </w:tabs>
        <w:spacing w:after="0" w:line="244" w:lineRule="auto"/>
        <w:ind w:right="122" w:hanging="249"/>
        <w:rPr>
          <w:sz w:val="19"/>
        </w:rPr>
      </w:pPr>
      <w:r>
        <w:rPr>
          <w:sz w:val="19"/>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w:t>
      </w:r>
      <w:r>
        <w:rPr>
          <w:sz w:val="19"/>
        </w:rPr>
        <w:t>дефициты собственных знаний и компетентностей, планировать своё развитие;</w:t>
      </w:r>
    </w:p>
    <w:p w:rsidR="00A01459" w:rsidRDefault="00A01459">
      <w:pPr>
        <w:pStyle w:val="af"/>
        <w:spacing w:after="0" w:line="244" w:lineRule="auto"/>
        <w:rPr>
          <w:sz w:val="19"/>
        </w:rPr>
        <w:sectPr w:rsidR="00A01459">
          <w:headerReference w:type="default" r:id="rId266"/>
          <w:footerReference w:type="default" r:id="rId267"/>
          <w:pgSz w:w="16840" w:h="11910" w:orient="landscape"/>
          <w:pgMar w:top="580" w:right="566" w:bottom="280" w:left="566" w:header="0" w:footer="0" w:gutter="0"/>
          <w:cols w:num="2" w:space="720" w:equalWidth="0">
            <w:col w:w="7213" w:space="1196"/>
            <w:col w:w="7299"/>
          </w:cols>
        </w:sectPr>
      </w:pPr>
    </w:p>
    <w:p w:rsidR="00A01459" w:rsidRDefault="003E52CC">
      <w:pPr>
        <w:pStyle w:val="a9"/>
        <w:spacing w:before="58"/>
        <w:rPr>
          <w:sz w:val="15"/>
        </w:rPr>
      </w:pPr>
      <w:r>
        <w:rPr>
          <w:sz w:val="15"/>
        </w:rPr>
        <w:pict>
          <v:group id="Group 457" o:spid="_x0000_s1150" style="position:absolute;margin-left:.5pt;margin-top:2.15pt;width:841.05pt;height:590.95pt;z-index:-251660288;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">
            <v:shape id="Graphic 458" o:spid="_x0000_s1135" style="position:absolute;left:1;top:1;width:53404;height:75045" coordsize="5340350,7504430" o:spt="100" o:gfxdata="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tUo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459" o:spid="_x0000_s1136" type="#_x0000_t75" style="position:absolute;left:62218;top:50678;width:6183;height:6187" o:gfxdata="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8aZb4A&#10;AADcAAAADwAAAAAAAAABACAAAAAiAAAAZHJzL2Rvd25yZXYueG1sUEsBAhQAFAAAAAgAh07iQDMv&#10;BZ47AAAAOQAAABAAAAAAAAAAAQAgAAAADQEAAGRycy9zaGFwZXhtbC54bWxQSwUGAAAAAAYABgBb&#10;AQAAtwMAAAAA&#10;">
              <v:imagedata r:id="rId205" o:title=""/>
              <o:lock v:ext="edit" aspectratio="f"/>
            </v:shape>
            <v:shape id="Image 460" o:spid="_x0000_s1137" type="#_x0000_t75" style="position:absolute;left:65373;top:48844;width:4421;height:4867" o:gfxdata="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kta7sAAADc&#10;AAAADwAAAAAAAAABACAAAAAiAAAAZHJzL2Rvd25yZXYueG1sUEsBAhQAFAAAAAgAh07iQDMvBZ47&#10;AAAAOQAAABAAAAAAAAAAAQAgAAAACgEAAGRycy9zaGFwZXhtbC54bWxQSwUGAAAAAAYABgBbAQAA&#10;tAMAAAAA&#10;">
              <v:imagedata r:id="rId268" o:title=""/>
              <o:lock v:ext="edit" aspectratio="f"/>
            </v:shape>
            <v:shape id="Image 461" o:spid="_x0000_s1138" type="#_x0000_t75" style="position:absolute;left:68700;top:45983;width:4379;height:4411" o:gfxdata="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rOXvQAA&#10;ANwAAAAPAAAAAAAAAAEAIAAAACIAAABkcnMvZG93bnJldi54bWxQSwECFAAUAAAACACHTuJAMy8F&#10;njsAAAA5AAAAEAAAAAAAAAABACAAAAAMAQAAZHJzL3NoYXBleG1sLnhtbFBLBQYAAAAABgAGAFsB&#10;AAC2AwAAAAA=&#10;">
              <v:imagedata r:id="rId207" o:title=""/>
              <o:lock v:ext="edit" aspectratio="f"/>
            </v:shape>
            <v:shape id="Image 462" o:spid="_x0000_s1139" type="#_x0000_t75" style="position:absolute;left:70981;top:42687;width:5416;height:5415" o:gfxdata="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pHtrsAAADc&#10;AAAADwAAAAAAAAABACAAAAAiAAAAZHJzL2Rvd25yZXYueG1sUEsBAhQAFAAAAAgAh07iQDMvBZ47&#10;AAAAOQAAABAAAAAAAAAAAQAgAAAACgEAAGRycy9zaGFwZXhtbC54bWxQSwUGAAAAAAYABgBbAQAA&#10;tAMAAAAA&#10;">
              <v:imagedata r:id="rId269" o:title=""/>
              <o:lock v:ext="edit" aspectratio="f"/>
            </v:shape>
            <v:shape id="Image 463" o:spid="_x0000_s1140" type="#_x0000_t75" style="position:absolute;left:73642;top:39663;width:6009;height:5774" o:gfxdata="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5Tum/&#10;AAAA3AAAAA8AAAAAAAAAAQAgAAAAIgAAAGRycy9kb3ducmV2LnhtbFBLAQIUABQAAAAIAIdO4kAz&#10;LwWeOwAAADkAAAAQAAAAAAAAAAEAIAAAAA4BAABkcnMvc2hhcGV4bWwueG1sUEsFBgAAAAAGAAYA&#10;WwEAALgDAAAAAA==&#10;">
              <v:imagedata r:id="rId270" o:title=""/>
              <o:lock v:ext="edit" aspectratio="f"/>
            </v:shape>
            <v:shape id="Image 464" o:spid="_x0000_s1141" type="#_x0000_t75" style="position:absolute;left:76649;top:36883;width:4968;height:4989" o:gfxdata="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qJ5&#10;wAAAANwAAAAPAAAAAAAAAAEAIAAAACIAAABkcnMvZG93bnJldi54bWxQSwECFAAUAAAACACHTuJA&#10;My8FnjsAAAA5AAAAEAAAAAAAAAABACAAAAAPAQAAZHJzL3NoYXBleG1sLnhtbFBLBQYAAAAABgAG&#10;AFsBAAC5AwAAAAA=&#10;">
              <v:imagedata r:id="rId271" o:title=""/>
              <o:lock v:ext="edit" aspectratio="f"/>
            </v:shape>
            <v:shape id="Image 465" o:spid="_x0000_s1142" type="#_x0000_t75" style="position:absolute;left:80339;top:33330;width:5415;height:5409" o:gfxdata="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9Uf&#10;wAAAANwAAAAPAAAAAAAAAAEAIAAAACIAAABkcnMvZG93bnJldi54bWxQSwECFAAUAAAACACHTuJA&#10;My8FnjsAAAA5AAAAEAAAAAAAAAABACAAAAAPAQAAZHJzL3NoYXBleG1sLnhtbFBLBQYAAAAABgAG&#10;AFsBAAC5AwAAAAA=&#10;">
              <v:imagedata r:id="rId272" o:title=""/>
              <o:lock v:ext="edit" aspectratio="f"/>
            </v:shape>
            <v:shape id="Image 466" o:spid="_x0000_s1143" type="#_x0000_t75" style="position:absolute;left:83005;top:30575;width:4421;height:5504" o:gfxdata="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xvOW/&#10;AAAA3AAAAA8AAAAAAAAAAQAgAAAAIgAAAGRycy9kb3ducmV2LnhtbFBLAQIUABQAAAAIAIdO4kAz&#10;LwWeOwAAADkAAAAQAAAAAAAAAAEAIAAAAA4BAABkcnMvc2hhcGV4bWwueG1sUEsFBgAAAAAGAAYA&#10;WwEAALgDAAAAAA==&#10;">
              <v:imagedata r:id="rId273" o:title=""/>
              <o:lock v:ext="edit" aspectratio="f"/>
            </v:shape>
            <v:shape id="Image 467" o:spid="_x0000_s1144" type="#_x0000_t75" style="position:absolute;left:85681;top:28562;width:4868;height:4376" o:gfxdata="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zTNr4A&#10;AADcAAAADwAAAAAAAAABACAAAAAiAAAAZHJzL2Rvd25yZXYueG1sUEsBAhQAFAAAAAgAh07iQDMv&#10;BZ47AAAAOQAAABAAAAAAAAAAAQAgAAAADQEAAGRycy9zaGFwZXhtbC54bWxQSwUGAAAAAAYABgBb&#10;AQAAtwMAAAAA&#10;">
              <v:imagedata r:id="rId274" o:title=""/>
              <o:lock v:ext="edit" aspectratio="f"/>
            </v:shape>
            <v:shape id="Image 468" o:spid="_x0000_s1145" type="#_x0000_t75" style="position:absolute;left:90054;top:25055;width:4364;height:4495" o:gfxdata="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6f9NbsAAADc&#10;AAAADwAAAAAAAAABACAAAAAiAAAAZHJzL2Rvd25yZXYueG1sUEsBAhQAFAAAAAgAh07iQDMvBZ47&#10;AAAAOQAAABAAAAAAAAAAAQAgAAAACgEAAGRycy9zaGFwZXhtbC54bWxQSwUGAAAAAAYABgBbAQAA&#10;tAMAAAAA&#10;">
              <v:imagedata r:id="rId275" o:title=""/>
              <o:lock v:ext="edit" aspectratio="f"/>
            </v:shape>
            <v:shape id="Image 469" o:spid="_x0000_s1146" type="#_x0000_t75" style="position:absolute;left:92408;top:22857;width:3801;height:3823" o:gfxdata="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Djzq&#10;wAAAANwAAAAPAAAAAAAAAAEAIAAAACIAAABkcnMvZG93bnJldi54bWxQSwECFAAUAAAACACHTuJA&#10;My8FnjsAAAA5AAAAEAAAAAAAAAABACAAAAAPAQAAZHJzL3NoYXBleG1sLnhtbFBLBQYAAAAABgAG&#10;AFsBAAC5AwAAAAA=&#10;">
              <v:imagedata r:id="rId276" o:title=""/>
              <o:lock v:ext="edit" aspectratio="f"/>
            </v:shape>
            <v:shape id="Image 470" o:spid="_x0000_s1147" type="#_x0000_t75" style="position:absolute;left:94428;top:20676;width:4369;height:4500" o:gfxdata="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EFSL4A&#10;AADcAAAADwAAAAAAAAABACAAAAAiAAAAZHJzL2Rvd25yZXYueG1sUEsBAhQAFAAAAAgAh07iQDMv&#10;BZ47AAAAOQAAABAAAAAAAAAAAQAgAAAADQEAAGRycy9zaGFwZXhtbC54bWxQSwUGAAAAAAYABgBb&#10;AQAAtwMAAAAA&#10;">
              <v:imagedata r:id="rId277" o:title=""/>
              <o:lock v:ext="edit" aspectratio="f"/>
            </v:shape>
            <v:shape id="Image 471" o:spid="_x0000_s1148" type="#_x0000_t75" style="position:absolute;left:97230;top:17874;width:3441;height:4453" o:gfxdata="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WD/b4A&#10;AADcAAAADwAAAAAAAAABACAAAAAiAAAAZHJzL2Rvd25yZXYueG1sUEsBAhQAFAAAAAgAh07iQDMv&#10;BZ47AAAAOQAAABAAAAAAAAAAAQAgAAAADQEAAGRycy9zaGFwZXhtbC54bWxQSwUGAAAAAAYABgBb&#10;AQAAtwMAAAAA&#10;">
              <v:imagedata r:id="rId278" o:title=""/>
              <o:lock v:ext="edit" aspectratio="f"/>
            </v:shape>
            <v:shape id="Graphic 472" o:spid="_x0000_s1149" style="position:absolute;left:53404;top:1;width:53403;height:75045" coordsize="5340350,7504430" o:spt="100" o:gfxdata="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76i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p>
    <w:p w:rsidR="00A01459" w:rsidRDefault="003E52CC">
      <w:pPr>
        <w:tabs>
          <w:tab w:val="left" w:pos="9987"/>
        </w:tabs>
        <w:ind w:left="1577"/>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spacing w:after="0"/>
        <w:rPr>
          <w:sz w:val="15"/>
        </w:rPr>
        <w:sectPr w:rsidR="00A01459">
          <w:type w:val="continuous"/>
          <w:pgSz w:w="16840" w:h="11910" w:orient="landscape"/>
          <w:pgMar w:top="580" w:right="566" w:bottom="280" w:left="566" w:header="0" w:footer="0" w:gutter="0"/>
          <w:cols w:space="720"/>
        </w:sectPr>
      </w:pPr>
    </w:p>
    <w:p w:rsidR="00A01459" w:rsidRDefault="003E52CC">
      <w:pPr>
        <w:tabs>
          <w:tab w:val="left" w:pos="4195"/>
        </w:tabs>
        <w:spacing w:before="82"/>
        <w:ind w:left="718"/>
        <w:rPr>
          <w:sz w:val="16"/>
        </w:rPr>
      </w:pPr>
      <w:r>
        <w:rPr>
          <w:sz w:val="16"/>
        </w:rPr>
        <w:t>Кодификатор</w:t>
      </w:r>
      <w:r>
        <w:rPr>
          <w:spacing w:val="15"/>
          <w:sz w:val="16"/>
        </w:rPr>
        <w:t xml:space="preserve"> </w:t>
      </w:r>
      <w:r>
        <w:rPr>
          <w:sz w:val="16"/>
        </w:rPr>
        <w:t>ЕГЭ</w:t>
      </w:r>
      <w:r>
        <w:rPr>
          <w:spacing w:val="16"/>
          <w:sz w:val="16"/>
        </w:rPr>
        <w:t xml:space="preserve"> </w:t>
      </w:r>
      <w:r>
        <w:rPr>
          <w:sz w:val="16"/>
        </w:rPr>
        <w:t>2026</w:t>
      </w:r>
      <w:r>
        <w:rPr>
          <w:spacing w:val="16"/>
          <w:sz w:val="16"/>
        </w:rPr>
        <w:t xml:space="preserve"> </w:t>
      </w:r>
      <w:r>
        <w:rPr>
          <w:spacing w:val="-5"/>
          <w:sz w:val="16"/>
        </w:rPr>
        <w:t>г.</w:t>
      </w:r>
      <w:r>
        <w:rPr>
          <w:sz w:val="16"/>
        </w:rPr>
        <w:tab/>
        <w:t>АНГЛИЙСКИЙ</w:t>
      </w:r>
      <w:r>
        <w:rPr>
          <w:spacing w:val="7"/>
          <w:sz w:val="16"/>
        </w:rPr>
        <w:t xml:space="preserve"> </w:t>
      </w:r>
      <w:r>
        <w:rPr>
          <w:sz w:val="16"/>
        </w:rPr>
        <w:t>ЯЗЫК,</w:t>
      </w:r>
      <w:r>
        <w:rPr>
          <w:spacing w:val="8"/>
          <w:sz w:val="16"/>
        </w:rPr>
        <w:t xml:space="preserve"> </w:t>
      </w:r>
      <w:r>
        <w:rPr>
          <w:sz w:val="16"/>
        </w:rPr>
        <w:t>11</w:t>
      </w:r>
      <w:r>
        <w:rPr>
          <w:spacing w:val="8"/>
          <w:sz w:val="16"/>
        </w:rPr>
        <w:t xml:space="preserve"> </w:t>
      </w:r>
      <w:r>
        <w:rPr>
          <w:sz w:val="16"/>
        </w:rPr>
        <w:t>класс.</w:t>
      </w:r>
      <w:r>
        <w:rPr>
          <w:spacing w:val="56"/>
          <w:sz w:val="16"/>
        </w:rPr>
        <w:t xml:space="preserve">  </w:t>
      </w:r>
      <w:r>
        <w:rPr>
          <w:sz w:val="16"/>
        </w:rPr>
        <w:t>31</w:t>
      </w:r>
      <w:r>
        <w:rPr>
          <w:spacing w:val="9"/>
          <w:sz w:val="16"/>
        </w:rPr>
        <w:t xml:space="preserve"> </w:t>
      </w:r>
      <w:r>
        <w:rPr>
          <w:sz w:val="16"/>
        </w:rPr>
        <w:t>/</w:t>
      </w:r>
      <w:r>
        <w:rPr>
          <w:spacing w:val="8"/>
          <w:sz w:val="16"/>
        </w:rPr>
        <w:t xml:space="preserve"> </w:t>
      </w:r>
      <w:r>
        <w:rPr>
          <w:spacing w:val="-5"/>
          <w:sz w:val="16"/>
        </w:rPr>
        <w:t>32</w:t>
      </w:r>
    </w:p>
    <w:p w:rsidR="00A01459" w:rsidRDefault="00A01459">
      <w:pPr>
        <w:pStyle w:val="a9"/>
        <w:spacing w:before="113"/>
        <w:rPr>
          <w:sz w:val="16"/>
        </w:rPr>
      </w:pPr>
    </w:p>
    <w:p w:rsidR="00A01459" w:rsidRDefault="003E52CC">
      <w:pPr>
        <w:pStyle w:val="af"/>
        <w:numPr>
          <w:ilvl w:val="0"/>
          <w:numId w:val="9"/>
        </w:numPr>
        <w:tabs>
          <w:tab w:val="left" w:pos="1205"/>
          <w:tab w:val="left" w:pos="1215"/>
        </w:tabs>
        <w:spacing w:before="1" w:after="0" w:line="244" w:lineRule="auto"/>
        <w:ind w:right="38" w:hanging="249"/>
        <w:rPr>
          <w:sz w:val="19"/>
        </w:rPr>
      </w:pPr>
      <w:r>
        <w:rPr>
          <w:sz w:val="19"/>
        </w:rPr>
        <w:t>умение распознавать конкретные примеры понятия по характерным признакам,</w:t>
      </w:r>
      <w:r>
        <w:rPr>
          <w:spacing w:val="80"/>
          <w:w w:val="150"/>
          <w:sz w:val="19"/>
        </w:rPr>
        <w:t xml:space="preserve"> </w:t>
      </w:r>
      <w:r>
        <w:rPr>
          <w:sz w:val="19"/>
        </w:rPr>
        <w:t>выполнять</w:t>
      </w:r>
      <w:r>
        <w:rPr>
          <w:spacing w:val="80"/>
          <w:w w:val="150"/>
          <w:sz w:val="19"/>
        </w:rPr>
        <w:t xml:space="preserve"> </w:t>
      </w:r>
      <w:r>
        <w:rPr>
          <w:sz w:val="19"/>
        </w:rPr>
        <w:t>операции</w:t>
      </w:r>
      <w:r>
        <w:rPr>
          <w:spacing w:val="80"/>
          <w:w w:val="150"/>
          <w:sz w:val="19"/>
        </w:rPr>
        <w:t xml:space="preserve"> </w:t>
      </w:r>
      <w:r>
        <w:rPr>
          <w:sz w:val="19"/>
        </w:rPr>
        <w:t>в</w:t>
      </w:r>
      <w:r>
        <w:rPr>
          <w:spacing w:val="80"/>
          <w:w w:val="150"/>
          <w:sz w:val="19"/>
        </w:rPr>
        <w:t xml:space="preserve"> </w:t>
      </w:r>
      <w:r>
        <w:rPr>
          <w:sz w:val="19"/>
        </w:rPr>
        <w:t>соответствии</w:t>
      </w:r>
      <w:r>
        <w:rPr>
          <w:spacing w:val="80"/>
          <w:w w:val="150"/>
          <w:sz w:val="19"/>
        </w:rPr>
        <w:t xml:space="preserve"> </w:t>
      </w:r>
      <w:r>
        <w:rPr>
          <w:sz w:val="19"/>
        </w:rPr>
        <w:t>с</w:t>
      </w:r>
      <w:r>
        <w:rPr>
          <w:spacing w:val="80"/>
          <w:w w:val="150"/>
          <w:sz w:val="19"/>
        </w:rPr>
        <w:t xml:space="preserve"> </w:t>
      </w:r>
      <w:r>
        <w:rPr>
          <w:sz w:val="19"/>
        </w:rPr>
        <w:t>определением</w:t>
      </w:r>
      <w:r>
        <w:rPr>
          <w:spacing w:val="40"/>
          <w:sz w:val="19"/>
        </w:rPr>
        <w:t xml:space="preserve"> </w:t>
      </w:r>
      <w:r>
        <w:rPr>
          <w:sz w:val="19"/>
        </w:rPr>
        <w:t xml:space="preserve">и простейшими свойствами понятия, </w:t>
      </w:r>
      <w:r>
        <w:rPr>
          <w:sz w:val="19"/>
        </w:rPr>
        <w:t>конкретизировать понятие примерами, использовать понятие и его свойства при решении задач (далее</w:t>
      </w:r>
      <w:r>
        <w:rPr>
          <w:spacing w:val="74"/>
          <w:sz w:val="19"/>
        </w:rPr>
        <w:t xml:space="preserve"> </w:t>
      </w:r>
      <w:r>
        <w:rPr>
          <w:sz w:val="19"/>
        </w:rPr>
        <w:t>–</w:t>
      </w:r>
      <w:r>
        <w:rPr>
          <w:spacing w:val="74"/>
          <w:sz w:val="19"/>
        </w:rPr>
        <w:t xml:space="preserve"> </w:t>
      </w:r>
      <w:r>
        <w:rPr>
          <w:sz w:val="19"/>
        </w:rPr>
        <w:t>оперировать</w:t>
      </w:r>
      <w:r>
        <w:rPr>
          <w:spacing w:val="74"/>
          <w:sz w:val="19"/>
        </w:rPr>
        <w:t xml:space="preserve"> </w:t>
      </w:r>
      <w:r>
        <w:rPr>
          <w:sz w:val="19"/>
        </w:rPr>
        <w:t>понятиями),</w:t>
      </w:r>
      <w:r>
        <w:rPr>
          <w:spacing w:val="74"/>
          <w:sz w:val="19"/>
        </w:rPr>
        <w:t xml:space="preserve"> </w:t>
      </w:r>
      <w:r>
        <w:rPr>
          <w:sz w:val="19"/>
        </w:rPr>
        <w:t>а</w:t>
      </w:r>
      <w:r>
        <w:rPr>
          <w:spacing w:val="74"/>
          <w:sz w:val="19"/>
        </w:rPr>
        <w:t xml:space="preserve"> </w:t>
      </w:r>
      <w:r>
        <w:rPr>
          <w:sz w:val="19"/>
        </w:rPr>
        <w:t>также</w:t>
      </w:r>
      <w:r>
        <w:rPr>
          <w:spacing w:val="74"/>
          <w:sz w:val="19"/>
        </w:rPr>
        <w:t xml:space="preserve"> </w:t>
      </w:r>
      <w:r>
        <w:rPr>
          <w:sz w:val="19"/>
        </w:rPr>
        <w:t>оперировать</w:t>
      </w:r>
      <w:r>
        <w:rPr>
          <w:spacing w:val="74"/>
          <w:sz w:val="19"/>
        </w:rPr>
        <w:t xml:space="preserve"> </w:t>
      </w:r>
      <w:r>
        <w:rPr>
          <w:sz w:val="19"/>
        </w:rPr>
        <w:t>терминами и представлениями в области концепции устойчивого развития;</w:t>
      </w:r>
    </w:p>
    <w:p w:rsidR="00A01459" w:rsidRDefault="003E52CC">
      <w:pPr>
        <w:pStyle w:val="af"/>
        <w:numPr>
          <w:ilvl w:val="0"/>
          <w:numId w:val="9"/>
        </w:numPr>
        <w:tabs>
          <w:tab w:val="left" w:pos="1205"/>
          <w:tab w:val="left" w:pos="1215"/>
        </w:tabs>
        <w:spacing w:after="0" w:line="244" w:lineRule="auto"/>
        <w:ind w:right="38" w:hanging="249"/>
        <w:rPr>
          <w:sz w:val="19"/>
        </w:rPr>
      </w:pPr>
      <w:r>
        <w:rPr>
          <w:sz w:val="19"/>
        </w:rPr>
        <w:pict>
          <v:group id="Group 473" o:spid="_x0000_s1164" style="position:absolute;left:0;text-align:left;margin-left:69.9pt;margin-top:18.6pt;width:302.8pt;height:307.05pt;z-index:-251659264;mso-position-horizontal-relative:page" coordsize="38455,38995" o:gfxdata="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">
            <v:shape id="Image 474" o:spid="_x0000_s1151" type="#_x0000_t75" style="position:absolute;top:32803;width:6182;height:6188" o:gfxdata="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6spGvQAA&#10;ANwAAAAPAAAAAAAAAAEAIAAAACIAAABkcnMvZG93bnJldi54bWxQSwECFAAUAAAACACHTuJAMy8F&#10;njsAAAA5AAAAEAAAAAAAAAABACAAAAAMAQAAZHJzL3NoYXBleG1sLnhtbFBLBQYAAAAABgAGAFsB&#10;AAC2AwAAAAA=&#10;">
              <v:imagedata r:id="rId261" o:title=""/>
              <o:lock v:ext="edit" aspectratio="f"/>
            </v:shape>
            <v:shape id="Image 475" o:spid="_x0000_s1152" type="#_x0000_t75" style="position:absolute;left:3154;top:30969;width:4421;height:4868" o:gfxdata="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qNUvQAA&#10;ANwAAAAPAAAAAAAAAAEAIAAAACIAAABkcnMvZG93bnJldi54bWxQSwECFAAUAAAACACHTuJAMy8F&#10;njsAAAA5AAAAEAAAAAAAAAABACAAAAAMAQAAZHJzL3NoYXBleG1sLnhtbFBLBQYAAAAABgAGAFsB&#10;AAC2AwAAAAA=&#10;">
              <v:imagedata r:id="rId262" o:title=""/>
              <o:lock v:ext="edit" aspectratio="f"/>
            </v:shape>
            <v:shape id="Image 476" o:spid="_x0000_s1153" type="#_x0000_t75" style="position:absolute;left:6481;top:28109;width:4380;height:4411" o:gfxdata="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D5I&#10;wAAAANwAAAAPAAAAAAAAAAEAIAAAACIAAABkcnMvZG93bnJldi54bWxQSwECFAAUAAAACACHTuJA&#10;My8FnjsAAAA5AAAAEAAAAAAAAAABACAAAAAPAQAAZHJzL3NoYXBleG1sLnhtbFBLBQYAAAAABgAG&#10;AFsBAAC5AwAAAAA=&#10;">
              <v:imagedata r:id="rId263" o:title=""/>
              <o:lock v:ext="edit" aspectratio="f"/>
            </v:shape>
            <v:shape id="Image 477" o:spid="_x0000_s1154" type="#_x0000_t75" style="position:absolute;left:8762;top:24813;width:5416;height:5414" o:gfxdata="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IANS/&#10;AAAA3AAAAA8AAAAAAAAAAQAgAAAAIgAAAGRycy9kb3ducmV2LnhtbFBLAQIUABQAAAAIAIdO4kAz&#10;LwWeOwAAADkAAAAQAAAAAAAAAAEAIAAAAA4BAABkcnMvc2hhcGV4bWwueG1sUEsFBgAAAAAGAAYA&#10;WwEAALgDAAAAAA==&#10;">
              <v:imagedata r:id="rId264" o:title=""/>
              <o:lock v:ext="edit" aspectratio="f"/>
            </v:shape>
            <v:shape id="Image 478" o:spid="_x0000_s1155" type="#_x0000_t75" style="position:absolute;left:11423;top:21789;width:6009;height:5773" o:gfxdata="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exjvQAA&#10;ANwAAAAPAAAAAAAAAAEAIAAAACIAAABkcnMvZG93bnJldi54bWxQSwECFAAUAAAACACHTuJAMy8F&#10;njsAAAA5AAAAEAAAAAAAAAABACAAAAAMAQAAZHJzL3NoYXBleG1sLnhtbFBLBQYAAAAABgAGAFsB&#10;AAC2AwAAAAA=&#10;">
              <v:imagedata r:id="rId279" o:title=""/>
              <o:lock v:ext="edit" aspectratio="f"/>
            </v:shape>
            <v:shape id="Image 479" o:spid="_x0000_s1156" type="#_x0000_t75" style="position:absolute;left:14430;top:19009;width:4968;height:4989" o:gfxdata="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vrX&#10;wAAAANwAAAAPAAAAAAAAAAEAIAAAACIAAABkcnMvZG93bnJldi54bWxQSwECFAAUAAAACACHTuJA&#10;My8FnjsAAAA5AAAAEAAAAAAAAAABACAAAAAPAQAAZHJzL3NoYXBleG1sLnhtbFBLBQYAAAAABgAG&#10;AFsBAAC5AwAAAAA=&#10;">
              <v:imagedata r:id="rId280" o:title=""/>
              <o:lock v:ext="edit" aspectratio="f"/>
            </v:shape>
            <v:shape id="Image 480" o:spid="_x0000_s1157" type="#_x0000_t75" style="position:absolute;left:18120;top:15455;width:5415;height:5410" o:gfxdata="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Hk51ugAAANwA&#10;AAAPAAAAAAAAAAEAIAAAACIAAABkcnMvZG93bnJldi54bWxQSwECFAAUAAAACACHTuJAMy8FnjsA&#10;AAA5AAAAEAAAAAAAAAABACAAAAAJAQAAZHJzL3NoYXBleG1sLnhtbFBLBQYAAAAABgAGAFsBAACz&#10;AwAAAAA=&#10;">
              <v:imagedata r:id="rId281" o:title=""/>
              <o:lock v:ext="edit" aspectratio="f"/>
            </v:shape>
            <v:shape id="Image 481" o:spid="_x0000_s1158" type="#_x0000_t75" style="position:absolute;left:20786;top:12701;width:4421;height:5504" o:gfxdata="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wmu/&#10;AAAA3AAAAA8AAAAAAAAAAQAgAAAAIgAAAGRycy9kb3ducmV2LnhtbFBLAQIUABQAAAAIAIdO4kAz&#10;LwWeOwAAADkAAAAQAAAAAAAAAAEAIAAAAA4BAABkcnMvc2hhcGV4bWwueG1sUEsFBgAAAAAGAAYA&#10;WwEAALgDAAAAAA==&#10;">
              <v:imagedata r:id="rId273" o:title=""/>
              <o:lock v:ext="edit" aspectratio="f"/>
            </v:shape>
            <v:shape id="Image 482" o:spid="_x0000_s1159" type="#_x0000_t75" style="position:absolute;left:23462;top:10688;width:4868;height:4375" o:gfxdata="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TaEvQAA&#10;ANwAAAAPAAAAAAAAAAEAIAAAACIAAABkcnMvZG93bnJldi54bWxQSwECFAAUAAAACACHTuJAMy8F&#10;njsAAAA5AAAAEAAAAAAAAAABACAAAAAMAQAAZHJzL3NoYXBleG1sLnhtbFBLBQYAAAAABgAGAFsB&#10;AAC2AwAAAAA=&#10;">
              <v:imagedata r:id="rId282" o:title=""/>
              <o:lock v:ext="edit" aspectratio="f"/>
            </v:shape>
            <v:shape id="Image 483" o:spid="_x0000_s1160" type="#_x0000_t75" style="position:absolute;left:27835;top:7181;width:4364;height:4494" o:gfxdata="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4m+vQAA&#10;ANwAAAAPAAAAAAAAAAEAIAAAACIAAABkcnMvZG93bnJldi54bWxQSwECFAAUAAAACACHTuJAMy8F&#10;njsAAAA5AAAAEAAAAAAAAAABACAAAAAMAQAAZHJzL3NoYXBleG1sLnhtbFBLBQYAAAAABgAGAFsB&#10;AAC2AwAAAAA=&#10;">
              <v:imagedata r:id="rId275" o:title=""/>
              <o:lock v:ext="edit" aspectratio="f"/>
            </v:shape>
            <v:shape id="Image 484" o:spid="_x0000_s1161" type="#_x0000_t75" style="position:absolute;left:30189;top:4983;width:3801;height:3823" o:gfxdata="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EXN9ugAAANwA&#10;AAAPAAAAAAAAAAEAIAAAACIAAABkcnMvZG93bnJldi54bWxQSwECFAAUAAAACACHTuJAMy8FnjsA&#10;AAA5AAAAEAAAAAAAAAABACAAAAAJAQAAZHJzL3NoYXBleG1sLnhtbFBLBQYAAAAABgAGAFsBAACz&#10;AwAAAAA=&#10;">
              <v:imagedata r:id="rId215" o:title=""/>
              <o:lock v:ext="edit" aspectratio="f"/>
            </v:shape>
            <v:shape id="Image 485" o:spid="_x0000_s1162" type="#_x0000_t75" style="position:absolute;left:32209;top:2802;width:4369;height:4499" o:gfxdata="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cKbL4A&#10;AADcAAAADwAAAAAAAAABACAAAAAiAAAAZHJzL2Rvd25yZXYueG1sUEsBAhQAFAAAAAgAh07iQDMv&#10;BZ47AAAAOQAAABAAAAAAAAAAAQAgAAAADQEAAGRycy9zaGFwZXhtbC54bWxQSwUGAAAAAAYABgBb&#10;AQAAtwMAAAAA&#10;">
              <v:imagedata r:id="rId216" o:title=""/>
              <o:lock v:ext="edit" aspectratio="f"/>
            </v:shape>
            <v:shape id="Image 486" o:spid="_x0000_s1163" type="#_x0000_t75" style="position:absolute;left:35011;width:3441;height:4452" o:gfxdata="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PNw&#10;wAAAANwAAAAPAAAAAAAAAAEAIAAAACIAAABkcnMvZG93bnJldi54bWxQSwECFAAUAAAACACHTuJA&#10;My8FnjsAAAA5AAAAEAAAAAAAAAABACAAAAAPAQAAZHJzL3NoYXBleG1sLnhtbFBLBQYAAAAABgAG&#10;AFsBAAC5AwAAAAA=&#10;">
              <v:imagedata r:id="rId217" o:title=""/>
              <o:lock v:ext="edit" aspectratio="f"/>
            </v:shape>
            <w10:wrap anchorx="page"/>
          </v:group>
        </w:pict>
      </w:r>
      <w:r>
        <w:rPr>
          <w:sz w:val="19"/>
        </w:rPr>
        <w:t>умение</w:t>
      </w:r>
      <w:r>
        <w:rPr>
          <w:spacing w:val="80"/>
          <w:sz w:val="19"/>
        </w:rPr>
        <w:t xml:space="preserve"> </w:t>
      </w:r>
      <w:r>
        <w:rPr>
          <w:sz w:val="19"/>
        </w:rPr>
        <w:t>анализировать</w:t>
      </w:r>
      <w:r>
        <w:rPr>
          <w:spacing w:val="80"/>
          <w:sz w:val="19"/>
        </w:rPr>
        <w:t xml:space="preserve"> </w:t>
      </w:r>
      <w:r>
        <w:rPr>
          <w:sz w:val="19"/>
        </w:rPr>
        <w:t>и</w:t>
      </w:r>
      <w:r>
        <w:rPr>
          <w:spacing w:val="80"/>
          <w:sz w:val="19"/>
        </w:rPr>
        <w:t xml:space="preserve"> </w:t>
      </w:r>
      <w:r>
        <w:rPr>
          <w:sz w:val="19"/>
        </w:rPr>
        <w:t>выявля</w:t>
      </w:r>
      <w:r>
        <w:rPr>
          <w:sz w:val="19"/>
        </w:rPr>
        <w:t>ть</w:t>
      </w:r>
      <w:r>
        <w:rPr>
          <w:spacing w:val="80"/>
          <w:sz w:val="19"/>
        </w:rPr>
        <w:t xml:space="preserve"> </w:t>
      </w:r>
      <w:r>
        <w:rPr>
          <w:sz w:val="19"/>
        </w:rPr>
        <w:t>взаимосвязи</w:t>
      </w:r>
      <w:r>
        <w:rPr>
          <w:spacing w:val="80"/>
          <w:sz w:val="19"/>
        </w:rPr>
        <w:t xml:space="preserve"> </w:t>
      </w:r>
      <w:r>
        <w:rPr>
          <w:sz w:val="19"/>
        </w:rPr>
        <w:t>природы,</w:t>
      </w:r>
      <w:r>
        <w:rPr>
          <w:spacing w:val="80"/>
          <w:sz w:val="19"/>
        </w:rPr>
        <w:t xml:space="preserve"> </w:t>
      </w:r>
      <w:r>
        <w:rPr>
          <w:sz w:val="19"/>
        </w:rPr>
        <w:t>общества и экономики;</w:t>
      </w:r>
    </w:p>
    <w:p w:rsidR="00A01459" w:rsidRDefault="003E52CC">
      <w:pPr>
        <w:pStyle w:val="af"/>
        <w:numPr>
          <w:ilvl w:val="0"/>
          <w:numId w:val="9"/>
        </w:numPr>
        <w:tabs>
          <w:tab w:val="left" w:pos="1205"/>
          <w:tab w:val="left" w:pos="1215"/>
        </w:tabs>
        <w:spacing w:after="0" w:line="244" w:lineRule="auto"/>
        <w:ind w:right="38" w:hanging="249"/>
        <w:rPr>
          <w:sz w:val="19"/>
        </w:rPr>
      </w:pPr>
      <w:r>
        <w:rPr>
          <w:sz w:val="19"/>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01459" w:rsidRDefault="003E52CC">
      <w:pPr>
        <w:pStyle w:val="af"/>
        <w:numPr>
          <w:ilvl w:val="0"/>
          <w:numId w:val="9"/>
        </w:numPr>
        <w:tabs>
          <w:tab w:val="left" w:pos="1205"/>
          <w:tab w:val="left" w:pos="1215"/>
        </w:tabs>
        <w:spacing w:after="0" w:line="244" w:lineRule="auto"/>
        <w:ind w:right="39" w:hanging="249"/>
        <w:rPr>
          <w:sz w:val="19"/>
        </w:rPr>
      </w:pPr>
      <w:r>
        <w:rPr>
          <w:sz w:val="19"/>
        </w:rPr>
        <w:t xml:space="preserve">способность обучающихся осознавать стрессовую ситуацию, </w:t>
      </w:r>
      <w:r>
        <w:rPr>
          <w:sz w:val="19"/>
        </w:rPr>
        <w:t>оценивать происходящие изменения и их последствия;</w:t>
      </w:r>
    </w:p>
    <w:p w:rsidR="00A01459" w:rsidRDefault="003E52CC">
      <w:pPr>
        <w:pStyle w:val="af"/>
        <w:numPr>
          <w:ilvl w:val="0"/>
          <w:numId w:val="9"/>
        </w:numPr>
        <w:tabs>
          <w:tab w:val="left" w:pos="1205"/>
        </w:tabs>
        <w:spacing w:after="0" w:line="217" w:lineRule="exact"/>
        <w:ind w:left="1205" w:right="0" w:hanging="239"/>
        <w:rPr>
          <w:sz w:val="19"/>
        </w:rPr>
      </w:pPr>
      <w:r>
        <w:rPr>
          <w:sz w:val="19"/>
        </w:rPr>
        <w:t>воспринимать</w:t>
      </w:r>
      <w:r>
        <w:rPr>
          <w:spacing w:val="7"/>
          <w:sz w:val="19"/>
        </w:rPr>
        <w:t xml:space="preserve"> </w:t>
      </w:r>
      <w:r>
        <w:rPr>
          <w:sz w:val="19"/>
        </w:rPr>
        <w:t>стрессовую</w:t>
      </w:r>
      <w:r>
        <w:rPr>
          <w:spacing w:val="8"/>
          <w:sz w:val="19"/>
        </w:rPr>
        <w:t xml:space="preserve"> </w:t>
      </w:r>
      <w:r>
        <w:rPr>
          <w:sz w:val="19"/>
        </w:rPr>
        <w:t>ситуацию</w:t>
      </w:r>
      <w:r>
        <w:rPr>
          <w:spacing w:val="8"/>
          <w:sz w:val="19"/>
        </w:rPr>
        <w:t xml:space="preserve"> </w:t>
      </w:r>
      <w:r>
        <w:rPr>
          <w:sz w:val="19"/>
        </w:rPr>
        <w:t>как</w:t>
      </w:r>
      <w:r>
        <w:rPr>
          <w:spacing w:val="9"/>
          <w:sz w:val="19"/>
        </w:rPr>
        <w:t xml:space="preserve"> </w:t>
      </w:r>
      <w:r>
        <w:rPr>
          <w:sz w:val="19"/>
        </w:rPr>
        <w:t>вызов,</w:t>
      </w:r>
      <w:r>
        <w:rPr>
          <w:spacing w:val="9"/>
          <w:sz w:val="19"/>
        </w:rPr>
        <w:t xml:space="preserve"> </w:t>
      </w:r>
      <w:r>
        <w:rPr>
          <w:sz w:val="19"/>
        </w:rPr>
        <w:t>требующий</w:t>
      </w:r>
      <w:r>
        <w:rPr>
          <w:spacing w:val="8"/>
          <w:sz w:val="19"/>
        </w:rPr>
        <w:t xml:space="preserve"> </w:t>
      </w:r>
      <w:r>
        <w:rPr>
          <w:spacing w:val="-2"/>
          <w:sz w:val="19"/>
        </w:rPr>
        <w:t>контрмер;</w:t>
      </w:r>
    </w:p>
    <w:p w:rsidR="00A01459" w:rsidRDefault="003E52CC">
      <w:pPr>
        <w:pStyle w:val="af"/>
        <w:numPr>
          <w:ilvl w:val="0"/>
          <w:numId w:val="9"/>
        </w:numPr>
        <w:tabs>
          <w:tab w:val="left" w:pos="1205"/>
          <w:tab w:val="left" w:pos="1215"/>
        </w:tabs>
        <w:spacing w:after="0" w:line="244" w:lineRule="auto"/>
        <w:ind w:right="39" w:hanging="249"/>
        <w:jc w:val="left"/>
        <w:rPr>
          <w:sz w:val="19"/>
        </w:rPr>
      </w:pPr>
      <w:r>
        <w:rPr>
          <w:sz w:val="19"/>
        </w:rPr>
        <w:t>оценивать</w:t>
      </w:r>
      <w:r>
        <w:rPr>
          <w:spacing w:val="40"/>
          <w:sz w:val="19"/>
        </w:rPr>
        <w:t xml:space="preserve"> </w:t>
      </w:r>
      <w:r>
        <w:rPr>
          <w:sz w:val="19"/>
        </w:rPr>
        <w:t>ситуацию</w:t>
      </w:r>
      <w:r>
        <w:rPr>
          <w:spacing w:val="40"/>
          <w:sz w:val="19"/>
        </w:rPr>
        <w:t xml:space="preserve"> </w:t>
      </w:r>
      <w:r>
        <w:rPr>
          <w:sz w:val="19"/>
        </w:rPr>
        <w:t>стресса,</w:t>
      </w:r>
      <w:r>
        <w:rPr>
          <w:spacing w:val="40"/>
          <w:sz w:val="19"/>
        </w:rPr>
        <w:t xml:space="preserve"> </w:t>
      </w:r>
      <w:r>
        <w:rPr>
          <w:sz w:val="19"/>
        </w:rPr>
        <w:t>корректировать</w:t>
      </w:r>
      <w:r>
        <w:rPr>
          <w:spacing w:val="40"/>
          <w:sz w:val="19"/>
        </w:rPr>
        <w:t xml:space="preserve"> </w:t>
      </w:r>
      <w:r>
        <w:rPr>
          <w:sz w:val="19"/>
        </w:rPr>
        <w:t>принимаемые</w:t>
      </w:r>
      <w:r>
        <w:rPr>
          <w:spacing w:val="40"/>
          <w:sz w:val="19"/>
        </w:rPr>
        <w:t xml:space="preserve"> </w:t>
      </w:r>
      <w:r>
        <w:rPr>
          <w:sz w:val="19"/>
        </w:rPr>
        <w:t>решения</w:t>
      </w:r>
      <w:r>
        <w:rPr>
          <w:spacing w:val="80"/>
          <w:sz w:val="19"/>
        </w:rPr>
        <w:t xml:space="preserve"> </w:t>
      </w:r>
      <w:r>
        <w:rPr>
          <w:sz w:val="19"/>
        </w:rPr>
        <w:t>и действия;</w:t>
      </w:r>
    </w:p>
    <w:p w:rsidR="00A01459" w:rsidRDefault="003E52CC">
      <w:pPr>
        <w:pStyle w:val="af"/>
        <w:numPr>
          <w:ilvl w:val="0"/>
          <w:numId w:val="9"/>
        </w:numPr>
        <w:tabs>
          <w:tab w:val="left" w:pos="1205"/>
          <w:tab w:val="left" w:pos="1215"/>
        </w:tabs>
        <w:spacing w:after="0" w:line="244" w:lineRule="auto"/>
        <w:ind w:right="39" w:hanging="249"/>
        <w:jc w:val="left"/>
        <w:rPr>
          <w:sz w:val="19"/>
        </w:rPr>
      </w:pPr>
      <w:r>
        <w:rPr>
          <w:sz w:val="19"/>
        </w:rPr>
        <w:t>формулировать</w:t>
      </w:r>
      <w:r>
        <w:rPr>
          <w:spacing w:val="36"/>
          <w:sz w:val="19"/>
        </w:rPr>
        <w:t xml:space="preserve"> </w:t>
      </w:r>
      <w:r>
        <w:rPr>
          <w:sz w:val="19"/>
        </w:rPr>
        <w:t>и</w:t>
      </w:r>
      <w:r>
        <w:rPr>
          <w:spacing w:val="37"/>
          <w:sz w:val="19"/>
        </w:rPr>
        <w:t xml:space="preserve"> </w:t>
      </w:r>
      <w:r>
        <w:rPr>
          <w:sz w:val="19"/>
        </w:rPr>
        <w:t>оценивать</w:t>
      </w:r>
      <w:r>
        <w:rPr>
          <w:spacing w:val="37"/>
          <w:sz w:val="19"/>
        </w:rPr>
        <w:t xml:space="preserve"> </w:t>
      </w:r>
      <w:r>
        <w:rPr>
          <w:sz w:val="19"/>
        </w:rPr>
        <w:t>риски</w:t>
      </w:r>
      <w:r>
        <w:rPr>
          <w:spacing w:val="36"/>
          <w:sz w:val="19"/>
        </w:rPr>
        <w:t xml:space="preserve"> </w:t>
      </w:r>
      <w:r>
        <w:rPr>
          <w:sz w:val="19"/>
        </w:rPr>
        <w:t>и</w:t>
      </w:r>
      <w:r>
        <w:rPr>
          <w:spacing w:val="37"/>
          <w:sz w:val="19"/>
        </w:rPr>
        <w:t xml:space="preserve"> </w:t>
      </w:r>
      <w:r>
        <w:rPr>
          <w:sz w:val="19"/>
        </w:rPr>
        <w:t>последствия,</w:t>
      </w:r>
      <w:r>
        <w:rPr>
          <w:spacing w:val="37"/>
          <w:sz w:val="19"/>
        </w:rPr>
        <w:t xml:space="preserve"> </w:t>
      </w:r>
      <w:r>
        <w:rPr>
          <w:sz w:val="19"/>
        </w:rPr>
        <w:t>формировать</w:t>
      </w:r>
      <w:r>
        <w:rPr>
          <w:spacing w:val="36"/>
          <w:sz w:val="19"/>
        </w:rPr>
        <w:t xml:space="preserve"> </w:t>
      </w:r>
      <w:r>
        <w:rPr>
          <w:sz w:val="19"/>
        </w:rPr>
        <w:t>опыт, у</w:t>
      </w:r>
      <w:r>
        <w:rPr>
          <w:sz w:val="19"/>
        </w:rPr>
        <w:t>меть находить позитивное в произошедшей ситуации;</w:t>
      </w:r>
    </w:p>
    <w:p w:rsidR="00A01459" w:rsidRDefault="003E52CC">
      <w:pPr>
        <w:pStyle w:val="af"/>
        <w:numPr>
          <w:ilvl w:val="0"/>
          <w:numId w:val="9"/>
        </w:numPr>
        <w:tabs>
          <w:tab w:val="left" w:pos="1205"/>
        </w:tabs>
        <w:spacing w:after="0" w:line="217" w:lineRule="exact"/>
        <w:ind w:left="1205" w:right="0" w:hanging="239"/>
        <w:jc w:val="left"/>
        <w:rPr>
          <w:sz w:val="19"/>
        </w:rPr>
      </w:pPr>
      <w:r>
        <w:rPr>
          <w:sz w:val="19"/>
        </w:rPr>
        <w:t>быть</w:t>
      </w:r>
      <w:r>
        <w:rPr>
          <w:spacing w:val="5"/>
          <w:sz w:val="19"/>
        </w:rPr>
        <w:t xml:space="preserve"> </w:t>
      </w:r>
      <w:r>
        <w:rPr>
          <w:sz w:val="19"/>
        </w:rPr>
        <w:t>готовым</w:t>
      </w:r>
      <w:r>
        <w:rPr>
          <w:spacing w:val="5"/>
          <w:sz w:val="19"/>
        </w:rPr>
        <w:t xml:space="preserve"> </w:t>
      </w:r>
      <w:r>
        <w:rPr>
          <w:sz w:val="19"/>
        </w:rPr>
        <w:t>действовать</w:t>
      </w:r>
      <w:r>
        <w:rPr>
          <w:spacing w:val="5"/>
          <w:sz w:val="19"/>
        </w:rPr>
        <w:t xml:space="preserve"> </w:t>
      </w:r>
      <w:r>
        <w:rPr>
          <w:sz w:val="19"/>
        </w:rPr>
        <w:t>в</w:t>
      </w:r>
      <w:r>
        <w:rPr>
          <w:spacing w:val="7"/>
          <w:sz w:val="19"/>
        </w:rPr>
        <w:t xml:space="preserve"> </w:t>
      </w:r>
      <w:r>
        <w:rPr>
          <w:sz w:val="19"/>
        </w:rPr>
        <w:t>отсутствие</w:t>
      </w:r>
      <w:r>
        <w:rPr>
          <w:spacing w:val="5"/>
          <w:sz w:val="19"/>
        </w:rPr>
        <w:t xml:space="preserve"> </w:t>
      </w:r>
      <w:r>
        <w:rPr>
          <w:sz w:val="19"/>
        </w:rPr>
        <w:t>гарантий</w:t>
      </w:r>
      <w:r>
        <w:rPr>
          <w:spacing w:val="5"/>
          <w:sz w:val="19"/>
        </w:rPr>
        <w:t xml:space="preserve"> </w:t>
      </w:r>
      <w:r>
        <w:rPr>
          <w:spacing w:val="-2"/>
          <w:sz w:val="19"/>
        </w:rPr>
        <w:t>успеха.</w:t>
      </w:r>
    </w:p>
    <w:p w:rsidR="00A01459" w:rsidRDefault="00A01459">
      <w:pPr>
        <w:pStyle w:val="a9"/>
        <w:spacing w:before="2"/>
      </w:pPr>
    </w:p>
    <w:p w:rsidR="00A01459" w:rsidRDefault="003E52CC">
      <w:pPr>
        <w:pStyle w:val="a9"/>
        <w:spacing w:line="244" w:lineRule="auto"/>
        <w:ind w:left="718" w:right="38" w:firstLine="489"/>
        <w:jc w:val="both"/>
      </w:pPr>
      <w:r>
        <w:t>Применительно</w:t>
      </w:r>
      <w:r>
        <w:rPr>
          <w:spacing w:val="24"/>
        </w:rPr>
        <w:t xml:space="preserve"> </w:t>
      </w:r>
      <w:r>
        <w:t>к</w:t>
      </w:r>
      <w:r>
        <w:rPr>
          <w:spacing w:val="25"/>
        </w:rPr>
        <w:t xml:space="preserve"> </w:t>
      </w:r>
      <w:r>
        <w:t>ФГОС</w:t>
      </w:r>
      <w:r>
        <w:rPr>
          <w:spacing w:val="24"/>
        </w:rPr>
        <w:t xml:space="preserve"> </w:t>
      </w:r>
      <w:r>
        <w:t>2012</w:t>
      </w:r>
      <w:r>
        <w:rPr>
          <w:spacing w:val="24"/>
        </w:rPr>
        <w:t xml:space="preserve"> </w:t>
      </w:r>
      <w:r>
        <w:t>г.</w:t>
      </w:r>
      <w:r>
        <w:rPr>
          <w:spacing w:val="24"/>
        </w:rPr>
        <w:t xml:space="preserve"> </w:t>
      </w:r>
      <w:r>
        <w:t>можно</w:t>
      </w:r>
      <w:r>
        <w:rPr>
          <w:spacing w:val="24"/>
        </w:rPr>
        <w:t xml:space="preserve"> </w:t>
      </w:r>
      <w:r>
        <w:t>говорить</w:t>
      </w:r>
      <w:r>
        <w:rPr>
          <w:spacing w:val="24"/>
        </w:rPr>
        <w:t xml:space="preserve"> </w:t>
      </w:r>
      <w:r>
        <w:t>о</w:t>
      </w:r>
      <w:r>
        <w:rPr>
          <w:spacing w:val="24"/>
        </w:rPr>
        <w:t xml:space="preserve"> </w:t>
      </w:r>
      <w:r>
        <w:t>связи</w:t>
      </w:r>
      <w:r>
        <w:rPr>
          <w:spacing w:val="24"/>
        </w:rPr>
        <w:t xml:space="preserve"> </w:t>
      </w:r>
      <w:r>
        <w:t>заданий</w:t>
      </w:r>
      <w:r>
        <w:rPr>
          <w:spacing w:val="24"/>
        </w:rPr>
        <w:t xml:space="preserve"> </w:t>
      </w:r>
      <w:r>
        <w:t xml:space="preserve">ЕГЭ с достижением личностных результатов освоения основной образовательной </w:t>
      </w:r>
      <w:r>
        <w:t>программы</w:t>
      </w:r>
      <w:r>
        <w:rPr>
          <w:spacing w:val="70"/>
        </w:rPr>
        <w:t xml:space="preserve">  </w:t>
      </w:r>
      <w:r>
        <w:t>среднего</w:t>
      </w:r>
      <w:r>
        <w:rPr>
          <w:spacing w:val="70"/>
        </w:rPr>
        <w:t xml:space="preserve">  </w:t>
      </w:r>
      <w:r>
        <w:t>общего</w:t>
      </w:r>
      <w:r>
        <w:rPr>
          <w:spacing w:val="70"/>
        </w:rPr>
        <w:t xml:space="preserve">  </w:t>
      </w:r>
      <w:r>
        <w:t>образования,</w:t>
      </w:r>
      <w:r>
        <w:rPr>
          <w:spacing w:val="70"/>
        </w:rPr>
        <w:t xml:space="preserve">  </w:t>
      </w:r>
      <w:r>
        <w:t>отражающих</w:t>
      </w:r>
      <w:r>
        <w:rPr>
          <w:spacing w:val="70"/>
        </w:rPr>
        <w:t xml:space="preserve">  </w:t>
      </w:r>
      <w:r>
        <w:t>готовность и способность обучающихся к саморазвитию и личностному</w:t>
      </w:r>
      <w:r>
        <w:rPr>
          <w:spacing w:val="40"/>
        </w:rPr>
        <w:t xml:space="preserve"> </w:t>
      </w:r>
      <w:r>
        <w:t>самоопределению,</w:t>
      </w:r>
      <w:r>
        <w:rPr>
          <w:spacing w:val="80"/>
        </w:rPr>
        <w:t xml:space="preserve">  </w:t>
      </w:r>
      <w:r>
        <w:t>сформированность</w:t>
      </w:r>
      <w:r>
        <w:rPr>
          <w:spacing w:val="80"/>
        </w:rPr>
        <w:t xml:space="preserve">  </w:t>
      </w:r>
      <w:r>
        <w:t>их</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и целенаправленной познавательной деятельности, системы значимых социаль</w:t>
      </w:r>
      <w:r>
        <w:t>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w:t>
      </w:r>
      <w:r>
        <w:rPr>
          <w:spacing w:val="38"/>
        </w:rPr>
        <w:t xml:space="preserve">  </w:t>
      </w:r>
      <w:r>
        <w:t>ставить</w:t>
      </w:r>
      <w:r>
        <w:rPr>
          <w:spacing w:val="38"/>
        </w:rPr>
        <w:t xml:space="preserve">  </w:t>
      </w:r>
      <w:r>
        <w:t>цели</w:t>
      </w:r>
      <w:r>
        <w:rPr>
          <w:spacing w:val="38"/>
        </w:rPr>
        <w:t xml:space="preserve">  </w:t>
      </w:r>
      <w:r>
        <w:t>и</w:t>
      </w:r>
      <w:r>
        <w:rPr>
          <w:spacing w:val="38"/>
        </w:rPr>
        <w:t xml:space="preserve">  </w:t>
      </w:r>
      <w:r>
        <w:t>строить</w:t>
      </w:r>
      <w:r>
        <w:rPr>
          <w:spacing w:val="38"/>
        </w:rPr>
        <w:t xml:space="preserve">  </w:t>
      </w:r>
      <w:r>
        <w:t>жизненные</w:t>
      </w:r>
      <w:r>
        <w:rPr>
          <w:spacing w:val="38"/>
        </w:rPr>
        <w:t xml:space="preserve">  </w:t>
      </w:r>
      <w:r>
        <w:t>планы,</w:t>
      </w:r>
      <w:r>
        <w:rPr>
          <w:spacing w:val="38"/>
        </w:rPr>
        <w:t xml:space="preserve">  </w:t>
      </w:r>
      <w:r>
        <w:t>спо</w:t>
      </w:r>
      <w:r>
        <w:t>собность к осознанию российской гражданской идентичности в поликультурном социуме, в том числе</w:t>
      </w:r>
    </w:p>
    <w:p w:rsidR="00A01459" w:rsidRDefault="003E52CC">
      <w:pPr>
        <w:pStyle w:val="a9"/>
        <w:spacing w:line="244" w:lineRule="auto"/>
        <w:ind w:left="718" w:right="38" w:firstLine="489"/>
        <w:jc w:val="both"/>
      </w:pPr>
      <w:r>
        <w:t>«1) российскую</w:t>
      </w:r>
      <w:r>
        <w:rPr>
          <w:spacing w:val="80"/>
        </w:rPr>
        <w:t xml:space="preserve"> </w:t>
      </w:r>
      <w:r>
        <w:t>гражданскую</w:t>
      </w:r>
      <w:r>
        <w:rPr>
          <w:spacing w:val="80"/>
        </w:rPr>
        <w:t xml:space="preserve"> </w:t>
      </w:r>
      <w:r>
        <w:t>идентичность,</w:t>
      </w:r>
      <w:r>
        <w:rPr>
          <w:spacing w:val="80"/>
        </w:rPr>
        <w:t xml:space="preserve"> </w:t>
      </w:r>
      <w:r>
        <w:t>патриотизм,</w:t>
      </w:r>
      <w:r>
        <w:rPr>
          <w:spacing w:val="80"/>
        </w:rPr>
        <w:t xml:space="preserve"> </w:t>
      </w:r>
      <w:r>
        <w:t>уважение</w:t>
      </w:r>
      <w:r>
        <w:rPr>
          <w:spacing w:val="80"/>
        </w:rPr>
        <w:t xml:space="preserve"> </w:t>
      </w:r>
      <w:r>
        <w:t>к своему народу, чувства ответственности перед Родиной, гордости за свой край,</w:t>
      </w:r>
      <w:r>
        <w:rPr>
          <w:spacing w:val="40"/>
        </w:rPr>
        <w:t xml:space="preserve"> </w:t>
      </w:r>
      <w:r>
        <w:t>свою</w:t>
      </w:r>
      <w:r>
        <w:rPr>
          <w:spacing w:val="40"/>
        </w:rPr>
        <w:t xml:space="preserve"> </w:t>
      </w:r>
      <w:r>
        <w:t>Родину,</w:t>
      </w:r>
      <w:r>
        <w:rPr>
          <w:spacing w:val="40"/>
        </w:rPr>
        <w:t xml:space="preserve"> </w:t>
      </w:r>
      <w:r>
        <w:t>прошлое</w:t>
      </w:r>
      <w:r>
        <w:rPr>
          <w:spacing w:val="40"/>
        </w:rPr>
        <w:t xml:space="preserve"> </w:t>
      </w:r>
      <w:r>
        <w:t>и</w:t>
      </w:r>
      <w:r>
        <w:rPr>
          <w:spacing w:val="40"/>
        </w:rPr>
        <w:t xml:space="preserve"> </w:t>
      </w:r>
      <w:r>
        <w:t>настоящее</w:t>
      </w:r>
      <w:r>
        <w:rPr>
          <w:spacing w:val="40"/>
        </w:rPr>
        <w:t xml:space="preserve"> </w:t>
      </w:r>
      <w:r>
        <w:t>многонационального</w:t>
      </w:r>
      <w:r>
        <w:rPr>
          <w:spacing w:val="40"/>
        </w:rPr>
        <w:t xml:space="preserve"> </w:t>
      </w:r>
      <w:r>
        <w:t>народа России, уважение государственных символов (герб, флаг, гимн);</w:t>
      </w:r>
    </w:p>
    <w:p w:rsidR="00A01459" w:rsidRDefault="003E52CC">
      <w:pPr>
        <w:pStyle w:val="af"/>
        <w:numPr>
          <w:ilvl w:val="0"/>
          <w:numId w:val="10"/>
        </w:numPr>
        <w:tabs>
          <w:tab w:val="left" w:pos="1416"/>
        </w:tabs>
        <w:spacing w:after="0" w:line="244" w:lineRule="auto"/>
        <w:ind w:right="38" w:firstLine="489"/>
        <w:jc w:val="both"/>
        <w:rPr>
          <w:sz w:val="19"/>
        </w:rPr>
      </w:pPr>
      <w:r>
        <w:rPr>
          <w:sz w:val="19"/>
        </w:rPr>
        <w:t>гражданскую позицию как активного и ответственного члена российского</w:t>
      </w:r>
      <w:r>
        <w:rPr>
          <w:spacing w:val="76"/>
          <w:sz w:val="19"/>
        </w:rPr>
        <w:t xml:space="preserve">  </w:t>
      </w:r>
      <w:r>
        <w:rPr>
          <w:sz w:val="19"/>
        </w:rPr>
        <w:t>общества,</w:t>
      </w:r>
      <w:r>
        <w:rPr>
          <w:spacing w:val="76"/>
          <w:sz w:val="19"/>
        </w:rPr>
        <w:t xml:space="preserve">  </w:t>
      </w:r>
      <w:r>
        <w:rPr>
          <w:sz w:val="19"/>
        </w:rPr>
        <w:t>осознающего</w:t>
      </w:r>
      <w:r>
        <w:rPr>
          <w:spacing w:val="76"/>
          <w:sz w:val="19"/>
        </w:rPr>
        <w:t xml:space="preserve">  </w:t>
      </w:r>
      <w:r>
        <w:rPr>
          <w:sz w:val="19"/>
        </w:rPr>
        <w:t>свои</w:t>
      </w:r>
      <w:r>
        <w:rPr>
          <w:spacing w:val="76"/>
          <w:sz w:val="19"/>
        </w:rPr>
        <w:t xml:space="preserve">  </w:t>
      </w:r>
      <w:r>
        <w:rPr>
          <w:sz w:val="19"/>
        </w:rPr>
        <w:t>конституционные</w:t>
      </w:r>
      <w:r>
        <w:rPr>
          <w:spacing w:val="76"/>
          <w:sz w:val="19"/>
        </w:rPr>
        <w:t xml:space="preserve">  </w:t>
      </w:r>
      <w:r>
        <w:rPr>
          <w:sz w:val="19"/>
        </w:rPr>
        <w:t xml:space="preserve">права и обязанности, уважающего закон </w:t>
      </w:r>
      <w:r>
        <w:rPr>
          <w:sz w:val="19"/>
        </w:rPr>
        <w:t xml:space="preserve">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w:t>
      </w:r>
      <w:r>
        <w:rPr>
          <w:spacing w:val="-2"/>
          <w:sz w:val="19"/>
        </w:rPr>
        <w:t>ценности;</w:t>
      </w:r>
    </w:p>
    <w:p w:rsidR="00A01459" w:rsidRDefault="003E52CC">
      <w:pPr>
        <w:pStyle w:val="af"/>
        <w:numPr>
          <w:ilvl w:val="0"/>
          <w:numId w:val="10"/>
        </w:numPr>
        <w:tabs>
          <w:tab w:val="left" w:pos="1415"/>
        </w:tabs>
        <w:spacing w:after="0" w:line="214" w:lineRule="exact"/>
        <w:ind w:left="1415" w:right="0" w:hanging="208"/>
        <w:jc w:val="both"/>
        <w:rPr>
          <w:sz w:val="19"/>
        </w:rPr>
      </w:pPr>
      <w:r>
        <w:rPr>
          <w:sz w:val="19"/>
        </w:rPr>
        <w:t>готовность</w:t>
      </w:r>
      <w:r>
        <w:rPr>
          <w:spacing w:val="5"/>
          <w:sz w:val="19"/>
        </w:rPr>
        <w:t xml:space="preserve"> </w:t>
      </w:r>
      <w:r>
        <w:rPr>
          <w:sz w:val="19"/>
        </w:rPr>
        <w:t>к</w:t>
      </w:r>
      <w:r>
        <w:rPr>
          <w:spacing w:val="6"/>
          <w:sz w:val="19"/>
        </w:rPr>
        <w:t xml:space="preserve"> </w:t>
      </w:r>
      <w:r>
        <w:rPr>
          <w:sz w:val="19"/>
        </w:rPr>
        <w:t>служению</w:t>
      </w:r>
      <w:r>
        <w:rPr>
          <w:spacing w:val="6"/>
          <w:sz w:val="19"/>
        </w:rPr>
        <w:t xml:space="preserve"> </w:t>
      </w:r>
      <w:r>
        <w:rPr>
          <w:sz w:val="19"/>
        </w:rPr>
        <w:t>Отечеству,</w:t>
      </w:r>
      <w:r>
        <w:rPr>
          <w:spacing w:val="5"/>
          <w:sz w:val="19"/>
        </w:rPr>
        <w:t xml:space="preserve"> </w:t>
      </w:r>
      <w:r>
        <w:rPr>
          <w:sz w:val="19"/>
        </w:rPr>
        <w:t>его</w:t>
      </w:r>
      <w:r>
        <w:rPr>
          <w:spacing w:val="6"/>
          <w:sz w:val="19"/>
        </w:rPr>
        <w:t xml:space="preserve"> </w:t>
      </w:r>
      <w:r>
        <w:rPr>
          <w:spacing w:val="-2"/>
          <w:sz w:val="19"/>
        </w:rPr>
        <w:t>защите;</w:t>
      </w:r>
    </w:p>
    <w:p w:rsidR="00A01459" w:rsidRDefault="003E52CC">
      <w:pPr>
        <w:tabs>
          <w:tab w:val="left" w:pos="4195"/>
        </w:tabs>
        <w:spacing w:before="82"/>
        <w:ind w:left="718"/>
        <w:rPr>
          <w:sz w:val="16"/>
        </w:rPr>
      </w:pPr>
      <w:r>
        <w:br w:type="column"/>
      </w:r>
      <w:r>
        <w:rPr>
          <w:sz w:val="16"/>
        </w:rPr>
        <w:t>Кодификатор</w:t>
      </w:r>
      <w:r>
        <w:rPr>
          <w:spacing w:val="15"/>
          <w:sz w:val="16"/>
        </w:rPr>
        <w:t xml:space="preserve"> </w:t>
      </w:r>
      <w:r>
        <w:rPr>
          <w:sz w:val="16"/>
        </w:rPr>
        <w:t>ЕГЭ</w:t>
      </w:r>
      <w:r>
        <w:rPr>
          <w:spacing w:val="16"/>
          <w:sz w:val="16"/>
        </w:rPr>
        <w:t xml:space="preserve"> </w:t>
      </w:r>
      <w:r>
        <w:rPr>
          <w:sz w:val="16"/>
        </w:rPr>
        <w:t>2026</w:t>
      </w:r>
      <w:r>
        <w:rPr>
          <w:spacing w:val="16"/>
          <w:sz w:val="16"/>
        </w:rPr>
        <w:t xml:space="preserve"> </w:t>
      </w:r>
      <w:r>
        <w:rPr>
          <w:spacing w:val="-5"/>
          <w:sz w:val="16"/>
        </w:rPr>
        <w:t>г.</w:t>
      </w:r>
      <w:r>
        <w:rPr>
          <w:sz w:val="16"/>
        </w:rPr>
        <w:tab/>
      </w:r>
      <w:r>
        <w:rPr>
          <w:sz w:val="16"/>
        </w:rPr>
        <w:t>АНГЛИЙСКИЙ</w:t>
      </w:r>
      <w:r>
        <w:rPr>
          <w:spacing w:val="7"/>
          <w:sz w:val="16"/>
        </w:rPr>
        <w:t xml:space="preserve"> </w:t>
      </w:r>
      <w:r>
        <w:rPr>
          <w:sz w:val="16"/>
        </w:rPr>
        <w:t>ЯЗЫК,</w:t>
      </w:r>
      <w:r>
        <w:rPr>
          <w:spacing w:val="8"/>
          <w:sz w:val="16"/>
        </w:rPr>
        <w:t xml:space="preserve"> </w:t>
      </w:r>
      <w:r>
        <w:rPr>
          <w:sz w:val="16"/>
        </w:rPr>
        <w:t>11</w:t>
      </w:r>
      <w:r>
        <w:rPr>
          <w:spacing w:val="8"/>
          <w:sz w:val="16"/>
        </w:rPr>
        <w:t xml:space="preserve"> </w:t>
      </w:r>
      <w:r>
        <w:rPr>
          <w:sz w:val="16"/>
        </w:rPr>
        <w:t>класс.</w:t>
      </w:r>
      <w:r>
        <w:rPr>
          <w:spacing w:val="56"/>
          <w:sz w:val="16"/>
        </w:rPr>
        <w:t xml:space="preserve">  </w:t>
      </w:r>
      <w:r>
        <w:rPr>
          <w:sz w:val="16"/>
        </w:rPr>
        <w:t>32</w:t>
      </w:r>
      <w:r>
        <w:rPr>
          <w:spacing w:val="9"/>
          <w:sz w:val="16"/>
        </w:rPr>
        <w:t xml:space="preserve"> </w:t>
      </w:r>
      <w:r>
        <w:rPr>
          <w:sz w:val="16"/>
        </w:rPr>
        <w:t>/</w:t>
      </w:r>
      <w:r>
        <w:rPr>
          <w:spacing w:val="8"/>
          <w:sz w:val="16"/>
        </w:rPr>
        <w:t xml:space="preserve"> </w:t>
      </w:r>
      <w:r>
        <w:rPr>
          <w:spacing w:val="-5"/>
          <w:sz w:val="16"/>
        </w:rPr>
        <w:t>32</w:t>
      </w:r>
    </w:p>
    <w:p w:rsidR="00A01459" w:rsidRDefault="003E52CC">
      <w:pPr>
        <w:pStyle w:val="af"/>
        <w:numPr>
          <w:ilvl w:val="0"/>
          <w:numId w:val="10"/>
        </w:numPr>
        <w:tabs>
          <w:tab w:val="left" w:pos="1415"/>
        </w:tabs>
        <w:spacing w:before="76" w:after="0" w:line="244" w:lineRule="auto"/>
        <w:ind w:right="124" w:firstLine="489"/>
        <w:jc w:val="both"/>
        <w:rPr>
          <w:sz w:val="19"/>
        </w:rPr>
      </w:pPr>
      <w:r>
        <w:rPr>
          <w:sz w:val="19"/>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w:t>
      </w:r>
      <w:r>
        <w:rPr>
          <w:sz w:val="19"/>
        </w:rPr>
        <w:t>ьтурном мире;</w:t>
      </w:r>
    </w:p>
    <w:p w:rsidR="00A01459" w:rsidRDefault="003E52CC">
      <w:pPr>
        <w:pStyle w:val="af"/>
        <w:numPr>
          <w:ilvl w:val="0"/>
          <w:numId w:val="10"/>
        </w:numPr>
        <w:tabs>
          <w:tab w:val="left" w:pos="1416"/>
        </w:tabs>
        <w:spacing w:after="0" w:line="244" w:lineRule="auto"/>
        <w:ind w:firstLine="489"/>
        <w:jc w:val="both"/>
        <w:rPr>
          <w:sz w:val="19"/>
        </w:rPr>
      </w:pPr>
      <w:r>
        <w:rPr>
          <w:sz w:val="19"/>
        </w:rPr>
        <w:t>сформированность</w:t>
      </w:r>
      <w:r>
        <w:rPr>
          <w:spacing w:val="78"/>
          <w:w w:val="150"/>
          <w:sz w:val="19"/>
        </w:rPr>
        <w:t xml:space="preserve">  </w:t>
      </w:r>
      <w:r>
        <w:rPr>
          <w:sz w:val="19"/>
        </w:rPr>
        <w:t>основ</w:t>
      </w:r>
      <w:r>
        <w:rPr>
          <w:spacing w:val="78"/>
          <w:w w:val="150"/>
          <w:sz w:val="19"/>
        </w:rPr>
        <w:t xml:space="preserve">  </w:t>
      </w:r>
      <w:r>
        <w:rPr>
          <w:sz w:val="19"/>
        </w:rPr>
        <w:t>саморазвития</w:t>
      </w:r>
      <w:r>
        <w:rPr>
          <w:spacing w:val="78"/>
          <w:w w:val="150"/>
          <w:sz w:val="19"/>
        </w:rPr>
        <w:t xml:space="preserve">  </w:t>
      </w:r>
      <w:r>
        <w:rPr>
          <w:sz w:val="19"/>
        </w:rPr>
        <w:t>и</w:t>
      </w:r>
      <w:r>
        <w:rPr>
          <w:spacing w:val="78"/>
          <w:w w:val="150"/>
          <w:sz w:val="19"/>
        </w:rPr>
        <w:t xml:space="preserve">  </w:t>
      </w:r>
      <w:r>
        <w:rPr>
          <w:sz w:val="19"/>
        </w:rPr>
        <w:t>самовоспитания в соответствии с общечеловеческими ценностями и идеалами гражданского общества;</w:t>
      </w:r>
      <w:r>
        <w:rPr>
          <w:spacing w:val="40"/>
          <w:sz w:val="19"/>
        </w:rPr>
        <w:t xml:space="preserve">  </w:t>
      </w:r>
      <w:r>
        <w:rPr>
          <w:sz w:val="19"/>
        </w:rPr>
        <w:t>готовность</w:t>
      </w:r>
      <w:r>
        <w:rPr>
          <w:spacing w:val="40"/>
          <w:sz w:val="19"/>
        </w:rPr>
        <w:t xml:space="preserve">  </w:t>
      </w:r>
      <w:r>
        <w:rPr>
          <w:sz w:val="19"/>
        </w:rPr>
        <w:t>и</w:t>
      </w:r>
      <w:r>
        <w:rPr>
          <w:spacing w:val="40"/>
          <w:sz w:val="19"/>
        </w:rPr>
        <w:t xml:space="preserve">  </w:t>
      </w:r>
      <w:r>
        <w:rPr>
          <w:sz w:val="19"/>
        </w:rPr>
        <w:t>способность</w:t>
      </w:r>
      <w:r>
        <w:rPr>
          <w:spacing w:val="40"/>
          <w:sz w:val="19"/>
        </w:rPr>
        <w:t xml:space="preserve">  </w:t>
      </w:r>
      <w:r>
        <w:rPr>
          <w:sz w:val="19"/>
        </w:rPr>
        <w:t>к</w:t>
      </w:r>
      <w:r>
        <w:rPr>
          <w:spacing w:val="40"/>
          <w:sz w:val="19"/>
        </w:rPr>
        <w:t xml:space="preserve">  </w:t>
      </w:r>
      <w:r>
        <w:rPr>
          <w:sz w:val="19"/>
        </w:rPr>
        <w:t>самостоятельной,</w:t>
      </w:r>
      <w:r>
        <w:rPr>
          <w:spacing w:val="40"/>
          <w:sz w:val="19"/>
        </w:rPr>
        <w:t xml:space="preserve">  </w:t>
      </w:r>
      <w:r>
        <w:rPr>
          <w:sz w:val="19"/>
        </w:rPr>
        <w:t>творческой</w:t>
      </w:r>
      <w:r>
        <w:rPr>
          <w:spacing w:val="80"/>
          <w:sz w:val="19"/>
        </w:rPr>
        <w:t xml:space="preserve"> </w:t>
      </w:r>
      <w:r>
        <w:rPr>
          <w:sz w:val="19"/>
        </w:rPr>
        <w:t>и ответственной деятельности;</w:t>
      </w:r>
    </w:p>
    <w:p w:rsidR="00A01459" w:rsidRDefault="003E52CC">
      <w:pPr>
        <w:pStyle w:val="af"/>
        <w:numPr>
          <w:ilvl w:val="0"/>
          <w:numId w:val="10"/>
        </w:numPr>
        <w:tabs>
          <w:tab w:val="left" w:pos="1415"/>
        </w:tabs>
        <w:spacing w:after="0" w:line="244" w:lineRule="auto"/>
        <w:ind w:firstLine="489"/>
        <w:jc w:val="both"/>
        <w:rPr>
          <w:sz w:val="19"/>
        </w:rPr>
      </w:pPr>
      <w:r>
        <w:rPr>
          <w:sz w:val="19"/>
        </w:rPr>
        <w:t>толерантное со</w:t>
      </w:r>
      <w:r>
        <w:rPr>
          <w:sz w:val="19"/>
        </w:rPr>
        <w:t>знание и поведение в поликультурном мире,</w:t>
      </w:r>
      <w:r>
        <w:rPr>
          <w:spacing w:val="40"/>
          <w:sz w:val="19"/>
        </w:rPr>
        <w:t xml:space="preserve"> </w:t>
      </w:r>
      <w:r>
        <w:rPr>
          <w:sz w:val="19"/>
        </w:rPr>
        <w:t>готовность и способность вести диалог с другими людьми, достигать в нём взаимопонимания, находить общие цели и сотрудничать для их достижения, способность противостоять идеологии экстремизма, национализма, ксенофоб</w:t>
      </w:r>
      <w:r>
        <w:rPr>
          <w:sz w:val="19"/>
        </w:rPr>
        <w:t>ии, дискриминации по социальным, религиозным, расовым, национальным признакам и другим негативным социальным явлениям; &lt;…&gt;</w:t>
      </w:r>
    </w:p>
    <w:p w:rsidR="00A01459" w:rsidRDefault="003E52CC">
      <w:pPr>
        <w:pStyle w:val="af"/>
        <w:numPr>
          <w:ilvl w:val="0"/>
          <w:numId w:val="11"/>
        </w:numPr>
        <w:tabs>
          <w:tab w:val="left" w:pos="1415"/>
        </w:tabs>
        <w:spacing w:after="0" w:line="244" w:lineRule="auto"/>
        <w:ind w:right="124" w:firstLine="489"/>
        <w:jc w:val="both"/>
        <w:rPr>
          <w:sz w:val="19"/>
        </w:rPr>
      </w:pPr>
      <w:r>
        <w:rPr>
          <w:sz w:val="19"/>
        </w:rPr>
        <w:t>нравственное сознание и поведение на основе усвоения общечеловеческих ценностей;</w:t>
      </w:r>
    </w:p>
    <w:p w:rsidR="00A01459" w:rsidRDefault="003E52CC">
      <w:pPr>
        <w:pStyle w:val="af"/>
        <w:numPr>
          <w:ilvl w:val="0"/>
          <w:numId w:val="11"/>
        </w:numPr>
        <w:tabs>
          <w:tab w:val="left" w:pos="1416"/>
        </w:tabs>
        <w:spacing w:after="0" w:line="244" w:lineRule="auto"/>
        <w:ind w:firstLine="489"/>
        <w:jc w:val="both"/>
        <w:rPr>
          <w:sz w:val="19"/>
        </w:rPr>
      </w:pPr>
      <w:r>
        <w:rPr>
          <w:sz w:val="19"/>
        </w:rPr>
        <w:t xml:space="preserve">готовность и способность к образованию, в том числе </w:t>
      </w:r>
      <w:r>
        <w:rPr>
          <w:sz w:val="19"/>
        </w:rPr>
        <w:t>самообразованию,</w:t>
      </w:r>
      <w:r>
        <w:rPr>
          <w:spacing w:val="80"/>
          <w:sz w:val="19"/>
        </w:rPr>
        <w:t xml:space="preserve"> </w:t>
      </w:r>
      <w:r>
        <w:rPr>
          <w:sz w:val="19"/>
        </w:rPr>
        <w:t>на</w:t>
      </w:r>
      <w:r>
        <w:rPr>
          <w:spacing w:val="80"/>
          <w:sz w:val="19"/>
        </w:rPr>
        <w:t xml:space="preserve"> </w:t>
      </w:r>
      <w:r>
        <w:rPr>
          <w:sz w:val="19"/>
        </w:rPr>
        <w:t>протяжении</w:t>
      </w:r>
      <w:r>
        <w:rPr>
          <w:spacing w:val="80"/>
          <w:sz w:val="19"/>
        </w:rPr>
        <w:t xml:space="preserve"> </w:t>
      </w:r>
      <w:r>
        <w:rPr>
          <w:sz w:val="19"/>
        </w:rPr>
        <w:t>всей</w:t>
      </w:r>
      <w:r>
        <w:rPr>
          <w:spacing w:val="80"/>
          <w:sz w:val="19"/>
        </w:rPr>
        <w:t xml:space="preserve"> </w:t>
      </w:r>
      <w:r>
        <w:rPr>
          <w:sz w:val="19"/>
        </w:rPr>
        <w:t>жизни;</w:t>
      </w:r>
      <w:r>
        <w:rPr>
          <w:spacing w:val="80"/>
          <w:sz w:val="19"/>
        </w:rPr>
        <w:t xml:space="preserve"> </w:t>
      </w:r>
      <w:r>
        <w:rPr>
          <w:sz w:val="19"/>
        </w:rPr>
        <w:t>сознательное</w:t>
      </w:r>
      <w:r>
        <w:rPr>
          <w:spacing w:val="80"/>
          <w:sz w:val="19"/>
        </w:rPr>
        <w:t xml:space="preserve"> </w:t>
      </w:r>
      <w:r>
        <w:rPr>
          <w:sz w:val="19"/>
        </w:rPr>
        <w:t>отношение</w:t>
      </w:r>
      <w:r>
        <w:rPr>
          <w:spacing w:val="80"/>
          <w:sz w:val="19"/>
        </w:rPr>
        <w:t xml:space="preserve"> </w:t>
      </w:r>
      <w:r>
        <w:rPr>
          <w:sz w:val="19"/>
        </w:rPr>
        <w:t>к непрерывному</w:t>
      </w:r>
      <w:r>
        <w:rPr>
          <w:spacing w:val="80"/>
          <w:sz w:val="19"/>
        </w:rPr>
        <w:t xml:space="preserve"> </w:t>
      </w:r>
      <w:r>
        <w:rPr>
          <w:sz w:val="19"/>
        </w:rPr>
        <w:t>образованию</w:t>
      </w:r>
      <w:r>
        <w:rPr>
          <w:spacing w:val="80"/>
          <w:sz w:val="19"/>
        </w:rPr>
        <w:t xml:space="preserve"> </w:t>
      </w:r>
      <w:r>
        <w:rPr>
          <w:sz w:val="19"/>
        </w:rPr>
        <w:t>как</w:t>
      </w:r>
      <w:r>
        <w:rPr>
          <w:spacing w:val="80"/>
          <w:sz w:val="19"/>
        </w:rPr>
        <w:t xml:space="preserve"> </w:t>
      </w:r>
      <w:r>
        <w:rPr>
          <w:sz w:val="19"/>
        </w:rPr>
        <w:t>условию</w:t>
      </w:r>
      <w:r>
        <w:rPr>
          <w:spacing w:val="80"/>
          <w:sz w:val="19"/>
        </w:rPr>
        <w:t xml:space="preserve"> </w:t>
      </w:r>
      <w:r>
        <w:rPr>
          <w:sz w:val="19"/>
        </w:rPr>
        <w:t>успешной</w:t>
      </w:r>
      <w:r>
        <w:rPr>
          <w:spacing w:val="80"/>
          <w:sz w:val="19"/>
        </w:rPr>
        <w:t xml:space="preserve"> </w:t>
      </w:r>
      <w:r>
        <w:rPr>
          <w:sz w:val="19"/>
        </w:rPr>
        <w:t>профессиональной</w:t>
      </w:r>
      <w:r>
        <w:rPr>
          <w:spacing w:val="40"/>
          <w:sz w:val="19"/>
        </w:rPr>
        <w:t xml:space="preserve"> </w:t>
      </w:r>
      <w:r>
        <w:rPr>
          <w:sz w:val="19"/>
        </w:rPr>
        <w:t>и общественной деятельности;</w:t>
      </w:r>
    </w:p>
    <w:p w:rsidR="00A01459" w:rsidRDefault="003E52CC">
      <w:pPr>
        <w:pStyle w:val="af"/>
        <w:numPr>
          <w:ilvl w:val="0"/>
          <w:numId w:val="11"/>
        </w:numPr>
        <w:tabs>
          <w:tab w:val="left" w:pos="1511"/>
        </w:tabs>
        <w:spacing w:after="0" w:line="244" w:lineRule="auto"/>
        <w:ind w:firstLine="489"/>
        <w:jc w:val="both"/>
        <w:rPr>
          <w:sz w:val="19"/>
        </w:rPr>
      </w:pPr>
      <w:r>
        <w:rPr>
          <w:sz w:val="19"/>
        </w:rPr>
        <w:t>эстетическое</w:t>
      </w:r>
      <w:r>
        <w:rPr>
          <w:spacing w:val="30"/>
          <w:sz w:val="19"/>
        </w:rPr>
        <w:t xml:space="preserve"> </w:t>
      </w:r>
      <w:r>
        <w:rPr>
          <w:sz w:val="19"/>
        </w:rPr>
        <w:t>отношение</w:t>
      </w:r>
      <w:r>
        <w:rPr>
          <w:spacing w:val="31"/>
          <w:sz w:val="19"/>
        </w:rPr>
        <w:t xml:space="preserve"> </w:t>
      </w:r>
      <w:r>
        <w:rPr>
          <w:sz w:val="19"/>
        </w:rPr>
        <w:t>к</w:t>
      </w:r>
      <w:r>
        <w:rPr>
          <w:spacing w:val="30"/>
          <w:sz w:val="19"/>
        </w:rPr>
        <w:t xml:space="preserve"> </w:t>
      </w:r>
      <w:r>
        <w:rPr>
          <w:sz w:val="19"/>
        </w:rPr>
        <w:t>миру,</w:t>
      </w:r>
      <w:r>
        <w:rPr>
          <w:spacing w:val="30"/>
          <w:sz w:val="19"/>
        </w:rPr>
        <w:t xml:space="preserve"> </w:t>
      </w:r>
      <w:r>
        <w:rPr>
          <w:sz w:val="19"/>
        </w:rPr>
        <w:t>включая</w:t>
      </w:r>
      <w:r>
        <w:rPr>
          <w:spacing w:val="31"/>
          <w:sz w:val="19"/>
        </w:rPr>
        <w:t xml:space="preserve"> </w:t>
      </w:r>
      <w:r>
        <w:rPr>
          <w:sz w:val="19"/>
        </w:rPr>
        <w:t>эстетику</w:t>
      </w:r>
      <w:r>
        <w:rPr>
          <w:spacing w:val="30"/>
          <w:sz w:val="19"/>
        </w:rPr>
        <w:t xml:space="preserve"> </w:t>
      </w:r>
      <w:r>
        <w:rPr>
          <w:sz w:val="19"/>
        </w:rPr>
        <w:t>быта,</w:t>
      </w:r>
      <w:r>
        <w:rPr>
          <w:spacing w:val="30"/>
          <w:sz w:val="19"/>
        </w:rPr>
        <w:t xml:space="preserve"> </w:t>
      </w:r>
      <w:r>
        <w:rPr>
          <w:sz w:val="19"/>
        </w:rPr>
        <w:t xml:space="preserve">научного и технического </w:t>
      </w:r>
      <w:r>
        <w:rPr>
          <w:sz w:val="19"/>
        </w:rPr>
        <w:t>творчества, спорта, общественных отношений;</w:t>
      </w:r>
    </w:p>
    <w:p w:rsidR="00A01459" w:rsidRDefault="003E52CC">
      <w:pPr>
        <w:pStyle w:val="af"/>
        <w:numPr>
          <w:ilvl w:val="0"/>
          <w:numId w:val="11"/>
        </w:numPr>
        <w:tabs>
          <w:tab w:val="left" w:pos="1512"/>
        </w:tabs>
        <w:spacing w:after="0" w:line="244" w:lineRule="auto"/>
        <w:ind w:right="122" w:firstLine="489"/>
        <w:jc w:val="both"/>
        <w:rPr>
          <w:sz w:val="19"/>
        </w:rPr>
      </w:pPr>
      <w:r>
        <w:rPr>
          <w:sz w:val="19"/>
        </w:rP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w:t>
      </w:r>
      <w:r>
        <w:rPr>
          <w:sz w:val="19"/>
        </w:rPr>
        <w:t>употребления алкоголя, наркотиков;</w:t>
      </w:r>
    </w:p>
    <w:p w:rsidR="00A01459" w:rsidRDefault="003E52CC">
      <w:pPr>
        <w:pStyle w:val="af"/>
        <w:numPr>
          <w:ilvl w:val="0"/>
          <w:numId w:val="11"/>
        </w:numPr>
        <w:tabs>
          <w:tab w:val="left" w:pos="1511"/>
        </w:tabs>
        <w:spacing w:after="0" w:line="244" w:lineRule="auto"/>
        <w:ind w:right="122" w:firstLine="489"/>
        <w:jc w:val="both"/>
        <w:rPr>
          <w:sz w:val="19"/>
        </w:rPr>
      </w:pPr>
      <w:r>
        <w:rPr>
          <w:sz w:val="19"/>
        </w:rPr>
        <w:t>бережное, ответственное и компетентное отношение к физическому</w:t>
      </w:r>
      <w:r>
        <w:rPr>
          <w:spacing w:val="40"/>
          <w:sz w:val="19"/>
        </w:rPr>
        <w:t xml:space="preserve"> </w:t>
      </w:r>
      <w:r>
        <w:rPr>
          <w:sz w:val="19"/>
        </w:rPr>
        <w:t>и</w:t>
      </w:r>
      <w:r>
        <w:rPr>
          <w:spacing w:val="40"/>
          <w:sz w:val="19"/>
        </w:rPr>
        <w:t xml:space="preserve"> </w:t>
      </w:r>
      <w:r>
        <w:rPr>
          <w:sz w:val="19"/>
        </w:rPr>
        <w:t>психологическому</w:t>
      </w:r>
      <w:r>
        <w:rPr>
          <w:spacing w:val="40"/>
          <w:sz w:val="19"/>
        </w:rPr>
        <w:t xml:space="preserve"> </w:t>
      </w:r>
      <w:r>
        <w:rPr>
          <w:sz w:val="19"/>
        </w:rPr>
        <w:t>здоровью,</w:t>
      </w:r>
      <w:r>
        <w:rPr>
          <w:spacing w:val="40"/>
          <w:sz w:val="19"/>
        </w:rPr>
        <w:t xml:space="preserve"> </w:t>
      </w:r>
      <w:r>
        <w:rPr>
          <w:sz w:val="19"/>
        </w:rPr>
        <w:t>как</w:t>
      </w:r>
      <w:r>
        <w:rPr>
          <w:spacing w:val="40"/>
          <w:sz w:val="19"/>
        </w:rPr>
        <w:t xml:space="preserve"> </w:t>
      </w:r>
      <w:r>
        <w:rPr>
          <w:sz w:val="19"/>
        </w:rPr>
        <w:t>собственному,</w:t>
      </w:r>
      <w:r>
        <w:rPr>
          <w:spacing w:val="40"/>
          <w:sz w:val="19"/>
        </w:rPr>
        <w:t xml:space="preserve"> </w:t>
      </w:r>
      <w:r>
        <w:rPr>
          <w:sz w:val="19"/>
        </w:rPr>
        <w:t>так</w:t>
      </w:r>
      <w:r>
        <w:rPr>
          <w:spacing w:val="40"/>
          <w:sz w:val="19"/>
        </w:rPr>
        <w:t xml:space="preserve"> </w:t>
      </w:r>
      <w:r>
        <w:rPr>
          <w:sz w:val="19"/>
        </w:rPr>
        <w:t>и</w:t>
      </w:r>
      <w:r>
        <w:rPr>
          <w:spacing w:val="40"/>
          <w:sz w:val="19"/>
        </w:rPr>
        <w:t xml:space="preserve"> </w:t>
      </w:r>
      <w:r>
        <w:rPr>
          <w:sz w:val="19"/>
        </w:rPr>
        <w:t>других</w:t>
      </w:r>
      <w:r>
        <w:rPr>
          <w:spacing w:val="40"/>
          <w:sz w:val="19"/>
        </w:rPr>
        <w:t xml:space="preserve"> </w:t>
      </w:r>
      <w:r>
        <w:rPr>
          <w:sz w:val="19"/>
        </w:rPr>
        <w:t>людей, умение оказывать первую помощь;</w:t>
      </w:r>
    </w:p>
    <w:p w:rsidR="00A01459" w:rsidRDefault="003E52CC">
      <w:pPr>
        <w:pStyle w:val="af"/>
        <w:numPr>
          <w:ilvl w:val="0"/>
          <w:numId w:val="11"/>
        </w:numPr>
        <w:tabs>
          <w:tab w:val="left" w:pos="1512"/>
        </w:tabs>
        <w:spacing w:after="0" w:line="244" w:lineRule="auto"/>
        <w:ind w:right="124" w:firstLine="489"/>
        <w:jc w:val="both"/>
        <w:rPr>
          <w:sz w:val="19"/>
        </w:rPr>
      </w:pPr>
      <w:r>
        <w:rPr>
          <w:sz w:val="19"/>
        </w:rPr>
        <w:t>осознанный выбор будущей профессии и возможностей реализаци</w:t>
      </w:r>
      <w:r>
        <w:rPr>
          <w:sz w:val="19"/>
        </w:rPr>
        <w:t>и собственных жизненных планов; отношение к профессиональной</w:t>
      </w:r>
      <w:r>
        <w:rPr>
          <w:spacing w:val="40"/>
          <w:sz w:val="19"/>
        </w:rPr>
        <w:t xml:space="preserve"> </w:t>
      </w:r>
      <w:r>
        <w:rPr>
          <w:sz w:val="19"/>
        </w:rPr>
        <w:t>деятельности как возможности участия в решении личных, общественных, государственных, общенациональных проблем;</w:t>
      </w:r>
    </w:p>
    <w:p w:rsidR="00A01459" w:rsidRDefault="003E52CC">
      <w:pPr>
        <w:pStyle w:val="af"/>
        <w:numPr>
          <w:ilvl w:val="0"/>
          <w:numId w:val="11"/>
        </w:numPr>
        <w:tabs>
          <w:tab w:val="left" w:pos="1511"/>
        </w:tabs>
        <w:spacing w:after="0" w:line="244" w:lineRule="auto"/>
        <w:ind w:firstLine="489"/>
        <w:jc w:val="both"/>
        <w:rPr>
          <w:sz w:val="19"/>
        </w:rPr>
      </w:pPr>
      <w:r>
        <w:rPr>
          <w:sz w:val="19"/>
        </w:rPr>
        <w:t>сформированность экологического мышления, понимания влияния социально-экономических</w:t>
      </w:r>
      <w:r>
        <w:rPr>
          <w:sz w:val="19"/>
        </w:rPr>
        <w:t xml:space="preserve"> процессов на состояние природной и социальной среды; приобретение опыта эколого-направленной деятельности».</w:t>
      </w:r>
    </w:p>
    <w:p w:rsidR="00A01459" w:rsidRDefault="003E52CC">
      <w:pPr>
        <w:rPr>
          <w:sz w:val="19"/>
        </w:rPr>
      </w:pPr>
      <w:r>
        <w:rPr>
          <w:sz w:val="19"/>
        </w:rPr>
        <w:br w:type="page"/>
      </w:r>
    </w:p>
    <w:p w:rsidR="00A01459" w:rsidRDefault="003E52CC">
      <w:pPr>
        <w:rPr>
          <w:sz w:val="19"/>
        </w:rPr>
      </w:pPr>
      <w:r>
        <w:rPr>
          <w:sz w:val="19"/>
        </w:rPr>
        <w:br w:type="page"/>
      </w:r>
    </w:p>
    <w:p w:rsidR="00A01459" w:rsidRDefault="003E52CC">
      <w:pPr>
        <w:ind w:right="38"/>
        <w:jc w:val="right"/>
        <w:rPr>
          <w:b/>
          <w:sz w:val="19"/>
        </w:rPr>
      </w:pPr>
      <w:r>
        <w:rPr>
          <w:b/>
          <w:color w:val="FF0000"/>
          <w:spacing w:val="-2"/>
          <w:sz w:val="19"/>
        </w:rPr>
        <w:t>ПРОЕКТ</w:t>
      </w: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rPr>
          <w:b/>
        </w:rPr>
      </w:pPr>
    </w:p>
    <w:p w:rsidR="00A01459" w:rsidRDefault="00A01459">
      <w:pPr>
        <w:pStyle w:val="a9"/>
        <w:spacing w:before="45"/>
        <w:rPr>
          <w:b/>
        </w:rPr>
      </w:pPr>
    </w:p>
    <w:p w:rsidR="00A01459" w:rsidRDefault="003E52CC">
      <w:pPr>
        <w:ind w:left="1541" w:right="1482"/>
        <w:jc w:val="center"/>
        <w:rPr>
          <w:b/>
        </w:rPr>
      </w:pPr>
      <w:r>
        <w:rPr>
          <w:b/>
        </w:rPr>
        <w:pict>
          <v:group id="_x0000_s1765" style="position:absolute;left:0;text-align:left;margin-left:60.1pt;margin-top:-48.05pt;width:302.8pt;height:307pt;z-index:-251645952;mso-position-horizontal-relative:page" coordsize="38455,38989" o:gfxdata="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">
            <v:shape id="Image 2" o:spid="_x0000_s1752" type="#_x0000_t75" style="position:absolute;top:32803;width:6182;height:6183" o:gfxdata="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vbGLsAAADa&#10;AAAADwAAAAAAAAABACAAAAAiAAAAZHJzL2Rvd25yZXYueG1sUEsBAhQAFAAAAAgAh07iQDMvBZ47&#10;AAAAOQAAABAAAAAAAAAAAQAgAAAACgEAAGRycy9zaGFwZXhtbC54bWxQSwUGAAAAAAYABgBbAQAA&#10;tAMAAAAA&#10;">
              <v:imagedata r:id="rId283" o:title=""/>
              <o:lock v:ext="edit" aspectratio="f"/>
            </v:shape>
            <v:shape id="Image 3" o:spid="_x0000_s1753" type="#_x0000_t75" style="position:absolute;left:3154;top:30969;width:4421;height:4862" o:gfxdata="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ULDPugAAANoA&#10;AAAPAAAAAAAAAAEAIAAAACIAAABkcnMvZG93bnJldi54bWxQSwECFAAUAAAACACHTuJAMy8FnjsA&#10;AAA5AAAAEAAAAAAAAAABACAAAAAJAQAAZHJzL3NoYXBleG1sLnhtbFBLBQYAAAAABgAGAFsBAACz&#10;AwAAAAA=&#10;">
              <v:imagedata r:id="rId284" o:title=""/>
              <o:lock v:ext="edit" aspectratio="f"/>
            </v:shape>
            <v:shape id="Image 4" o:spid="_x0000_s1754" type="#_x0000_t75" style="position:absolute;left:6481;top:28109;width:4385;height:4405" o:gfxdata="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cW2rsAAADa&#10;AAAADwAAAAAAAAABACAAAAAiAAAAZHJzL2Rvd25yZXYueG1sUEsBAhQAFAAAAAgAh07iQDMvBZ47&#10;AAAAOQAAABAAAAAAAAAAAQAgAAAACgEAAGRycy9zaGFwZXhtbC54bWxQSwUGAAAAAAYABgBbAQAA&#10;tAMAAAAA&#10;">
              <v:imagedata r:id="rId285" o:title=""/>
              <o:lock v:ext="edit" aspectratio="f"/>
            </v:shape>
            <v:shape id="Image 5" o:spid="_x0000_s1755" type="#_x0000_t75" style="position:absolute;left:8763;top:24807;width:5415;height:5415" o:gfxdata="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lJ70twAAANoAAAAP&#10;AAAAAAAAAAEAIAAAACIAAABkcnMvZG93bnJldi54bWxQSwECFAAUAAAACACHTuJAMy8FnjsAAAA5&#10;AAAAEAAAAAAAAAABACAAAAAGAQAAZHJzL3NoYXBleG1sLnhtbFBLBQYAAAAABgAGAFsBAACwAwAA&#10;AAA=&#10;">
              <v:imagedata r:id="rId286" o:title=""/>
              <o:lock v:ext="edit" aspectratio="f"/>
            </v:shape>
            <v:shape id="Image 6" o:spid="_x0000_s1756" type="#_x0000_t75" style="position:absolute;left:11428;top:21786;width:6004;height:5776" o:gfxdata="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0+MvQAA&#10;ANoAAAAPAAAAAAAAAAEAIAAAACIAAABkcnMvZG93bnJldi54bWxQSwECFAAUAAAACACHTuJAMy8F&#10;njsAAAA5AAAAEAAAAAAAAAABACAAAAAMAQAAZHJzL3NoYXBleG1sLnhtbFBLBQYAAAAABgAGAFsB&#10;AAC2AwAAAAA=&#10;">
              <v:imagedata r:id="rId287" o:title=""/>
              <o:lock v:ext="edit" aspectratio="f"/>
            </v:shape>
            <v:shape id="Image 7" o:spid="_x0000_s1757" type="#_x0000_t75" style="position:absolute;left:14435;top:19009;width:4963;height:4989" o:gfxdata="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QboW8AAAA&#10;2gAAAA8AAAAAAAAAAQAgAAAAIgAAAGRycy9kb3ducmV2LnhtbFBLAQIUABQAAAAIAIdO4kAzLwWe&#10;OwAAADkAAAAQAAAAAAAAAAEAIAAAAAsBAABkcnMvc2hhcGV4bWwueG1sUEsFBgAAAAAGAAYAWwEA&#10;ALUDAAAAAA==&#10;">
              <v:imagedata r:id="rId288" o:title=""/>
              <o:lock v:ext="edit" aspectratio="f"/>
            </v:shape>
            <v:shape id="Image 8" o:spid="_x0000_s1758" type="#_x0000_t75" style="position:absolute;left:18120;top:15450;width:5415;height:5415" o:gfxdata="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DkOtwAAANoAAAAP&#10;AAAAAAAAAAEAIAAAACIAAABkcnMvZG93bnJldi54bWxQSwECFAAUAAAACACHTuJAMy8FnjsAAAA5&#10;AAAAEAAAAAAAAAABACAAAAAGAQAAZHJzL3NoYXBleG1sLnhtbFBLBQYAAAAABgAGAFsBAACwAwAA&#10;AAA=&#10;">
              <v:imagedata r:id="rId289" o:title=""/>
              <o:lock v:ext="edit" aspectratio="f"/>
            </v:shape>
            <v:shape id="Image 9" o:spid="_x0000_s1759" type="#_x0000_t75" style="position:absolute;left:20786;top:12695;width:4426;height:5504" o:gfxdata="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JHC8AAAA&#10;2gAAAA8AAAAAAAAAAQAgAAAAIgAAAGRycy9kb3ducmV2LnhtbFBLAQIUABQAAAAIAIdO4kAzLwWe&#10;OwAAADkAAAAQAAAAAAAAAAEAIAAAAAsBAABkcnMvc2hhcGV4bWwueG1sUEsFBgAAAAAGAAYAWwEA&#10;ALUDAAAAAA==&#10;">
              <v:imagedata r:id="rId290" o:title=""/>
              <o:lock v:ext="edit" aspectratio="f"/>
            </v:shape>
            <v:shape id="Image 10" o:spid="_x0000_s1760" type="#_x0000_t75" style="position:absolute;left:23462;top:10683;width:4868;height:4380" o:gfxdata="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VPAr4A&#10;AADbAAAADwAAAAAAAAABACAAAAAiAAAAZHJzL2Rvd25yZXYueG1sUEsBAhQAFAAAAAgAh07iQDMv&#10;BZ47AAAAOQAAABAAAAAAAAAAAQAgAAAADQEAAGRycy9zaGFwZXhtbC54bWxQSwUGAAAAAAYABgBb&#10;AQAAtwMAAAAA&#10;">
              <v:imagedata r:id="rId291" o:title=""/>
              <o:lock v:ext="edit" aspectratio="f"/>
            </v:shape>
            <v:shape id="Image 11" o:spid="_x0000_s1761" type="#_x0000_t75" style="position:absolute;left:27835;top:7175;width:4369;height:4500" o:gfxdata="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mVXvQAA&#10;ANsAAAAPAAAAAAAAAAEAIAAAACIAAABkcnMvZG93bnJldi54bWxQSwECFAAUAAAACACHTuJAMy8F&#10;njsAAAA5AAAAEAAAAAAAAAABACAAAAAMAQAAZHJzL3NoYXBleG1sLnhtbFBLBQYAAAAABgAGAFsB&#10;AAC2AwAAAAA=&#10;">
              <v:imagedata r:id="rId292" o:title=""/>
              <o:lock v:ext="edit" aspectratio="f"/>
            </v:shape>
            <v:shape id="Image 12" o:spid="_x0000_s1762" type="#_x0000_t75" style="position:absolute;left:30189;top:4977;width:3804;height:3827" o:gfxdata="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6I0ugAAANsA&#10;AAAPAAAAAAAAAAEAIAAAACIAAABkcnMvZG93bnJldi54bWxQSwECFAAUAAAACACHTuJAMy8FnjsA&#10;AAA5AAAAEAAAAAAAAAABACAAAAAJAQAAZHJzL3NoYXBleG1sLnhtbFBLBQYAAAAABgAGAFsBAACz&#10;AwAAAAA=&#10;">
              <v:imagedata r:id="rId293" o:title=""/>
              <o:lock v:ext="edit" aspectratio="f"/>
            </v:shape>
            <v:shape id="Image 13" o:spid="_x0000_s1763" type="#_x0000_t75" style="position:absolute;left:32215;top:2802;width:4363;height:4499" o:gfxdata="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nlO7sAAADb&#10;AAAADwAAAAAAAAABACAAAAAiAAAAZHJzL2Rvd25yZXYueG1sUEsBAhQAFAAAAAgAh07iQDMvBZ47&#10;AAAAOQAAABAAAAAAAAAAAQAgAAAACgEAAGRycy9zaGFwZXhtbC54bWxQSwUGAAAAAAYABgBbAQAA&#10;tAMAAAAA&#10;">
              <v:imagedata r:id="rId294" o:title=""/>
              <o:lock v:ext="edit" aspectratio="f"/>
            </v:shape>
            <v:shape id="Image 14" o:spid="_x0000_s1764" type="#_x0000_t75" style="position:absolute;left:35011;width:3441;height:4452" o:gfxdata="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4v8eugAAANsA&#10;AAAPAAAAAAAAAAEAIAAAACIAAABkcnMvZG93bnJldi54bWxQSwECFAAUAAAACACHTuJAMy8FnjsA&#10;AAA5AAAAEAAAAAAAAAABACAAAAAJAQAAZHJzL3NoYXBleG1sLnhtbFBLBQYAAAAABgAGAFsBAACz&#10;AwAAAAA=&#10;">
              <v:imagedata r:id="rId295" o:title=""/>
              <o:lock v:ext="edit" aspectratio="f"/>
            </v:shape>
            <w10:wrap anchorx="page"/>
          </v:group>
        </w:pict>
      </w:r>
      <w:r>
        <w:rPr>
          <w:b/>
          <w:spacing w:val="-2"/>
        </w:rPr>
        <w:t>Единый</w:t>
      </w:r>
      <w:r>
        <w:rPr>
          <w:b/>
          <w:spacing w:val="-12"/>
        </w:rPr>
        <w:t xml:space="preserve"> </w:t>
      </w:r>
      <w:r>
        <w:rPr>
          <w:b/>
          <w:spacing w:val="-2"/>
        </w:rPr>
        <w:t>государственный</w:t>
      </w:r>
      <w:r>
        <w:rPr>
          <w:b/>
          <w:spacing w:val="-12"/>
        </w:rPr>
        <w:t xml:space="preserve"> </w:t>
      </w:r>
      <w:r>
        <w:rPr>
          <w:b/>
          <w:spacing w:val="-2"/>
        </w:rPr>
        <w:t xml:space="preserve">экзамен </w:t>
      </w:r>
      <w:r>
        <w:rPr>
          <w:b/>
        </w:rPr>
        <w:t>по ИНОСТРАННЫМ ЯЗЫКАМ</w:t>
      </w:r>
    </w:p>
    <w:p w:rsidR="00A01459" w:rsidRDefault="00A01459">
      <w:pPr>
        <w:pStyle w:val="a9"/>
        <w:rPr>
          <w:b/>
          <w:sz w:val="22"/>
        </w:rPr>
      </w:pPr>
    </w:p>
    <w:p w:rsidR="00A01459" w:rsidRDefault="00A01459">
      <w:pPr>
        <w:pStyle w:val="a9"/>
        <w:rPr>
          <w:b/>
          <w:sz w:val="22"/>
        </w:rPr>
      </w:pPr>
    </w:p>
    <w:p w:rsidR="00A01459" w:rsidRDefault="00A01459">
      <w:pPr>
        <w:pStyle w:val="a9"/>
        <w:spacing w:before="129"/>
        <w:rPr>
          <w:b/>
          <w:sz w:val="22"/>
        </w:rPr>
      </w:pPr>
    </w:p>
    <w:p w:rsidR="00A01459" w:rsidRDefault="003E52CC">
      <w:pPr>
        <w:pStyle w:val="aa"/>
      </w:pPr>
      <w:r>
        <w:rPr>
          <w:spacing w:val="-2"/>
        </w:rPr>
        <w:t>Спецификация</w:t>
      </w:r>
    </w:p>
    <w:p w:rsidR="00A01459" w:rsidRDefault="003E52CC">
      <w:pPr>
        <w:spacing w:before="2" w:line="237" w:lineRule="auto"/>
        <w:ind w:left="994" w:right="936"/>
        <w:jc w:val="center"/>
        <w:rPr>
          <w:sz w:val="25"/>
        </w:rPr>
      </w:pPr>
      <w:r>
        <w:rPr>
          <w:spacing w:val="-2"/>
          <w:sz w:val="25"/>
        </w:rPr>
        <w:t xml:space="preserve">контрольных измерительных материалов </w:t>
      </w:r>
      <w:r>
        <w:rPr>
          <w:sz w:val="25"/>
        </w:rPr>
        <w:t>для проведения в 2026 году</w:t>
      </w:r>
    </w:p>
    <w:p w:rsidR="00A01459" w:rsidRDefault="003E52CC">
      <w:pPr>
        <w:ind w:left="1315" w:right="1256"/>
        <w:jc w:val="center"/>
        <w:rPr>
          <w:sz w:val="25"/>
        </w:rPr>
      </w:pPr>
      <w:r>
        <w:rPr>
          <w:sz w:val="25"/>
        </w:rPr>
        <w:t>единого</w:t>
      </w:r>
      <w:r>
        <w:rPr>
          <w:spacing w:val="-16"/>
          <w:sz w:val="25"/>
        </w:rPr>
        <w:t xml:space="preserve"> </w:t>
      </w:r>
      <w:r>
        <w:rPr>
          <w:sz w:val="25"/>
        </w:rPr>
        <w:t>государственного</w:t>
      </w:r>
      <w:r>
        <w:rPr>
          <w:spacing w:val="-16"/>
          <w:sz w:val="25"/>
        </w:rPr>
        <w:t xml:space="preserve"> </w:t>
      </w:r>
      <w:r>
        <w:rPr>
          <w:sz w:val="25"/>
        </w:rPr>
        <w:t>экзамена по ИНОСТРАННЫМ ЯЗЫКАМ</w:t>
      </w:r>
    </w:p>
    <w:p w:rsidR="00A01459" w:rsidRDefault="003E52CC">
      <w:pPr>
        <w:spacing w:line="237" w:lineRule="auto"/>
        <w:ind w:left="156" w:right="97"/>
        <w:jc w:val="center"/>
        <w:rPr>
          <w:sz w:val="25"/>
        </w:rPr>
      </w:pPr>
      <w:r>
        <w:rPr>
          <w:sz w:val="25"/>
        </w:rPr>
        <w:t>(английскому,</w:t>
      </w:r>
      <w:r>
        <w:rPr>
          <w:spacing w:val="-16"/>
          <w:sz w:val="25"/>
        </w:rPr>
        <w:t xml:space="preserve"> </w:t>
      </w:r>
      <w:r>
        <w:rPr>
          <w:sz w:val="25"/>
        </w:rPr>
        <w:t>немецкому,</w:t>
      </w:r>
      <w:r>
        <w:rPr>
          <w:spacing w:val="-16"/>
          <w:sz w:val="25"/>
        </w:rPr>
        <w:t xml:space="preserve"> </w:t>
      </w:r>
      <w:r>
        <w:rPr>
          <w:sz w:val="25"/>
        </w:rPr>
        <w:t>французскому,</w:t>
      </w:r>
      <w:r>
        <w:rPr>
          <w:spacing w:val="-15"/>
          <w:sz w:val="25"/>
        </w:rPr>
        <w:t xml:space="preserve"> </w:t>
      </w:r>
      <w:r>
        <w:rPr>
          <w:sz w:val="25"/>
        </w:rPr>
        <w:t xml:space="preserve">испанскому </w:t>
      </w:r>
      <w:r>
        <w:rPr>
          <w:spacing w:val="-2"/>
          <w:sz w:val="25"/>
        </w:rPr>
        <w:t>языкам)</w:t>
      </w:r>
    </w:p>
    <w:p w:rsidR="00A01459" w:rsidRDefault="00A01459">
      <w:pPr>
        <w:pStyle w:val="a9"/>
        <w:rPr>
          <w:sz w:val="25"/>
        </w:rPr>
      </w:pPr>
    </w:p>
    <w:p w:rsidR="00A01459" w:rsidRDefault="00A01459">
      <w:pPr>
        <w:pStyle w:val="a9"/>
        <w:rPr>
          <w:sz w:val="25"/>
        </w:rPr>
      </w:pPr>
    </w:p>
    <w:p w:rsidR="00A01459" w:rsidRDefault="00A01459">
      <w:pPr>
        <w:pStyle w:val="a9"/>
        <w:spacing w:before="279"/>
        <w:rPr>
          <w:sz w:val="25"/>
        </w:rPr>
      </w:pPr>
    </w:p>
    <w:p w:rsidR="00A01459" w:rsidRDefault="003E52CC">
      <w:pPr>
        <w:pStyle w:val="a9"/>
        <w:spacing w:line="244" w:lineRule="auto"/>
        <w:ind w:left="994" w:right="835"/>
        <w:jc w:val="center"/>
      </w:pPr>
      <w:r>
        <w:t>подготовлена</w:t>
      </w:r>
      <w:r>
        <w:rPr>
          <w:spacing w:val="-12"/>
        </w:rPr>
        <w:t xml:space="preserve"> </w:t>
      </w:r>
      <w:r>
        <w:t>федеральным</w:t>
      </w:r>
      <w:r>
        <w:rPr>
          <w:spacing w:val="-12"/>
        </w:rPr>
        <w:t xml:space="preserve"> </w:t>
      </w:r>
      <w:r>
        <w:t>государственным</w:t>
      </w:r>
      <w:r>
        <w:rPr>
          <w:spacing w:val="-12"/>
        </w:rPr>
        <w:t xml:space="preserve"> </w:t>
      </w:r>
      <w:r>
        <w:t>бюджетным научным</w:t>
      </w:r>
      <w:r>
        <w:rPr>
          <w:spacing w:val="-1"/>
        </w:rPr>
        <w:t xml:space="preserve"> </w:t>
      </w:r>
      <w:r>
        <w:t>учреждением</w:t>
      </w:r>
    </w:p>
    <w:p w:rsidR="00A01459" w:rsidRDefault="003E52CC">
      <w:pPr>
        <w:pStyle w:val="a9"/>
        <w:spacing w:line="217" w:lineRule="exact"/>
        <w:ind w:left="156"/>
        <w:jc w:val="center"/>
      </w:pPr>
      <w:r>
        <w:rPr>
          <w:spacing w:val="-2"/>
        </w:rPr>
        <w:t>«ФЕД</w:t>
      </w:r>
      <w:r>
        <w:rPr>
          <w:spacing w:val="-2"/>
        </w:rPr>
        <w:t>ЕРАЛЬНЫЙ</w:t>
      </w:r>
      <w:r>
        <w:rPr>
          <w:spacing w:val="1"/>
        </w:rPr>
        <w:t xml:space="preserve"> </w:t>
      </w:r>
      <w:r>
        <w:rPr>
          <w:spacing w:val="-2"/>
        </w:rPr>
        <w:t>ИНСТИТУТ</w:t>
      </w:r>
      <w:r>
        <w:rPr>
          <w:spacing w:val="1"/>
        </w:rPr>
        <w:t xml:space="preserve"> </w:t>
      </w:r>
      <w:r>
        <w:rPr>
          <w:spacing w:val="-2"/>
        </w:rPr>
        <w:t>ПЕДАГОГИЧЕСКИХ</w:t>
      </w:r>
      <w:r>
        <w:rPr>
          <w:spacing w:val="1"/>
        </w:rPr>
        <w:t xml:space="preserve"> </w:t>
      </w:r>
      <w:r>
        <w:rPr>
          <w:spacing w:val="-2"/>
        </w:rPr>
        <w:t>ИЗМЕРЕНИЙ»</w:t>
      </w:r>
    </w:p>
    <w:p w:rsidR="00A01459" w:rsidRDefault="003E52CC">
      <w:pPr>
        <w:spacing w:before="82"/>
        <w:ind w:left="437"/>
        <w:jc w:val="both"/>
        <w:rPr>
          <w:sz w:val="16"/>
        </w:rPr>
      </w:pPr>
      <w:r>
        <w:br w:type="column"/>
      </w:r>
      <w:r>
        <w:rPr>
          <w:w w:val="105"/>
          <w:sz w:val="16"/>
        </w:rPr>
        <w:t>Спецификация</w:t>
      </w:r>
      <w:r>
        <w:rPr>
          <w:spacing w:val="-11"/>
          <w:w w:val="105"/>
          <w:sz w:val="16"/>
        </w:rPr>
        <w:t xml:space="preserve"> </w:t>
      </w:r>
      <w:r>
        <w:rPr>
          <w:w w:val="105"/>
          <w:sz w:val="16"/>
        </w:rPr>
        <w:t>КИМ</w:t>
      </w:r>
      <w:r>
        <w:rPr>
          <w:spacing w:val="-10"/>
          <w:w w:val="105"/>
          <w:sz w:val="16"/>
        </w:rPr>
        <w:t xml:space="preserve"> </w:t>
      </w:r>
      <w:r>
        <w:rPr>
          <w:w w:val="105"/>
          <w:sz w:val="16"/>
        </w:rPr>
        <w:t>ЕГЭ</w:t>
      </w:r>
      <w:r>
        <w:rPr>
          <w:spacing w:val="-11"/>
          <w:w w:val="105"/>
          <w:sz w:val="16"/>
        </w:rPr>
        <w:t xml:space="preserve"> </w:t>
      </w:r>
      <w:r>
        <w:rPr>
          <w:w w:val="105"/>
          <w:sz w:val="16"/>
        </w:rPr>
        <w:t>2026</w:t>
      </w:r>
      <w:r>
        <w:rPr>
          <w:spacing w:val="-10"/>
          <w:w w:val="105"/>
          <w:sz w:val="16"/>
        </w:rPr>
        <w:t xml:space="preserve"> </w:t>
      </w:r>
      <w:r>
        <w:rPr>
          <w:w w:val="105"/>
          <w:sz w:val="16"/>
        </w:rPr>
        <w:t>г.</w:t>
      </w:r>
      <w:r>
        <w:rPr>
          <w:spacing w:val="-11"/>
          <w:w w:val="105"/>
          <w:sz w:val="16"/>
        </w:rPr>
        <w:t xml:space="preserve"> </w:t>
      </w:r>
      <w:r>
        <w:rPr>
          <w:w w:val="105"/>
          <w:sz w:val="16"/>
        </w:rPr>
        <w:t>ИНОСТРАННЫЕ</w:t>
      </w:r>
      <w:r>
        <w:rPr>
          <w:spacing w:val="-10"/>
          <w:w w:val="105"/>
          <w:sz w:val="16"/>
        </w:rPr>
        <w:t xml:space="preserve"> </w:t>
      </w:r>
      <w:r>
        <w:rPr>
          <w:w w:val="105"/>
          <w:sz w:val="16"/>
        </w:rPr>
        <w:t>ЯЗЫКИ</w:t>
      </w:r>
      <w:r>
        <w:rPr>
          <w:spacing w:val="-11"/>
          <w:w w:val="105"/>
          <w:sz w:val="16"/>
        </w:rPr>
        <w:t xml:space="preserve"> </w:t>
      </w:r>
      <w:r>
        <w:rPr>
          <w:w w:val="105"/>
          <w:sz w:val="16"/>
        </w:rPr>
        <w:t>(европейские),</w:t>
      </w:r>
      <w:r>
        <w:rPr>
          <w:spacing w:val="-10"/>
          <w:w w:val="105"/>
          <w:sz w:val="16"/>
        </w:rPr>
        <w:t xml:space="preserve"> </w:t>
      </w:r>
      <w:r>
        <w:rPr>
          <w:w w:val="105"/>
          <w:sz w:val="16"/>
        </w:rPr>
        <w:t>11</w:t>
      </w:r>
      <w:r>
        <w:rPr>
          <w:spacing w:val="-11"/>
          <w:w w:val="105"/>
          <w:sz w:val="16"/>
        </w:rPr>
        <w:t xml:space="preserve"> </w:t>
      </w:r>
      <w:r>
        <w:rPr>
          <w:w w:val="105"/>
          <w:sz w:val="16"/>
        </w:rPr>
        <w:t>класс</w:t>
      </w:r>
      <w:r>
        <w:rPr>
          <w:spacing w:val="63"/>
          <w:w w:val="150"/>
          <w:sz w:val="16"/>
        </w:rPr>
        <w:t xml:space="preserve">  </w:t>
      </w:r>
      <w:r>
        <w:rPr>
          <w:w w:val="105"/>
          <w:sz w:val="16"/>
        </w:rPr>
        <w:t>2</w:t>
      </w:r>
      <w:r>
        <w:rPr>
          <w:spacing w:val="-11"/>
          <w:w w:val="105"/>
          <w:sz w:val="16"/>
        </w:rPr>
        <w:t xml:space="preserve"> </w:t>
      </w:r>
      <w:r>
        <w:rPr>
          <w:w w:val="105"/>
          <w:sz w:val="16"/>
        </w:rPr>
        <w:t>/</w:t>
      </w:r>
      <w:r>
        <w:rPr>
          <w:spacing w:val="-10"/>
          <w:w w:val="105"/>
          <w:sz w:val="16"/>
        </w:rPr>
        <w:t xml:space="preserve"> </w:t>
      </w:r>
      <w:r>
        <w:rPr>
          <w:spacing w:val="-5"/>
          <w:w w:val="105"/>
          <w:sz w:val="16"/>
        </w:rPr>
        <w:t>31</w:t>
      </w:r>
    </w:p>
    <w:p w:rsidR="00A01459" w:rsidRDefault="003E52CC">
      <w:pPr>
        <w:spacing w:before="78" w:line="244" w:lineRule="auto"/>
        <w:ind w:left="1892" w:right="1738" w:firstLine="1177"/>
        <w:rPr>
          <w:b/>
          <w:sz w:val="19"/>
        </w:rPr>
      </w:pPr>
      <w:r>
        <w:rPr>
          <w:b/>
          <w:spacing w:val="-2"/>
          <w:sz w:val="19"/>
        </w:rPr>
        <w:t>Спецификация</w:t>
      </w:r>
      <w:r>
        <w:rPr>
          <w:b/>
          <w:spacing w:val="80"/>
          <w:sz w:val="19"/>
        </w:rPr>
        <w:t xml:space="preserve"> </w:t>
      </w:r>
      <w:r>
        <w:rPr>
          <w:b/>
          <w:sz w:val="19"/>
        </w:rPr>
        <w:t>контрольных измерительных материалов</w:t>
      </w:r>
    </w:p>
    <w:p w:rsidR="00A01459" w:rsidRDefault="003E52CC">
      <w:pPr>
        <w:spacing w:line="244" w:lineRule="auto"/>
        <w:ind w:left="2315" w:right="678" w:hanging="1356"/>
        <w:rPr>
          <w:b/>
          <w:sz w:val="19"/>
        </w:rPr>
      </w:pPr>
      <w:r>
        <w:rPr>
          <w:b/>
          <w:sz w:val="19"/>
        </w:rPr>
        <w:t xml:space="preserve">для проведения в 2026 году единого государственного экзамена по </w:t>
      </w:r>
      <w:r>
        <w:rPr>
          <w:b/>
          <w:sz w:val="19"/>
        </w:rPr>
        <w:t>ИНОСТРАННЫМ ЯЗЫКАМ</w:t>
      </w:r>
    </w:p>
    <w:p w:rsidR="00A01459" w:rsidRDefault="00A01459">
      <w:pPr>
        <w:pStyle w:val="a9"/>
        <w:spacing w:before="17"/>
        <w:rPr>
          <w:b/>
        </w:rPr>
      </w:pPr>
    </w:p>
    <w:p w:rsidR="00A01459" w:rsidRDefault="003E52CC">
      <w:pPr>
        <w:pStyle w:val="af"/>
        <w:numPr>
          <w:ilvl w:val="0"/>
          <w:numId w:val="12"/>
        </w:numPr>
        <w:tabs>
          <w:tab w:val="left" w:pos="704"/>
        </w:tabs>
        <w:spacing w:after="0" w:line="240" w:lineRule="auto"/>
        <w:ind w:left="704" w:right="0" w:hanging="192"/>
        <w:jc w:val="both"/>
        <w:rPr>
          <w:b/>
          <w:sz w:val="19"/>
        </w:rPr>
      </w:pPr>
      <w:r>
        <w:rPr>
          <w:b/>
          <w:sz w:val="19"/>
        </w:rPr>
        <w:t>Назначение</w:t>
      </w:r>
      <w:r>
        <w:rPr>
          <w:b/>
          <w:spacing w:val="10"/>
          <w:sz w:val="19"/>
        </w:rPr>
        <w:t xml:space="preserve"> </w:t>
      </w:r>
      <w:r>
        <w:rPr>
          <w:b/>
          <w:sz w:val="19"/>
        </w:rPr>
        <w:t>контрольных</w:t>
      </w:r>
      <w:r>
        <w:rPr>
          <w:b/>
          <w:spacing w:val="10"/>
          <w:sz w:val="19"/>
        </w:rPr>
        <w:t xml:space="preserve"> </w:t>
      </w:r>
      <w:r>
        <w:rPr>
          <w:b/>
          <w:sz w:val="19"/>
        </w:rPr>
        <w:t>измерительных</w:t>
      </w:r>
      <w:r>
        <w:rPr>
          <w:b/>
          <w:spacing w:val="11"/>
          <w:sz w:val="19"/>
        </w:rPr>
        <w:t xml:space="preserve"> </w:t>
      </w:r>
      <w:r>
        <w:rPr>
          <w:b/>
          <w:sz w:val="19"/>
        </w:rPr>
        <w:t>материалов</w:t>
      </w:r>
      <w:r>
        <w:rPr>
          <w:b/>
          <w:spacing w:val="12"/>
          <w:sz w:val="19"/>
        </w:rPr>
        <w:t xml:space="preserve"> </w:t>
      </w:r>
      <w:r>
        <w:rPr>
          <w:b/>
          <w:sz w:val="19"/>
        </w:rPr>
        <w:t>(КИМ)</w:t>
      </w:r>
      <w:r>
        <w:rPr>
          <w:b/>
          <w:spacing w:val="11"/>
          <w:sz w:val="19"/>
        </w:rPr>
        <w:t xml:space="preserve"> </w:t>
      </w:r>
      <w:r>
        <w:rPr>
          <w:b/>
          <w:spacing w:val="-5"/>
          <w:sz w:val="19"/>
        </w:rPr>
        <w:t>ЕГЭ</w:t>
      </w:r>
    </w:p>
    <w:p w:rsidR="00A01459" w:rsidRDefault="003E52CC">
      <w:pPr>
        <w:pStyle w:val="a9"/>
        <w:spacing w:before="1" w:line="244" w:lineRule="auto"/>
        <w:ind w:left="512" w:right="318" w:firstLine="496"/>
        <w:jc w:val="both"/>
      </w:pPr>
      <w:r>
        <w:t>Единый государственный экзамен (ЕГЭ) представляет собой форму государственной итоговой аттестации, проводимой в целях определения соответствия результатов освоения обучающимися о</w:t>
      </w:r>
      <w:r>
        <w:t>бразовательных</w:t>
      </w:r>
      <w:r>
        <w:rPr>
          <w:spacing w:val="80"/>
        </w:rPr>
        <w:t xml:space="preserve"> </w:t>
      </w:r>
      <w:r>
        <w:t>программ среднего общего образования соответствующим требованиям федерального государственного образовательного стандарта. Для указанных целей используются контрольные измерительные материалы (КИМ), представляющие собой комплексы заданий ста</w:t>
      </w:r>
      <w:r>
        <w:t>ндартизированной формы.</w:t>
      </w:r>
    </w:p>
    <w:p w:rsidR="00A01459" w:rsidRDefault="003E52CC">
      <w:pPr>
        <w:pStyle w:val="a9"/>
        <w:spacing w:line="213" w:lineRule="exact"/>
        <w:ind w:left="1009"/>
        <w:jc w:val="both"/>
      </w:pPr>
      <w:r>
        <w:t>ЕГЭ</w:t>
      </w:r>
      <w:r>
        <w:rPr>
          <w:spacing w:val="21"/>
        </w:rPr>
        <w:t xml:space="preserve"> </w:t>
      </w:r>
      <w:r>
        <w:t>проводится</w:t>
      </w:r>
      <w:r>
        <w:rPr>
          <w:spacing w:val="21"/>
        </w:rPr>
        <w:t xml:space="preserve"> </w:t>
      </w:r>
      <w:r>
        <w:t>в</w:t>
      </w:r>
      <w:r>
        <w:rPr>
          <w:spacing w:val="22"/>
        </w:rPr>
        <w:t xml:space="preserve"> </w:t>
      </w:r>
      <w:r>
        <w:t>соответствии</w:t>
      </w:r>
      <w:r>
        <w:rPr>
          <w:spacing w:val="21"/>
        </w:rPr>
        <w:t xml:space="preserve"> </w:t>
      </w:r>
      <w:r>
        <w:t>с</w:t>
      </w:r>
      <w:r>
        <w:rPr>
          <w:spacing w:val="21"/>
        </w:rPr>
        <w:t xml:space="preserve"> </w:t>
      </w:r>
      <w:r>
        <w:t>Федеральным</w:t>
      </w:r>
      <w:r>
        <w:rPr>
          <w:spacing w:val="22"/>
        </w:rPr>
        <w:t xml:space="preserve"> </w:t>
      </w:r>
      <w:r>
        <w:t>законом</w:t>
      </w:r>
      <w:r>
        <w:rPr>
          <w:spacing w:val="21"/>
        </w:rPr>
        <w:t xml:space="preserve"> </w:t>
      </w:r>
      <w:r>
        <w:t>от</w:t>
      </w:r>
      <w:r>
        <w:rPr>
          <w:spacing w:val="21"/>
        </w:rPr>
        <w:t xml:space="preserve"> </w:t>
      </w:r>
      <w:r>
        <w:rPr>
          <w:spacing w:val="-2"/>
        </w:rPr>
        <w:t>29.12.2012</w:t>
      </w:r>
    </w:p>
    <w:p w:rsidR="00A01459" w:rsidRDefault="003E52CC">
      <w:pPr>
        <w:pStyle w:val="a9"/>
        <w:spacing w:before="4" w:line="244" w:lineRule="auto"/>
        <w:ind w:left="512" w:right="319"/>
        <w:jc w:val="both"/>
      </w:pPr>
      <w:r>
        <w:t>№ 273-ФЗ</w:t>
      </w:r>
      <w:r>
        <w:rPr>
          <w:spacing w:val="40"/>
        </w:rPr>
        <w:t xml:space="preserve"> </w:t>
      </w:r>
      <w:r>
        <w:t>«Об</w:t>
      </w:r>
      <w:r>
        <w:rPr>
          <w:spacing w:val="40"/>
        </w:rPr>
        <w:t xml:space="preserve"> </w:t>
      </w:r>
      <w:r>
        <w:t>образовании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 xml:space="preserve">Порядком проведения государственной итоговой аттестации по образовательным программам среднего общего </w:t>
      </w:r>
      <w:r>
        <w:t>образования, утверждённым приказом Минпросвещения России и Рособрнадзора от 04.04.2023 № 233/552 (зарегистрирован Минюстом России 15.05.2023 № 73314).</w:t>
      </w:r>
    </w:p>
    <w:p w:rsidR="00A01459" w:rsidRDefault="00A01459">
      <w:pPr>
        <w:pStyle w:val="a9"/>
        <w:spacing w:before="34"/>
      </w:pPr>
    </w:p>
    <w:p w:rsidR="00A01459" w:rsidRDefault="003E52CC">
      <w:pPr>
        <w:pStyle w:val="1"/>
        <w:numPr>
          <w:ilvl w:val="0"/>
          <w:numId w:val="12"/>
        </w:numPr>
        <w:tabs>
          <w:tab w:val="left" w:pos="704"/>
        </w:tabs>
        <w:spacing w:before="0" w:after="0" w:line="240" w:lineRule="auto"/>
        <w:ind w:left="704" w:hanging="192"/>
        <w:jc w:val="both"/>
      </w:pPr>
      <w:r>
        <w:t>Документы,</w:t>
      </w:r>
      <w:r>
        <w:rPr>
          <w:spacing w:val="9"/>
        </w:rPr>
        <w:t xml:space="preserve"> </w:t>
      </w:r>
      <w:r>
        <w:t>определяющие</w:t>
      </w:r>
      <w:r>
        <w:rPr>
          <w:spacing w:val="10"/>
        </w:rPr>
        <w:t xml:space="preserve"> </w:t>
      </w:r>
      <w:r>
        <w:t>содержание</w:t>
      </w:r>
      <w:r>
        <w:rPr>
          <w:spacing w:val="10"/>
        </w:rPr>
        <w:t xml:space="preserve"> </w:t>
      </w:r>
      <w:r>
        <w:t>КИМ</w:t>
      </w:r>
      <w:r>
        <w:rPr>
          <w:spacing w:val="10"/>
        </w:rPr>
        <w:t xml:space="preserve"> </w:t>
      </w:r>
      <w:r>
        <w:rPr>
          <w:spacing w:val="-5"/>
        </w:rPr>
        <w:t>ЕГЭ</w:t>
      </w:r>
    </w:p>
    <w:p w:rsidR="00A01459" w:rsidRDefault="003E52CC">
      <w:pPr>
        <w:pStyle w:val="a9"/>
        <w:spacing w:before="1" w:line="244" w:lineRule="auto"/>
        <w:ind w:left="512" w:right="319" w:firstLine="489"/>
        <w:jc w:val="both"/>
      </w:pPr>
      <w:r>
        <w:t xml:space="preserve">Содержание КИМ ЕГЭ определяется на основе </w:t>
      </w:r>
      <w:r>
        <w:t>федерального государственного образовательного стандарта среднего общего образования (далее – ФГОС) (приказ Министерства просвещения Российской Федерации</w:t>
      </w:r>
      <w:r>
        <w:rPr>
          <w:spacing w:val="80"/>
        </w:rPr>
        <w:t xml:space="preserve"> </w:t>
      </w:r>
      <w:r>
        <w:t>от 12.08.2022</w:t>
      </w:r>
      <w:r>
        <w:rPr>
          <w:spacing w:val="40"/>
        </w:rPr>
        <w:t xml:space="preserve"> </w:t>
      </w:r>
      <w:r>
        <w:t>№ 732</w:t>
      </w:r>
      <w:r>
        <w:rPr>
          <w:spacing w:val="40"/>
        </w:rPr>
        <w:t xml:space="preserve"> </w:t>
      </w:r>
      <w:r>
        <w:t>«О</w:t>
      </w:r>
      <w:r>
        <w:rPr>
          <w:spacing w:val="40"/>
        </w:rPr>
        <w:t xml:space="preserve"> </w:t>
      </w:r>
      <w:r>
        <w:t>внесении</w:t>
      </w:r>
      <w:r>
        <w:rPr>
          <w:spacing w:val="40"/>
        </w:rPr>
        <w:t xml:space="preserve"> </w:t>
      </w:r>
      <w:r>
        <w:t>изменений</w:t>
      </w:r>
      <w:r>
        <w:rPr>
          <w:spacing w:val="40"/>
        </w:rPr>
        <w:t xml:space="preserve"> </w:t>
      </w:r>
      <w:r>
        <w:t>в</w:t>
      </w:r>
      <w:r>
        <w:rPr>
          <w:spacing w:val="40"/>
        </w:rPr>
        <w:t xml:space="preserve"> </w:t>
      </w:r>
      <w:r>
        <w:t>федеральный государственный образовательный стандарт средн</w:t>
      </w:r>
      <w:r>
        <w:t>его общего образования, утверждённый приказом Министерства образования и науки Российской Федерации от 17.05.2012 № 413»).</w:t>
      </w:r>
    </w:p>
    <w:p w:rsidR="00A01459" w:rsidRDefault="003E52CC">
      <w:pPr>
        <w:pStyle w:val="a9"/>
        <w:spacing w:line="244" w:lineRule="auto"/>
        <w:ind w:left="512" w:right="320" w:firstLine="489"/>
        <w:jc w:val="both"/>
      </w:pPr>
      <w:r>
        <w:t>При разработке КИМ ЕГЭ учитывается содержание федеральной образовательной программы среднего общего образования (приказ Министерства</w:t>
      </w:r>
      <w:r>
        <w:rPr>
          <w:spacing w:val="58"/>
          <w:w w:val="150"/>
        </w:rPr>
        <w:t xml:space="preserve"> </w:t>
      </w:r>
      <w:r>
        <w:t>просвещения</w:t>
      </w:r>
      <w:r>
        <w:rPr>
          <w:spacing w:val="58"/>
          <w:w w:val="150"/>
        </w:rPr>
        <w:t xml:space="preserve"> </w:t>
      </w:r>
      <w:r>
        <w:t>Российской</w:t>
      </w:r>
      <w:r>
        <w:rPr>
          <w:spacing w:val="59"/>
          <w:w w:val="150"/>
        </w:rPr>
        <w:t xml:space="preserve"> </w:t>
      </w:r>
      <w:r>
        <w:t>Федерации</w:t>
      </w:r>
      <w:r>
        <w:rPr>
          <w:spacing w:val="58"/>
          <w:w w:val="150"/>
        </w:rPr>
        <w:t xml:space="preserve"> </w:t>
      </w:r>
      <w:r>
        <w:t>от</w:t>
      </w:r>
      <w:r>
        <w:rPr>
          <w:spacing w:val="58"/>
          <w:w w:val="150"/>
        </w:rPr>
        <w:t xml:space="preserve"> </w:t>
      </w:r>
      <w:r>
        <w:t>18.05.2023</w:t>
      </w:r>
      <w:r>
        <w:rPr>
          <w:spacing w:val="59"/>
          <w:w w:val="150"/>
        </w:rPr>
        <w:t xml:space="preserve"> </w:t>
      </w:r>
      <w:r>
        <w:t>№</w:t>
      </w:r>
      <w:r>
        <w:rPr>
          <w:spacing w:val="4"/>
        </w:rPr>
        <w:t xml:space="preserve"> </w:t>
      </w:r>
      <w:r>
        <w:rPr>
          <w:spacing w:val="-5"/>
        </w:rPr>
        <w:t>371</w:t>
      </w:r>
    </w:p>
    <w:p w:rsidR="00A01459" w:rsidRDefault="003E52CC">
      <w:pPr>
        <w:pStyle w:val="a9"/>
        <w:spacing w:line="244" w:lineRule="auto"/>
        <w:ind w:left="512" w:right="321"/>
        <w:jc w:val="both"/>
      </w:pPr>
      <w:r>
        <w:t>«Об утверждении федеральной образовательной программы среднего общего образования» (с изменениями)).</w:t>
      </w:r>
    </w:p>
    <w:p w:rsidR="00A01459" w:rsidRDefault="003E52CC">
      <w:pPr>
        <w:pStyle w:val="1"/>
        <w:numPr>
          <w:ilvl w:val="0"/>
          <w:numId w:val="12"/>
        </w:numPr>
        <w:tabs>
          <w:tab w:val="left" w:pos="704"/>
        </w:tabs>
        <w:spacing w:before="152" w:after="0" w:line="240" w:lineRule="auto"/>
        <w:ind w:left="704" w:hanging="192"/>
        <w:jc w:val="both"/>
      </w:pPr>
      <w:r>
        <w:t>Соответствие</w:t>
      </w:r>
      <w:r>
        <w:rPr>
          <w:spacing w:val="7"/>
        </w:rPr>
        <w:t xml:space="preserve"> </w:t>
      </w:r>
      <w:r>
        <w:t>заданий</w:t>
      </w:r>
      <w:r>
        <w:rPr>
          <w:spacing w:val="7"/>
        </w:rPr>
        <w:t xml:space="preserve"> </w:t>
      </w:r>
      <w:r>
        <w:t>КИМ</w:t>
      </w:r>
      <w:r>
        <w:rPr>
          <w:spacing w:val="7"/>
        </w:rPr>
        <w:t xml:space="preserve"> </w:t>
      </w:r>
      <w:r>
        <w:t>ЕГЭ</w:t>
      </w:r>
      <w:r>
        <w:rPr>
          <w:spacing w:val="9"/>
        </w:rPr>
        <w:t xml:space="preserve"> </w:t>
      </w:r>
      <w:r>
        <w:t>школьной</w:t>
      </w:r>
      <w:r>
        <w:rPr>
          <w:spacing w:val="7"/>
        </w:rPr>
        <w:t xml:space="preserve"> </w:t>
      </w:r>
      <w:r>
        <w:rPr>
          <w:spacing w:val="-2"/>
        </w:rPr>
        <w:t>программе</w:t>
      </w:r>
    </w:p>
    <w:p w:rsidR="00A01459" w:rsidRDefault="003E52CC">
      <w:pPr>
        <w:pStyle w:val="a9"/>
        <w:spacing w:before="2"/>
        <w:ind w:left="1001"/>
        <w:jc w:val="both"/>
      </w:pPr>
      <w:r>
        <w:t>Согласно</w:t>
      </w:r>
      <w:r>
        <w:rPr>
          <w:spacing w:val="43"/>
        </w:rPr>
        <w:t xml:space="preserve"> </w:t>
      </w:r>
      <w:r>
        <w:t>п.</w:t>
      </w:r>
      <w:r>
        <w:rPr>
          <w:spacing w:val="43"/>
        </w:rPr>
        <w:t xml:space="preserve"> </w:t>
      </w:r>
      <w:r>
        <w:t>6.3</w:t>
      </w:r>
      <w:r>
        <w:rPr>
          <w:spacing w:val="45"/>
        </w:rPr>
        <w:t xml:space="preserve"> </w:t>
      </w:r>
      <w:r>
        <w:t>ст.</w:t>
      </w:r>
      <w:r>
        <w:rPr>
          <w:spacing w:val="43"/>
        </w:rPr>
        <w:t xml:space="preserve"> </w:t>
      </w:r>
      <w:r>
        <w:t>12</w:t>
      </w:r>
      <w:r>
        <w:rPr>
          <w:spacing w:val="44"/>
        </w:rPr>
        <w:t xml:space="preserve"> </w:t>
      </w:r>
      <w:r>
        <w:t>Федерального</w:t>
      </w:r>
      <w:r>
        <w:rPr>
          <w:spacing w:val="47"/>
        </w:rPr>
        <w:t xml:space="preserve"> </w:t>
      </w:r>
      <w:r>
        <w:t>закона</w:t>
      </w:r>
      <w:r>
        <w:rPr>
          <w:spacing w:val="46"/>
        </w:rPr>
        <w:t xml:space="preserve"> </w:t>
      </w:r>
      <w:r>
        <w:t>от</w:t>
      </w:r>
      <w:r>
        <w:rPr>
          <w:spacing w:val="46"/>
        </w:rPr>
        <w:t xml:space="preserve"> </w:t>
      </w:r>
      <w:r>
        <w:t>29.12.2012</w:t>
      </w:r>
      <w:r>
        <w:rPr>
          <w:spacing w:val="46"/>
        </w:rPr>
        <w:t xml:space="preserve"> </w:t>
      </w:r>
      <w:r>
        <w:t>№</w:t>
      </w:r>
      <w:r>
        <w:rPr>
          <w:spacing w:val="1"/>
        </w:rPr>
        <w:t xml:space="preserve"> </w:t>
      </w:r>
      <w:r>
        <w:t>273-</w:t>
      </w:r>
      <w:r>
        <w:rPr>
          <w:spacing w:val="-5"/>
        </w:rPr>
        <w:t>ФЗ</w:t>
      </w:r>
    </w:p>
    <w:p w:rsidR="00A01459" w:rsidRDefault="003E52CC">
      <w:pPr>
        <w:pStyle w:val="a9"/>
        <w:spacing w:before="3" w:line="244" w:lineRule="auto"/>
        <w:ind w:left="512" w:right="318"/>
        <w:jc w:val="both"/>
      </w:pPr>
      <w:r>
        <w:t>«Об</w:t>
      </w:r>
      <w:r>
        <w:rPr>
          <w:spacing w:val="-3"/>
        </w:rPr>
        <w:t xml:space="preserve"> </w:t>
      </w:r>
      <w:r>
        <w:t>образовании в Российской Федерации» при разработке основной общеобразовательной программы организации, осуществляющие образовательную деятельность по имеющим государственную аккредитацию образовательным программам начального общего,</w:t>
      </w:r>
      <w:r>
        <w:t xml:space="preserve"> основного общего,</w:t>
      </w:r>
      <w:r>
        <w:rPr>
          <w:spacing w:val="80"/>
        </w:rPr>
        <w:t xml:space="preserve"> </w:t>
      </w:r>
      <w:r>
        <w:t>среднего общего образования, предусматривают непосредственное</w:t>
      </w:r>
      <w:r>
        <w:rPr>
          <w:spacing w:val="40"/>
        </w:rPr>
        <w:t xml:space="preserve"> </w:t>
      </w:r>
      <w:r>
        <w:t>применение при реализации обязательной части образовательной программы среднего общего образования федеральных рабочих программ по учебным предметам</w:t>
      </w:r>
      <w:r>
        <w:rPr>
          <w:spacing w:val="60"/>
        </w:rPr>
        <w:t xml:space="preserve"> </w:t>
      </w:r>
      <w:r>
        <w:t>«Русский</w:t>
      </w:r>
      <w:r>
        <w:rPr>
          <w:spacing w:val="61"/>
        </w:rPr>
        <w:t xml:space="preserve"> </w:t>
      </w:r>
      <w:r>
        <w:t>язык»,</w:t>
      </w:r>
      <w:r>
        <w:rPr>
          <w:spacing w:val="60"/>
        </w:rPr>
        <w:t xml:space="preserve"> </w:t>
      </w:r>
      <w:r>
        <w:t>«Литератур</w:t>
      </w:r>
      <w:r>
        <w:t>а»,</w:t>
      </w:r>
      <w:r>
        <w:rPr>
          <w:spacing w:val="61"/>
        </w:rPr>
        <w:t xml:space="preserve"> </w:t>
      </w:r>
      <w:r>
        <w:t>«История»,</w:t>
      </w:r>
      <w:r>
        <w:rPr>
          <w:spacing w:val="60"/>
        </w:rPr>
        <w:t xml:space="preserve"> </w:t>
      </w:r>
      <w:r>
        <w:rPr>
          <w:spacing w:val="-2"/>
        </w:rPr>
        <w:t>«Обществознание»,</w:t>
      </w:r>
    </w:p>
    <w:p w:rsidR="00A01459" w:rsidRDefault="003E52CC">
      <w:pPr>
        <w:pStyle w:val="a9"/>
        <w:spacing w:line="211" w:lineRule="exact"/>
        <w:ind w:left="512"/>
        <w:jc w:val="both"/>
      </w:pPr>
      <w:r>
        <w:t>«География».</w:t>
      </w:r>
      <w:r>
        <w:rPr>
          <w:spacing w:val="73"/>
        </w:rPr>
        <w:t xml:space="preserve"> </w:t>
      </w:r>
      <w:r>
        <w:t>По</w:t>
      </w:r>
      <w:r>
        <w:rPr>
          <w:spacing w:val="73"/>
        </w:rPr>
        <w:t xml:space="preserve"> </w:t>
      </w:r>
      <w:r>
        <w:t>остальным</w:t>
      </w:r>
      <w:r>
        <w:rPr>
          <w:spacing w:val="73"/>
        </w:rPr>
        <w:t xml:space="preserve"> </w:t>
      </w:r>
      <w:r>
        <w:t>учебным</w:t>
      </w:r>
      <w:r>
        <w:rPr>
          <w:spacing w:val="72"/>
        </w:rPr>
        <w:t xml:space="preserve"> </w:t>
      </w:r>
      <w:r>
        <w:t>предметам</w:t>
      </w:r>
      <w:r>
        <w:rPr>
          <w:spacing w:val="73"/>
        </w:rPr>
        <w:t xml:space="preserve"> </w:t>
      </w:r>
      <w:r>
        <w:t>согласно</w:t>
      </w:r>
      <w:r>
        <w:rPr>
          <w:spacing w:val="73"/>
        </w:rPr>
        <w:t xml:space="preserve"> </w:t>
      </w:r>
      <w:r>
        <w:t>п.</w:t>
      </w:r>
      <w:r>
        <w:rPr>
          <w:spacing w:val="72"/>
        </w:rPr>
        <w:t xml:space="preserve"> </w:t>
      </w:r>
      <w:r>
        <w:t>6.1</w:t>
      </w:r>
      <w:r>
        <w:rPr>
          <w:spacing w:val="72"/>
        </w:rPr>
        <w:t xml:space="preserve"> </w:t>
      </w:r>
      <w:r>
        <w:t>ст.</w:t>
      </w:r>
      <w:r>
        <w:rPr>
          <w:spacing w:val="72"/>
        </w:rPr>
        <w:t xml:space="preserve"> </w:t>
      </w:r>
      <w:r>
        <w:rPr>
          <w:spacing w:val="-5"/>
        </w:rPr>
        <w:t>12</w:t>
      </w:r>
    </w:p>
    <w:p w:rsidR="00A01459" w:rsidRDefault="00A01459">
      <w:pPr>
        <w:pStyle w:val="a9"/>
        <w:spacing w:after="0" w:line="211" w:lineRule="exact"/>
        <w:jc w:val="both"/>
        <w:sectPr w:rsidR="00A01459">
          <w:pgSz w:w="16840" w:h="11910" w:orient="landscape"/>
          <w:pgMar w:top="580" w:right="566" w:bottom="280" w:left="992" w:header="720" w:footer="720" w:gutter="0"/>
          <w:cols w:num="2" w:space="720" w:equalWidth="0">
            <w:col w:w="6590" w:space="1404"/>
            <w:col w:w="7288"/>
          </w:cols>
        </w:sectPr>
      </w:pPr>
    </w:p>
    <w:p w:rsidR="00A01459" w:rsidRDefault="003E52CC">
      <w:pPr>
        <w:pStyle w:val="a9"/>
        <w:spacing w:before="23"/>
        <w:rPr>
          <w:sz w:val="15"/>
        </w:rPr>
      </w:pPr>
      <w:r>
        <w:rPr>
          <w:sz w:val="15"/>
        </w:rPr>
        <w:pict>
          <v:group id="Group 15" o:spid="_x0000_s1745" style="position:absolute;margin-left:.5pt;margin-top:2.15pt;width:841.05pt;height:590.95pt;z-index:-251644928;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">
            <v:shape id="Graphic 16" o:spid="_x0000_s1730" style="position:absolute;left:1;top:1;width:53404;height:75045" coordsize="5340350,7504430" o:spt="100" o:gfxdata="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dtDS8AAAA&#10;2w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17" o:spid="_x0000_s1731" type="#_x0000_t75" style="position:absolute;left:60973;top:50641;width:6182;height:6182" o:gfxdata="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WQpaugAAANsA&#10;AAAPAAAAAAAAAAEAIAAAACIAAABkcnMvZG93bnJldi54bWxQSwECFAAUAAAACACHTuJAMy8FnjsA&#10;AAA5AAAAEAAAAAAAAAABACAAAAAJAQAAZHJzL3NoYXBleG1sLnhtbFBLBQYAAAAABgAGAFsBAACz&#10;AwAAAAA=&#10;">
              <v:imagedata r:id="rId296" o:title=""/>
              <o:lock v:ext="edit" aspectratio="f"/>
            </v:shape>
            <v:shape id="Image 18" o:spid="_x0000_s1732" type="#_x0000_t75" style="position:absolute;left:64127;top:48806;width:4421;height:4863" o:gfxdata="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a5EugAAANsA&#10;AAAPAAAAAAAAAAEAIAAAACIAAABkcnMvZG93bnJldi54bWxQSwECFAAUAAAACACHTuJAMy8FnjsA&#10;AAA5AAAAEAAAAAAAAAABACAAAAAJAQAAZHJzL3NoYXBleG1sLnhtbFBLBQYAAAAABgAGAFsBAACz&#10;AwAAAAA=&#10;">
              <v:imagedata r:id="rId284" o:title=""/>
              <o:lock v:ext="edit" aspectratio="f"/>
            </v:shape>
            <v:shape id="Image 19" o:spid="_x0000_s1733" type="#_x0000_t75" style="position:absolute;left:67454;top:45947;width:4385;height:4405" o:gfxdata="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w7amtwAAANsAAAAP&#10;AAAAAAAAAAEAIAAAACIAAABkcnMvZG93bnJldi54bWxQSwECFAAUAAAACACHTuJAMy8FnjsAAAA5&#10;AAAAEAAAAAAAAAABACAAAAAGAQAAZHJzL3NoYXBleG1sLnhtbFBLBQYAAAAABgAGAFsBAACwAwAA&#10;AAA=&#10;">
              <v:imagedata r:id="rId285" o:title=""/>
              <o:lock v:ext="edit" aspectratio="f"/>
            </v:shape>
            <v:shape id="Image 20" o:spid="_x0000_s1734" type="#_x0000_t75" style="position:absolute;left:69736;top:42645;width:5415;height:5415" o:gfxdata="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bPcP7UAAADbAAAADwAA&#10;AAAAAAABACAAAAAiAAAAZHJzL2Rvd25yZXYueG1sUEsBAhQAFAAAAAgAh07iQDMvBZ47AAAAOQAA&#10;ABAAAAAAAAAAAQAgAAAABAEAAGRycy9zaGFwZXhtbC54bWxQSwUGAAAAAAYABgBbAQAArgMAAAAA&#10;">
              <v:imagedata r:id="rId297" o:title=""/>
              <o:lock v:ext="edit" aspectratio="f"/>
            </v:shape>
            <v:shape id="Image 21" o:spid="_x0000_s1735" type="#_x0000_t75" style="position:absolute;left:72401;top:39624;width:6004;height:5776" o:gfxdata="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mR2q/&#10;AAAA2wAAAA8AAAAAAAAAAQAgAAAAIgAAAGRycy9kb3ducmV2LnhtbFBLAQIUABQAAAAIAIdO4kAz&#10;LwWeOwAAADkAAAAQAAAAAAAAAAEAIAAAAA4BAABkcnMvc2hhcGV4bWwueG1sUEsFBgAAAAAGAAYA&#10;WwEAALgDAAAAAA==&#10;">
              <v:imagedata r:id="rId298" o:title=""/>
              <o:lock v:ext="edit" aspectratio="f"/>
            </v:shape>
            <v:shape id="Image 22" o:spid="_x0000_s1736" type="#_x0000_t75" style="position:absolute;left:75408;top:36847;width:4963;height:4989" o:gfxdata="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ux/O/&#10;AAAA2wAAAA8AAAAAAAAAAQAgAAAAIgAAAGRycy9kb3ducmV2LnhtbFBLAQIUABQAAAAIAIdO4kAz&#10;LwWeOwAAADkAAAAQAAAAAAAAAAEAIAAAAA4BAABkcnMvc2hhcGV4bWwueG1sUEsFBgAAAAAGAAYA&#10;WwEAALgDAAAAAA==&#10;">
              <v:imagedata r:id="rId299" o:title=""/>
              <o:lock v:ext="edit" aspectratio="f"/>
            </v:shape>
            <v:shape id="Image 23" o:spid="_x0000_s1737" type="#_x0000_t75" style="position:absolute;left:79094;top:33288;width:5414;height:5414" o:gfxdata="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9XdovQAA&#10;ANsAAAAPAAAAAAAAAAEAIAAAACIAAABkcnMvZG93bnJldi54bWxQSwECFAAUAAAACACHTuJAMy8F&#10;njsAAAA5AAAAEAAAAAAAAAABACAAAAAMAQAAZHJzL3NoYXBleG1sLnhtbFBLBQYAAAAABgAGAFsB&#10;AAC2AwAAAAA=&#10;">
              <v:imagedata r:id="rId300" o:title=""/>
              <o:lock v:ext="edit" aspectratio="f"/>
            </v:shape>
            <v:shape id="Image 24" o:spid="_x0000_s1738" type="#_x0000_t75" style="position:absolute;left:81759;top:30533;width:4426;height:5504" o:gfxdata="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kbWK8AAAA&#10;2wAAAA8AAAAAAAAAAQAgAAAAIgAAAGRycy9kb3ducmV2LnhtbFBLAQIUABQAAAAIAIdO4kAzLwWe&#10;OwAAADkAAAAQAAAAAAAAAAEAIAAAAAsBAABkcnMvc2hhcGV4bWwueG1sUEsFBgAAAAAGAAYAWwEA&#10;ALUDAAAAAA==&#10;">
              <v:imagedata r:id="rId301" o:title=""/>
              <o:lock v:ext="edit" aspectratio="f"/>
            </v:shape>
            <v:shape id="Image 25" o:spid="_x0000_s1739" type="#_x0000_t75" style="position:absolute;left:84435;top:28521;width:4868;height:4380" o:gfxdata="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2CL+vQAA&#10;ANsAAAAPAAAAAAAAAAEAIAAAACIAAABkcnMvZG93bnJldi54bWxQSwECFAAUAAAACACHTuJAMy8F&#10;njsAAAA5AAAAEAAAAAAAAAABACAAAAAMAQAAZHJzL3NoYXBleG1sLnhtbFBLBQYAAAAABgAGAFsB&#10;AAC2AwAAAAA=&#10;">
              <v:imagedata r:id="rId302" o:title=""/>
              <o:lock v:ext="edit" aspectratio="f"/>
            </v:shape>
            <v:shape id="Image 26" o:spid="_x0000_s1740" type="#_x0000_t75" style="position:absolute;left:88809;top:25013;width:4368;height:4500" o:gfxdata="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agfvQAA&#10;ANsAAAAPAAAAAAAAAAEAIAAAACIAAABkcnMvZG93bnJldi54bWxQSwECFAAUAAAACACHTuJAMy8F&#10;njsAAAA5AAAAEAAAAAAAAAABACAAAAAMAQAAZHJzL3NoYXBleG1sLnhtbFBLBQYAAAAABgAGAFsB&#10;AAC2AwAAAAA=&#10;">
              <v:imagedata r:id="rId303" o:title=""/>
              <o:lock v:ext="edit" aspectratio="f"/>
            </v:shape>
            <v:shape id="Image 27" o:spid="_x0000_s1741" type="#_x0000_t75" style="position:absolute;left:91162;top:22815;width:3804;height:3826" o:gfxdata="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MS&#10;4cEAAADbAAAADwAAAAAAAAABACAAAAAiAAAAZHJzL2Rvd25yZXYueG1sUEsBAhQAFAAAAAgAh07i&#10;QDMvBZ47AAAAOQAAABAAAAAAAAAAAQAgAAAAEAEAAGRycy9zaGFwZXhtbC54bWxQSwUGAAAAAAYA&#10;BgBbAQAAugMAAAAA&#10;">
              <v:imagedata r:id="rId304" o:title=""/>
              <o:lock v:ext="edit" aspectratio="f"/>
            </v:shape>
            <v:shape id="Image 28" o:spid="_x0000_s1742" type="#_x0000_t75" style="position:absolute;left:93188;top:20639;width:4363;height:4500" o:gfxdata="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5MtG7UAAADbAAAADwAA&#10;AAAAAAABACAAAAAiAAAAZHJzL2Rvd25yZXYueG1sUEsBAhQAFAAAAAgAh07iQDMvBZ47AAAAOQAA&#10;ABAAAAAAAAAAAQAgAAAABAEAAGRycy9zaGFwZXhtbC54bWxQSwUGAAAAAAYABgBbAQAArgMAAAAA&#10;">
              <v:imagedata r:id="rId305" o:title=""/>
              <o:lock v:ext="edit" aspectratio="f"/>
            </v:shape>
            <v:shape id="Image 29" o:spid="_x0000_s1743" type="#_x0000_t75" style="position:absolute;left:95984;top:17837;width:3441;height:4453" o:gfxdata="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6fpO8AAAA&#10;2wAAAA8AAAAAAAAAAQAgAAAAIgAAAGRycy9kb3ducmV2LnhtbFBLAQIUABQAAAAIAIdO4kAzLwWe&#10;OwAAADkAAAAQAAAAAAAAAAEAIAAAAAsBAABkcnMvc2hhcGV4bWwueG1sUEsFBgAAAAAGAAYAWwEA&#10;ALUDAAAAAA==&#10;">
              <v:imagedata r:id="rId306" o:title=""/>
              <o:lock v:ext="edit" aspectratio="f"/>
            </v:shape>
            <v:shape id="Graphic 30" o:spid="_x0000_s1744" style="position:absolute;left:53404;top:1;width:53403;height:75045" coordsize="5340350,7504430" o:spt="100" o:gfxdata="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N1bu8AAAA&#10;2w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p>
    <w:p w:rsidR="00A01459" w:rsidRDefault="003E52CC">
      <w:pPr>
        <w:spacing w:before="1"/>
        <w:ind w:left="936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space="720"/>
        </w:sectPr>
      </w:pPr>
    </w:p>
    <w:p w:rsidR="00A01459" w:rsidRDefault="003E52CC">
      <w:pPr>
        <w:spacing w:before="82"/>
        <w:ind w:left="21"/>
        <w:jc w:val="both"/>
        <w:rPr>
          <w:sz w:val="16"/>
        </w:rPr>
      </w:pPr>
      <w:r>
        <w:rPr>
          <w:w w:val="105"/>
          <w:sz w:val="16"/>
        </w:rPr>
        <w:t>Спецификация</w:t>
      </w:r>
      <w:r>
        <w:rPr>
          <w:spacing w:val="-11"/>
          <w:w w:val="105"/>
          <w:sz w:val="16"/>
        </w:rPr>
        <w:t xml:space="preserve"> </w:t>
      </w:r>
      <w:r>
        <w:rPr>
          <w:w w:val="105"/>
          <w:sz w:val="16"/>
        </w:rPr>
        <w:t>КИМ</w:t>
      </w:r>
      <w:r>
        <w:rPr>
          <w:spacing w:val="-10"/>
          <w:w w:val="105"/>
          <w:sz w:val="16"/>
        </w:rPr>
        <w:t xml:space="preserve"> </w:t>
      </w:r>
      <w:r>
        <w:rPr>
          <w:w w:val="105"/>
          <w:sz w:val="16"/>
        </w:rPr>
        <w:t>ЕГЭ</w:t>
      </w:r>
      <w:r>
        <w:rPr>
          <w:spacing w:val="-11"/>
          <w:w w:val="105"/>
          <w:sz w:val="16"/>
        </w:rPr>
        <w:t xml:space="preserve"> </w:t>
      </w:r>
      <w:r>
        <w:rPr>
          <w:w w:val="105"/>
          <w:sz w:val="16"/>
        </w:rPr>
        <w:t>2026</w:t>
      </w:r>
      <w:r>
        <w:rPr>
          <w:spacing w:val="-10"/>
          <w:w w:val="105"/>
          <w:sz w:val="16"/>
        </w:rPr>
        <w:t xml:space="preserve"> </w:t>
      </w:r>
      <w:r>
        <w:rPr>
          <w:w w:val="105"/>
          <w:sz w:val="16"/>
        </w:rPr>
        <w:t>г.</w:t>
      </w:r>
      <w:r>
        <w:rPr>
          <w:spacing w:val="-11"/>
          <w:w w:val="105"/>
          <w:sz w:val="16"/>
        </w:rPr>
        <w:t xml:space="preserve"> </w:t>
      </w:r>
      <w:r>
        <w:rPr>
          <w:w w:val="105"/>
          <w:sz w:val="16"/>
        </w:rPr>
        <w:t>ИНОСТРАННЫЕ</w:t>
      </w:r>
      <w:r>
        <w:rPr>
          <w:spacing w:val="-10"/>
          <w:w w:val="105"/>
          <w:sz w:val="16"/>
        </w:rPr>
        <w:t xml:space="preserve"> </w:t>
      </w:r>
      <w:r>
        <w:rPr>
          <w:w w:val="105"/>
          <w:sz w:val="16"/>
        </w:rPr>
        <w:t>ЯЗЫКИ</w:t>
      </w:r>
      <w:r>
        <w:rPr>
          <w:spacing w:val="-11"/>
          <w:w w:val="105"/>
          <w:sz w:val="16"/>
        </w:rPr>
        <w:t xml:space="preserve"> </w:t>
      </w:r>
      <w:r>
        <w:rPr>
          <w:w w:val="105"/>
          <w:sz w:val="16"/>
        </w:rPr>
        <w:t>(европейские),</w:t>
      </w:r>
      <w:r>
        <w:rPr>
          <w:spacing w:val="-10"/>
          <w:w w:val="105"/>
          <w:sz w:val="16"/>
        </w:rPr>
        <w:t xml:space="preserve"> </w:t>
      </w:r>
      <w:r>
        <w:rPr>
          <w:w w:val="105"/>
          <w:sz w:val="16"/>
        </w:rPr>
        <w:t>11</w:t>
      </w:r>
      <w:r>
        <w:rPr>
          <w:spacing w:val="-11"/>
          <w:w w:val="105"/>
          <w:sz w:val="16"/>
        </w:rPr>
        <w:t xml:space="preserve"> </w:t>
      </w:r>
      <w:r>
        <w:rPr>
          <w:w w:val="105"/>
          <w:sz w:val="16"/>
        </w:rPr>
        <w:t>класс</w:t>
      </w:r>
      <w:r>
        <w:rPr>
          <w:spacing w:val="63"/>
          <w:w w:val="150"/>
          <w:sz w:val="16"/>
        </w:rPr>
        <w:t xml:space="preserve">  </w:t>
      </w:r>
      <w:r>
        <w:rPr>
          <w:w w:val="105"/>
          <w:sz w:val="16"/>
        </w:rPr>
        <w:t>3</w:t>
      </w:r>
      <w:r>
        <w:rPr>
          <w:spacing w:val="-11"/>
          <w:w w:val="105"/>
          <w:sz w:val="16"/>
        </w:rPr>
        <w:t xml:space="preserve"> </w:t>
      </w:r>
      <w:r>
        <w:rPr>
          <w:w w:val="105"/>
          <w:sz w:val="16"/>
        </w:rPr>
        <w:t>/</w:t>
      </w:r>
      <w:r>
        <w:rPr>
          <w:spacing w:val="-10"/>
          <w:w w:val="105"/>
          <w:sz w:val="16"/>
        </w:rPr>
        <w:t xml:space="preserve"> </w:t>
      </w:r>
      <w:r>
        <w:rPr>
          <w:spacing w:val="-5"/>
          <w:w w:val="105"/>
          <w:sz w:val="16"/>
        </w:rPr>
        <w:t>31</w:t>
      </w:r>
    </w:p>
    <w:p w:rsidR="00A01459" w:rsidRDefault="003E52CC">
      <w:pPr>
        <w:pStyle w:val="a9"/>
        <w:spacing w:before="76" w:line="244" w:lineRule="auto"/>
        <w:ind w:left="96" w:right="86"/>
        <w:jc w:val="both"/>
      </w:pPr>
      <w:r>
        <w:t>«содержание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w:t>
      </w:r>
      <w:r>
        <w:t>бразовательных программ».</w:t>
      </w:r>
    </w:p>
    <w:p w:rsidR="00A01459" w:rsidRDefault="003E52CC">
      <w:pPr>
        <w:pStyle w:val="a9"/>
        <w:spacing w:line="244" w:lineRule="auto"/>
        <w:ind w:left="96" w:right="89" w:firstLine="489"/>
        <w:jc w:val="both"/>
      </w:pPr>
      <w:r>
        <w:t>В таблицах 1–4 приведена информация о соответствии заданий КИМ ЕГЭ федеральным рабочим программам</w:t>
      </w:r>
      <w:r>
        <w:rPr>
          <w:vertAlign w:val="superscript"/>
        </w:rPr>
        <w:t>1</w:t>
      </w:r>
      <w:r>
        <w:t>.</w:t>
      </w:r>
    </w:p>
    <w:p w:rsidR="00A01459" w:rsidRDefault="003E52CC">
      <w:pPr>
        <w:tabs>
          <w:tab w:val="left" w:pos="6263"/>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4</w:t>
      </w:r>
      <w:r>
        <w:rPr>
          <w:spacing w:val="2"/>
          <w:sz w:val="16"/>
        </w:rPr>
        <w:t xml:space="preserve"> </w:t>
      </w:r>
      <w:r>
        <w:rPr>
          <w:sz w:val="16"/>
        </w:rPr>
        <w:t>/</w:t>
      </w:r>
      <w:r>
        <w:rPr>
          <w:spacing w:val="3"/>
          <w:sz w:val="16"/>
        </w:rPr>
        <w:t xml:space="preserve"> </w:t>
      </w:r>
      <w:r>
        <w:rPr>
          <w:spacing w:val="-5"/>
          <w:sz w:val="16"/>
        </w:rPr>
        <w:t>31</w:t>
      </w:r>
    </w:p>
    <w:p w:rsidR="00A01459" w:rsidRDefault="00A01459">
      <w:pPr>
        <w:spacing w:after="0"/>
        <w:rPr>
          <w:sz w:val="16"/>
        </w:rPr>
        <w:sectPr w:rsidR="00A01459">
          <w:pgSz w:w="16840" w:h="11910" w:orient="landscape"/>
          <w:pgMar w:top="580" w:right="566" w:bottom="280" w:left="992" w:header="720" w:footer="720" w:gutter="0"/>
          <w:cols w:num="2" w:space="720" w:equalWidth="0">
            <w:col w:w="6640" w:space="1769"/>
            <w:col w:w="6873"/>
          </w:cols>
        </w:sectPr>
      </w:pPr>
    </w:p>
    <w:p w:rsidR="00A01459" w:rsidRDefault="003E52CC">
      <w:pPr>
        <w:spacing w:before="79"/>
        <w:ind w:right="8729"/>
        <w:jc w:val="right"/>
        <w:rPr>
          <w:i/>
          <w:sz w:val="19"/>
        </w:rPr>
      </w:pPr>
      <w:r>
        <w:rPr>
          <w:i/>
          <w:sz w:val="19"/>
        </w:rPr>
        <w:pict>
          <v:shapetype id="_x0000_t202" coordsize="21600,21600" o:spt="202" path="m,l,21600r21600,l21600,xe">
            <v:stroke joinstyle="miter"/>
            <v:path gradientshapeok="t" o:connecttype="rect"/>
          </v:shapetype>
          <v:shape id="Textbox 31" o:spid="_x0000_s1776" type="#_x0000_t202" style="position:absolute;left:0;text-align:left;margin-left:468pt;margin-top:-66.85pt;width:336.45pt;height:462.55pt;z-index:251588608;mso-position-horizontal-relative:page;mso-width-relative:page;mso-height-relative:page" o:gfxdata="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Gr9zcAAAADQEAAA8AAAAAAAAAAQAgAAAAIgAAAGRycy9kb3ducmV2LnhtbFBLAQIU&#10;ABQAAAAIAIdO4kCVe3qztgEAAHcDAAAOAAAAAAAAAAEAIAAAACsBAABkcnMvZTJvRG9jLnhtbFBL&#10;BQYAAAAABgAGAFkBAABT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7"/>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2503"/>
                    </w:trPr>
                    <w:tc>
                      <w:tcPr>
                        <w:tcW w:w="760" w:type="dxa"/>
                      </w:tcPr>
                      <w:p w:rsidR="00A01459" w:rsidRDefault="003E52CC">
                        <w:pPr>
                          <w:pStyle w:val="TableParagraph"/>
                          <w:ind w:left="7" w:right="1"/>
                          <w:jc w:val="center"/>
                          <w:rPr>
                            <w:sz w:val="16"/>
                          </w:rPr>
                        </w:pPr>
                        <w:r>
                          <w:rPr>
                            <w:spacing w:val="-5"/>
                            <w:w w:val="105"/>
                            <w:sz w:val="16"/>
                          </w:rPr>
                          <w:t>10</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97.7.1.3</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пониманием основного содержания текста на- чинается со 2 класса с постепен- ным усложнением текстов и уве- личением их объёма:</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157.6.2.3;</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136.7.1.3</w:t>
                        </w:r>
                      </w:p>
                    </w:tc>
                  </w:tr>
                  <w:tr w:rsidR="00A01459">
                    <w:trPr>
                      <w:trHeight w:val="2503"/>
                    </w:trPr>
                    <w:tc>
                      <w:tcPr>
                        <w:tcW w:w="760" w:type="dxa"/>
                      </w:tcPr>
                      <w:p w:rsidR="00A01459" w:rsidRDefault="003E52CC">
                        <w:pPr>
                          <w:pStyle w:val="TableParagraph"/>
                          <w:ind w:left="7" w:right="1"/>
                          <w:jc w:val="center"/>
                          <w:rPr>
                            <w:sz w:val="16"/>
                          </w:rPr>
                        </w:pPr>
                        <w:r>
                          <w:rPr>
                            <w:spacing w:val="-5"/>
                            <w:w w:val="105"/>
                            <w:sz w:val="16"/>
                          </w:rPr>
                          <w:t>11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97.7.1.3</w:t>
                        </w: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spacing w:before="186"/>
                          <w:ind w:left="0"/>
                          <w:rPr>
                            <w:sz w:val="20"/>
                          </w:rPr>
                        </w:pPr>
                      </w:p>
                      <w:p w:rsidR="00A01459" w:rsidRDefault="003E52CC">
                        <w:pPr>
                          <w:pStyle w:val="TableParagraph"/>
                          <w:ind w:left="813"/>
                          <w:rPr>
                            <w:sz w:val="20"/>
                          </w:rPr>
                        </w:pPr>
                        <w:r>
                          <w:rPr>
                            <w:noProof/>
                            <w:sz w:val="20"/>
                          </w:rPr>
                          <w:drawing>
                            <wp:inline distT="0" distB="0" distL="0" distR="0">
                              <wp:extent cx="544195" cy="544195"/>
                              <wp:effectExtent l="0" t="0" r="0" b="0"/>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7" cstate="print"/>
                                      <a:stretch>
                                        <a:fillRect/>
                                      </a:stretch>
                                    </pic:blipFill>
                                    <pic:spPr>
                                      <a:xfrm>
                                        <a:off x="0" y="0"/>
                                        <a:ext cx="544817" cy="544829"/>
                                      </a:xfrm>
                                      <a:prstGeom prst="rect">
                                        <a:avLst/>
                                      </a:prstGeom>
                                    </pic:spPr>
                                  </pic:pic>
                                </a:graphicData>
                              </a:graphic>
                            </wp:inline>
                          </w:drawing>
                        </w:r>
                      </w:p>
                      <w:p w:rsidR="00A01459" w:rsidRDefault="00A01459">
                        <w:pPr>
                          <w:pStyle w:val="TableParagraph"/>
                          <w:spacing w:before="162"/>
                          <w:ind w:left="0"/>
                          <w:rPr>
                            <w:sz w:val="20"/>
                          </w:rPr>
                        </w:pP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 xml:space="preserve">пониманием </w:t>
                        </w:r>
                        <w:r>
                          <w:rPr>
                            <w:w w:val="105"/>
                            <w:sz w:val="16"/>
                          </w:rPr>
                          <w:t>запрашиваемой информации на- чинается со 2 класса с постепен- ным усложнением текстов и уве- личением их объёма:</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157.6.2.3;</w:t>
                        </w:r>
                      </w:p>
                      <w:p w:rsidR="00A01459" w:rsidRDefault="003E52CC">
                        <w:pPr>
                          <w:pStyle w:val="TableParagraph"/>
                          <w:spacing w:before="14"/>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136.7.1.3</w:t>
                        </w:r>
                      </w:p>
                    </w:tc>
                  </w:tr>
                  <w:tr w:rsidR="00A01459">
                    <w:trPr>
                      <w:trHeight w:val="1330"/>
                    </w:trPr>
                    <w:tc>
                      <w:tcPr>
                        <w:tcW w:w="760" w:type="dxa"/>
                      </w:tcPr>
                      <w:p w:rsidR="00A01459" w:rsidRDefault="003E52CC">
                        <w:pPr>
                          <w:pStyle w:val="TableParagraph"/>
                          <w:spacing w:before="3"/>
                          <w:ind w:left="7" w:right="1"/>
                          <w:jc w:val="center"/>
                          <w:rPr>
                            <w:sz w:val="16"/>
                          </w:rPr>
                        </w:pPr>
                        <w:r>
                          <w:rPr>
                            <w:spacing w:val="-4"/>
                            <w:w w:val="105"/>
                            <w:sz w:val="16"/>
                          </w:rPr>
                          <w:t>12–18</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96.7.1.3</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97.7.1.3</w:t>
                        </w:r>
                      </w:p>
                    </w:tc>
                    <w:tc>
                      <w:tcPr>
                        <w:tcW w:w="2616" w:type="dxa"/>
                      </w:tcPr>
                      <w:p w:rsidR="00A01459" w:rsidRDefault="003E52CC">
                        <w:pPr>
                          <w:pStyle w:val="TableParagraph"/>
                          <w:spacing w:before="3" w:line="247" w:lineRule="auto"/>
                          <w:ind w:right="62"/>
                          <w:jc w:val="both"/>
                          <w:rPr>
                            <w:sz w:val="16"/>
                          </w:rPr>
                        </w:pPr>
                        <w:r>
                          <w:rPr>
                            <w:w w:val="105"/>
                            <w:sz w:val="16"/>
                          </w:rPr>
                          <w:t xml:space="preserve">Овладение чтением с полным по- ниманием содержания текста на- чинается с 8 класса с постепен- ным </w:t>
                        </w:r>
                        <w:r>
                          <w:rPr>
                            <w:w w:val="105"/>
                            <w:sz w:val="16"/>
                          </w:rPr>
                          <w:t>усложнением текстов и уве- личением их объёма:</w:t>
                        </w:r>
                      </w:p>
                      <w:p w:rsidR="00A01459" w:rsidRDefault="003E52CC">
                        <w:pPr>
                          <w:pStyle w:val="TableParagraph"/>
                          <w:spacing w:before="4"/>
                          <w:jc w:val="both"/>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136.6.1.3;</w:t>
                        </w:r>
                      </w:p>
                      <w:p w:rsidR="00A01459" w:rsidRDefault="003E52CC">
                        <w:pPr>
                          <w:pStyle w:val="TableParagraph"/>
                          <w:spacing w:before="7" w:line="165" w:lineRule="exact"/>
                          <w:jc w:val="both"/>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136.7.1.3</w:t>
                        </w:r>
                      </w:p>
                    </w:tc>
                  </w:tr>
                  <w:tr w:rsidR="00A01459">
                    <w:trPr>
                      <w:trHeight w:val="2281"/>
                    </w:trPr>
                    <w:tc>
                      <w:tcPr>
                        <w:tcW w:w="760" w:type="dxa"/>
                      </w:tcPr>
                      <w:p w:rsidR="00A01459" w:rsidRDefault="003E52CC">
                        <w:pPr>
                          <w:pStyle w:val="TableParagraph"/>
                          <w:ind w:left="7" w:right="1"/>
                          <w:jc w:val="center"/>
                          <w:rPr>
                            <w:sz w:val="16"/>
                          </w:rPr>
                        </w:pPr>
                        <w:r>
                          <w:rPr>
                            <w:spacing w:val="-4"/>
                            <w:w w:val="105"/>
                            <w:sz w:val="16"/>
                          </w:rPr>
                          <w:t>19–24</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96.6.2.4;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96.7.2.4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97.6.2.4;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97.7.2.4</w:t>
                        </w:r>
                      </w:p>
                    </w:tc>
                    <w:tc>
                      <w:tcPr>
                        <w:tcW w:w="2616" w:type="dxa"/>
                      </w:tcPr>
                      <w:p w:rsidR="00A01459" w:rsidRDefault="003E52CC">
                        <w:pPr>
                          <w:pStyle w:val="TableParagraph"/>
                          <w:spacing w:line="247" w:lineRule="auto"/>
                          <w:ind w:right="63"/>
                          <w:jc w:val="both"/>
                          <w:rPr>
                            <w:sz w:val="16"/>
                          </w:rPr>
                        </w:pPr>
                        <w:r>
                          <w:rPr>
                            <w:spacing w:val="-2"/>
                            <w:w w:val="105"/>
                            <w:sz w:val="16"/>
                          </w:rPr>
                          <w:t>Овладение</w:t>
                        </w:r>
                        <w:r>
                          <w:rPr>
                            <w:spacing w:val="-6"/>
                            <w:w w:val="105"/>
                            <w:sz w:val="16"/>
                          </w:rPr>
                          <w:t xml:space="preserve"> </w:t>
                        </w:r>
                        <w:r>
                          <w:rPr>
                            <w:spacing w:val="-2"/>
                            <w:w w:val="105"/>
                            <w:sz w:val="16"/>
                          </w:rPr>
                          <w:t>грамматикой</w:t>
                        </w:r>
                        <w:r>
                          <w:rPr>
                            <w:spacing w:val="-6"/>
                            <w:w w:val="105"/>
                            <w:sz w:val="16"/>
                          </w:rPr>
                          <w:t xml:space="preserve"> </w:t>
                        </w:r>
                        <w:r>
                          <w:rPr>
                            <w:spacing w:val="-2"/>
                            <w:w w:val="105"/>
                            <w:sz w:val="16"/>
                          </w:rPr>
                          <w:t>начинает-</w:t>
                        </w:r>
                        <w:r>
                          <w:rPr>
                            <w:w w:val="105"/>
                            <w:sz w:val="16"/>
                          </w:rPr>
                          <w:t xml:space="preserve"> ся со 2 класса с постепенным на- </w:t>
                        </w:r>
                        <w:r>
                          <w:rPr>
                            <w:spacing w:val="-2"/>
                            <w:w w:val="105"/>
                            <w:sz w:val="16"/>
                          </w:rPr>
                          <w:t>ращиванием изученных граммати-</w:t>
                        </w:r>
                        <w:r>
                          <w:rPr>
                            <w:w w:val="105"/>
                            <w:sz w:val="16"/>
                          </w:rPr>
                          <w:t xml:space="preserve"> ческих форм и конструкций:</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136.6.2.4;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136.7.2.4</w:t>
                        </w:r>
                      </w:p>
                    </w:tc>
                  </w:tr>
                </w:tbl>
                <w:p w:rsidR="00A01459" w:rsidRDefault="00A01459">
                  <w:pPr>
                    <w:pStyle w:val="a9"/>
                  </w:pPr>
                </w:p>
              </w:txbxContent>
            </v:textbox>
            <w10:wrap anchorx="page"/>
          </v:shape>
        </w:pict>
      </w:r>
      <w:r>
        <w:rPr>
          <w:i/>
          <w:sz w:val="19"/>
        </w:rPr>
        <w:t>Таблица</w:t>
      </w:r>
      <w:r>
        <w:rPr>
          <w:i/>
          <w:spacing w:val="-9"/>
          <w:sz w:val="19"/>
        </w:rPr>
        <w:t xml:space="preserve"> </w:t>
      </w:r>
      <w:r>
        <w:rPr>
          <w:i/>
          <w:spacing w:val="-10"/>
          <w:sz w:val="19"/>
        </w:rPr>
        <w:t>1</w:t>
      </w:r>
    </w:p>
    <w:p w:rsidR="00A01459" w:rsidRDefault="003E52CC">
      <w:pPr>
        <w:spacing w:before="4"/>
        <w:ind w:right="8812"/>
        <w:jc w:val="right"/>
        <w:rPr>
          <w:i/>
          <w:sz w:val="19"/>
        </w:rPr>
      </w:pPr>
      <w:r>
        <w:rPr>
          <w:i/>
          <w:sz w:val="19"/>
        </w:rPr>
        <w:t>Соответствие</w:t>
      </w:r>
      <w:r>
        <w:rPr>
          <w:i/>
          <w:spacing w:val="-7"/>
          <w:sz w:val="19"/>
        </w:rPr>
        <w:t xml:space="preserve"> </w:t>
      </w:r>
      <w:r>
        <w:rPr>
          <w:i/>
          <w:sz w:val="19"/>
        </w:rPr>
        <w:t>заданий</w:t>
      </w:r>
      <w:r>
        <w:rPr>
          <w:i/>
          <w:spacing w:val="-6"/>
          <w:sz w:val="19"/>
        </w:rPr>
        <w:t xml:space="preserve"> </w:t>
      </w:r>
      <w:r>
        <w:rPr>
          <w:i/>
          <w:sz w:val="19"/>
        </w:rPr>
        <w:t>КИМ</w:t>
      </w:r>
      <w:r>
        <w:rPr>
          <w:i/>
          <w:spacing w:val="-5"/>
          <w:sz w:val="19"/>
        </w:rPr>
        <w:t xml:space="preserve"> </w:t>
      </w:r>
      <w:r>
        <w:rPr>
          <w:i/>
          <w:sz w:val="19"/>
        </w:rPr>
        <w:t>ЕГЭ</w:t>
      </w:r>
      <w:r>
        <w:rPr>
          <w:i/>
          <w:spacing w:val="-6"/>
          <w:sz w:val="19"/>
        </w:rPr>
        <w:t xml:space="preserve"> </w:t>
      </w:r>
      <w:r>
        <w:rPr>
          <w:i/>
          <w:sz w:val="19"/>
        </w:rPr>
        <w:t>по</w:t>
      </w:r>
      <w:r>
        <w:rPr>
          <w:i/>
          <w:spacing w:val="-6"/>
          <w:sz w:val="19"/>
        </w:rPr>
        <w:t xml:space="preserve"> </w:t>
      </w:r>
      <w:r>
        <w:rPr>
          <w:i/>
          <w:sz w:val="19"/>
        </w:rPr>
        <w:t>английскому</w:t>
      </w:r>
      <w:r>
        <w:rPr>
          <w:i/>
          <w:spacing w:val="-7"/>
          <w:sz w:val="19"/>
        </w:rPr>
        <w:t xml:space="preserve"> </w:t>
      </w:r>
      <w:r>
        <w:rPr>
          <w:i/>
          <w:sz w:val="19"/>
        </w:rPr>
        <w:t>языку</w:t>
      </w:r>
      <w:r>
        <w:rPr>
          <w:i/>
          <w:spacing w:val="-6"/>
          <w:sz w:val="19"/>
        </w:rPr>
        <w:t xml:space="preserve"> </w:t>
      </w:r>
      <w:r>
        <w:rPr>
          <w:i/>
          <w:sz w:val="19"/>
        </w:rPr>
        <w:t>школьной</w:t>
      </w:r>
      <w:r>
        <w:rPr>
          <w:i/>
          <w:spacing w:val="-6"/>
          <w:sz w:val="19"/>
        </w:rPr>
        <w:t xml:space="preserve"> </w:t>
      </w:r>
      <w:r>
        <w:rPr>
          <w:i/>
          <w:spacing w:val="-2"/>
          <w:sz w:val="19"/>
        </w:rPr>
        <w:t>программе</w:t>
      </w:r>
    </w:p>
    <w:p w:rsidR="00A01459" w:rsidRDefault="00A01459">
      <w:pPr>
        <w:pStyle w:val="a9"/>
        <w:spacing w:before="3"/>
        <w:rPr>
          <w:i/>
          <w:sz w:val="7"/>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z w:val="16"/>
              </w:rPr>
              <w:pict>
                <v:group id="Group 34" o:spid="_x0000_s1772" style="position:absolute;left:0;text-align:left;margin-left:-26.2pt;margin-top:-1.15pt;width:139.15pt;height:143.35pt;z-index:-251639808;mso-position-horizontal-relative:text;mso-position-vertical-relative:text" coordsize="17672,18205" o:gfxdata="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">
                  <v:shape id="Image 35" o:spid="_x0000_s1766" type="#_x0000_t75" style="position:absolute;top:12695;width:4426;height:5504" o:gfxdata="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8GVL4A&#10;AADbAAAADwAAAAAAAAABACAAAAAiAAAAZHJzL2Rvd25yZXYueG1sUEsBAhQAFAAAAAgAh07iQDMv&#10;BZ47AAAAOQAAABAAAAAAAAAAAQAgAAAADQEAAGRycy9zaGFwZXhtbC54bWxQSwUGAAAAAAYABgBb&#10;AQAAtwMAAAAA&#10;">
                    <v:imagedata r:id="rId290" o:title=""/>
                    <o:lock v:ext="edit" aspectratio="f"/>
                  </v:shape>
                  <v:shape id="Image 36" o:spid="_x0000_s1767" type="#_x0000_t75" style="position:absolute;left:2675;top:10683;width:4868;height:4380" o:gfxdata="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lLo28AAAA&#10;2wAAAA8AAAAAAAAAAQAgAAAAIgAAAGRycy9kb3ducmV2LnhtbFBLAQIUABQAAAAIAIdO4kAzLwWe&#10;OwAAADkAAAAQAAAAAAAAAAEAIAAAAAsBAABkcnMvc2hhcGV4bWwueG1sUEsFBgAAAAAGAAYAWwEA&#10;ALUDAAAAAA==&#10;">
                    <v:imagedata r:id="rId291" o:title=""/>
                    <o:lock v:ext="edit" aspectratio="f"/>
                  </v:shape>
                  <v:shape id="Image 37" o:spid="_x0000_s1768" type="#_x0000_t75" style="position:absolute;left:7049;top:7175;width:4369;height:4500" o:gfxdata="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4E2L4A&#10;AADbAAAADwAAAAAAAAABACAAAAAiAAAAZHJzL2Rvd25yZXYueG1sUEsBAhQAFAAAAAgAh07iQDMv&#10;BZ47AAAAOQAAABAAAAAAAAAAAQAgAAAADQEAAGRycy9zaGFwZXhtbC54bWxQSwUGAAAAAAYABgBb&#10;AQAAtwMAAAAA&#10;">
                    <v:imagedata r:id="rId292" o:title=""/>
                    <o:lock v:ext="edit" aspectratio="f"/>
                  </v:shape>
                  <v:shape id="Image 38" o:spid="_x0000_s1769" type="#_x0000_t75" style="position:absolute;left:9403;top:4977;width:3803;height:3827" o:gfxdata="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LJvrsAAADb&#10;AAAADwAAAAAAAAABACAAAAAiAAAAZHJzL2Rvd25yZXYueG1sUEsBAhQAFAAAAAgAh07iQDMvBZ47&#10;AAAAOQAAABAAAAAAAAAAAQAgAAAACgEAAGRycy9zaGFwZXhtbC54bWxQSwUGAAAAAAYABgBbAQAA&#10;tAMAAAAA&#10;">
                    <v:imagedata r:id="rId293" o:title=""/>
                    <o:lock v:ext="edit" aspectratio="f"/>
                  </v:shape>
                  <v:shape id="Image 39" o:spid="_x0000_s1770" type="#_x0000_t75" style="position:absolute;left:11428;top:2802;width:4364;height:4499" o:gfxdata="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rG/&#10;AAAA2wAAAA8AAAAAAAAAAQAgAAAAIgAAAGRycy9kb3ducmV2LnhtbFBLAQIUABQAAAAIAIdO4kAz&#10;LwWeOwAAADkAAAAQAAAAAAAAAAEAIAAAAA4BAABkcnMvc2hhcGV4bWwueG1sUEsFBgAAAAAGAAYA&#10;WwEAALgDAAAAAA==&#10;">
                    <v:imagedata r:id="rId294" o:title=""/>
                    <o:lock v:ext="edit" aspectratio="f"/>
                  </v:shape>
                  <v:shape id="Image 40" o:spid="_x0000_s1771" type="#_x0000_t75" style="position:absolute;left:14225;width:3440;height:4452" o:gfxdata="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q1gC5AAAA2wAA&#10;AA8AAAAAAAAAAQAgAAAAIgAAAGRycy9kb3ducmV2LnhtbFBLAQIUABQAAAAIAIdO4kAzLwWeOwAA&#10;ADkAAAAQAAAAAAAAAAEAIAAAAAgBAABkcnMvc2hhcGV4bWwueG1sUEsFBgAAAAAGAAYAWwEAALID&#10;AAAAAA==&#10;">
                    <v:imagedata r:id="rId295" o:title=""/>
                    <o:lock v:ext="edit" aspectratio="f"/>
                  </v:shape>
                </v:group>
              </w:pict>
            </w: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7"/>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line="165" w:lineRule="exact"/>
              <w:ind w:left="5" w:right="1"/>
              <w:jc w:val="center"/>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87"/>
        </w:trPr>
        <w:tc>
          <w:tcPr>
            <w:tcW w:w="6602" w:type="dxa"/>
            <w:gridSpan w:val="4"/>
          </w:tcPr>
          <w:p w:rsidR="00A01459" w:rsidRDefault="003E52CC">
            <w:pPr>
              <w:pStyle w:val="TableParagraph"/>
              <w:spacing w:before="4" w:line="163" w:lineRule="exact"/>
              <w:ind w:left="7"/>
              <w:jc w:val="center"/>
              <w:rPr>
                <w:b/>
                <w:i/>
                <w:sz w:val="16"/>
              </w:rPr>
            </w:pPr>
            <w:r>
              <w:rPr>
                <w:b/>
                <w:i/>
                <w:sz w:val="16"/>
              </w:rPr>
              <w:t>Письменная</w:t>
            </w:r>
            <w:r>
              <w:rPr>
                <w:b/>
                <w:i/>
                <w:spacing w:val="27"/>
                <w:sz w:val="16"/>
              </w:rPr>
              <w:t xml:space="preserve"> </w:t>
            </w:r>
            <w:r>
              <w:rPr>
                <w:b/>
                <w:i/>
                <w:spacing w:val="-2"/>
                <w:sz w:val="16"/>
              </w:rPr>
              <w:t>часть</w:t>
            </w:r>
          </w:p>
        </w:tc>
      </w:tr>
      <w:tr w:rsidR="00A01459">
        <w:trPr>
          <w:trHeight w:val="2503"/>
        </w:trPr>
        <w:tc>
          <w:tcPr>
            <w:tcW w:w="760" w:type="dxa"/>
          </w:tcPr>
          <w:p w:rsidR="00A01459" w:rsidRDefault="003E52CC">
            <w:pPr>
              <w:pStyle w:val="TableParagraph"/>
              <w:ind w:left="7" w:right="1"/>
              <w:jc w:val="center"/>
              <w:rPr>
                <w:sz w:val="16"/>
              </w:rPr>
            </w:pPr>
            <w:r>
              <w:rPr>
                <w:spacing w:val="-10"/>
                <w:w w:val="105"/>
                <w:sz w:val="16"/>
              </w:rPr>
              <w:t>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96.7.1.2</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97.6.1.2;</w:t>
            </w:r>
          </w:p>
          <w:p w:rsidR="00A01459" w:rsidRDefault="003E52CC">
            <w:pPr>
              <w:pStyle w:val="TableParagraph"/>
              <w:spacing w:before="6"/>
              <w:ind w:left="72"/>
              <w:rPr>
                <w:sz w:val="16"/>
              </w:rPr>
            </w:pPr>
            <w:r>
              <w:rPr>
                <w:sz w:val="16"/>
              </w:rPr>
              <w:pict>
                <v:group id="Group 41" o:spid="_x0000_s1747" style="position:absolute;left:0;text-align:left;margin-left:40.75pt;margin-top:72.05pt;width:42.65pt;height:42.65pt;z-index:-251641856" coordsize="5416,5416" o:gfxdata="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">
                  <v:shape id="Image 42" o:spid="_x0000_s1746" type="#_x0000_t75" style="position:absolute;width:5414;height:5414" o:gfxdata="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pttm8AAAA&#10;2wAAAA8AAAAAAAAAAQAgAAAAIgAAAGRycy9kb3ducmV2LnhtbFBLAQIUABQAAAAIAIdO4kAzLwWe&#10;OwAAADkAAAAQAAAAAAAAAAEAIAAAAAsBAABkcnMvc2hhcGV4bWwueG1sUEsFBgAAAAAGAAYAWwEA&#10;ALUDAAAAAA==&#10;">
                    <v:imagedata r:id="rId289"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97.7.1.2</w:t>
            </w:r>
          </w:p>
        </w:tc>
        <w:tc>
          <w:tcPr>
            <w:tcW w:w="2616" w:type="dxa"/>
          </w:tcPr>
          <w:p w:rsidR="00A01459" w:rsidRDefault="003E52CC">
            <w:pPr>
              <w:pStyle w:val="TableParagraph"/>
              <w:spacing w:line="247" w:lineRule="auto"/>
              <w:ind w:right="62"/>
              <w:jc w:val="both"/>
              <w:rPr>
                <w:sz w:val="16"/>
              </w:rPr>
            </w:pPr>
            <w:r>
              <w:rPr>
                <w:w w:val="105"/>
                <w:sz w:val="16"/>
              </w:rPr>
              <w:t>Овладение аудированием с</w:t>
            </w:r>
            <w:r>
              <w:rPr>
                <w:spacing w:val="-11"/>
                <w:w w:val="105"/>
                <w:sz w:val="16"/>
              </w:rPr>
              <w:t xml:space="preserve"> </w:t>
            </w:r>
            <w:r>
              <w:rPr>
                <w:w w:val="105"/>
                <w:sz w:val="16"/>
              </w:rPr>
              <w:t>пони- манием основного содержания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 усложнением текстов и уве- личением времени их звучания:</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157.6.2.2;</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136.7.1.2</w:t>
            </w:r>
          </w:p>
        </w:tc>
      </w:tr>
      <w:tr w:rsidR="00A01459">
        <w:trPr>
          <w:trHeight w:val="2694"/>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96.6.1.2;</w:t>
            </w:r>
          </w:p>
          <w:p w:rsidR="00A01459" w:rsidRDefault="003E52CC">
            <w:pPr>
              <w:pStyle w:val="TableParagraph"/>
              <w:spacing w:before="6"/>
              <w:ind w:left="71"/>
              <w:rPr>
                <w:sz w:val="16"/>
              </w:rPr>
            </w:pPr>
            <w:r>
              <w:rPr>
                <w:sz w:val="16"/>
              </w:rPr>
              <w:pict>
                <v:group id="Group 43" o:spid="_x0000_s1729" style="position:absolute;left:0;text-align:left;margin-left:22.4pt;margin-top:46.05pt;width:34.55pt;height:34.7pt;z-index:-251643904" coordsize="438784,440690" o:gfxdata="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">
                  <v:shape id="Image 44" o:spid="_x0000_s1728" type="#_x0000_t75" style="position:absolute;width:438442;height:440537" o:gfxdata="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KLG/&#10;AAAA2wAAAA8AAAAAAAAAAQAgAAAAIgAAAGRycy9kb3ducmV2LnhtbFBLAQIUABQAAAAIAIdO4kAz&#10;LwWeOwAAADkAAAAQAAAAAAAAAAEAIAAAAA4BAABkcnMvc2hhcGV4bWwueG1sUEsFBgAAAAAGAAYA&#10;WwEAALgDAAAAAA==&#10;">
                    <v:imagedata r:id="rId308"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96.7.1.2</w:t>
            </w:r>
          </w:p>
        </w:tc>
        <w:tc>
          <w:tcPr>
            <w:tcW w:w="1760" w:type="dxa"/>
          </w:tcPr>
          <w:p w:rsidR="00A01459" w:rsidRDefault="003E52CC">
            <w:pPr>
              <w:pStyle w:val="TableParagraph"/>
              <w:ind w:left="72"/>
              <w:rPr>
                <w:sz w:val="16"/>
              </w:rPr>
            </w:pPr>
            <w:r>
              <w:rPr>
                <w:sz w:val="16"/>
              </w:rPr>
              <w:pict>
                <v:group id="Group 45" o:spid="_x0000_s1751" style="position:absolute;left:0;text-align:left;margin-left:-32.9pt;margin-top:-16.25pt;width:83.75pt;height:88.3pt;z-index:-251640832;mso-position-horizontal-relative:text;mso-position-vertical-relative:text" coordsize="10636,11214" o:gfxdata="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&#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">
                  <v:shape id="Image 46" o:spid="_x0000_s1748" type="#_x0000_t75" style="position:absolute;top:5798;width:5414;height:5415" o:gfxdata="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ge6r4A&#10;AADbAAAADwAAAAAAAAABACAAAAAiAAAAZHJzL2Rvd25yZXYueG1sUEsBAhQAFAAAAAgAh07iQDMv&#10;BZ47AAAAOQAAABAAAAAAAAAAAQAgAAAADQEAAGRycy9zaGFwZXhtbC54bWxQSwUGAAAAAAYABgBb&#10;AQAAtwMAAAAA&#10;">
                    <v:imagedata r:id="rId309" o:title=""/>
                    <o:lock v:ext="edit" aspectratio="f"/>
                  </v:shape>
                  <v:shape id="Image 47" o:spid="_x0000_s1749" type="#_x0000_t75" style="position:absolute;left:2665;top:2776;width:6003;height:5777" o:gfxdata="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5cPugAAANsA&#10;AAAPAAAAAAAAAAEAIAAAACIAAABkcnMvZG93bnJldi54bWxQSwECFAAUAAAACACHTuJAMy8FnjsA&#10;AAA5AAAAEAAAAAAAAAABACAAAAAJAQAAZHJzL3NoYXBleG1sLnhtbFBLBQYAAAAABgAGAFsBAACz&#10;AwAAAAA=&#10;">
                    <v:imagedata r:id="rId310" o:title=""/>
                    <o:lock v:ext="edit" aspectratio="f"/>
                  </v:shape>
                  <v:shape id="Image 48" o:spid="_x0000_s1750" type="#_x0000_t75" style="position:absolute;left:5672;width:4962;height:4988" o:gfxdata="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CK/&#10;AAAA2wAAAA8AAAAAAAAAAQAgAAAAIgAAAGRycy9kb3ducmV2LnhtbFBLAQIUABQAAAAIAIdO4kAz&#10;LwWeOwAAADkAAAAQAAAAAAAAAAEAIAAAAA4BAABkcnMvc2hhcGV4bWwueG1sUEsFBgAAAAAGAAYA&#10;WwEAALgDAAAAAA==&#10;">
                    <v:imagedata r:id="rId299" o:title=""/>
                    <o:lock v:ext="edit" aspectratio="f"/>
                  </v:shape>
                </v:group>
              </w:pict>
            </w: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97.7.1.2</w:t>
            </w:r>
          </w:p>
        </w:tc>
        <w:tc>
          <w:tcPr>
            <w:tcW w:w="2616" w:type="dxa"/>
          </w:tcPr>
          <w:p w:rsidR="00A01459" w:rsidRDefault="003E52CC">
            <w:pPr>
              <w:pStyle w:val="TableParagraph"/>
              <w:spacing w:line="247" w:lineRule="auto"/>
              <w:ind w:right="62"/>
              <w:jc w:val="both"/>
              <w:rPr>
                <w:sz w:val="16"/>
              </w:rPr>
            </w:pPr>
            <w:r>
              <w:rPr>
                <w:w w:val="105"/>
                <w:sz w:val="16"/>
              </w:rPr>
              <w:t>Овладение аудированием с пони- манием</w:t>
            </w:r>
            <w:r>
              <w:rPr>
                <w:spacing w:val="-3"/>
                <w:w w:val="105"/>
                <w:sz w:val="16"/>
              </w:rPr>
              <w:t xml:space="preserve"> </w:t>
            </w:r>
            <w:r>
              <w:rPr>
                <w:w w:val="105"/>
                <w:sz w:val="16"/>
              </w:rPr>
              <w:t>запрашиваемой</w:t>
            </w:r>
            <w:r>
              <w:rPr>
                <w:spacing w:val="-3"/>
                <w:w w:val="105"/>
                <w:sz w:val="16"/>
              </w:rPr>
              <w:t xml:space="preserve"> </w:t>
            </w:r>
            <w:r>
              <w:rPr>
                <w:w w:val="105"/>
                <w:sz w:val="16"/>
              </w:rPr>
              <w:t>информа- ции начинается со 2 класса с по- степенным усложнением текстов</w:t>
            </w:r>
            <w:r>
              <w:rPr>
                <w:spacing w:val="40"/>
                <w:w w:val="105"/>
                <w:sz w:val="16"/>
              </w:rPr>
              <w:t xml:space="preserve"> </w:t>
            </w:r>
            <w:r>
              <w:rPr>
                <w:w w:val="105"/>
                <w:sz w:val="16"/>
              </w:rPr>
              <w:t xml:space="preserve">и увеличением времени их зву- </w:t>
            </w:r>
            <w:r>
              <w:rPr>
                <w:spacing w:val="-2"/>
                <w:w w:val="105"/>
                <w:sz w:val="16"/>
              </w:rPr>
              <w:t>чания:</w:t>
            </w:r>
          </w:p>
          <w:p w:rsidR="00A01459" w:rsidRDefault="003E52CC">
            <w:pPr>
              <w:pStyle w:val="TableParagraph"/>
              <w:spacing w:before="30"/>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157.6.2.2;</w:t>
            </w:r>
          </w:p>
          <w:p w:rsidR="00A01459" w:rsidRDefault="003E52CC">
            <w:pPr>
              <w:pStyle w:val="TableParagraph"/>
              <w:spacing w:before="14"/>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136.7.1.2</w:t>
            </w:r>
          </w:p>
        </w:tc>
      </w:tr>
      <w:tr w:rsidR="00A01459">
        <w:trPr>
          <w:trHeight w:val="1139"/>
        </w:trPr>
        <w:tc>
          <w:tcPr>
            <w:tcW w:w="760" w:type="dxa"/>
          </w:tcPr>
          <w:p w:rsidR="00A01459" w:rsidRDefault="003E52CC">
            <w:pPr>
              <w:pStyle w:val="TableParagraph"/>
              <w:ind w:left="7" w:right="1"/>
              <w:jc w:val="center"/>
              <w:rPr>
                <w:sz w:val="16"/>
              </w:rPr>
            </w:pPr>
            <w:r>
              <w:rPr>
                <w:sz w:val="16"/>
              </w:rPr>
              <w:pict>
                <v:group id="_x0000_s1775" style="position:absolute;left:0;text-align:left;margin-left:9.35pt;margin-top:-57.3pt;width:59.65pt;height:63.15pt;z-index:-251642880;mso-position-horizontal-relative:text;mso-position-vertical-relative:text" coordsize="7575,8020" o:gfxdata="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">
                  <v:shape id="Image 50" o:spid="_x0000_s1773" type="#_x0000_t75" style="position:absolute;top:1834;width:6182;height:6183" o:gfxdata="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8VpK8AAAA&#10;2wAAAA8AAAAAAAAAAQAgAAAAIgAAAGRycy9kb3ducmV2LnhtbFBLAQIUABQAAAAIAIdO4kAzLwWe&#10;OwAAADkAAAAQAAAAAAAAAAEAIAAAAAsBAABkcnMvc2hhcGV4bWwueG1sUEsFBgAAAAAGAAYAWwEA&#10;ALUDAAAAAA==&#10;">
                    <v:imagedata r:id="rId311" o:title=""/>
                    <o:lock v:ext="edit" aspectratio="f"/>
                  </v:shape>
                  <v:shape id="Image 51" o:spid="_x0000_s1774" type="#_x0000_t75" style="position:absolute;left:3154;width:4421;height:4862" o:gfxdata="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TCUb4A&#10;AADbAAAADwAAAAAAAAABACAAAAAiAAAAZHJzL2Rvd25yZXYueG1sUEsBAhQAFAAAAAgAh07iQDMv&#10;BZ47AAAAOQAAABAAAAAAAAAAAQAgAAAADQEAAGRycy9zaGFwZXhtbC54bWxQSwUGAAAAAAYABgBb&#10;AQAAtwMAAAAA&#10;">
                    <v:imagedata r:id="rId312" o:title=""/>
                    <o:lock v:ext="edit" aspectratio="f"/>
                  </v:shape>
                </v:group>
              </w:pict>
            </w:r>
            <w:r>
              <w:rPr>
                <w:spacing w:val="-5"/>
                <w:w w:val="105"/>
                <w:sz w:val="16"/>
              </w:rPr>
              <w:t>3–9</w:t>
            </w:r>
          </w:p>
          <w:p w:rsidR="00A01459" w:rsidRDefault="003E52CC">
            <w:pPr>
              <w:pStyle w:val="TableParagraph"/>
              <w:spacing w:line="190" w:lineRule="atLeast"/>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A01459">
            <w:pPr>
              <w:pStyle w:val="TableParagraph"/>
              <w:ind w:left="0"/>
              <w:rPr>
                <w:i/>
                <w:sz w:val="16"/>
              </w:rPr>
            </w:pPr>
          </w:p>
          <w:p w:rsidR="00A01459" w:rsidRDefault="00A01459">
            <w:pPr>
              <w:pStyle w:val="TableParagraph"/>
              <w:spacing w:before="110"/>
              <w:ind w:left="0"/>
              <w:rPr>
                <w:i/>
                <w:sz w:val="16"/>
              </w:rPr>
            </w:pPr>
          </w:p>
          <w:p w:rsidR="00A01459" w:rsidRDefault="003E52CC">
            <w:pPr>
              <w:pStyle w:val="TableParagraph"/>
              <w:ind w:left="5"/>
              <w:jc w:val="center"/>
              <w:rPr>
                <w:sz w:val="16"/>
              </w:rPr>
            </w:pPr>
            <w:r>
              <w:rPr>
                <w:spacing w:val="-10"/>
                <w:w w:val="105"/>
                <w:sz w:val="16"/>
              </w:rPr>
              <w:t>—</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97.7.1.2</w:t>
            </w:r>
          </w:p>
        </w:tc>
        <w:tc>
          <w:tcPr>
            <w:tcW w:w="2616" w:type="dxa"/>
          </w:tcPr>
          <w:p w:rsidR="00A01459" w:rsidRDefault="00A01459">
            <w:pPr>
              <w:pStyle w:val="TableParagraph"/>
              <w:ind w:left="0"/>
              <w:rPr>
                <w:i/>
                <w:sz w:val="16"/>
              </w:rPr>
            </w:pPr>
          </w:p>
          <w:p w:rsidR="00A01459" w:rsidRDefault="00A01459">
            <w:pPr>
              <w:pStyle w:val="TableParagraph"/>
              <w:spacing w:before="110"/>
              <w:ind w:left="0"/>
              <w:rPr>
                <w:i/>
                <w:sz w:val="16"/>
              </w:rPr>
            </w:pPr>
          </w:p>
          <w:p w:rsidR="00A01459" w:rsidRDefault="003E52CC">
            <w:pPr>
              <w:pStyle w:val="TableParagraph"/>
              <w:ind w:left="7"/>
              <w:jc w:val="center"/>
              <w:rPr>
                <w:sz w:val="16"/>
              </w:rPr>
            </w:pPr>
            <w:r>
              <w:rPr>
                <w:spacing w:val="-10"/>
                <w:w w:val="105"/>
                <w:sz w:val="16"/>
              </w:rPr>
              <w:t>—</w:t>
            </w:r>
          </w:p>
        </w:tc>
      </w:tr>
    </w:tbl>
    <w:p w:rsidR="00A01459" w:rsidRDefault="00A01459">
      <w:pPr>
        <w:pStyle w:val="a9"/>
        <w:spacing w:before="146"/>
        <w:rPr>
          <w:i/>
          <w:sz w:val="20"/>
        </w:rPr>
      </w:pPr>
    </w:p>
    <w:p w:rsidR="00A01459" w:rsidRDefault="00A01459">
      <w:pPr>
        <w:pStyle w:val="a9"/>
        <w:spacing w:after="0"/>
        <w:rPr>
          <w:i/>
          <w:sz w:val="20"/>
        </w:rPr>
        <w:sectPr w:rsidR="00A01459">
          <w:type w:val="continuous"/>
          <w:pgSz w:w="16840" w:h="11910" w:orient="landscape"/>
          <w:pgMar w:top="580" w:right="566" w:bottom="280" w:left="992" w:header="720" w:footer="720" w:gutter="0"/>
          <w:cols w:space="720"/>
        </w:sectPr>
      </w:pPr>
    </w:p>
    <w:p w:rsidR="00A01459" w:rsidRDefault="003E52CC">
      <w:pPr>
        <w:spacing w:before="99" w:line="237" w:lineRule="auto"/>
        <w:ind w:left="96"/>
        <w:rPr>
          <w:sz w:val="14"/>
        </w:rPr>
      </w:pPr>
      <w:r>
        <w:rPr>
          <w:sz w:val="14"/>
        </w:rPr>
        <w:pict>
          <v:group id="Group 52" o:spid="_x0000_s1713" style="position:absolute;left:0;text-align:left;margin-left:.5pt;margin-top:2.15pt;width:841.05pt;height:590.95pt;z-index:-251638784;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">
            <v:shape id="Graphic 53" o:spid="_x0000_s1698" style="position:absolute;left:6850;top:65986;width:12617;height:45" coordsize="1261745,4445" o:spt="100" o:gfxdata="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Z31r4A&#10;AADbAAAADwAAAAAAAAABACAAAAAiAAAAZHJzL2Rvd25yZXYueG1sUEsBAhQAFAAAAAgAh07iQDMv&#10;BZ47AAAAOQAAABAAAAAAAAAAAQAgAAAADQEAAGRycy9zaGFwZXhtbC54bWxQSwUGAAAAAAYABgBb&#10;AQAAtwMAAAAA&#10;" adj="0,,0" path="m,l,4205r1261694,l1261694,,,xe" fillcolor="black" stroked="f">
              <v:stroke joinstyle="round"/>
              <v:formulas/>
              <v:path o:connecttype="segments"/>
              <v:textbox inset="0,0,0,0"/>
            </v:shape>
            <v:shape id="Graphic 54" o:spid="_x0000_s1699" style="position:absolute;left:1;top:1;width:53404;height:75045" coordsize="5340350,7504430" o:spt="100" o:gfxdata="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WTg7sAAADb&#10;AAAADwAAAAAAAAABACAAAAAiAAAAZHJzL2Rvd25yZXYueG1sUEsBAhQAFAAAAAgAh07iQDMvBZ47&#10;AAAAOQAAABAAAAAAAAAAAQAgAAAACgEAAGRycy9zaGFwZXhtbC54bWxQSwUGAAAAAAYABgBbAQAA&#10;tAMAAAAA&#10;" adj="0,,0" path="m,7504366l,,5340223,r,7504366l,7504366xe" filled="f" strokeweight=".00986mm">
              <v:stroke joinstyle="round"/>
              <v:formulas/>
              <v:path o:connecttype="segments"/>
              <v:textbox inset="0,0,0,0"/>
            </v:shape>
            <v:shape id="Image 55" o:spid="_x0000_s1700" type="#_x0000_t75" style="position:absolute;left:60973;top:50641;width:6182;height:6182" o:gfxdata="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xYBvQAA&#10;ANsAAAAPAAAAAAAAAAEAIAAAACIAAABkcnMvZG93bnJldi54bWxQSwECFAAUAAAACACHTuJAMy8F&#10;njsAAAA5AAAAEAAAAAAAAAABACAAAAAMAQAAZHJzL3NoYXBleG1sLnhtbFBLBQYAAAAABgAGAFsB&#10;AAC2AwAAAAA=&#10;">
              <v:imagedata r:id="rId296" o:title=""/>
              <o:lock v:ext="edit" aspectratio="f"/>
            </v:shape>
            <v:shape id="Image 56" o:spid="_x0000_s1701" type="#_x0000_t75" style="position:absolute;left:64127;top:48806;width:4421;height:4863" o:gfxdata="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IP2ugAAANsA&#10;AAAPAAAAAAAAAAEAIAAAACIAAABkcnMvZG93bnJldi54bWxQSwECFAAUAAAACACHTuJAMy8FnjsA&#10;AAA5AAAAEAAAAAAAAAABACAAAAAJAQAAZHJzL3NoYXBleG1sLnhtbFBLBQYAAAAABgAGAFsBAACz&#10;AwAAAAA=&#10;">
              <v:imagedata r:id="rId284" o:title=""/>
              <o:lock v:ext="edit" aspectratio="f"/>
            </v:shape>
            <v:shape id="Image 57" o:spid="_x0000_s1702" type="#_x0000_t75" style="position:absolute;left:67454;top:45947;width:4385;height:4405" o:gfxdata="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Llqv22AAAA2wAAAA8A&#10;AAAAAAAAAQAgAAAAIgAAAGRycy9kb3ducmV2LnhtbFBLAQIUABQAAAAIAIdO4kAzLwWeOwAAADkA&#10;AAAQAAAAAAAAAAEAIAAAAAUBAABkcnMvc2hhcGV4bWwueG1sUEsFBgAAAAAGAAYAWwEAAK8DAAAA&#10;AA==&#10;">
              <v:imagedata r:id="rId285" o:title=""/>
              <o:lock v:ext="edit" aspectratio="f"/>
            </v:shape>
            <v:shape id="Image 58" o:spid="_x0000_s1703" type="#_x0000_t75" style="position:absolute;left:69736;top:42645;width:5415;height:5415" o:gfxdata="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ZLatrgAAADbAAAA&#10;DwAAAAAAAAABACAAAAAiAAAAZHJzL2Rvd25yZXYueG1sUEsBAhQAFAAAAAgAh07iQDMvBZ47AAAA&#10;OQAAABAAAAAAAAAAAQAgAAAABwEAAGRycy9zaGFwZXhtbC54bWxQSwUGAAAAAAYABgBbAQAAsQMA&#10;AAAA&#10;">
              <v:imagedata r:id="rId286" o:title=""/>
              <o:lock v:ext="edit" aspectratio="f"/>
            </v:shape>
            <v:shape id="Image 59" o:spid="_x0000_s1704" type="#_x0000_t75" style="position:absolute;left:72401;top:39624;width:6004;height:5776" o:gfxdata="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Cjq5AAAA2wAA&#10;AA8AAAAAAAAAAQAgAAAAIgAAAGRycy9kb3ducmV2LnhtbFBLAQIUABQAAAAIAIdO4kAzLwWeOwAA&#10;ADkAAAAQAAAAAAAAAAEAIAAAAAgBAABkcnMvc2hhcGV4bWwueG1sUEsFBgAAAAAGAAYAWwEAALID&#10;AAAAAA==&#10;">
              <v:imagedata r:id="rId287" o:title=""/>
              <o:lock v:ext="edit" aspectratio="f"/>
            </v:shape>
            <v:shape id="Image 60" o:spid="_x0000_s1705" type="#_x0000_t75" style="position:absolute;left:75408;top:36847;width:4963;height:4989" o:gfxdata="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P9xvQAA&#10;ANsAAAAPAAAAAAAAAAEAIAAAACIAAABkcnMvZG93bnJldi54bWxQSwECFAAUAAAACACHTuJAMy8F&#10;njsAAAA5AAAAEAAAAAAAAAABACAAAAAMAQAAZHJzL3NoYXBleG1sLnhtbFBLBQYAAAAABgAGAFsB&#10;AAC2AwAAAAA=&#10;">
              <v:imagedata r:id="rId313" o:title=""/>
              <o:lock v:ext="edit" aspectratio="f"/>
            </v:shape>
            <v:shape id="Image 61" o:spid="_x0000_s1706" type="#_x0000_t75" style="position:absolute;left:81759;top:30533;width:4426;height:5504" o:gfxdata="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sT28AAAA&#10;2wAAAA8AAAAAAAAAAQAgAAAAIgAAAGRycy9kb3ducmV2LnhtbFBLAQIUABQAAAAIAIdO4kAzLwWe&#10;OwAAADkAAAAQAAAAAAAAAAEAIAAAAAsBAABkcnMvc2hhcGV4bWwueG1sUEsFBgAAAAAGAAYAWwEA&#10;ALUDAAAAAA==&#10;">
              <v:imagedata r:id="rId290" o:title=""/>
              <o:lock v:ext="edit" aspectratio="f"/>
            </v:shape>
            <v:shape id="Image 62" o:spid="_x0000_s1707" type="#_x0000_t75" style="position:absolute;left:84435;top:28521;width:4868;height:4380" o:gfxdata="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ogi8AAAA&#10;2wAAAA8AAAAAAAAAAQAgAAAAIgAAAGRycy9kb3ducmV2LnhtbFBLAQIUABQAAAAIAIdO4kAzLwWe&#10;OwAAADkAAAAQAAAAAAAAAAEAIAAAAAsBAABkcnMvc2hhcGV4bWwueG1sUEsFBgAAAAAGAAYAWwEA&#10;ALUDAAAAAA==&#10;">
              <v:imagedata r:id="rId291" o:title=""/>
              <o:lock v:ext="edit" aspectratio="f"/>
            </v:shape>
            <v:shape id="Image 63" o:spid="_x0000_s1708" type="#_x0000_t75" style="position:absolute;left:88809;top:25013;width:4368;height:4500" o:gfxdata="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0qM74A&#10;AADbAAAADwAAAAAAAAABACAAAAAiAAAAZHJzL2Rvd25yZXYueG1sUEsBAhQAFAAAAAgAh07iQDMv&#10;BZ47AAAAOQAAABAAAAAAAAAAAQAgAAAADQEAAGRycy9zaGFwZXhtbC54bWxQSwUGAAAAAAYABgBb&#10;AQAAtwMAAAAA&#10;">
              <v:imagedata r:id="rId303" o:title=""/>
              <o:lock v:ext="edit" aspectratio="f"/>
            </v:shape>
            <v:shape id="Image 64" o:spid="_x0000_s1709" type="#_x0000_t75" style="position:absolute;left:91162;top:22815;width:3804;height:3826" o:gfxdata="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t5DN&#10;wAAAANsAAAAPAAAAAAAAAAEAIAAAACIAAABkcnMvZG93bnJldi54bWxQSwECFAAUAAAACACHTuJA&#10;My8FnjsAAAA5AAAAEAAAAAAAAAABACAAAAAPAQAAZHJzL3NoYXBleG1sLnhtbFBLBQYAAAAABgAG&#10;AFsBAAC5AwAAAAA=&#10;">
              <v:imagedata r:id="rId304" o:title=""/>
              <o:lock v:ext="edit" aspectratio="f"/>
            </v:shape>
            <v:shape id="Image 65" o:spid="_x0000_s1710" type="#_x0000_t75" style="position:absolute;left:93188;top:20639;width:4363;height:4500" o:gfxdata="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qlMrsAAADb&#10;AAAADwAAAAAAAAABACAAAAAiAAAAZHJzL2Rvd25yZXYueG1sUEsBAhQAFAAAAAgAh07iQDMvBZ47&#10;AAAAOQAAABAAAAAAAAAAAQAgAAAACgEAAGRycy9zaGFwZXhtbC54bWxQSwUGAAAAAAYABgBbAQAA&#10;tAMAAAAA&#10;">
              <v:imagedata r:id="rId305" o:title=""/>
              <o:lock v:ext="edit" aspectratio="f"/>
            </v:shape>
            <v:shape id="Image 66" o:spid="_x0000_s1711" type="#_x0000_t75" style="position:absolute;left:95984;top:17837;width:3441;height:4453" o:gfxdata="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D9rq8AAAA&#10;2wAAAA8AAAAAAAAAAQAgAAAAIgAAAGRycy9kb3ducmV2LnhtbFBLAQIUABQAAAAIAIdO4kAzLwWe&#10;OwAAADkAAAAQAAAAAAAAAAEAIAAAAAsBAABkcnMvc2hhcGV4bWwueG1sUEsFBgAAAAAGAAYAWwEA&#10;ALUDAAAAAA==&#10;">
              <v:imagedata r:id="rId306" o:title=""/>
              <o:lock v:ext="edit" aspectratio="f"/>
            </v:shape>
            <v:shape id="Graphic 67" o:spid="_x0000_s1712" style="position:absolute;left:53404;top:1;width:53403;height:75045" coordsize="5340350,7504430" o:spt="100" o:gfxdata="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I9qC8AAAA&#10;2w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r>
        <w:rPr>
          <w:sz w:val="14"/>
          <w:vertAlign w:val="superscript"/>
        </w:rPr>
        <w:t>1</w:t>
      </w:r>
      <w:r>
        <w:rPr>
          <w:spacing w:val="40"/>
          <w:sz w:val="14"/>
        </w:rPr>
        <w:t xml:space="preserve"> </w:t>
      </w:r>
      <w:r>
        <w:rPr>
          <w:sz w:val="14"/>
        </w:rPr>
        <w:t>Включены</w:t>
      </w:r>
      <w:r>
        <w:rPr>
          <w:spacing w:val="40"/>
          <w:sz w:val="14"/>
        </w:rPr>
        <w:t xml:space="preserve"> </w:t>
      </w:r>
      <w:r>
        <w:rPr>
          <w:sz w:val="14"/>
        </w:rPr>
        <w:t>в</w:t>
      </w:r>
      <w:r>
        <w:rPr>
          <w:spacing w:val="40"/>
          <w:sz w:val="14"/>
        </w:rPr>
        <w:t xml:space="preserve"> </w:t>
      </w:r>
      <w:r>
        <w:rPr>
          <w:sz w:val="14"/>
        </w:rPr>
        <w:t>состав</w:t>
      </w:r>
      <w:r>
        <w:rPr>
          <w:spacing w:val="40"/>
          <w:sz w:val="14"/>
        </w:rPr>
        <w:t xml:space="preserve"> </w:t>
      </w:r>
      <w:r>
        <w:rPr>
          <w:sz w:val="14"/>
        </w:rPr>
        <w:t>федеральных</w:t>
      </w:r>
      <w:r>
        <w:rPr>
          <w:spacing w:val="40"/>
          <w:sz w:val="14"/>
        </w:rPr>
        <w:t xml:space="preserve"> </w:t>
      </w:r>
      <w:r>
        <w:rPr>
          <w:sz w:val="14"/>
        </w:rPr>
        <w:t>образовательных</w:t>
      </w:r>
      <w:r>
        <w:rPr>
          <w:spacing w:val="40"/>
          <w:sz w:val="14"/>
        </w:rPr>
        <w:t xml:space="preserve"> </w:t>
      </w:r>
      <w:r>
        <w:rPr>
          <w:sz w:val="14"/>
        </w:rPr>
        <w:t>программ</w:t>
      </w:r>
      <w:r>
        <w:rPr>
          <w:spacing w:val="40"/>
          <w:sz w:val="14"/>
        </w:rPr>
        <w:t xml:space="preserve"> </w:t>
      </w:r>
      <w:r>
        <w:rPr>
          <w:sz w:val="14"/>
        </w:rPr>
        <w:t>основного</w:t>
      </w:r>
      <w:r>
        <w:rPr>
          <w:spacing w:val="40"/>
          <w:sz w:val="14"/>
        </w:rPr>
        <w:t xml:space="preserve"> </w:t>
      </w:r>
      <w:r>
        <w:rPr>
          <w:sz w:val="14"/>
        </w:rPr>
        <w:t>общего</w:t>
      </w:r>
      <w:r>
        <w:rPr>
          <w:spacing w:val="40"/>
          <w:sz w:val="14"/>
        </w:rPr>
        <w:t xml:space="preserve"> </w:t>
      </w:r>
      <w:r>
        <w:rPr>
          <w:sz w:val="14"/>
        </w:rPr>
        <w:t>и</w:t>
      </w:r>
      <w:r>
        <w:rPr>
          <w:spacing w:val="-7"/>
          <w:sz w:val="14"/>
        </w:rPr>
        <w:t xml:space="preserve"> </w:t>
      </w:r>
      <w:r>
        <w:rPr>
          <w:sz w:val="14"/>
        </w:rPr>
        <w:t>среднего</w:t>
      </w:r>
      <w:r>
        <w:rPr>
          <w:spacing w:val="40"/>
          <w:sz w:val="14"/>
        </w:rPr>
        <w:t xml:space="preserve"> </w:t>
      </w:r>
      <w:r>
        <w:rPr>
          <w:sz w:val="14"/>
        </w:rPr>
        <w:t>общего</w:t>
      </w:r>
      <w:r>
        <w:rPr>
          <w:spacing w:val="40"/>
          <w:sz w:val="14"/>
        </w:rPr>
        <w:t xml:space="preserve"> </w:t>
      </w:r>
      <w:r>
        <w:rPr>
          <w:sz w:val="14"/>
        </w:rPr>
        <w:t>образования</w:t>
      </w:r>
      <w:r>
        <w:rPr>
          <w:spacing w:val="19"/>
          <w:sz w:val="14"/>
        </w:rPr>
        <w:t xml:space="preserve"> </w:t>
      </w:r>
      <w:r>
        <w:rPr>
          <w:sz w:val="14"/>
        </w:rPr>
        <w:t>(приказы</w:t>
      </w:r>
      <w:r>
        <w:rPr>
          <w:spacing w:val="20"/>
          <w:sz w:val="14"/>
        </w:rPr>
        <w:t xml:space="preserve"> </w:t>
      </w:r>
      <w:r>
        <w:rPr>
          <w:sz w:val="14"/>
        </w:rPr>
        <w:t>Министерства</w:t>
      </w:r>
      <w:r>
        <w:rPr>
          <w:spacing w:val="20"/>
          <w:sz w:val="14"/>
        </w:rPr>
        <w:t xml:space="preserve"> </w:t>
      </w:r>
      <w:r>
        <w:rPr>
          <w:sz w:val="14"/>
        </w:rPr>
        <w:t>просвещения</w:t>
      </w:r>
      <w:r>
        <w:rPr>
          <w:spacing w:val="20"/>
          <w:sz w:val="14"/>
        </w:rPr>
        <w:t xml:space="preserve"> </w:t>
      </w:r>
      <w:r>
        <w:rPr>
          <w:sz w:val="14"/>
        </w:rPr>
        <w:t>Российской</w:t>
      </w:r>
      <w:r>
        <w:rPr>
          <w:spacing w:val="19"/>
          <w:sz w:val="14"/>
        </w:rPr>
        <w:t xml:space="preserve"> </w:t>
      </w:r>
      <w:r>
        <w:rPr>
          <w:sz w:val="14"/>
        </w:rPr>
        <w:t>Федерации</w:t>
      </w:r>
      <w:r>
        <w:rPr>
          <w:spacing w:val="21"/>
          <w:sz w:val="14"/>
        </w:rPr>
        <w:t xml:space="preserve"> </w:t>
      </w:r>
      <w:r>
        <w:rPr>
          <w:sz w:val="14"/>
        </w:rPr>
        <w:t>от</w:t>
      </w:r>
      <w:r>
        <w:rPr>
          <w:spacing w:val="20"/>
          <w:sz w:val="14"/>
        </w:rPr>
        <w:t xml:space="preserve"> </w:t>
      </w:r>
      <w:r>
        <w:rPr>
          <w:sz w:val="14"/>
        </w:rPr>
        <w:t>18.05.2023</w:t>
      </w:r>
      <w:r>
        <w:rPr>
          <w:spacing w:val="20"/>
          <w:sz w:val="14"/>
        </w:rPr>
        <w:t xml:space="preserve"> </w:t>
      </w:r>
      <w:r>
        <w:rPr>
          <w:sz w:val="14"/>
        </w:rPr>
        <w:t>№</w:t>
      </w:r>
      <w:r>
        <w:rPr>
          <w:spacing w:val="-8"/>
          <w:sz w:val="14"/>
        </w:rPr>
        <w:t xml:space="preserve"> </w:t>
      </w:r>
      <w:r>
        <w:rPr>
          <w:sz w:val="14"/>
        </w:rPr>
        <w:t>372,</w:t>
      </w:r>
      <w:r>
        <w:rPr>
          <w:spacing w:val="20"/>
          <w:sz w:val="14"/>
        </w:rPr>
        <w:t xml:space="preserve"> </w:t>
      </w:r>
      <w:r>
        <w:rPr>
          <w:sz w:val="14"/>
        </w:rPr>
        <w:t>№</w:t>
      </w:r>
      <w:r>
        <w:rPr>
          <w:spacing w:val="-9"/>
          <w:sz w:val="14"/>
        </w:rPr>
        <w:t xml:space="preserve"> </w:t>
      </w:r>
      <w:r>
        <w:rPr>
          <w:spacing w:val="-4"/>
          <w:sz w:val="14"/>
        </w:rPr>
        <w:t>371,</w:t>
      </w:r>
    </w:p>
    <w:p w:rsidR="00A01459" w:rsidRDefault="003E52CC">
      <w:pPr>
        <w:spacing w:line="159" w:lineRule="exact"/>
        <w:ind w:left="96"/>
        <w:rPr>
          <w:sz w:val="14"/>
        </w:rPr>
      </w:pPr>
      <w:r>
        <w:rPr>
          <w:sz w:val="14"/>
        </w:rPr>
        <w:t>№</w:t>
      </w:r>
      <w:r>
        <w:rPr>
          <w:spacing w:val="-5"/>
          <w:sz w:val="14"/>
        </w:rPr>
        <w:t xml:space="preserve"> </w:t>
      </w:r>
      <w:r>
        <w:rPr>
          <w:sz w:val="14"/>
        </w:rPr>
        <w:t>370</w:t>
      </w:r>
      <w:r>
        <w:rPr>
          <w:spacing w:val="-4"/>
          <w:sz w:val="14"/>
        </w:rPr>
        <w:t xml:space="preserve"> </w:t>
      </w:r>
      <w:r>
        <w:rPr>
          <w:sz w:val="14"/>
        </w:rPr>
        <w:t>(с</w:t>
      </w:r>
      <w:r>
        <w:rPr>
          <w:spacing w:val="-6"/>
          <w:sz w:val="14"/>
        </w:rPr>
        <w:t xml:space="preserve"> </w:t>
      </w:r>
      <w:r>
        <w:rPr>
          <w:spacing w:val="-2"/>
          <w:sz w:val="14"/>
        </w:rPr>
        <w:t>изменениями)).</w:t>
      </w:r>
    </w:p>
    <w:p w:rsidR="00A01459" w:rsidRDefault="003E52CC">
      <w:pPr>
        <w:spacing w:before="120"/>
        <w:ind w:right="190"/>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spacing w:line="240" w:lineRule="auto"/>
        <w:rPr>
          <w:sz w:val="15"/>
        </w:rPr>
      </w:pPr>
      <w:r>
        <w:br w:type="column"/>
      </w:r>
    </w:p>
    <w:p w:rsidR="00A01459" w:rsidRDefault="00A01459">
      <w:pPr>
        <w:pStyle w:val="a9"/>
        <w:rPr>
          <w:sz w:val="15"/>
        </w:rPr>
      </w:pPr>
    </w:p>
    <w:p w:rsidR="00A01459" w:rsidRDefault="00A01459">
      <w:pPr>
        <w:pStyle w:val="a9"/>
        <w:rPr>
          <w:sz w:val="15"/>
        </w:rPr>
      </w:pPr>
    </w:p>
    <w:p w:rsidR="00A01459" w:rsidRDefault="00A01459">
      <w:pPr>
        <w:pStyle w:val="a9"/>
        <w:spacing w:before="6"/>
        <w:rPr>
          <w:sz w:val="15"/>
        </w:rPr>
      </w:pPr>
    </w:p>
    <w:p w:rsidR="00A01459" w:rsidRDefault="003E52CC">
      <w:pPr>
        <w:spacing w:before="1"/>
        <w:ind w:left="96"/>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num="2" w:space="720" w:equalWidth="0">
            <w:col w:w="6591" w:space="2677"/>
            <w:col w:w="6014"/>
          </w:cols>
        </w:sectPr>
      </w:pPr>
    </w:p>
    <w:p w:rsidR="00A01459" w:rsidRDefault="003E52CC">
      <w:pPr>
        <w:tabs>
          <w:tab w:val="left" w:pos="6263"/>
        </w:tabs>
        <w:spacing w:before="82"/>
        <w:ind w:left="21"/>
        <w:rPr>
          <w:sz w:val="16"/>
        </w:rPr>
      </w:pPr>
      <w:r>
        <w:rPr>
          <w:sz w:val="16"/>
        </w:rPr>
        <w:pict>
          <v:group id="Group 68" o:spid="_x0000_s1727" style="position:absolute;left:0;text-align:left;margin-left:.5pt;margin-top:2.15pt;width:841.05pt;height:590.95pt;z-index:-251636736;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">
            <v:shape id="Graphic 69" o:spid="_x0000_s1714" style="position:absolute;left:1;top:1;width:53404;height:75045" coordsize="5340350,7504430" o:spt="100" o:gfxdata="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nbHu8AAAA&#10;2w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70" o:spid="_x0000_s1715" type="#_x0000_t75" style="position:absolute;left:60973;top:50641;width:6182;height:6182" o:gfxdata="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9IVvQAA&#10;ANsAAAAPAAAAAAAAAAEAIAAAACIAAABkcnMvZG93bnJldi54bWxQSwECFAAUAAAACACHTuJAMy8F&#10;njsAAAA5AAAAEAAAAAAAAAABACAAAAAMAQAAZHJzL3NoYXBleG1sLnhtbFBLBQYAAAAABgAGAFsB&#10;AAC2AwAAAAA=&#10;">
              <v:imagedata r:id="rId296" o:title=""/>
              <o:lock v:ext="edit" aspectratio="f"/>
            </v:shape>
            <v:shape id="Image 71" o:spid="_x0000_s1716" type="#_x0000_t75" style="position:absolute;left:64127;top:48806;width:4421;height:4863" o:gfxdata="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58DrsAAADb&#10;AAAADwAAAAAAAAABACAAAAAiAAAAZHJzL2Rvd25yZXYueG1sUEsBAhQAFAAAAAgAh07iQDMvBZ47&#10;AAAAOQAAABAAAAAAAAAAAQAgAAAACgEAAGRycy9zaGFwZXhtbC54bWxQSwUGAAAAAAYABgBbAQAA&#10;tAMAAAAA&#10;">
              <v:imagedata r:id="rId284" o:title=""/>
              <o:lock v:ext="edit" aspectratio="f"/>
            </v:shape>
            <v:shape id="Image 72" o:spid="_x0000_s1717" type="#_x0000_t75" style="position:absolute;left:67454;top:45947;width:4385;height:4405" o:gfxdata="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0ZOy8AAAA&#10;2wAAAA8AAAAAAAAAAQAgAAAAIgAAAGRycy9kb3ducmV2LnhtbFBLAQIUABQAAAAIAIdO4kAzLwWe&#10;OwAAADkAAAAQAAAAAAAAAAEAIAAAAAsBAABkcnMvc2hhcGV4bWwueG1sUEsFBgAAAAAGAAYAWwEA&#10;ALUDAAAAAA==&#10;">
              <v:imagedata r:id="rId285" o:title=""/>
              <o:lock v:ext="edit" aspectratio="f"/>
            </v:shape>
            <v:shape id="Image 73" o:spid="_x0000_s1718" type="#_x0000_t75" style="position:absolute;left:69736;top:42645;width:5415;height:5415" o:gfxdata="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CYpSLgAAADbAAAA&#10;DwAAAAAAAAABACAAAAAiAAAAZHJzL2Rvd25yZXYueG1sUEsBAhQAFAAAAAgAh07iQDMvBZ47AAAA&#10;OQAAABAAAAAAAAAAAQAgAAAABwEAAGRycy9zaGFwZXhtbC54bWxQSwUGAAAAAAYABgBbAQAAsQMA&#10;AAAA&#10;">
              <v:imagedata r:id="rId286" o:title=""/>
              <o:lock v:ext="edit" aspectratio="f"/>
            </v:shape>
            <v:shape id="Image 74" o:spid="_x0000_s1719" type="#_x0000_t75" style="position:absolute;left:72401;top:39624;width:6004;height:5776" o:gfxdata="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cP3+/&#10;AAAA2wAAAA8AAAAAAAAAAQAgAAAAIgAAAGRycy9kb3ducmV2LnhtbFBLAQIUABQAAAAIAIdO4kAz&#10;LwWeOwAAADkAAAAQAAAAAAAAAAEAIAAAAA4BAABkcnMvc2hhcGV4bWwueG1sUEsFBgAAAAAGAAYA&#10;WwEAALgDAAAAAA==&#10;">
              <v:imagedata r:id="rId287" o:title=""/>
              <o:lock v:ext="edit" aspectratio="f"/>
            </v:shape>
            <v:shape id="Image 75" o:spid="_x0000_s1720" type="#_x0000_t75" style="position:absolute;left:81759;top:30533;width:4426;height:5504" o:gfxdata="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yHjvQAA&#10;ANsAAAAPAAAAAAAAAAEAIAAAACIAAABkcnMvZG93bnJldi54bWxQSwECFAAUAAAACACHTuJAMy8F&#10;njsAAAA5AAAAEAAAAAAAAAABACAAAAAMAQAAZHJzL3NoYXBleG1sLnhtbFBLBQYAAAAABgAGAFsB&#10;AAC2AwAAAAA=&#10;">
              <v:imagedata r:id="rId290" o:title=""/>
              <o:lock v:ext="edit" aspectratio="f"/>
            </v:shape>
            <v:shape id="Image 76" o:spid="_x0000_s1721" type="#_x0000_t75" style="position:absolute;left:84435;top:28521;width:4868;height:4380" o:gfxdata="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DMta8AAAA&#10;2wAAAA8AAAAAAAAAAQAgAAAAIgAAAGRycy9kb3ducmV2LnhtbFBLAQIUABQAAAAIAIdO4kAzLwWe&#10;OwAAADkAAAAQAAAAAAAAAAEAIAAAAAsBAABkcnMvc2hhcGV4bWwueG1sUEsFBgAAAAAGAAYAWwEA&#10;ALUDAAAAAA==&#10;">
              <v:imagedata r:id="rId291" o:title=""/>
              <o:lock v:ext="edit" aspectratio="f"/>
            </v:shape>
            <v:shape id="Image 77" o:spid="_x0000_s1722" type="#_x0000_t75" style="position:absolute;left:88809;top:25013;width:4368;height:4500" o:gfxdata="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spar4A&#10;AADbAAAADwAAAAAAAAABACAAAAAiAAAAZHJzL2Rvd25yZXYueG1sUEsBAhQAFAAAAAgAh07iQDMv&#10;BZ47AAAAOQAAABAAAAAAAAAAAQAgAAAADQEAAGRycy9zaGFwZXhtbC54bWxQSwUGAAAAAAYABgBb&#10;AQAAtwMAAAAA&#10;">
              <v:imagedata r:id="rId292" o:title=""/>
              <o:lock v:ext="edit" aspectratio="f"/>
            </v:shape>
            <v:shape id="Image 78" o:spid="_x0000_s1723" type="#_x0000_t75" style="position:absolute;left:91162;top:22815;width:3804;height:3826" o:gfxdata="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dNXlvQAA&#10;ANsAAAAPAAAAAAAAAAEAIAAAACIAAABkcnMvZG93bnJldi54bWxQSwECFAAUAAAACACHTuJAMy8F&#10;njsAAAA5AAAAEAAAAAAAAAABACAAAAAMAQAAZHJzL3NoYXBleG1sLnhtbFBLBQYAAAAABgAGAFsB&#10;AAC2AwAAAAA=&#10;">
              <v:imagedata r:id="rId293" o:title=""/>
              <o:lock v:ext="edit" aspectratio="f"/>
            </v:shape>
            <v:shape id="Image 79" o:spid="_x0000_s1724" type="#_x0000_t75" style="position:absolute;left:93188;top:20639;width:4363;height:4500" o:gfxdata="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Ye7LugAAANsA&#10;AAAPAAAAAAAAAAEAIAAAACIAAABkcnMvZG93bnJldi54bWxQSwECFAAUAAAACACHTuJAMy8FnjsA&#10;AAA5AAAAEAAAAAAAAAABACAAAAAJAQAAZHJzL3NoYXBleG1sLnhtbFBLBQYAAAAABgAGAFsBAACz&#10;AwAAAAA=&#10;">
              <v:imagedata r:id="rId294" o:title=""/>
              <o:lock v:ext="edit" aspectratio="f"/>
            </v:shape>
            <v:shape id="Image 80" o:spid="_x0000_s1725" type="#_x0000_t75" style="position:absolute;left:95984;top:17837;width:3441;height:4453" o:gfxdata="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fyQG8AAAA&#10;2wAAAA8AAAAAAAAAAQAgAAAAIgAAAGRycy9kb3ducmV2LnhtbFBLAQIUABQAAAAIAIdO4kAzLwWe&#10;OwAAADkAAAAQAAAAAAAAAAEAIAAAAAsBAABkcnMvc2hhcGV4bWwueG1sUEsFBgAAAAAGAAYAWwEA&#10;ALUDAAAAAA==&#10;">
              <v:imagedata r:id="rId295" o:title=""/>
              <o:lock v:ext="edit" aspectratio="f"/>
            </v:shape>
            <v:shape id="Graphic 81" o:spid="_x0000_s1726" style="position:absolute;left:53404;top:1;width:53403;height:75045" coordsize="5340350,7504430" o:spt="100" o:gfxdata="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wnsLsAAADb&#10;AAAADwAAAAAAAAABACAAAAAiAAAAZHJzL2Rvd25yZXYueG1sUEsBAhQAFAAAAAgAh07iQDMvBZ47&#10;AAAAOQAAABAAAAAAAAAAAQAgAAAACgEAAGRycy9zaGFwZXhtbC54bWxQSwUGAAAAAAYABgBbAQAA&#10;tAM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5</w:t>
      </w:r>
      <w:r>
        <w:rPr>
          <w:spacing w:val="2"/>
          <w:sz w:val="16"/>
        </w:rPr>
        <w:t xml:space="preserve"> </w:t>
      </w:r>
      <w:r>
        <w:rPr>
          <w:sz w:val="16"/>
        </w:rPr>
        <w:t>/</w:t>
      </w:r>
      <w:r>
        <w:rPr>
          <w:spacing w:val="3"/>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7"/>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2091"/>
        </w:trPr>
        <w:tc>
          <w:tcPr>
            <w:tcW w:w="760" w:type="dxa"/>
          </w:tcPr>
          <w:p w:rsidR="00A01459" w:rsidRDefault="003E52CC">
            <w:pPr>
              <w:pStyle w:val="TableParagraph"/>
              <w:ind w:left="7" w:right="1"/>
              <w:jc w:val="center"/>
              <w:rPr>
                <w:sz w:val="16"/>
              </w:rPr>
            </w:pPr>
            <w:r>
              <w:rPr>
                <w:spacing w:val="-4"/>
                <w:w w:val="105"/>
                <w:sz w:val="16"/>
              </w:rPr>
              <w:t>25–29</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96.7.2.3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97.7.2.3</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словообразованием</w:t>
            </w:r>
            <w:r>
              <w:rPr>
                <w:spacing w:val="-10"/>
                <w:w w:val="105"/>
                <w:sz w:val="16"/>
              </w:rPr>
              <w:t xml:space="preserve"> </w:t>
            </w:r>
            <w:r>
              <w:rPr>
                <w:w w:val="105"/>
                <w:sz w:val="16"/>
              </w:rPr>
              <w:t>на- чинается с 3 класса с постепен- ным</w:t>
            </w:r>
            <w:r>
              <w:rPr>
                <w:spacing w:val="-11"/>
                <w:w w:val="105"/>
                <w:sz w:val="16"/>
              </w:rPr>
              <w:t xml:space="preserve"> </w:t>
            </w:r>
            <w:r>
              <w:rPr>
                <w:w w:val="105"/>
                <w:sz w:val="16"/>
              </w:rPr>
              <w:t>увеличением</w:t>
            </w:r>
            <w:r>
              <w:rPr>
                <w:spacing w:val="-10"/>
                <w:w w:val="105"/>
                <w:sz w:val="16"/>
              </w:rPr>
              <w:t xml:space="preserve"> </w:t>
            </w:r>
            <w:r>
              <w:rPr>
                <w:w w:val="105"/>
                <w:sz w:val="16"/>
              </w:rPr>
              <w:t>числа</w:t>
            </w:r>
            <w:r>
              <w:rPr>
                <w:spacing w:val="-11"/>
                <w:w w:val="105"/>
                <w:sz w:val="16"/>
              </w:rPr>
              <w:t xml:space="preserve"> </w:t>
            </w:r>
            <w:r>
              <w:rPr>
                <w:w w:val="105"/>
                <w:sz w:val="16"/>
              </w:rPr>
              <w:t>использу- емых</w:t>
            </w:r>
            <w:r>
              <w:rPr>
                <w:spacing w:val="-1"/>
                <w:w w:val="105"/>
                <w:sz w:val="16"/>
              </w:rPr>
              <w:t xml:space="preserve"> </w:t>
            </w:r>
            <w:r>
              <w:rPr>
                <w:w w:val="105"/>
                <w:sz w:val="16"/>
              </w:rPr>
              <w:t>аффиксов:</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157.6.3.3;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157.7.3.3;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136.7.2.3</w:t>
            </w:r>
          </w:p>
        </w:tc>
      </w:tr>
      <w:tr w:rsidR="00A01459">
        <w:trPr>
          <w:trHeight w:val="2281"/>
        </w:trPr>
        <w:tc>
          <w:tcPr>
            <w:tcW w:w="760" w:type="dxa"/>
          </w:tcPr>
          <w:p w:rsidR="00A01459" w:rsidRDefault="003E52CC">
            <w:pPr>
              <w:pStyle w:val="TableParagraph"/>
              <w:ind w:left="7" w:right="1"/>
              <w:jc w:val="center"/>
              <w:rPr>
                <w:sz w:val="16"/>
              </w:rPr>
            </w:pPr>
            <w:r>
              <w:rPr>
                <w:sz w:val="16"/>
              </w:rPr>
              <w:pict>
                <v:group id="Group 82" o:spid="_x0000_s1681" style="position:absolute;left:0;text-align:left;margin-left:9.35pt;margin-top:-38.4pt;width:302.8pt;height:307pt;z-index:-251637760;mso-position-horizontal-relative:text;mso-position-vertical-relative:text" coordsize="38455,38989" o:gfxdata="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">
                  <v:shape id="Image 83" o:spid="_x0000_s1668" type="#_x0000_t75" style="position:absolute;top:32803;width:6182;height:6183" o:gfxdata="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r2U28AAAA&#10;2wAAAA8AAAAAAAAAAQAgAAAAIgAAAGRycy9kb3ducmV2LnhtbFBLAQIUABQAAAAIAIdO4kAzLwWe&#10;OwAAADkAAAAQAAAAAAAAAAEAIAAAAAsBAABkcnMvc2hhcGV4bWwueG1sUEsFBgAAAAAGAAYAWwEA&#10;ALUDAAAAAA==&#10;">
                    <v:imagedata r:id="rId311" o:title=""/>
                    <o:lock v:ext="edit" aspectratio="f"/>
                  </v:shape>
                  <v:shape id="Image 84" o:spid="_x0000_s1669" type="#_x0000_t75" style="position:absolute;left:3154;top:30969;width:4421;height:4862" o:gfxdata="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2Yr4A&#10;AADbAAAADwAAAAAAAAABACAAAAAiAAAAZHJzL2Rvd25yZXYueG1sUEsBAhQAFAAAAAgAh07iQDMv&#10;BZ47AAAAOQAAABAAAAAAAAAAAQAgAAAADQEAAGRycy9zaGFwZXhtbC54bWxQSwUGAAAAAAYABgBb&#10;AQAAtwMAAAAA&#10;">
                    <v:imagedata r:id="rId312" o:title=""/>
                    <o:lock v:ext="edit" aspectratio="f"/>
                  </v:shape>
                  <v:shape id="Image 85" o:spid="_x0000_s1670" type="#_x0000_t75" style="position:absolute;left:6481;top:28109;width:4385;height:4405" o:gfxdata="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9qce/&#10;AAAA2wAAAA8AAAAAAAAAAQAgAAAAIgAAAGRycy9kb3ducmV2LnhtbFBLAQIUABQAAAAIAIdO4kAz&#10;LwWeOwAAADkAAAAQAAAAAAAAAAEAIAAAAA4BAABkcnMvc2hhcGV4bWwueG1sUEsFBgAAAAAGAAYA&#10;WwEAALgDAAAAAA==&#10;">
                    <v:imagedata r:id="rId308" o:title=""/>
                    <o:lock v:ext="edit" aspectratio="f"/>
                  </v:shape>
                  <v:shape id="Image 86" o:spid="_x0000_s1671" type="#_x0000_t75" style="position:absolute;left:8763;top:24807;width:5415;height:5415" o:gfxdata="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0B674A&#10;AADbAAAADwAAAAAAAAABACAAAAAiAAAAZHJzL2Rvd25yZXYueG1sUEsBAhQAFAAAAAgAh07iQDMv&#10;BZ47AAAAOQAAABAAAAAAAAAAAQAgAAAADQEAAGRycy9zaGFwZXhtbC54bWxQSwUGAAAAAAYABgBb&#10;AQAAtwMAAAAA&#10;">
                    <v:imagedata r:id="rId309" o:title=""/>
                    <o:lock v:ext="edit" aspectratio="f"/>
                  </v:shape>
                  <v:shape id="Image 87" o:spid="_x0000_s1672" type="#_x0000_t75" style="position:absolute;left:11428;top:21786;width:6004;height:5776" o:gfxdata="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tm557gAAADbAAAA&#10;DwAAAAAAAAABACAAAAAiAAAAZHJzL2Rvd25yZXYueG1sUEsBAhQAFAAAAAgAh07iQDMvBZ47AAAA&#10;OQAAABAAAAAAAAAAAQAgAAAABwEAAGRycy9zaGFwZXhtbC54bWxQSwUGAAAAAAYABgBbAQAAsQMA&#10;AAAA&#10;">
                    <v:imagedata r:id="rId310" o:title=""/>
                    <o:lock v:ext="edit" aspectratio="f"/>
                  </v:shape>
                  <v:shape id="Image 88" o:spid="_x0000_s1673" type="#_x0000_t75" style="position:absolute;left:14435;top:19009;width:4963;height:4989" o:gfxdata="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sCri8AAAA&#10;2wAAAA8AAAAAAAAAAQAgAAAAIgAAAGRycy9kb3ducmV2LnhtbFBLAQIUABQAAAAIAIdO4kAzLwWe&#10;OwAAADkAAAAQAAAAAAAAAAEAIAAAAAsBAABkcnMvc2hhcGV4bWwueG1sUEsFBgAAAAAGAAYAWwEA&#10;ALUDAAAAAA==&#10;">
                    <v:imagedata r:id="rId299" o:title=""/>
                    <o:lock v:ext="edit" aspectratio="f"/>
                  </v:shape>
                  <v:shape id="Image 89" o:spid="_x0000_s1674" type="#_x0000_t75" style="position:absolute;left:18120;top:15450;width:5415;height:5415" o:gfxdata="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mCD4ugAAANsA&#10;AAAPAAAAAAAAAAEAIAAAACIAAABkcnMvZG93bnJldi54bWxQSwECFAAUAAAACACHTuJAMy8FnjsA&#10;AAA5AAAAEAAAAAAAAAABACAAAAAJAQAAZHJzL3NoYXBleG1sLnhtbFBLBQYAAAAABgAGAFsBAACz&#10;AwAAAAA=&#10;">
                    <v:imagedata r:id="rId300" o:title=""/>
                    <o:lock v:ext="edit" aspectratio="f"/>
                  </v:shape>
                  <v:shape id="Image 90" o:spid="_x0000_s1675" type="#_x0000_t75" style="position:absolute;left:20786;top:12695;width:4426;height:5504" o:gfxdata="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sVDr4A&#10;AADbAAAADwAAAAAAAAABACAAAAAiAAAAZHJzL2Rvd25yZXYueG1sUEsBAhQAFAAAAAgAh07iQDMv&#10;BZ47AAAAOQAAABAAAAAAAAAAAQAgAAAADQEAAGRycy9zaGFwZXhtbC54bWxQSwUGAAAAAAYABgBb&#10;AQAAtwMAAAAA&#10;">
                    <v:imagedata r:id="rId314" o:title=""/>
                    <o:lock v:ext="edit" aspectratio="f"/>
                  </v:shape>
                  <v:shape id="Image 91" o:spid="_x0000_s1676" type="#_x0000_t75" style="position:absolute;left:23462;top:10683;width:4868;height:4380" o:gfxdata="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CnStugAAANsA&#10;AAAPAAAAAAAAAAEAIAAAACIAAABkcnMvZG93bnJldi54bWxQSwECFAAUAAAACACHTuJAMy8FnjsA&#10;AAA5AAAAEAAAAAAAAAABACAAAAAJAQAAZHJzL3NoYXBleG1sLnhtbFBLBQYAAAAABgAGAFsBAACz&#10;AwAAAAA=&#10;">
                    <v:imagedata r:id="rId315" o:title=""/>
                    <o:lock v:ext="edit" aspectratio="f"/>
                  </v:shape>
                  <v:shape id="Image 92" o:spid="_x0000_s1677" type="#_x0000_t75" style="position:absolute;left:27835;top:7175;width:4369;height:4500" o:gfxdata="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kcJgvQAA&#10;ANsAAAAPAAAAAAAAAAEAIAAAACIAAABkcnMvZG93bnJldi54bWxQSwECFAAUAAAACACHTuJAMy8F&#10;njsAAAA5AAAAEAAAAAAAAAABACAAAAAMAQAAZHJzL3NoYXBleG1sLnhtbFBLBQYAAAAABgAGAFsB&#10;AAC2AwAAAAA=&#10;">
                    <v:imagedata r:id="rId303" o:title=""/>
                    <o:lock v:ext="edit" aspectratio="f"/>
                  </v:shape>
                  <v:shape id="Image 93" o:spid="_x0000_s1678" type="#_x0000_t75" style="position:absolute;left:30189;top:4977;width:3804;height:3827" o:gfxdata="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5F&#10;ccEAAADbAAAADwAAAAAAAAABACAAAAAiAAAAZHJzL2Rvd25yZXYueG1sUEsBAhQAFAAAAAgAh07i&#10;QDMvBZ47AAAAOQAAABAAAAAAAAAAAQAgAAAAEAEAAGRycy9zaGFwZXhtbC54bWxQSwUGAAAAAAYA&#10;BgBbAQAAugMAAAAA&#10;">
                    <v:imagedata r:id="rId304" o:title=""/>
                    <o:lock v:ext="edit" aspectratio="f"/>
                  </v:shape>
                  <v:shape id="Image 94" o:spid="_x0000_s1679" type="#_x0000_t75" style="position:absolute;left:32215;top:2802;width:4363;height:4499" o:gfxdata="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tS2K8AAAA&#10;2wAAAA8AAAAAAAAAAQAgAAAAIgAAAGRycy9kb3ducmV2LnhtbFBLAQIUABQAAAAIAIdO4kAzLwWe&#10;OwAAADkAAAAQAAAAAAAAAAEAIAAAAAsBAABkcnMvc2hhcGV4bWwueG1sUEsFBgAAAAAGAAYAWwEA&#10;ALUDAAAAAA==&#10;">
                    <v:imagedata r:id="rId305" o:title=""/>
                    <o:lock v:ext="edit" aspectratio="f"/>
                  </v:shape>
                  <v:shape id="Image 95" o:spid="_x0000_s1680" type="#_x0000_t75" style="position:absolute;left:35011;width:3441;height:4452" o:gfxdata="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r8eovQAA&#10;ANsAAAAPAAAAAAAAAAEAIAAAACIAAABkcnMvZG93bnJldi54bWxQSwECFAAUAAAACACHTuJAMy8F&#10;njsAAAA5AAAAEAAAAAAAAAABACAAAAAMAQAAZHJzL3NoYXBleG1sLnhtbFBLBQYAAAAABgAGAFsB&#10;AAC2AwAAAAA=&#10;">
                    <v:imagedata r:id="rId295" o:title=""/>
                    <o:lock v:ext="edit" aspectratio="f"/>
                  </v:shape>
                </v:group>
              </w:pict>
            </w:r>
            <w:r>
              <w:rPr>
                <w:spacing w:val="-4"/>
                <w:w w:val="105"/>
                <w:sz w:val="16"/>
              </w:rPr>
              <w:t>30–36</w:t>
            </w:r>
          </w:p>
          <w:p w:rsidR="00A01459" w:rsidRDefault="003E52CC">
            <w:pPr>
              <w:pStyle w:val="TableParagraph"/>
              <w:spacing w:before="6" w:line="247" w:lineRule="auto"/>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96.7.2.3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97.7.2.3</w:t>
            </w:r>
          </w:p>
        </w:tc>
        <w:tc>
          <w:tcPr>
            <w:tcW w:w="2616" w:type="dxa"/>
          </w:tcPr>
          <w:p w:rsidR="00A01459" w:rsidRDefault="003E52CC">
            <w:pPr>
              <w:pStyle w:val="TableParagraph"/>
              <w:spacing w:line="247" w:lineRule="auto"/>
              <w:ind w:right="63"/>
              <w:jc w:val="both"/>
              <w:rPr>
                <w:sz w:val="16"/>
              </w:rPr>
            </w:pPr>
            <w:r>
              <w:rPr>
                <w:w w:val="105"/>
                <w:sz w:val="16"/>
              </w:rPr>
              <w:t>Овладение лексикой начинается со 2 класса с постепенным увели- чением числа изученных лекси- ческих</w:t>
            </w:r>
            <w:r>
              <w:rPr>
                <w:spacing w:val="-1"/>
                <w:w w:val="105"/>
                <w:sz w:val="16"/>
              </w:rPr>
              <w:t xml:space="preserve"> </w:t>
            </w:r>
            <w:r>
              <w:rPr>
                <w:w w:val="105"/>
                <w:sz w:val="16"/>
              </w:rPr>
              <w:t>единиц:</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136.7.2.3</w:t>
            </w:r>
          </w:p>
        </w:tc>
      </w:tr>
      <w:tr w:rsidR="00A01459">
        <w:trPr>
          <w:trHeight w:val="1900"/>
        </w:trPr>
        <w:tc>
          <w:tcPr>
            <w:tcW w:w="760" w:type="dxa"/>
          </w:tcPr>
          <w:p w:rsidR="00A01459" w:rsidRDefault="003E52CC">
            <w:pPr>
              <w:pStyle w:val="TableParagraph"/>
              <w:ind w:left="7" w:right="1"/>
              <w:jc w:val="center"/>
              <w:rPr>
                <w:sz w:val="16"/>
              </w:rPr>
            </w:pPr>
            <w:r>
              <w:rPr>
                <w:spacing w:val="-5"/>
                <w:w w:val="105"/>
                <w:sz w:val="16"/>
              </w:rPr>
              <w:t>37</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97.7.1.4</w:t>
            </w:r>
          </w:p>
        </w:tc>
        <w:tc>
          <w:tcPr>
            <w:tcW w:w="2616" w:type="dxa"/>
          </w:tcPr>
          <w:p w:rsidR="00A01459" w:rsidRDefault="003E52CC">
            <w:pPr>
              <w:pStyle w:val="TableParagraph"/>
              <w:spacing w:line="247" w:lineRule="auto"/>
              <w:ind w:right="61"/>
              <w:jc w:val="both"/>
              <w:rPr>
                <w:sz w:val="16"/>
              </w:rPr>
            </w:pPr>
            <w:r>
              <w:rPr>
                <w:sz w:val="16"/>
              </w:rPr>
              <w:t>Овладение</w:t>
            </w:r>
            <w:r>
              <w:rPr>
                <w:spacing w:val="-10"/>
                <w:sz w:val="16"/>
              </w:rPr>
              <w:t xml:space="preserve"> </w:t>
            </w:r>
            <w:r>
              <w:rPr>
                <w:sz w:val="16"/>
              </w:rPr>
              <w:t>написанием</w:t>
            </w:r>
            <w:r>
              <w:rPr>
                <w:spacing w:val="-10"/>
                <w:sz w:val="16"/>
              </w:rPr>
              <w:t xml:space="preserve"> </w:t>
            </w:r>
            <w:r>
              <w:rPr>
                <w:sz w:val="16"/>
              </w:rPr>
              <w:t>электронно-</w:t>
            </w:r>
            <w:r>
              <w:rPr>
                <w:w w:val="105"/>
                <w:sz w:val="16"/>
              </w:rPr>
              <w:t xml:space="preserve"> </w:t>
            </w:r>
            <w:r>
              <w:rPr>
                <w:spacing w:val="-4"/>
                <w:w w:val="105"/>
                <w:sz w:val="16"/>
              </w:rPr>
              <w:t>го</w:t>
            </w:r>
            <w:r>
              <w:rPr>
                <w:spacing w:val="-7"/>
                <w:w w:val="105"/>
                <w:sz w:val="16"/>
              </w:rPr>
              <w:t xml:space="preserve"> </w:t>
            </w:r>
            <w:r>
              <w:rPr>
                <w:spacing w:val="-4"/>
                <w:w w:val="105"/>
                <w:sz w:val="16"/>
              </w:rPr>
              <w:t>сообщения</w:t>
            </w:r>
            <w:r>
              <w:rPr>
                <w:spacing w:val="-6"/>
                <w:w w:val="105"/>
                <w:sz w:val="16"/>
              </w:rPr>
              <w:t xml:space="preserve"> </w:t>
            </w:r>
            <w:r>
              <w:rPr>
                <w:spacing w:val="-4"/>
                <w:w w:val="105"/>
                <w:sz w:val="16"/>
              </w:rPr>
              <w:t>начинается</w:t>
            </w:r>
            <w:r>
              <w:rPr>
                <w:spacing w:val="-7"/>
                <w:w w:val="105"/>
                <w:sz w:val="16"/>
              </w:rPr>
              <w:t xml:space="preserve"> </w:t>
            </w:r>
            <w:r>
              <w:rPr>
                <w:spacing w:val="-4"/>
                <w:w w:val="105"/>
                <w:sz w:val="16"/>
              </w:rPr>
              <w:t>в</w:t>
            </w:r>
            <w:r>
              <w:rPr>
                <w:spacing w:val="-6"/>
                <w:w w:val="105"/>
                <w:sz w:val="16"/>
              </w:rPr>
              <w:t xml:space="preserve"> </w:t>
            </w:r>
            <w:r>
              <w:rPr>
                <w:spacing w:val="-4"/>
                <w:w w:val="105"/>
                <w:sz w:val="16"/>
              </w:rPr>
              <w:t>4</w:t>
            </w:r>
            <w:r>
              <w:rPr>
                <w:spacing w:val="-7"/>
                <w:w w:val="105"/>
                <w:sz w:val="16"/>
              </w:rPr>
              <w:t xml:space="preserve"> </w:t>
            </w:r>
            <w:r>
              <w:rPr>
                <w:spacing w:val="-4"/>
                <w:w w:val="105"/>
                <w:sz w:val="16"/>
              </w:rPr>
              <w:t>классе</w:t>
            </w:r>
            <w:r>
              <w:rPr>
                <w:w w:val="105"/>
                <w:sz w:val="16"/>
              </w:rPr>
              <w:t xml:space="preserve"> с постепенным увеличением тре- буемого</w:t>
            </w:r>
            <w:r>
              <w:rPr>
                <w:spacing w:val="-11"/>
                <w:w w:val="105"/>
                <w:sz w:val="16"/>
              </w:rPr>
              <w:t xml:space="preserve"> </w:t>
            </w:r>
            <w:r>
              <w:rPr>
                <w:w w:val="105"/>
                <w:sz w:val="16"/>
              </w:rPr>
              <w:t>объёма:</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136.6.1.4;</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136.7.1.4</w:t>
            </w:r>
          </w:p>
        </w:tc>
      </w:tr>
      <w:tr w:rsidR="00A01459">
        <w:trPr>
          <w:trHeight w:val="1519"/>
        </w:trPr>
        <w:tc>
          <w:tcPr>
            <w:tcW w:w="760" w:type="dxa"/>
          </w:tcPr>
          <w:p w:rsidR="00A01459" w:rsidRDefault="003E52CC">
            <w:pPr>
              <w:pStyle w:val="TableParagraph"/>
              <w:ind w:left="7" w:right="1"/>
              <w:jc w:val="center"/>
              <w:rPr>
                <w:sz w:val="16"/>
              </w:rPr>
            </w:pPr>
            <w:r>
              <w:rPr>
                <w:spacing w:val="-5"/>
                <w:w w:val="105"/>
                <w:sz w:val="16"/>
              </w:rPr>
              <w:t>38</w:t>
            </w:r>
          </w:p>
          <w:p w:rsidR="00A01459" w:rsidRDefault="003E52CC">
            <w:pPr>
              <w:pStyle w:val="TableParagraph"/>
              <w:spacing w:before="6" w:line="247" w:lineRule="auto"/>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97.7.1.4</w:t>
            </w:r>
          </w:p>
        </w:tc>
        <w:tc>
          <w:tcPr>
            <w:tcW w:w="2616" w:type="dxa"/>
          </w:tcPr>
          <w:p w:rsidR="00A01459" w:rsidRDefault="003E52CC">
            <w:pPr>
              <w:pStyle w:val="TableParagraph"/>
              <w:spacing w:line="247" w:lineRule="auto"/>
              <w:ind w:right="60"/>
              <w:jc w:val="both"/>
              <w:rPr>
                <w:sz w:val="16"/>
              </w:rPr>
            </w:pPr>
            <w:r>
              <w:rPr>
                <w:spacing w:val="-4"/>
                <w:w w:val="105"/>
                <w:sz w:val="16"/>
              </w:rPr>
              <w:t>Овладение созданием развёрнутого</w:t>
            </w:r>
            <w:r>
              <w:rPr>
                <w:w w:val="105"/>
                <w:sz w:val="16"/>
              </w:rPr>
              <w:t xml:space="preserve"> письменного</w:t>
            </w:r>
            <w:r>
              <w:rPr>
                <w:spacing w:val="-5"/>
                <w:w w:val="105"/>
                <w:sz w:val="16"/>
              </w:rPr>
              <w:t xml:space="preserve"> </w:t>
            </w:r>
            <w:r>
              <w:rPr>
                <w:w w:val="105"/>
                <w:sz w:val="16"/>
              </w:rPr>
              <w:t>высказывания</w:t>
            </w:r>
            <w:r>
              <w:rPr>
                <w:spacing w:val="-5"/>
                <w:w w:val="105"/>
                <w:sz w:val="16"/>
              </w:rPr>
              <w:t xml:space="preserve"> </w:t>
            </w:r>
            <w:r>
              <w:rPr>
                <w:w w:val="105"/>
                <w:sz w:val="16"/>
              </w:rPr>
              <w:t>на</w:t>
            </w:r>
            <w:r>
              <w:rPr>
                <w:spacing w:val="-5"/>
                <w:w w:val="105"/>
                <w:sz w:val="16"/>
              </w:rPr>
              <w:t xml:space="preserve"> </w:t>
            </w:r>
            <w:r>
              <w:rPr>
                <w:w w:val="105"/>
                <w:sz w:val="16"/>
              </w:rPr>
              <w:t xml:space="preserve">ос- </w:t>
            </w:r>
            <w:r>
              <w:rPr>
                <w:spacing w:val="-4"/>
                <w:w w:val="105"/>
                <w:sz w:val="16"/>
              </w:rPr>
              <w:t>нове</w:t>
            </w:r>
            <w:r>
              <w:rPr>
                <w:spacing w:val="-5"/>
                <w:w w:val="105"/>
                <w:sz w:val="16"/>
              </w:rPr>
              <w:t xml:space="preserve"> </w:t>
            </w:r>
            <w:r>
              <w:rPr>
                <w:spacing w:val="-4"/>
                <w:w w:val="105"/>
                <w:sz w:val="16"/>
              </w:rPr>
              <w:t>таблицы</w:t>
            </w:r>
            <w:r>
              <w:rPr>
                <w:spacing w:val="-5"/>
                <w:w w:val="105"/>
                <w:sz w:val="16"/>
              </w:rPr>
              <w:t xml:space="preserve"> </w:t>
            </w:r>
            <w:r>
              <w:rPr>
                <w:spacing w:val="-4"/>
                <w:w w:val="105"/>
                <w:sz w:val="16"/>
              </w:rPr>
              <w:t>начинается</w:t>
            </w:r>
            <w:r>
              <w:rPr>
                <w:spacing w:val="-5"/>
                <w:w w:val="105"/>
                <w:sz w:val="16"/>
              </w:rPr>
              <w:t xml:space="preserve"> </w:t>
            </w:r>
            <w:r>
              <w:rPr>
                <w:spacing w:val="-4"/>
                <w:w w:val="105"/>
                <w:sz w:val="16"/>
              </w:rPr>
              <w:t>с</w:t>
            </w:r>
            <w:r>
              <w:rPr>
                <w:spacing w:val="-5"/>
                <w:w w:val="105"/>
                <w:sz w:val="16"/>
              </w:rPr>
              <w:t xml:space="preserve"> </w:t>
            </w:r>
            <w:r>
              <w:rPr>
                <w:spacing w:val="-4"/>
                <w:w w:val="105"/>
                <w:sz w:val="16"/>
              </w:rPr>
              <w:t>7</w:t>
            </w:r>
            <w:r>
              <w:rPr>
                <w:spacing w:val="-5"/>
                <w:w w:val="105"/>
                <w:sz w:val="16"/>
              </w:rPr>
              <w:t xml:space="preserve"> </w:t>
            </w:r>
            <w:r>
              <w:rPr>
                <w:spacing w:val="-4"/>
                <w:w w:val="105"/>
                <w:sz w:val="16"/>
              </w:rPr>
              <w:t>класса</w:t>
            </w:r>
            <w:r>
              <w:rPr>
                <w:w w:val="105"/>
                <w:sz w:val="16"/>
              </w:rPr>
              <w:t xml:space="preserve"> с постепенным увеличением тре- буемого</w:t>
            </w:r>
            <w:r>
              <w:rPr>
                <w:spacing w:val="-11"/>
                <w:w w:val="105"/>
                <w:sz w:val="16"/>
              </w:rPr>
              <w:t xml:space="preserve"> </w:t>
            </w:r>
            <w:r>
              <w:rPr>
                <w:w w:val="105"/>
                <w:sz w:val="16"/>
              </w:rPr>
              <w:t>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136.7.1.4</w:t>
            </w:r>
          </w:p>
        </w:tc>
      </w:tr>
      <w:tr w:rsidR="00A01459">
        <w:trPr>
          <w:trHeight w:val="187"/>
        </w:trPr>
        <w:tc>
          <w:tcPr>
            <w:tcW w:w="6602" w:type="dxa"/>
            <w:gridSpan w:val="4"/>
          </w:tcPr>
          <w:p w:rsidR="00A01459" w:rsidRDefault="003E52CC">
            <w:pPr>
              <w:pStyle w:val="TableParagraph"/>
              <w:spacing w:before="3" w:line="163" w:lineRule="exact"/>
              <w:ind w:left="7"/>
              <w:jc w:val="center"/>
              <w:rPr>
                <w:b/>
                <w:i/>
                <w:sz w:val="16"/>
              </w:rPr>
            </w:pPr>
            <w:r>
              <w:rPr>
                <w:b/>
                <w:i/>
                <w:sz w:val="16"/>
              </w:rPr>
              <w:t>Устная</w:t>
            </w:r>
            <w:r>
              <w:rPr>
                <w:b/>
                <w:i/>
                <w:spacing w:val="17"/>
                <w:sz w:val="16"/>
              </w:rPr>
              <w:t xml:space="preserve"> </w:t>
            </w:r>
            <w:r>
              <w:rPr>
                <w:b/>
                <w:i/>
                <w:spacing w:val="-2"/>
                <w:sz w:val="16"/>
              </w:rPr>
              <w:t>часть</w:t>
            </w:r>
          </w:p>
        </w:tc>
      </w:tr>
      <w:tr w:rsidR="00A01459">
        <w:trPr>
          <w:trHeight w:val="1330"/>
        </w:trPr>
        <w:tc>
          <w:tcPr>
            <w:tcW w:w="760" w:type="dxa"/>
          </w:tcPr>
          <w:p w:rsidR="00A01459" w:rsidRDefault="003E52CC">
            <w:pPr>
              <w:pStyle w:val="TableParagraph"/>
              <w:spacing w:before="3"/>
              <w:ind w:left="7" w:right="1"/>
              <w:jc w:val="center"/>
              <w:rPr>
                <w:sz w:val="16"/>
              </w:rPr>
            </w:pPr>
            <w:r>
              <w:rPr>
                <w:spacing w:val="-10"/>
                <w:w w:val="105"/>
                <w:sz w:val="16"/>
              </w:rPr>
              <w:t>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96.6.2.1;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96.7.2.1</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97.6.2.1;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97.7.2.1</w:t>
            </w:r>
          </w:p>
        </w:tc>
        <w:tc>
          <w:tcPr>
            <w:tcW w:w="2616" w:type="dxa"/>
          </w:tcPr>
          <w:p w:rsidR="00A01459" w:rsidRDefault="003E52CC">
            <w:pPr>
              <w:pStyle w:val="TableParagraph"/>
              <w:spacing w:before="3" w:line="247" w:lineRule="auto"/>
              <w:ind w:right="62"/>
              <w:jc w:val="both"/>
              <w:rPr>
                <w:sz w:val="16"/>
              </w:rPr>
            </w:pPr>
            <w:r>
              <w:rPr>
                <w:w w:val="105"/>
                <w:sz w:val="16"/>
              </w:rPr>
              <w:t>Овладение</w:t>
            </w:r>
            <w:r>
              <w:rPr>
                <w:spacing w:val="-9"/>
                <w:w w:val="105"/>
                <w:sz w:val="16"/>
              </w:rPr>
              <w:t xml:space="preserve"> </w:t>
            </w:r>
            <w:r>
              <w:rPr>
                <w:w w:val="105"/>
                <w:sz w:val="16"/>
              </w:rPr>
              <w:t>чтением</w:t>
            </w:r>
            <w:r>
              <w:rPr>
                <w:spacing w:val="-9"/>
                <w:w w:val="105"/>
                <w:sz w:val="16"/>
              </w:rPr>
              <w:t xml:space="preserve"> </w:t>
            </w:r>
            <w:r>
              <w:rPr>
                <w:w w:val="105"/>
                <w:sz w:val="16"/>
              </w:rPr>
              <w:t>вслух</w:t>
            </w:r>
            <w:r>
              <w:rPr>
                <w:spacing w:val="-9"/>
                <w:w w:val="105"/>
                <w:sz w:val="16"/>
              </w:rPr>
              <w:t xml:space="preserve"> </w:t>
            </w:r>
            <w:r>
              <w:rPr>
                <w:w w:val="105"/>
                <w:sz w:val="16"/>
              </w:rPr>
              <w:t>начина- ется со 2 класса с постепенным увеличением объёма текста и по- вышением его сложности:</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157.8.2.3;</w:t>
            </w:r>
          </w:p>
        </w:tc>
      </w:tr>
    </w:tbl>
    <w:p w:rsidR="00A01459" w:rsidRDefault="00A01459">
      <w:pPr>
        <w:pStyle w:val="a9"/>
        <w:spacing w:before="25"/>
        <w:rPr>
          <w:sz w:val="16"/>
        </w:rPr>
      </w:pPr>
    </w:p>
    <w:p w:rsidR="00A01459" w:rsidRDefault="003E52CC">
      <w:pPr>
        <w:ind w:right="239"/>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63"/>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6</w:t>
      </w:r>
      <w:r>
        <w:rPr>
          <w:spacing w:val="2"/>
          <w:sz w:val="16"/>
        </w:rPr>
        <w:t xml:space="preserve"> </w:t>
      </w:r>
      <w:r>
        <w:rPr>
          <w:sz w:val="16"/>
        </w:rPr>
        <w:t>/</w:t>
      </w:r>
      <w:r>
        <w:rPr>
          <w:spacing w:val="3"/>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7"/>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948"/>
        </w:trPr>
        <w:tc>
          <w:tcPr>
            <w:tcW w:w="760" w:type="dxa"/>
          </w:tcPr>
          <w:p w:rsidR="00A01459" w:rsidRDefault="00A01459">
            <w:pPr>
              <w:pStyle w:val="TableParagraph"/>
              <w:ind w:left="0"/>
              <w:rPr>
                <w:sz w:val="16"/>
              </w:rPr>
            </w:pPr>
          </w:p>
        </w:tc>
        <w:tc>
          <w:tcPr>
            <w:tcW w:w="1466" w:type="dxa"/>
          </w:tcPr>
          <w:p w:rsidR="00A01459" w:rsidRDefault="00A01459">
            <w:pPr>
              <w:pStyle w:val="TableParagraph"/>
              <w:ind w:left="0"/>
              <w:rPr>
                <w:sz w:val="16"/>
              </w:rPr>
            </w:pPr>
          </w:p>
        </w:tc>
        <w:tc>
          <w:tcPr>
            <w:tcW w:w="1760" w:type="dxa"/>
          </w:tcPr>
          <w:p w:rsidR="00A01459" w:rsidRDefault="00A01459">
            <w:pPr>
              <w:pStyle w:val="TableParagraph"/>
              <w:ind w:left="0"/>
              <w:rPr>
                <w:sz w:val="16"/>
              </w:rPr>
            </w:pPr>
          </w:p>
        </w:tc>
        <w:tc>
          <w:tcPr>
            <w:tcW w:w="2616" w:type="dxa"/>
          </w:tcPr>
          <w:p w:rsidR="00A01459" w:rsidRDefault="003E52CC">
            <w:pPr>
              <w:pStyle w:val="TableParagraph"/>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136.6.2.1;</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136.7.2.1</w:t>
            </w:r>
          </w:p>
        </w:tc>
      </w:tr>
      <w:tr w:rsidR="00A01459">
        <w:trPr>
          <w:trHeight w:val="2281"/>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97.7.1.1</w:t>
            </w:r>
          </w:p>
        </w:tc>
        <w:tc>
          <w:tcPr>
            <w:tcW w:w="2616" w:type="dxa"/>
          </w:tcPr>
          <w:p w:rsidR="00A01459" w:rsidRDefault="003E52CC">
            <w:pPr>
              <w:pStyle w:val="TableParagraph"/>
              <w:spacing w:line="247" w:lineRule="auto"/>
              <w:ind w:right="62"/>
              <w:jc w:val="both"/>
              <w:rPr>
                <w:sz w:val="16"/>
              </w:rPr>
            </w:pPr>
            <w:r>
              <w:rPr>
                <w:w w:val="105"/>
                <w:sz w:val="16"/>
              </w:rPr>
              <w:t>Овладение диалогической 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136.7.1.1</w:t>
            </w:r>
          </w:p>
        </w:tc>
      </w:tr>
      <w:tr w:rsidR="00A01459">
        <w:trPr>
          <w:trHeight w:val="2281"/>
        </w:trPr>
        <w:tc>
          <w:tcPr>
            <w:tcW w:w="760" w:type="dxa"/>
          </w:tcPr>
          <w:p w:rsidR="00A01459" w:rsidRDefault="003E52CC">
            <w:pPr>
              <w:pStyle w:val="TableParagraph"/>
              <w:ind w:left="7" w:right="1"/>
              <w:jc w:val="center"/>
              <w:rPr>
                <w:sz w:val="16"/>
              </w:rPr>
            </w:pPr>
            <w:r>
              <w:rPr>
                <w:spacing w:val="-10"/>
                <w:w w:val="105"/>
                <w:sz w:val="16"/>
              </w:rPr>
              <w:t>3</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97.6.1.1;</w:t>
            </w:r>
          </w:p>
          <w:p w:rsidR="00A01459" w:rsidRDefault="003E52CC">
            <w:pPr>
              <w:pStyle w:val="TableParagraph"/>
              <w:spacing w:before="6"/>
              <w:ind w:left="72"/>
              <w:rPr>
                <w:sz w:val="16"/>
              </w:rPr>
            </w:pPr>
            <w:r>
              <w:rPr>
                <w:sz w:val="16"/>
              </w:rPr>
              <w:pict>
                <v:group id="Group 96" o:spid="_x0000_s1660" style="position:absolute;left:0;text-align:left;margin-left:11.75pt;margin-top:16.45pt;width:71.7pt;height:67.35pt;z-index:-251635712" coordsize="9105,8553" o:gfxdata="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">
                  <v:shape id="Image 97" o:spid="_x0000_s1658" type="#_x0000_t75" style="position:absolute;top:3559;width:4962;height:4988" o:gfxdata="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8my7sAAADb&#10;AAAADwAAAAAAAAABACAAAAAiAAAAZHJzL2Rvd25yZXYueG1sUEsBAhQAFAAAAAgAh07iQDMvBZ47&#10;AAAAOQAAABAAAAAAAAAAAQAgAAAACgEAAGRycy9zaGFwZXhtbC54bWxQSwUGAAAAAAYABgBbAQAA&#10;tAMAAAAA&#10;">
                    <v:imagedata r:id="rId313" o:title=""/>
                    <o:lock v:ext="edit" aspectratio="f"/>
                  </v:shape>
                  <v:shape id="Image 98" o:spid="_x0000_s1659" type="#_x0000_t75" style="position:absolute;left:3685;width:5414;height:5414" o:gfxdata="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K3HLgAAADbAAAA&#10;DwAAAAAAAAABACAAAAAiAAAAZHJzL2Rvd25yZXYueG1sUEsBAhQAFAAAAAgAh07iQDMvBZ47AAAA&#10;OQAAABAAAAAAAAAAAQAgAAAABwEAAGRycy9zaGFwZXhtbC54bWxQSwUGAAAAAAYABgBbAQAAsQMA&#10;AAAA&#10;">
                    <v:imagedata r:id="rId316"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97.7.1.1</w:t>
            </w:r>
          </w:p>
        </w:tc>
        <w:tc>
          <w:tcPr>
            <w:tcW w:w="2616" w:type="dxa"/>
          </w:tcPr>
          <w:p w:rsidR="00A01459" w:rsidRDefault="003E52CC">
            <w:pPr>
              <w:pStyle w:val="TableParagraph"/>
              <w:spacing w:line="247" w:lineRule="auto"/>
              <w:ind w:right="62"/>
              <w:jc w:val="both"/>
              <w:rPr>
                <w:sz w:val="16"/>
              </w:rPr>
            </w:pPr>
            <w:r>
              <w:rPr>
                <w:w w:val="105"/>
                <w:sz w:val="16"/>
              </w:rPr>
              <w:t>Овладение диалогической 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136.7.1.1</w:t>
            </w:r>
          </w:p>
        </w:tc>
      </w:tr>
      <w:tr w:rsidR="00A01459">
        <w:trPr>
          <w:trHeight w:val="2471"/>
        </w:trPr>
        <w:tc>
          <w:tcPr>
            <w:tcW w:w="760" w:type="dxa"/>
          </w:tcPr>
          <w:p w:rsidR="00A01459" w:rsidRDefault="003E52CC">
            <w:pPr>
              <w:pStyle w:val="TableParagraph"/>
              <w:ind w:left="7" w:right="1"/>
              <w:jc w:val="center"/>
              <w:rPr>
                <w:sz w:val="16"/>
              </w:rPr>
            </w:pPr>
            <w:r>
              <w:rPr>
                <w:spacing w:val="-10"/>
                <w:w w:val="105"/>
                <w:sz w:val="16"/>
              </w:rPr>
              <w:t>4</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96.6.1.1;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96.7.1.1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97.6.1.1;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97.7.1.1</w:t>
            </w:r>
          </w:p>
        </w:tc>
        <w:tc>
          <w:tcPr>
            <w:tcW w:w="2616" w:type="dxa"/>
          </w:tcPr>
          <w:p w:rsidR="00A01459" w:rsidRDefault="003E52CC">
            <w:pPr>
              <w:pStyle w:val="TableParagraph"/>
              <w:spacing w:line="247" w:lineRule="auto"/>
              <w:ind w:right="62"/>
              <w:jc w:val="both"/>
              <w:rPr>
                <w:sz w:val="16"/>
              </w:rPr>
            </w:pPr>
            <w:r>
              <w:rPr>
                <w:spacing w:val="-2"/>
                <w:w w:val="105"/>
                <w:sz w:val="16"/>
              </w:rPr>
              <w:t>Овладение монологической речью</w:t>
            </w:r>
            <w:r>
              <w:rPr>
                <w:w w:val="105"/>
                <w:sz w:val="16"/>
              </w:rPr>
              <w:t xml:space="preserve">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w:t>
            </w:r>
            <w:r>
              <w:rPr>
                <w:spacing w:val="-10"/>
                <w:w w:val="105"/>
                <w:sz w:val="16"/>
              </w:rPr>
              <w:t xml:space="preserve"> </w:t>
            </w:r>
            <w:r>
              <w:rPr>
                <w:w w:val="105"/>
                <w:sz w:val="16"/>
              </w:rPr>
              <w:t xml:space="preserve">увеличением объёма высказы- </w:t>
            </w:r>
            <w:r>
              <w:rPr>
                <w:spacing w:val="-2"/>
                <w:w w:val="105"/>
                <w:sz w:val="16"/>
              </w:rPr>
              <w:t>вания:</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157.6.2.1.2;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157.8.2.1.2;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136.3.1.2;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136.4.1.2;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136.5.1.2;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136.6.1.2;</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136.7.1.2</w:t>
            </w:r>
          </w:p>
        </w:tc>
      </w:tr>
    </w:tbl>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spacing w:before="84"/>
        <w:rPr>
          <w:sz w:val="16"/>
        </w:rPr>
      </w:pPr>
    </w:p>
    <w:p w:rsidR="00A01459" w:rsidRDefault="003E52CC">
      <w:pPr>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40" w:space="1769"/>
            <w:col w:w="6873"/>
          </w:cols>
        </w:sectPr>
      </w:pPr>
    </w:p>
    <w:p w:rsidR="00A01459" w:rsidRDefault="003E52CC">
      <w:pPr>
        <w:tabs>
          <w:tab w:val="left" w:pos="6263"/>
        </w:tabs>
        <w:spacing w:before="82"/>
        <w:ind w:left="21"/>
        <w:rPr>
          <w:sz w:val="16"/>
        </w:rPr>
      </w:pPr>
      <w:r>
        <w:rPr>
          <w:sz w:val="16"/>
        </w:rPr>
        <w:pict>
          <v:group id="Group 99" o:spid="_x0000_s1697" style="position:absolute;left:0;text-align:left;margin-left:.5pt;margin-top:2.15pt;width:841.05pt;height:590.95pt;z-index:-251632640;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">
            <v:shape id="Graphic 100" o:spid="_x0000_s1682" style="position:absolute;left:1;top:1;width:53404;height:75045" coordsize="5340350,7504430" o:spt="100" o:gfxdata="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9fAs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101" o:spid="_x0000_s1683" type="#_x0000_t75" style="position:absolute;left:60973;top:50641;width:6182;height:6182" o:gfxdata="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1HssugAAANwA&#10;AAAPAAAAAAAAAAEAIAAAACIAAABkcnMvZG93bnJldi54bWxQSwECFAAUAAAACACHTuJAMy8FnjsA&#10;AAA5AAAAEAAAAAAAAAABACAAAAAJAQAAZHJzL3NoYXBleG1sLnhtbFBLBQYAAAAABgAGAFsBAACz&#10;AwAAAAA=&#10;">
              <v:imagedata r:id="rId311" o:title=""/>
              <o:lock v:ext="edit" aspectratio="f"/>
            </v:shape>
            <v:shape id="Image 102" o:spid="_x0000_s1684" type="#_x0000_t75" style="position:absolute;left:64127;top:48806;width:4421;height:4863" o:gfxdata="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F18LsAAADc&#10;AAAADwAAAAAAAAABACAAAAAiAAAAZHJzL2Rvd25yZXYueG1sUEsBAhQAFAAAAAgAh07iQDMvBZ47&#10;AAAAOQAAABAAAAAAAAAAAQAgAAAACgEAAGRycy9zaGFwZXhtbC54bWxQSwUGAAAAAAYABgBbAQAA&#10;tAMAAAAA&#10;">
              <v:imagedata r:id="rId317" o:title=""/>
              <o:lock v:ext="edit" aspectratio="f"/>
            </v:shape>
            <v:shape id="Image 103" o:spid="_x0000_s1685" type="#_x0000_t75" style="position:absolute;left:67454;top:45947;width:4385;height:4405" o:gfxdata="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3EvQAA&#10;ANwAAAAPAAAAAAAAAAEAIAAAACIAAABkcnMvZG93bnJldi54bWxQSwECFAAUAAAACACHTuJAMy8F&#10;njsAAAA5AAAAEAAAAAAAAAABACAAAAAMAQAAZHJzL3NoYXBleG1sLnhtbFBLBQYAAAAABgAGAFsB&#10;AAC2AwAAAAA=&#10;">
              <v:imagedata r:id="rId308" o:title=""/>
              <o:lock v:ext="edit" aspectratio="f"/>
            </v:shape>
            <v:shape id="Image 104" o:spid="_x0000_s1686" type="#_x0000_t75" style="position:absolute;left:69736;top:42645;width:5415;height:5415" o:gfxdata="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tovK5AAAA3AAA&#10;AA8AAAAAAAAAAQAgAAAAIgAAAGRycy9kb3ducmV2LnhtbFBLAQIUABQAAAAIAIdO4kAzLwWeOwAA&#10;ADkAAAAQAAAAAAAAAAEAIAAAAAgBAABkcnMvc2hhcGV4bWwueG1sUEsFBgAAAAAGAAYAWwEAALID&#10;AAAAAA==&#10;">
              <v:imagedata r:id="rId297" o:title=""/>
              <o:lock v:ext="edit" aspectratio="f"/>
            </v:shape>
            <v:shape id="Image 105" o:spid="_x0000_s1687" type="#_x0000_t75" style="position:absolute;left:72401;top:39624;width:6004;height:5776" o:gfxdata="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kLqvQAA&#10;ANwAAAAPAAAAAAAAAAEAIAAAACIAAABkcnMvZG93bnJldi54bWxQSwECFAAUAAAACACHTuJAMy8F&#10;njsAAAA5AAAAEAAAAAAAAAABACAAAAAMAQAAZHJzL3NoYXBleG1sLnhtbFBLBQYAAAAABgAGAFsB&#10;AAC2AwAAAAA=&#10;">
              <v:imagedata r:id="rId298" o:title=""/>
              <o:lock v:ext="edit" aspectratio="f"/>
            </v:shape>
            <v:shape id="Image 106" o:spid="_x0000_s1688" type="#_x0000_t75" style="position:absolute;left:75408;top:36847;width:4963;height:4989" o:gfxdata="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PJ7sAAADc&#10;AAAADwAAAAAAAAABACAAAAAiAAAAZHJzL2Rvd25yZXYueG1sUEsBAhQAFAAAAAgAh07iQDMvBZ47&#10;AAAAOQAAABAAAAAAAAAAAQAgAAAACgEAAGRycy9zaGFwZXhtbC54bWxQSwUGAAAAAAYABgBbAQAA&#10;tAMAAAAA&#10;">
              <v:imagedata r:id="rId313" o:title=""/>
              <o:lock v:ext="edit" aspectratio="f"/>
            </v:shape>
            <v:shape id="Image 107" o:spid="_x0000_s1689" type="#_x0000_t75" style="position:absolute;left:79094;top:33288;width:5414;height:5414" o:gfxdata="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3gYO8AAAA&#10;3AAAAA8AAAAAAAAAAQAgAAAAIgAAAGRycy9kb3ducmV2LnhtbFBLAQIUABQAAAAIAIdO4kAzLwWe&#10;OwAAADkAAAAQAAAAAAAAAAEAIAAAAAsBAABkcnMvc2hhcGV4bWwueG1sUEsFBgAAAAAGAAYAWwEA&#10;ALUDAAAAAA==&#10;">
              <v:imagedata r:id="rId316" o:title=""/>
              <o:lock v:ext="edit" aspectratio="f"/>
            </v:shape>
            <v:shape id="Image 108" o:spid="_x0000_s1690" type="#_x0000_t75" style="position:absolute;left:81759;top:30533;width:4426;height:5504" o:gfxdata="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VUC68AAAA&#10;3AAAAA8AAAAAAAAAAQAgAAAAIgAAAGRycy9kb3ducmV2LnhtbFBLAQIUABQAAAAIAIdO4kAzLwWe&#10;OwAAADkAAAAQAAAAAAAAAAEAIAAAAAsBAABkcnMvc2hhcGV4bWwueG1sUEsFBgAAAAAGAAYAWwEA&#10;ALUDAAAAAA==&#10;">
              <v:imagedata r:id="rId290" o:title=""/>
              <o:lock v:ext="edit" aspectratio="f"/>
            </v:shape>
            <v:shape id="Image 109" o:spid="_x0000_s1691" type="#_x0000_t75" style="position:absolute;left:84435;top:28521;width:4868;height:4380" o:gfxdata="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KuS74A&#10;AADcAAAADwAAAAAAAAABACAAAAAiAAAAZHJzL2Rvd25yZXYueG1sUEsBAhQAFAAAAAgAh07iQDMv&#10;BZ47AAAAOQAAABAAAAAAAAAAAQAgAAAADQEAAGRycy9zaGFwZXhtbC54bWxQSwUGAAAAAAYABgBb&#10;AQAAtwMAAAAA&#10;">
              <v:imagedata r:id="rId291" o:title=""/>
              <o:lock v:ext="edit" aspectratio="f"/>
            </v:shape>
            <v:shape id="Image 110" o:spid="_x0000_s1692" type="#_x0000_t75" style="position:absolute;left:88809;top:25013;width:4368;height:4500" o:gfxdata="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sFHu/&#10;AAAA3AAAAA8AAAAAAAAAAQAgAAAAIgAAAGRycy9kb3ducmV2LnhtbFBLAQIUABQAAAAIAIdO4kAz&#10;LwWeOwAAADkAAAAQAAAAAAAAAAEAIAAAAA4BAABkcnMvc2hhcGV4bWwueG1sUEsFBgAAAAAGAAYA&#10;WwEAALgDAAAAAA==&#10;">
              <v:imagedata r:id="rId292" o:title=""/>
              <o:lock v:ext="edit" aspectratio="f"/>
            </v:shape>
            <v:shape id="Image 111" o:spid="_x0000_s1693" type="#_x0000_t75" style="position:absolute;left:91162;top:22815;width:3804;height:3826" o:gfxdata="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FFCLsAAADc&#10;AAAADwAAAAAAAAABACAAAAAiAAAAZHJzL2Rvd25yZXYueG1sUEsBAhQAFAAAAAgAh07iQDMvBZ47&#10;AAAAOQAAABAAAAAAAAAAAQAgAAAACgEAAGRycy9zaGFwZXhtbC54bWxQSwUGAAAAAAYABgBbAQAA&#10;tAMAAAAA&#10;">
              <v:imagedata r:id="rId293" o:title=""/>
              <o:lock v:ext="edit" aspectratio="f"/>
            </v:shape>
            <v:shape id="Image 112" o:spid="_x0000_s1694" type="#_x0000_t75" style="position:absolute;left:93188;top:20639;width:4363;height:4500" o:gfxdata="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xqovQAA&#10;ANwAAAAPAAAAAAAAAAEAIAAAACIAAABkcnMvZG93bnJldi54bWxQSwECFAAUAAAACACHTuJAMy8F&#10;njsAAAA5AAAAEAAAAAAAAAABACAAAAAMAQAAZHJzL3NoYXBleG1sLnhtbFBLBQYAAAAABgAGAFsB&#10;AAC2AwAAAAA=&#10;">
              <v:imagedata r:id="rId294" o:title=""/>
              <o:lock v:ext="edit" aspectratio="f"/>
            </v:shape>
            <v:shape id="Image 113" o:spid="_x0000_s1695" type="#_x0000_t75" style="position:absolute;left:95984;top:17837;width:3441;height:4453" o:gfxdata="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fQ5bsAAADc&#10;AAAADwAAAAAAAAABACAAAAAiAAAAZHJzL2Rvd25yZXYueG1sUEsBAhQAFAAAAAgAh07iQDMvBZ47&#10;AAAAOQAAABAAAAAAAAAAAQAgAAAACgEAAGRycy9zaGFwZXhtbC54bWxQSwUGAAAAAAYABgBbAQAA&#10;tAMAAAAA&#10;">
              <v:imagedata r:id="rId295" o:title=""/>
              <o:lock v:ext="edit" aspectratio="f"/>
            </v:shape>
            <v:shape id="Graphic 114" o:spid="_x0000_s1696" style="position:absolute;left:53404;top:1;width:53403;height:75045" coordsize="5340350,7504430" o:spt="100" o:gfxdata="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XYPK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7</w:t>
      </w:r>
      <w:r>
        <w:rPr>
          <w:spacing w:val="2"/>
          <w:sz w:val="16"/>
        </w:rPr>
        <w:t xml:space="preserve"> </w:t>
      </w:r>
      <w:r>
        <w:rPr>
          <w:sz w:val="16"/>
        </w:rPr>
        <w:t>/</w:t>
      </w:r>
      <w:r>
        <w:rPr>
          <w:spacing w:val="3"/>
          <w:sz w:val="16"/>
        </w:rPr>
        <w:t xml:space="preserve"> </w:t>
      </w:r>
      <w:r>
        <w:rPr>
          <w:spacing w:val="-5"/>
          <w:sz w:val="16"/>
        </w:rPr>
        <w:t>31</w:t>
      </w:r>
    </w:p>
    <w:p w:rsidR="00A01459" w:rsidRDefault="003E52CC">
      <w:pPr>
        <w:spacing w:before="77"/>
        <w:ind w:left="5743"/>
        <w:rPr>
          <w:i/>
          <w:sz w:val="19"/>
        </w:rPr>
      </w:pPr>
      <w:r>
        <w:rPr>
          <w:i/>
          <w:sz w:val="19"/>
        </w:rPr>
        <w:t>Таблица</w:t>
      </w:r>
      <w:r>
        <w:rPr>
          <w:i/>
          <w:spacing w:val="-9"/>
          <w:sz w:val="19"/>
        </w:rPr>
        <w:t xml:space="preserve"> </w:t>
      </w:r>
      <w:r>
        <w:rPr>
          <w:i/>
          <w:spacing w:val="-10"/>
          <w:sz w:val="19"/>
        </w:rPr>
        <w:t>2</w:t>
      </w:r>
    </w:p>
    <w:p w:rsidR="00A01459" w:rsidRDefault="003E52CC">
      <w:pPr>
        <w:spacing w:before="4"/>
        <w:ind w:left="96"/>
        <w:rPr>
          <w:i/>
          <w:sz w:val="19"/>
        </w:rPr>
      </w:pPr>
      <w:r>
        <w:rPr>
          <w:i/>
          <w:sz w:val="19"/>
        </w:rPr>
        <w:t>Соответствие</w:t>
      </w:r>
      <w:r>
        <w:rPr>
          <w:i/>
          <w:spacing w:val="5"/>
          <w:sz w:val="19"/>
        </w:rPr>
        <w:t xml:space="preserve"> </w:t>
      </w:r>
      <w:r>
        <w:rPr>
          <w:i/>
          <w:sz w:val="19"/>
        </w:rPr>
        <w:t>заданий</w:t>
      </w:r>
      <w:r>
        <w:rPr>
          <w:i/>
          <w:spacing w:val="6"/>
          <w:sz w:val="19"/>
        </w:rPr>
        <w:t xml:space="preserve"> </w:t>
      </w:r>
      <w:r>
        <w:rPr>
          <w:i/>
          <w:sz w:val="19"/>
        </w:rPr>
        <w:t>КИМ</w:t>
      </w:r>
      <w:r>
        <w:rPr>
          <w:i/>
          <w:spacing w:val="6"/>
          <w:sz w:val="19"/>
        </w:rPr>
        <w:t xml:space="preserve"> </w:t>
      </w:r>
      <w:r>
        <w:rPr>
          <w:i/>
          <w:sz w:val="19"/>
        </w:rPr>
        <w:t>ЕГЭ</w:t>
      </w:r>
      <w:r>
        <w:rPr>
          <w:i/>
          <w:spacing w:val="6"/>
          <w:sz w:val="19"/>
        </w:rPr>
        <w:t xml:space="preserve"> </w:t>
      </w:r>
      <w:r>
        <w:rPr>
          <w:i/>
          <w:sz w:val="19"/>
        </w:rPr>
        <w:t>по</w:t>
      </w:r>
      <w:r>
        <w:rPr>
          <w:i/>
          <w:spacing w:val="6"/>
          <w:sz w:val="19"/>
        </w:rPr>
        <w:t xml:space="preserve"> </w:t>
      </w:r>
      <w:r>
        <w:rPr>
          <w:i/>
          <w:sz w:val="19"/>
        </w:rPr>
        <w:t>немецкому</w:t>
      </w:r>
      <w:r>
        <w:rPr>
          <w:i/>
          <w:spacing w:val="5"/>
          <w:sz w:val="19"/>
        </w:rPr>
        <w:t xml:space="preserve"> </w:t>
      </w:r>
      <w:r>
        <w:rPr>
          <w:i/>
          <w:sz w:val="19"/>
        </w:rPr>
        <w:t>языку</w:t>
      </w:r>
      <w:r>
        <w:rPr>
          <w:i/>
          <w:spacing w:val="7"/>
          <w:sz w:val="19"/>
        </w:rPr>
        <w:t xml:space="preserve"> </w:t>
      </w:r>
      <w:r>
        <w:rPr>
          <w:i/>
          <w:sz w:val="19"/>
        </w:rPr>
        <w:t>школьной</w:t>
      </w:r>
      <w:r>
        <w:rPr>
          <w:i/>
          <w:spacing w:val="6"/>
          <w:sz w:val="19"/>
        </w:rPr>
        <w:t xml:space="preserve"> </w:t>
      </w:r>
      <w:r>
        <w:rPr>
          <w:i/>
          <w:spacing w:val="-2"/>
          <w:sz w:val="19"/>
        </w:rPr>
        <w:t>программе</w:t>
      </w:r>
    </w:p>
    <w:p w:rsidR="00A01459" w:rsidRDefault="00A01459">
      <w:pPr>
        <w:pStyle w:val="a9"/>
        <w:spacing w:before="3"/>
        <w:rPr>
          <w:i/>
          <w:sz w:val="7"/>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before="3"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spacing w:line="190" w:lineRule="exact"/>
              <w:ind w:left="274" w:right="266" w:firstLine="105"/>
              <w:rPr>
                <w:sz w:val="16"/>
              </w:rPr>
            </w:pPr>
            <w:r>
              <w:rPr>
                <w:w w:val="105"/>
                <w:sz w:val="16"/>
              </w:rPr>
              <w:t xml:space="preserve">Проверяемый элемент содержания </w:t>
            </w:r>
            <w:r>
              <w:rPr>
                <w:spacing w:val="-2"/>
                <w:w w:val="105"/>
                <w:sz w:val="16"/>
              </w:rPr>
              <w:t>в</w:t>
            </w:r>
            <w:r>
              <w:rPr>
                <w:spacing w:val="-4"/>
                <w:w w:val="105"/>
                <w:sz w:val="16"/>
              </w:rPr>
              <w:t xml:space="preserve"> </w:t>
            </w:r>
            <w:r>
              <w:rPr>
                <w:spacing w:val="-2"/>
                <w:w w:val="105"/>
                <w:sz w:val="16"/>
              </w:rPr>
              <w:t>школьной</w:t>
            </w:r>
            <w:r>
              <w:rPr>
                <w:spacing w:val="-4"/>
                <w:w w:val="105"/>
                <w:sz w:val="16"/>
              </w:rPr>
              <w:t xml:space="preserve"> </w:t>
            </w:r>
            <w:r>
              <w:rPr>
                <w:spacing w:val="-2"/>
                <w:w w:val="105"/>
                <w:sz w:val="16"/>
              </w:rPr>
              <w:t>программе</w:t>
            </w:r>
            <w:r>
              <w:rPr>
                <w:spacing w:val="-4"/>
                <w:w w:val="105"/>
                <w:sz w:val="16"/>
              </w:rPr>
              <w:t xml:space="preserve"> </w:t>
            </w:r>
            <w:r>
              <w:rPr>
                <w:spacing w:val="-2"/>
                <w:w w:val="105"/>
                <w:sz w:val="16"/>
              </w:rPr>
              <w:t>10–11</w:t>
            </w:r>
            <w:r>
              <w:rPr>
                <w:spacing w:val="-4"/>
                <w:w w:val="105"/>
                <w:sz w:val="16"/>
              </w:rPr>
              <w:t xml:space="preserve"> </w:t>
            </w:r>
            <w:r>
              <w:rPr>
                <w:spacing w:val="-2"/>
                <w:w w:val="105"/>
                <w:sz w:val="16"/>
              </w:rPr>
              <w:t>классов</w:t>
            </w:r>
          </w:p>
        </w:tc>
        <w:tc>
          <w:tcPr>
            <w:tcW w:w="2616" w:type="dxa"/>
            <w:vMerge w:val="restart"/>
          </w:tcPr>
          <w:p w:rsidR="00A01459" w:rsidRDefault="003E52CC">
            <w:pPr>
              <w:pStyle w:val="TableParagraph"/>
              <w:spacing w:before="3"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before="1"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4"/>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line="165" w:lineRule="exact"/>
              <w:ind w:left="5" w:right="1"/>
              <w:jc w:val="center"/>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87"/>
        </w:trPr>
        <w:tc>
          <w:tcPr>
            <w:tcW w:w="6602" w:type="dxa"/>
            <w:gridSpan w:val="4"/>
          </w:tcPr>
          <w:p w:rsidR="00A01459" w:rsidRDefault="003E52CC">
            <w:pPr>
              <w:pStyle w:val="TableParagraph"/>
              <w:spacing w:before="3" w:line="163" w:lineRule="exact"/>
              <w:ind w:left="7"/>
              <w:jc w:val="center"/>
              <w:rPr>
                <w:b/>
                <w:i/>
                <w:sz w:val="16"/>
              </w:rPr>
            </w:pPr>
            <w:r>
              <w:rPr>
                <w:b/>
                <w:i/>
                <w:sz w:val="16"/>
              </w:rPr>
              <w:t>Письменная</w:t>
            </w:r>
            <w:r>
              <w:rPr>
                <w:b/>
                <w:i/>
                <w:spacing w:val="27"/>
                <w:sz w:val="16"/>
              </w:rPr>
              <w:t xml:space="preserve"> </w:t>
            </w:r>
            <w:r>
              <w:rPr>
                <w:b/>
                <w:i/>
                <w:spacing w:val="-2"/>
                <w:sz w:val="16"/>
              </w:rPr>
              <w:t>часть</w:t>
            </w:r>
          </w:p>
        </w:tc>
      </w:tr>
      <w:tr w:rsidR="00A01459">
        <w:trPr>
          <w:trHeight w:val="2504"/>
        </w:trPr>
        <w:tc>
          <w:tcPr>
            <w:tcW w:w="760" w:type="dxa"/>
          </w:tcPr>
          <w:p w:rsidR="00A01459" w:rsidRDefault="003E52CC">
            <w:pPr>
              <w:pStyle w:val="TableParagraph"/>
              <w:ind w:left="7" w:right="1"/>
              <w:jc w:val="center"/>
              <w:rPr>
                <w:sz w:val="16"/>
              </w:rPr>
            </w:pPr>
            <w:r>
              <w:rPr>
                <w:spacing w:val="-10"/>
                <w:w w:val="105"/>
                <w:sz w:val="16"/>
              </w:rPr>
              <w:t>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98.7.1.2</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99.7.1.2</w:t>
            </w:r>
          </w:p>
        </w:tc>
        <w:tc>
          <w:tcPr>
            <w:tcW w:w="2616" w:type="dxa"/>
          </w:tcPr>
          <w:p w:rsidR="00A01459" w:rsidRDefault="003E52CC">
            <w:pPr>
              <w:pStyle w:val="TableParagraph"/>
              <w:spacing w:line="247" w:lineRule="auto"/>
              <w:ind w:right="62"/>
              <w:jc w:val="both"/>
              <w:rPr>
                <w:sz w:val="16"/>
              </w:rPr>
            </w:pPr>
            <w:r>
              <w:rPr>
                <w:w w:val="105"/>
                <w:sz w:val="16"/>
              </w:rPr>
              <w:t>Овладение аудированием с пони- манием</w:t>
            </w:r>
            <w:r>
              <w:rPr>
                <w:spacing w:val="-11"/>
                <w:w w:val="105"/>
                <w:sz w:val="16"/>
              </w:rPr>
              <w:t xml:space="preserve"> </w:t>
            </w:r>
            <w:r>
              <w:rPr>
                <w:w w:val="105"/>
                <w:sz w:val="16"/>
              </w:rPr>
              <w:t>основного</w:t>
            </w:r>
            <w:r>
              <w:rPr>
                <w:spacing w:val="-10"/>
                <w:w w:val="105"/>
                <w:sz w:val="16"/>
              </w:rPr>
              <w:t xml:space="preserve"> </w:t>
            </w:r>
            <w:r>
              <w:rPr>
                <w:w w:val="105"/>
                <w:sz w:val="16"/>
              </w:rPr>
              <w:t>содержания</w:t>
            </w:r>
            <w:r>
              <w:rPr>
                <w:spacing w:val="-11"/>
                <w:w w:val="105"/>
                <w:sz w:val="16"/>
              </w:rPr>
              <w:t xml:space="preserve"> </w:t>
            </w:r>
            <w:r>
              <w:rPr>
                <w:w w:val="105"/>
                <w:sz w:val="16"/>
              </w:rPr>
              <w:t>на- чинается со 2 класса с постепен- ным усложнением текстов и уве- личением времени их звучания:</w:t>
            </w:r>
          </w:p>
          <w:p w:rsidR="00A01459" w:rsidRDefault="003E52CC">
            <w:pPr>
              <w:pStyle w:val="TableParagraph"/>
              <w:spacing w:before="29"/>
              <w:rPr>
                <w:sz w:val="16"/>
              </w:rPr>
            </w:pPr>
            <w:r>
              <w:rPr>
                <w:sz w:val="16"/>
              </w:rPr>
              <w:pict>
                <v:group id="Group 115" o:spid="_x0000_s1667" style="position:absolute;left:0;text-align:left;margin-left:-26.2pt;margin-top:-17pt;width:139.15pt;height:143.35pt;z-index:-251631616" coordsize="17672,18205" o:gfxdata="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">
                  <v:shape id="Image 116" o:spid="_x0000_s1661" type="#_x0000_t75" style="position:absolute;top:12695;width:4426;height:5504" o:gfxdata="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JnIvQAA&#10;ANwAAAAPAAAAAAAAAAEAIAAAACIAAABkcnMvZG93bnJldi54bWxQSwECFAAUAAAACACHTuJAMy8F&#10;njsAAAA5AAAAEAAAAAAAAAABACAAAAAMAQAAZHJzL3NoYXBleG1sLnhtbFBLBQYAAAAABgAGAFsB&#10;AAC2AwAAAAA=&#10;">
                    <v:imagedata r:id="rId314" o:title=""/>
                    <o:lock v:ext="edit" aspectratio="f"/>
                  </v:shape>
                  <v:shape id="Image 117" o:spid="_x0000_s1662" type="#_x0000_t75" style="position:absolute;left:2675;top:10683;width:4868;height:4380" o:gfxdata="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Ts8+/&#10;AAAA3AAAAA8AAAAAAAAAAQAgAAAAIgAAAGRycy9kb3ducmV2LnhtbFBLAQIUABQAAAAIAIdO4kAz&#10;LwWeOwAAADkAAAAQAAAAAAAAAAEAIAAAAA4BAABkcnMvc2hhcGV4bWwueG1sUEsFBgAAAAAGAAYA&#10;WwEAALgDAAAAAA==&#10;">
                    <v:imagedata r:id="rId315" o:title=""/>
                    <o:lock v:ext="edit" aspectratio="f"/>
                  </v:shape>
                  <v:shape id="Image 118" o:spid="_x0000_s1663" type="#_x0000_t75" style="position:absolute;left:7049;top:7175;width:4369;height:4500" o:gfxdata="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wub74A&#10;AADcAAAADwAAAAAAAAABACAAAAAiAAAAZHJzL2Rvd25yZXYueG1sUEsBAhQAFAAAAAgAh07iQDMv&#10;BZ47AAAAOQAAABAAAAAAAAAAAQAgAAAADQEAAGRycy9zaGFwZXhtbC54bWxQSwUGAAAAAAYABgBb&#10;AQAAtwMAAAAA&#10;">
                    <v:imagedata r:id="rId303" o:title=""/>
                    <o:lock v:ext="edit" aspectratio="f"/>
                  </v:shape>
                  <v:shape id="Image 119" o:spid="_x0000_s1664" type="#_x0000_t75" style="position:absolute;left:9403;top:4977;width:3803;height:3827" o:gfxdata="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1D&#10;K8EAAADcAAAADwAAAAAAAAABACAAAAAiAAAAZHJzL2Rvd25yZXYueG1sUEsBAhQAFAAAAAgAh07i&#10;QDMvBZ47AAAAOQAAABAAAAAAAAAAAQAgAAAAEAEAAGRycy9zaGFwZXhtbC54bWxQSwUGAAAAAAYA&#10;BgBbAQAAugMAAAAA&#10;">
                    <v:imagedata r:id="rId304" o:title=""/>
                    <o:lock v:ext="edit" aspectratio="f"/>
                  </v:shape>
                  <v:shape id="Image 120" o:spid="_x0000_s1665" type="#_x0000_t75" style="position:absolute;left:11428;top:2802;width:4364;height:4499" o:gfxdata="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5YUC5AAAA3AAA&#10;AA8AAAAAAAAAAQAgAAAAIgAAAGRycy9kb3ducmV2LnhtbFBLAQIUABQAAAAIAIdO4kAzLwWeOwAA&#10;ADkAAAAQAAAAAAAAAAEAIAAAAAgBAABkcnMvc2hhcGV4bWwueG1sUEsFBgAAAAAGAAYAWwEAALID&#10;AAAAAA==&#10;">
                    <v:imagedata r:id="rId305" o:title=""/>
                    <o:lock v:ext="edit" aspectratio="f"/>
                  </v:shape>
                  <v:shape id="Image 121" o:spid="_x0000_s1666" type="#_x0000_t75" style="position:absolute;left:14225;width:3440;height:4452" o:gfxdata="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YMYugAAANwA&#10;AAAPAAAAAAAAAAEAIAAAACIAAABkcnMvZG93bnJldi54bWxQSwECFAAUAAAACACHTuJAMy8FnjsA&#10;AAA5AAAAEAAAAAAAAAABACAAAAAJAQAAZHJzL3NoYXBleG1sLnhtbFBLBQYAAAAABgAGAFsBAACz&#10;AwAAAAA=&#10;">
                    <v:imagedata r:id="rId306" o:title=""/>
                    <o:lock v:ext="edit" aspectratio="f"/>
                  </v:shape>
                </v:group>
              </w:pict>
            </w: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158.6.2.2;</w:t>
            </w:r>
          </w:p>
          <w:p w:rsidR="00A01459" w:rsidRDefault="003E52CC">
            <w:pPr>
              <w:pStyle w:val="TableParagraph"/>
              <w:spacing w:before="14"/>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137.7.1.2</w:t>
            </w:r>
          </w:p>
        </w:tc>
      </w:tr>
      <w:tr w:rsidR="00A01459">
        <w:trPr>
          <w:trHeight w:val="2503"/>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98.7.1.2</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99.6.1.2;</w:t>
            </w:r>
          </w:p>
          <w:p w:rsidR="00A01459" w:rsidRDefault="003E52CC">
            <w:pPr>
              <w:pStyle w:val="TableParagraph"/>
              <w:spacing w:before="6"/>
              <w:ind w:left="72"/>
              <w:rPr>
                <w:sz w:val="16"/>
              </w:rPr>
            </w:pPr>
            <w:r>
              <w:rPr>
                <w:sz w:val="16"/>
              </w:rPr>
              <w:pict>
                <v:group id="Group 122" o:spid="_x0000_s1642" style="position:absolute;left:0;text-align:left;margin-left:11.75pt;margin-top:17.05pt;width:71.7pt;height:67.35pt;z-index:-251634688" coordsize="9105,8553" o:gfxdata="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">
                  <v:shape id="Image 123" o:spid="_x0000_s1640" type="#_x0000_t75" style="position:absolute;top:3559;width:4962;height:4988" o:gfxdata="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8TVL4A&#10;AADcAAAADwAAAAAAAAABACAAAAAiAAAAZHJzL2Rvd25yZXYueG1sUEsBAhQAFAAAAAgAh07iQDMv&#10;BZ47AAAAOQAAABAAAAAAAAAAAQAgAAAADQEAAGRycy9zaGFwZXhtbC54bWxQSwUGAAAAAAYABgBb&#10;AQAAtwMAAAAA&#10;">
                    <v:imagedata r:id="rId299" o:title=""/>
                    <o:lock v:ext="edit" aspectratio="f"/>
                  </v:shape>
                  <v:shape id="Image 124" o:spid="_x0000_s1641" type="#_x0000_t75" style="position:absolute;left:3685;width:5414;height:5414" o:gfxdata="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jsKO8AAAA&#10;3AAAAA8AAAAAAAAAAQAgAAAAIgAAAGRycy9kb3ducmV2LnhtbFBLAQIUABQAAAAIAIdO4kAzLwWe&#10;OwAAADkAAAAQAAAAAAAAAAEAIAAAAAsBAABkcnMvc2hhcGV4bWwueG1sUEsFBgAAAAAGAAYAWwEA&#10;ALUDAAAAAA==&#10;">
                    <v:imagedata r:id="rId300"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99.7.1.2</w:t>
            </w:r>
          </w:p>
        </w:tc>
        <w:tc>
          <w:tcPr>
            <w:tcW w:w="2616" w:type="dxa"/>
          </w:tcPr>
          <w:p w:rsidR="00A01459" w:rsidRDefault="003E52CC">
            <w:pPr>
              <w:pStyle w:val="TableParagraph"/>
              <w:spacing w:line="247" w:lineRule="auto"/>
              <w:ind w:right="63"/>
              <w:jc w:val="both"/>
              <w:rPr>
                <w:sz w:val="16"/>
              </w:rPr>
            </w:pPr>
            <w:r>
              <w:rPr>
                <w:sz w:val="16"/>
              </w:rPr>
              <w:t>Овладение</w:t>
            </w:r>
            <w:r>
              <w:rPr>
                <w:spacing w:val="-10"/>
                <w:sz w:val="16"/>
              </w:rPr>
              <w:t xml:space="preserve"> </w:t>
            </w:r>
            <w:r>
              <w:rPr>
                <w:sz w:val="16"/>
              </w:rPr>
              <w:t>аудированием</w:t>
            </w:r>
            <w:r>
              <w:rPr>
                <w:spacing w:val="-10"/>
                <w:sz w:val="16"/>
              </w:rPr>
              <w:t xml:space="preserve"> </w:t>
            </w:r>
            <w:r>
              <w:rPr>
                <w:sz w:val="16"/>
              </w:rPr>
              <w:t>с</w:t>
            </w:r>
            <w:r>
              <w:rPr>
                <w:spacing w:val="-10"/>
                <w:sz w:val="16"/>
              </w:rPr>
              <w:t xml:space="preserve"> </w:t>
            </w:r>
            <w:r>
              <w:rPr>
                <w:sz w:val="16"/>
              </w:rPr>
              <w:t>понима-</w:t>
            </w:r>
            <w:r>
              <w:rPr>
                <w:w w:val="105"/>
                <w:sz w:val="16"/>
              </w:rPr>
              <w:t xml:space="preserve"> нием</w:t>
            </w:r>
            <w:r>
              <w:rPr>
                <w:spacing w:val="-11"/>
                <w:w w:val="105"/>
                <w:sz w:val="16"/>
              </w:rPr>
              <w:t xml:space="preserve"> </w:t>
            </w:r>
            <w:r>
              <w:rPr>
                <w:w w:val="105"/>
                <w:sz w:val="16"/>
              </w:rPr>
              <w:t>запрашиваемой</w:t>
            </w:r>
            <w:r>
              <w:rPr>
                <w:spacing w:val="-10"/>
                <w:w w:val="105"/>
                <w:sz w:val="16"/>
              </w:rPr>
              <w:t xml:space="preserve"> </w:t>
            </w:r>
            <w:r>
              <w:rPr>
                <w:w w:val="105"/>
                <w:sz w:val="16"/>
              </w:rPr>
              <w:t>информации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 xml:space="preserve">постепен- </w:t>
            </w:r>
            <w:r>
              <w:rPr>
                <w:spacing w:val="-2"/>
                <w:w w:val="105"/>
                <w:sz w:val="16"/>
              </w:rPr>
              <w:t>ным</w:t>
            </w:r>
            <w:r>
              <w:rPr>
                <w:spacing w:val="-11"/>
                <w:w w:val="105"/>
                <w:sz w:val="16"/>
              </w:rPr>
              <w:t xml:space="preserve"> </w:t>
            </w:r>
            <w:r>
              <w:rPr>
                <w:spacing w:val="-2"/>
                <w:w w:val="105"/>
                <w:sz w:val="16"/>
              </w:rPr>
              <w:t>усложнением</w:t>
            </w:r>
            <w:r>
              <w:rPr>
                <w:spacing w:val="-8"/>
                <w:w w:val="105"/>
                <w:sz w:val="16"/>
              </w:rPr>
              <w:t xml:space="preserve"> </w:t>
            </w:r>
            <w:r>
              <w:rPr>
                <w:spacing w:val="-2"/>
                <w:w w:val="105"/>
                <w:sz w:val="16"/>
              </w:rPr>
              <w:t>текстов</w:t>
            </w:r>
            <w:r>
              <w:rPr>
                <w:spacing w:val="-9"/>
                <w:w w:val="105"/>
                <w:sz w:val="16"/>
              </w:rPr>
              <w:t xml:space="preserve"> </w:t>
            </w:r>
            <w:r>
              <w:rPr>
                <w:spacing w:val="-2"/>
                <w:w w:val="105"/>
                <w:sz w:val="16"/>
              </w:rPr>
              <w:t>и</w:t>
            </w:r>
            <w:r>
              <w:rPr>
                <w:spacing w:val="-8"/>
                <w:w w:val="105"/>
                <w:sz w:val="16"/>
              </w:rPr>
              <w:t xml:space="preserve"> </w:t>
            </w:r>
            <w:r>
              <w:rPr>
                <w:spacing w:val="-2"/>
                <w:w w:val="105"/>
                <w:sz w:val="16"/>
              </w:rPr>
              <w:t>увели-</w:t>
            </w:r>
            <w:r>
              <w:rPr>
                <w:w w:val="105"/>
                <w:sz w:val="16"/>
              </w:rPr>
              <w:t xml:space="preserve"> чением времени их звучания:</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158.6.2.2;</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137.7.1.2</w:t>
            </w:r>
          </w:p>
        </w:tc>
      </w:tr>
      <w:tr w:rsidR="00A01459">
        <w:trPr>
          <w:trHeight w:val="1139"/>
        </w:trPr>
        <w:tc>
          <w:tcPr>
            <w:tcW w:w="760" w:type="dxa"/>
          </w:tcPr>
          <w:p w:rsidR="00A01459" w:rsidRDefault="003E52CC">
            <w:pPr>
              <w:pStyle w:val="TableParagraph"/>
              <w:ind w:left="7" w:right="1"/>
              <w:jc w:val="center"/>
              <w:rPr>
                <w:sz w:val="16"/>
              </w:rPr>
            </w:pPr>
            <w:r>
              <w:rPr>
                <w:sz w:val="16"/>
              </w:rPr>
              <w:pict>
                <v:group id="Group 125" o:spid="_x0000_s1625" style="position:absolute;left:0;text-align:left;margin-left:9.35pt;margin-top:-49.35pt;width:137.3pt;height:135.45pt;z-index:-251633664;mso-position-horizontal-relative:text;mso-position-vertical-relative:text" coordsize="17437,17202" o:gfxdata="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">
                  <v:shape id="Image 126" o:spid="_x0000_s1620" type="#_x0000_t75" style="position:absolute;top:11017;width:6182;height:6182" o:gfxdata="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SKqbsAAADc&#10;AAAADwAAAAAAAAABACAAAAAiAAAAZHJzL2Rvd25yZXYueG1sUEsBAhQAFAAAAAgAh07iQDMvBZ47&#10;AAAAOQAAABAAAAAAAAAAAQAgAAAACgEAAGRycy9zaGFwZXhtbC54bWxQSwUGAAAAAAYABgBbAQAA&#10;tAMAAAAA&#10;">
                    <v:imagedata r:id="rId283" o:title=""/>
                    <o:lock v:ext="edit" aspectratio="f"/>
                  </v:shape>
                  <v:shape id="Image 127" o:spid="_x0000_s1621" type="#_x0000_t75" style="position:absolute;left:3154;top:9182;width:4421;height:4863" o:gfxdata="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v6YrsAAADc&#10;AAAADwAAAAAAAAABACAAAAAiAAAAZHJzL2Rvd25yZXYueG1sUEsBAhQAFAAAAAgAh07iQDMvBZ47&#10;AAAAOQAAABAAAAAAAAAAAQAgAAAACgEAAGRycy9zaGFwZXhtbC54bWxQSwUGAAAAAAYABgBbAQAA&#10;tAMAAAAA&#10;">
                    <v:imagedata r:id="rId284" o:title=""/>
                    <o:lock v:ext="edit" aspectratio="f"/>
                  </v:shape>
                  <v:shape id="Image 128" o:spid="_x0000_s1622" type="#_x0000_t75" style="position:absolute;left:6481;top:6322;width:4385;height:4406" o:gfxdata="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q+OrsAAADc&#10;AAAADwAAAAAAAAABACAAAAAiAAAAZHJzL2Rvd25yZXYueG1sUEsBAhQAFAAAAAgAh07iQDMvBZ47&#10;AAAAOQAAABAAAAAAAAAAAQAgAAAACgEAAGRycy9zaGFwZXhtbC54bWxQSwUGAAAAAAYABgBbAQAA&#10;tAMAAAAA&#10;">
                    <v:imagedata r:id="rId308" o:title=""/>
                    <o:lock v:ext="edit" aspectratio="f"/>
                  </v:shape>
                  <v:shape id="Image 129" o:spid="_x0000_s1623" type="#_x0000_t75" style="position:absolute;left:8763;top:3021;width:5415;height:5415" o:gfxdata="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rhD2/&#10;AAAA3AAAAA8AAAAAAAAAAQAgAAAAIgAAAGRycy9kb3ducmV2LnhtbFBLAQIUABQAAAAIAIdO4kAz&#10;LwWeOwAAADkAAAAQAAAAAAAAAAEAIAAAAA4BAABkcnMvc2hhcGV4bWwueG1sUEsFBgAAAAAGAAYA&#10;WwEAALgDAAAAAA==&#10;">
                    <v:imagedata r:id="rId309" o:title=""/>
                    <o:lock v:ext="edit" aspectratio="f"/>
                  </v:shape>
                  <v:shape id="Image 130" o:spid="_x0000_s1624" type="#_x0000_t75" style="position:absolute;left:11428;width:6004;height:5776" o:gfxdata="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NRR74A&#10;AADcAAAADwAAAAAAAAABACAAAAAiAAAAZHJzL2Rvd25yZXYueG1sUEsBAhQAFAAAAAgAh07iQDMv&#10;BZ47AAAAOQAAABAAAAAAAAAAAQAgAAAADQEAAGRycy9zaGFwZXhtbC54bWxQSwUGAAAAAAYABgBb&#10;AQAAtwMAAAAA&#10;">
                    <v:imagedata r:id="rId310" o:title=""/>
                    <o:lock v:ext="edit" aspectratio="f"/>
                  </v:shape>
                </v:group>
              </w:pict>
            </w:r>
            <w:r>
              <w:rPr>
                <w:spacing w:val="-5"/>
                <w:w w:val="105"/>
                <w:sz w:val="16"/>
              </w:rPr>
              <w:t>3–9</w:t>
            </w:r>
          </w:p>
          <w:p w:rsidR="00A01459" w:rsidRDefault="003E52CC">
            <w:pPr>
              <w:pStyle w:val="TableParagraph"/>
              <w:spacing w:line="190" w:lineRule="atLeast"/>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A01459">
            <w:pPr>
              <w:pStyle w:val="TableParagraph"/>
              <w:ind w:left="0"/>
              <w:rPr>
                <w:i/>
                <w:sz w:val="16"/>
              </w:rPr>
            </w:pPr>
          </w:p>
          <w:p w:rsidR="00A01459" w:rsidRDefault="00A01459">
            <w:pPr>
              <w:pStyle w:val="TableParagraph"/>
              <w:spacing w:before="110"/>
              <w:ind w:left="0"/>
              <w:rPr>
                <w:i/>
                <w:sz w:val="16"/>
              </w:rPr>
            </w:pPr>
          </w:p>
          <w:p w:rsidR="00A01459" w:rsidRDefault="003E52CC">
            <w:pPr>
              <w:pStyle w:val="TableParagraph"/>
              <w:ind w:left="5"/>
              <w:jc w:val="center"/>
              <w:rPr>
                <w:sz w:val="16"/>
              </w:rPr>
            </w:pPr>
            <w:r>
              <w:rPr>
                <w:spacing w:val="-10"/>
                <w:w w:val="105"/>
                <w:sz w:val="16"/>
              </w:rPr>
              <w:t>—</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99.7.1.2</w:t>
            </w:r>
          </w:p>
        </w:tc>
        <w:tc>
          <w:tcPr>
            <w:tcW w:w="2616" w:type="dxa"/>
          </w:tcPr>
          <w:p w:rsidR="00A01459" w:rsidRDefault="00A01459">
            <w:pPr>
              <w:pStyle w:val="TableParagraph"/>
              <w:ind w:left="0"/>
              <w:rPr>
                <w:i/>
                <w:sz w:val="16"/>
              </w:rPr>
            </w:pPr>
          </w:p>
          <w:p w:rsidR="00A01459" w:rsidRDefault="00A01459">
            <w:pPr>
              <w:pStyle w:val="TableParagraph"/>
              <w:spacing w:before="110"/>
              <w:ind w:left="0"/>
              <w:rPr>
                <w:i/>
                <w:sz w:val="16"/>
              </w:rPr>
            </w:pPr>
          </w:p>
          <w:p w:rsidR="00A01459" w:rsidRDefault="003E52CC">
            <w:pPr>
              <w:pStyle w:val="TableParagraph"/>
              <w:ind w:left="7"/>
              <w:jc w:val="center"/>
              <w:rPr>
                <w:sz w:val="16"/>
              </w:rPr>
            </w:pPr>
            <w:r>
              <w:rPr>
                <w:spacing w:val="-10"/>
                <w:w w:val="105"/>
                <w:sz w:val="16"/>
              </w:rPr>
              <w:t>—</w:t>
            </w:r>
          </w:p>
        </w:tc>
      </w:tr>
      <w:tr w:rsidR="00A01459">
        <w:trPr>
          <w:trHeight w:val="2504"/>
        </w:trPr>
        <w:tc>
          <w:tcPr>
            <w:tcW w:w="760" w:type="dxa"/>
          </w:tcPr>
          <w:p w:rsidR="00A01459" w:rsidRDefault="003E52CC">
            <w:pPr>
              <w:pStyle w:val="TableParagraph"/>
              <w:ind w:left="7" w:right="1"/>
              <w:jc w:val="center"/>
              <w:rPr>
                <w:sz w:val="16"/>
              </w:rPr>
            </w:pPr>
            <w:r>
              <w:rPr>
                <w:spacing w:val="-5"/>
                <w:w w:val="105"/>
                <w:sz w:val="16"/>
              </w:rPr>
              <w:t>10</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99.7.1.3</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пониманием основного содержания текста на- чинается со 2 класса с постепен- ным усложнением текстов и уве- личением их объёма:</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158.6.2.3;</w:t>
            </w:r>
          </w:p>
          <w:p w:rsidR="00A01459" w:rsidRDefault="003E52CC">
            <w:pPr>
              <w:pStyle w:val="TableParagraph"/>
              <w:spacing w:before="14"/>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137.7.1.3</w:t>
            </w:r>
          </w:p>
        </w:tc>
      </w:tr>
    </w:tbl>
    <w:p w:rsidR="00A01459" w:rsidRDefault="003E52CC">
      <w:pPr>
        <w:spacing w:before="163"/>
        <w:ind w:right="239"/>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63"/>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8</w:t>
      </w:r>
      <w:r>
        <w:rPr>
          <w:spacing w:val="2"/>
          <w:sz w:val="16"/>
        </w:rPr>
        <w:t xml:space="preserve"> </w:t>
      </w:r>
      <w:r>
        <w:rPr>
          <w:sz w:val="16"/>
        </w:rPr>
        <w:t>/</w:t>
      </w:r>
      <w:r>
        <w:rPr>
          <w:spacing w:val="3"/>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2503"/>
        </w:trPr>
        <w:tc>
          <w:tcPr>
            <w:tcW w:w="760" w:type="dxa"/>
          </w:tcPr>
          <w:p w:rsidR="00A01459" w:rsidRDefault="003E52CC">
            <w:pPr>
              <w:pStyle w:val="TableParagraph"/>
              <w:ind w:left="7" w:right="1"/>
              <w:jc w:val="center"/>
              <w:rPr>
                <w:sz w:val="16"/>
              </w:rPr>
            </w:pPr>
            <w:r>
              <w:rPr>
                <w:spacing w:val="-5"/>
                <w:w w:val="105"/>
                <w:sz w:val="16"/>
              </w:rPr>
              <w:t>11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99.7.1.3</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пониманием запрашиваемой информации на- чинается со 2 класса с постепен- ным усложнением текстов и уве- личением их объёма:</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158.6.2.3;</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137.7.1.3</w:t>
            </w:r>
          </w:p>
        </w:tc>
      </w:tr>
      <w:tr w:rsidR="00A01459">
        <w:trPr>
          <w:trHeight w:val="1519"/>
        </w:trPr>
        <w:tc>
          <w:tcPr>
            <w:tcW w:w="760" w:type="dxa"/>
          </w:tcPr>
          <w:p w:rsidR="00A01459" w:rsidRDefault="003E52CC">
            <w:pPr>
              <w:pStyle w:val="TableParagraph"/>
              <w:ind w:left="7" w:right="1"/>
              <w:jc w:val="center"/>
              <w:rPr>
                <w:sz w:val="16"/>
              </w:rPr>
            </w:pPr>
            <w:r>
              <w:rPr>
                <w:spacing w:val="-4"/>
                <w:w w:val="105"/>
                <w:sz w:val="16"/>
              </w:rPr>
              <w:t>12–18</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99.7.1.3</w:t>
            </w:r>
          </w:p>
        </w:tc>
        <w:tc>
          <w:tcPr>
            <w:tcW w:w="2616" w:type="dxa"/>
          </w:tcPr>
          <w:p w:rsidR="00A01459" w:rsidRDefault="003E52CC">
            <w:pPr>
              <w:pStyle w:val="TableParagraph"/>
              <w:spacing w:line="247" w:lineRule="auto"/>
              <w:ind w:right="62"/>
              <w:jc w:val="both"/>
              <w:rPr>
                <w:sz w:val="16"/>
              </w:rPr>
            </w:pPr>
            <w:r>
              <w:rPr>
                <w:w w:val="105"/>
                <w:sz w:val="16"/>
              </w:rPr>
              <w:t>Овладение чтением с полным по- ниманием содержания текста на- чинается с 7 класса с постепен- ным усложнением текстов и уве- личением их 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137.7.1.3</w:t>
            </w:r>
          </w:p>
        </w:tc>
      </w:tr>
      <w:tr w:rsidR="00A01459">
        <w:trPr>
          <w:trHeight w:val="2281"/>
        </w:trPr>
        <w:tc>
          <w:tcPr>
            <w:tcW w:w="760" w:type="dxa"/>
          </w:tcPr>
          <w:p w:rsidR="00A01459" w:rsidRDefault="003E52CC">
            <w:pPr>
              <w:pStyle w:val="TableParagraph"/>
              <w:spacing w:before="3"/>
              <w:ind w:left="7" w:right="1"/>
              <w:jc w:val="center"/>
              <w:rPr>
                <w:sz w:val="16"/>
              </w:rPr>
            </w:pPr>
            <w:r>
              <w:rPr>
                <w:spacing w:val="-4"/>
                <w:w w:val="105"/>
                <w:sz w:val="16"/>
              </w:rPr>
              <w:t>19–24</w:t>
            </w:r>
          </w:p>
          <w:p w:rsidR="00A01459" w:rsidRDefault="003E52CC">
            <w:pPr>
              <w:pStyle w:val="TableParagraph"/>
              <w:spacing w:before="5"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98.6.2.4;</w:t>
            </w:r>
          </w:p>
          <w:p w:rsidR="00A01459" w:rsidRDefault="003E52CC">
            <w:pPr>
              <w:pStyle w:val="TableParagraph"/>
              <w:spacing w:before="5"/>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98.7.2.4</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99.6.2.4;</w:t>
            </w:r>
          </w:p>
          <w:p w:rsidR="00A01459" w:rsidRDefault="003E52CC">
            <w:pPr>
              <w:pStyle w:val="TableParagraph"/>
              <w:spacing w:before="5"/>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99.7.2.4</w:t>
            </w:r>
          </w:p>
        </w:tc>
        <w:tc>
          <w:tcPr>
            <w:tcW w:w="2616" w:type="dxa"/>
          </w:tcPr>
          <w:p w:rsidR="00A01459" w:rsidRDefault="003E52CC">
            <w:pPr>
              <w:pStyle w:val="TableParagraph"/>
              <w:spacing w:before="3" w:line="247" w:lineRule="auto"/>
              <w:ind w:right="63"/>
              <w:jc w:val="both"/>
              <w:rPr>
                <w:sz w:val="16"/>
              </w:rPr>
            </w:pPr>
            <w:r>
              <w:rPr>
                <w:spacing w:val="-2"/>
                <w:w w:val="105"/>
                <w:sz w:val="16"/>
              </w:rPr>
              <w:t>Овладение</w:t>
            </w:r>
            <w:r>
              <w:rPr>
                <w:spacing w:val="-6"/>
                <w:w w:val="105"/>
                <w:sz w:val="16"/>
              </w:rPr>
              <w:t xml:space="preserve"> </w:t>
            </w:r>
            <w:r>
              <w:rPr>
                <w:spacing w:val="-2"/>
                <w:w w:val="105"/>
                <w:sz w:val="16"/>
              </w:rPr>
              <w:t>грамматикой</w:t>
            </w:r>
            <w:r>
              <w:rPr>
                <w:spacing w:val="-6"/>
                <w:w w:val="105"/>
                <w:sz w:val="16"/>
              </w:rPr>
              <w:t xml:space="preserve"> </w:t>
            </w:r>
            <w:r>
              <w:rPr>
                <w:spacing w:val="-2"/>
                <w:w w:val="105"/>
                <w:sz w:val="16"/>
              </w:rPr>
              <w:t>начинает-</w:t>
            </w:r>
            <w:r>
              <w:rPr>
                <w:w w:val="105"/>
                <w:sz w:val="16"/>
              </w:rPr>
              <w:t xml:space="preserve"> ся со 2 класса с постепенным на- </w:t>
            </w:r>
            <w:r>
              <w:rPr>
                <w:spacing w:val="-2"/>
                <w:w w:val="105"/>
                <w:sz w:val="16"/>
              </w:rPr>
              <w:t>ращиванием изученных граммати-</w:t>
            </w:r>
            <w:r>
              <w:rPr>
                <w:w w:val="105"/>
                <w:sz w:val="16"/>
              </w:rPr>
              <w:t xml:space="preserve"> ческих форм и конструкций:</w:t>
            </w:r>
          </w:p>
          <w:p w:rsidR="00A01459" w:rsidRDefault="003E52CC">
            <w:pPr>
              <w:pStyle w:val="TableParagraph"/>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137.6.2.4;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137.7.2.4</w:t>
            </w:r>
          </w:p>
        </w:tc>
      </w:tr>
      <w:tr w:rsidR="00A01459">
        <w:trPr>
          <w:trHeight w:val="2091"/>
        </w:trPr>
        <w:tc>
          <w:tcPr>
            <w:tcW w:w="760" w:type="dxa"/>
          </w:tcPr>
          <w:p w:rsidR="00A01459" w:rsidRDefault="003E52CC">
            <w:pPr>
              <w:pStyle w:val="TableParagraph"/>
              <w:spacing w:before="3"/>
              <w:ind w:left="7" w:right="1"/>
              <w:jc w:val="center"/>
              <w:rPr>
                <w:sz w:val="16"/>
              </w:rPr>
            </w:pPr>
            <w:r>
              <w:rPr>
                <w:spacing w:val="-4"/>
                <w:w w:val="105"/>
                <w:sz w:val="16"/>
              </w:rPr>
              <w:t>25–29</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98.7.2.3</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99.7.2.3</w:t>
            </w:r>
          </w:p>
        </w:tc>
        <w:tc>
          <w:tcPr>
            <w:tcW w:w="2616" w:type="dxa"/>
          </w:tcPr>
          <w:p w:rsidR="00A01459" w:rsidRDefault="003E52CC">
            <w:pPr>
              <w:pStyle w:val="TableParagraph"/>
              <w:spacing w:before="3" w:line="247" w:lineRule="auto"/>
              <w:ind w:right="62"/>
              <w:jc w:val="both"/>
              <w:rPr>
                <w:sz w:val="16"/>
              </w:rPr>
            </w:pPr>
            <w:r>
              <w:rPr>
                <w:w w:val="105"/>
                <w:sz w:val="16"/>
              </w:rPr>
              <w:t>Овладение</w:t>
            </w:r>
            <w:r>
              <w:rPr>
                <w:spacing w:val="-11"/>
                <w:w w:val="105"/>
                <w:sz w:val="16"/>
              </w:rPr>
              <w:t xml:space="preserve"> </w:t>
            </w:r>
            <w:r>
              <w:rPr>
                <w:w w:val="105"/>
                <w:sz w:val="16"/>
              </w:rPr>
              <w:t>словообразованием</w:t>
            </w:r>
            <w:r>
              <w:rPr>
                <w:spacing w:val="-10"/>
                <w:w w:val="105"/>
                <w:sz w:val="16"/>
              </w:rPr>
              <w:t xml:space="preserve"> </w:t>
            </w:r>
            <w:r>
              <w:rPr>
                <w:w w:val="105"/>
                <w:sz w:val="16"/>
              </w:rPr>
              <w:t>на- чинается с 3 класса с постепен- ным</w:t>
            </w:r>
            <w:r>
              <w:rPr>
                <w:spacing w:val="-11"/>
                <w:w w:val="105"/>
                <w:sz w:val="16"/>
              </w:rPr>
              <w:t xml:space="preserve"> </w:t>
            </w:r>
            <w:r>
              <w:rPr>
                <w:w w:val="105"/>
                <w:sz w:val="16"/>
              </w:rPr>
              <w:t>увеличением</w:t>
            </w:r>
            <w:r>
              <w:rPr>
                <w:spacing w:val="-10"/>
                <w:w w:val="105"/>
                <w:sz w:val="16"/>
              </w:rPr>
              <w:t xml:space="preserve"> </w:t>
            </w:r>
            <w:r>
              <w:rPr>
                <w:w w:val="105"/>
                <w:sz w:val="16"/>
              </w:rPr>
              <w:t>числа</w:t>
            </w:r>
            <w:r>
              <w:rPr>
                <w:spacing w:val="-11"/>
                <w:w w:val="105"/>
                <w:sz w:val="16"/>
              </w:rPr>
              <w:t xml:space="preserve"> </w:t>
            </w:r>
            <w:r>
              <w:rPr>
                <w:w w:val="105"/>
                <w:sz w:val="16"/>
              </w:rPr>
              <w:t>использу- емых</w:t>
            </w:r>
            <w:r>
              <w:rPr>
                <w:spacing w:val="-1"/>
                <w:w w:val="105"/>
                <w:sz w:val="16"/>
              </w:rPr>
              <w:t xml:space="preserve"> </w:t>
            </w:r>
            <w:r>
              <w:rPr>
                <w:w w:val="105"/>
                <w:sz w:val="16"/>
              </w:rPr>
              <w:t>аффиксов:</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158.8.3.3;</w:t>
            </w:r>
          </w:p>
          <w:p w:rsidR="00A01459" w:rsidRDefault="003E52CC">
            <w:pPr>
              <w:pStyle w:val="TableParagraph"/>
              <w:spacing w:before="5"/>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137.7.2.3</w:t>
            </w:r>
          </w:p>
        </w:tc>
      </w:tr>
      <w:tr w:rsidR="00A01459">
        <w:trPr>
          <w:trHeight w:val="949"/>
        </w:trPr>
        <w:tc>
          <w:tcPr>
            <w:tcW w:w="760" w:type="dxa"/>
          </w:tcPr>
          <w:p w:rsidR="00A01459" w:rsidRDefault="003E52CC">
            <w:pPr>
              <w:pStyle w:val="TableParagraph"/>
              <w:spacing w:before="3"/>
              <w:ind w:left="7" w:right="1"/>
              <w:jc w:val="center"/>
              <w:rPr>
                <w:sz w:val="16"/>
              </w:rPr>
            </w:pPr>
            <w:r>
              <w:rPr>
                <w:spacing w:val="-4"/>
                <w:w w:val="105"/>
                <w:sz w:val="16"/>
              </w:rPr>
              <w:t>30–36</w:t>
            </w:r>
          </w:p>
          <w:p w:rsidR="00A01459" w:rsidRDefault="003E52CC">
            <w:pPr>
              <w:pStyle w:val="TableParagraph"/>
              <w:spacing w:line="190" w:lineRule="atLeast"/>
              <w:ind w:left="81" w:right="72" w:hanging="1"/>
              <w:jc w:val="center"/>
              <w:rPr>
                <w:sz w:val="16"/>
              </w:rPr>
            </w:pPr>
            <w:r>
              <w:rPr>
                <w:spacing w:val="-2"/>
                <w:w w:val="105"/>
                <w:sz w:val="16"/>
              </w:rPr>
              <w:t>высоко-</w:t>
            </w:r>
            <w:r>
              <w:rPr>
                <w:w w:val="105"/>
                <w:sz w:val="16"/>
              </w:rPr>
              <w:t xml:space="preserve"> го</w:t>
            </w:r>
            <w:r>
              <w:rPr>
                <w:spacing w:val="-11"/>
                <w:w w:val="105"/>
                <w:sz w:val="16"/>
              </w:rPr>
              <w:t xml:space="preserve"> </w:t>
            </w:r>
            <w:r>
              <w:rPr>
                <w:w w:val="105"/>
                <w:sz w:val="16"/>
              </w:rPr>
              <w:t xml:space="preserve">уров- </w:t>
            </w:r>
            <w:r>
              <w:rPr>
                <w:spacing w:val="-6"/>
                <w:w w:val="105"/>
                <w:sz w:val="16"/>
              </w:rPr>
              <w:t>ня</w:t>
            </w:r>
            <w:r>
              <w:rPr>
                <w:spacing w:val="-4"/>
                <w:sz w:val="16"/>
              </w:rPr>
              <w:t xml:space="preserve"> </w:t>
            </w:r>
            <w:r>
              <w:rPr>
                <w:spacing w:val="-6"/>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spacing w:before="3"/>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98.7.2.3</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99.7.2.3</w:t>
            </w:r>
          </w:p>
        </w:tc>
        <w:tc>
          <w:tcPr>
            <w:tcW w:w="2616" w:type="dxa"/>
          </w:tcPr>
          <w:p w:rsidR="00A01459" w:rsidRDefault="003E52CC">
            <w:pPr>
              <w:pStyle w:val="TableParagraph"/>
              <w:spacing w:before="3" w:line="247" w:lineRule="auto"/>
              <w:ind w:right="63"/>
              <w:jc w:val="both"/>
              <w:rPr>
                <w:sz w:val="16"/>
              </w:rPr>
            </w:pPr>
            <w:r>
              <w:rPr>
                <w:w w:val="105"/>
                <w:sz w:val="16"/>
              </w:rPr>
              <w:t>Овладение лексикой начинается со 2 класса с постепенным увели- чением числа изученных лекси- ческих</w:t>
            </w:r>
            <w:r>
              <w:rPr>
                <w:spacing w:val="-1"/>
                <w:w w:val="105"/>
                <w:sz w:val="16"/>
              </w:rPr>
              <w:t xml:space="preserve"> </w:t>
            </w:r>
            <w:r>
              <w:rPr>
                <w:w w:val="105"/>
                <w:sz w:val="16"/>
              </w:rPr>
              <w:t>единиц:</w:t>
            </w:r>
          </w:p>
          <w:p w:rsidR="00A01459" w:rsidRDefault="003E52CC">
            <w:pPr>
              <w:pStyle w:val="TableParagraph"/>
              <w:spacing w:before="3" w:line="165" w:lineRule="exact"/>
              <w:jc w:val="both"/>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158.6.3.3;</w:t>
            </w:r>
          </w:p>
        </w:tc>
      </w:tr>
    </w:tbl>
    <w:p w:rsidR="00A01459" w:rsidRDefault="00A01459">
      <w:pPr>
        <w:pStyle w:val="a9"/>
        <w:rPr>
          <w:sz w:val="16"/>
        </w:rPr>
      </w:pPr>
    </w:p>
    <w:p w:rsidR="00A01459" w:rsidRDefault="003E52CC">
      <w:pPr>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40" w:space="1769"/>
            <w:col w:w="6873"/>
          </w:cols>
        </w:sectPr>
      </w:pPr>
    </w:p>
    <w:p w:rsidR="00A01459" w:rsidRDefault="003E52CC">
      <w:pPr>
        <w:tabs>
          <w:tab w:val="left" w:pos="6263"/>
        </w:tabs>
        <w:spacing w:before="82"/>
        <w:ind w:left="21"/>
        <w:rPr>
          <w:sz w:val="16"/>
        </w:rPr>
      </w:pPr>
      <w:r>
        <w:rPr>
          <w:sz w:val="16"/>
        </w:rPr>
        <w:pict>
          <v:group id="Group 131" o:spid="_x0000_s1639" style="position:absolute;left:0;text-align:left;margin-left:.5pt;margin-top:2.15pt;width:841.05pt;height:590.95pt;z-index:-251626496;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">
            <v:shape id="Graphic 132" o:spid="_x0000_s1626" style="position:absolute;left:1;top:1;width:53404;height:75045" coordsize="5340350,7504430" o:spt="100" o:gfxdata="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wF9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133" o:spid="_x0000_s1627" type="#_x0000_t75" style="position:absolute;left:60973;top:50641;width:6182;height:6182" o:gfxdata="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HYx+ugAAANwA&#10;AAAPAAAAAAAAAAEAIAAAACIAAABkcnMvZG93bnJldi54bWxQSwECFAAUAAAACACHTuJAMy8FnjsA&#10;AAA5AAAAEAAAAAAAAAABACAAAAAJAQAAZHJzL3NoYXBleG1sLnhtbFBLBQYAAAAABgAGAFsBAACz&#10;AwAAAAA=&#10;">
              <v:imagedata r:id="rId311" o:title=""/>
              <o:lock v:ext="edit" aspectratio="f"/>
            </v:shape>
            <v:shape id="Image 134" o:spid="_x0000_s1628" type="#_x0000_t75" style="position:absolute;left:64127;top:48806;width:4421;height:4863" o:gfxdata="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IKivQAA&#10;ANwAAAAPAAAAAAAAAAEAIAAAACIAAABkcnMvZG93bnJldi54bWxQSwECFAAUAAAACACHTuJAMy8F&#10;njsAAAA5AAAAEAAAAAAAAAABACAAAAAMAQAAZHJzL3NoYXBleG1sLnhtbFBLBQYAAAAABgAGAFsB&#10;AAC2AwAAAAA=&#10;">
              <v:imagedata r:id="rId317" o:title=""/>
              <o:lock v:ext="edit" aspectratio="f"/>
            </v:shape>
            <v:shape id="Image 135" o:spid="_x0000_s1629" type="#_x0000_t75" style="position:absolute;left:67454;top:45947;width:4385;height:4405" o:gfxdata="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DLyVvQAA&#10;ANwAAAAPAAAAAAAAAAEAIAAAACIAAABkcnMvZG93bnJldi54bWxQSwECFAAUAAAACACHTuJAMy8F&#10;njsAAAA5AAAAEAAAAAAAAAABACAAAAAMAQAAZHJzL3NoYXBleG1sLnhtbFBLBQYAAAAABgAGAFsB&#10;AAC2AwAAAAA=&#10;">
              <v:imagedata r:id="rId308" o:title=""/>
              <o:lock v:ext="edit" aspectratio="f"/>
            </v:shape>
            <v:shape id="Image 136" o:spid="_x0000_s1630" type="#_x0000_t75" style="position:absolute;left:69736;top:42645;width:5415;height:5415" o:gfxdata="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fU6O5AAAA3AAA&#10;AA8AAAAAAAAAAQAgAAAAIgAAAGRycy9kb3ducmV2LnhtbFBLAQIUABQAAAAIAIdO4kAzLwWeOwAA&#10;ADkAAAAQAAAAAAAAAAEAIAAAAAgBAABkcnMvc2hhcGV4bWwueG1sUEsFBgAAAAAGAAYAWwEAALID&#10;AAAAAA==&#10;">
              <v:imagedata r:id="rId297" o:title=""/>
              <o:lock v:ext="edit" aspectratio="f"/>
            </v:shape>
            <v:shape id="Image 137" o:spid="_x0000_s1631" type="#_x0000_t75" style="position:absolute;left:72401;top:39624;width:6004;height:5776" o:gfxdata="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bm+&#10;wAAAANwAAAAPAAAAAAAAAAEAIAAAACIAAABkcnMvZG93bnJldi54bWxQSwECFAAUAAAACACHTuJA&#10;My8FnjsAAAA5AAAAEAAAAAAAAAABACAAAAAPAQAAZHJzL3NoYXBleG1sLnhtbFBLBQYAAAAABgAG&#10;AFsBAAC5AwAAAAA=&#10;">
              <v:imagedata r:id="rId298" o:title=""/>
              <o:lock v:ext="edit" aspectratio="f"/>
            </v:shape>
            <v:shape id="Image 138" o:spid="_x0000_s1632" type="#_x0000_t75" style="position:absolute;left:81759;top:30533;width:4426;height:5504" o:gfxdata="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VSe7sAAADc&#10;AAAADwAAAAAAAAABACAAAAAiAAAAZHJzL2Rvd25yZXYueG1sUEsBAhQAFAAAAAgAh07iQDMvBZ47&#10;AAAAOQAAABAAAAAAAAAAAQAgAAAACgEAAGRycy9zaGFwZXhtbC54bWxQSwUGAAAAAAYABgBbAQAA&#10;tAMAAAAA&#10;">
              <v:imagedata r:id="rId301" o:title=""/>
              <o:lock v:ext="edit" aspectratio="f"/>
            </v:shape>
            <v:shape id="Image 139" o:spid="_x0000_s1633" type="#_x0000_t75" style="position:absolute;left:84435;top:28521;width:4868;height:4380" o:gfxdata="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gi9W/&#10;AAAA3AAAAA8AAAAAAAAAAQAgAAAAIgAAAGRycy9kb3ducmV2LnhtbFBLAQIUABQAAAAIAIdO4kAz&#10;LwWeOwAAADkAAAAQAAAAAAAAAAEAIAAAAA4BAABkcnMvc2hhcGV4bWwueG1sUEsFBgAAAAAGAAYA&#10;WwEAALgDAAAAAA==&#10;">
              <v:imagedata r:id="rId302" o:title=""/>
              <o:lock v:ext="edit" aspectratio="f"/>
            </v:shape>
            <v:shape id="Image 140" o:spid="_x0000_s1634" type="#_x0000_t75" style="position:absolute;left:88809;top:25013;width:4368;height:4500" o:gfxdata="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kNdL4A&#10;AADcAAAADwAAAAAAAAABACAAAAAiAAAAZHJzL2Rvd25yZXYueG1sUEsBAhQAFAAAAAgAh07iQDMv&#10;BZ47AAAAOQAAABAAAAAAAAAAAQAgAAAADQEAAGRycy9zaGFwZXhtbC54bWxQSwUGAAAAAAYABgBb&#10;AQAAtwMAAAAA&#10;">
              <v:imagedata r:id="rId303" o:title=""/>
              <o:lock v:ext="edit" aspectratio="f"/>
            </v:shape>
            <v:shape id="Image 141" o:spid="_x0000_s1635" type="#_x0000_t75" style="position:absolute;left:91162;top:22815;width:3804;height:3826" o:gfxdata="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MnWe/&#10;AAAA3AAAAA8AAAAAAAAAAQAgAAAAIgAAAGRycy9kb3ducmV2LnhtbFBLAQIUABQAAAAIAIdO4kAz&#10;LwWeOwAAADkAAAAQAAAAAAAAAAEAIAAAAA4BAABkcnMvc2hhcGV4bWwueG1sUEsFBgAAAAAGAAYA&#10;WwEAALgDAAAAAA==&#10;">
              <v:imagedata r:id="rId304" o:title=""/>
              <o:lock v:ext="edit" aspectratio="f"/>
            </v:shape>
            <v:shape id="Image 142" o:spid="_x0000_s1636" type="#_x0000_t75" style="position:absolute;left:93188;top:20639;width:4363;height:4500" o:gfxdata="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PDW1vQAA&#10;ANwAAAAPAAAAAAAAAAEAIAAAACIAAABkcnMvZG93bnJldi54bWxQSwECFAAUAAAACACHTuJAMy8F&#10;njsAAAA5AAAAEAAAAAAAAAABACAAAAAMAQAAZHJzL3NoYXBleG1sLnhtbFBLBQYAAAAABgAGAFsB&#10;AAC2AwAAAAA=&#10;">
              <v:imagedata r:id="rId294" o:title=""/>
              <o:lock v:ext="edit" aspectratio="f"/>
            </v:shape>
            <v:shape id="Image 143" o:spid="_x0000_s1637" type="#_x0000_t75" style="position:absolute;left:95984;top:17837;width:3441;height:4453" o:gfxdata="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5P/4ugAAANwA&#10;AAAPAAAAAAAAAAEAIAAAACIAAABkcnMvZG93bnJldi54bWxQSwECFAAUAAAACACHTuJAMy8FnjsA&#10;AAA5AAAAEAAAAAAAAAABACAAAAAJAQAAZHJzL3NoYXBleG1sLnhtbFBLBQYAAAAABgAGAFsBAACz&#10;AwAAAAA=&#10;">
              <v:imagedata r:id="rId295" o:title=""/>
              <o:lock v:ext="edit" aspectratio="f"/>
            </v:shape>
            <v:shape id="Graphic 144" o:spid="_x0000_s1638" style="position:absolute;left:53404;top:1;width:53403;height:75045" coordsize="5340350,7504430" o:spt="100" o:gfxdata="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pE/v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9</w:t>
      </w:r>
      <w:r>
        <w:rPr>
          <w:spacing w:val="2"/>
          <w:sz w:val="16"/>
        </w:rPr>
        <w:t xml:space="preserve"> </w:t>
      </w:r>
      <w:r>
        <w:rPr>
          <w:sz w:val="16"/>
        </w:rPr>
        <w:t>/</w:t>
      </w:r>
      <w:r>
        <w:rPr>
          <w:spacing w:val="3"/>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329"/>
        </w:trPr>
        <w:tc>
          <w:tcPr>
            <w:tcW w:w="760" w:type="dxa"/>
          </w:tcPr>
          <w:p w:rsidR="00A01459" w:rsidRDefault="00A01459">
            <w:pPr>
              <w:pStyle w:val="TableParagraph"/>
              <w:ind w:left="0"/>
              <w:rPr>
                <w:sz w:val="16"/>
              </w:rPr>
            </w:pPr>
          </w:p>
        </w:tc>
        <w:tc>
          <w:tcPr>
            <w:tcW w:w="1466" w:type="dxa"/>
          </w:tcPr>
          <w:p w:rsidR="00A01459" w:rsidRDefault="00A01459">
            <w:pPr>
              <w:pStyle w:val="TableParagraph"/>
              <w:ind w:left="0"/>
              <w:rPr>
                <w:sz w:val="16"/>
              </w:rPr>
            </w:pPr>
          </w:p>
        </w:tc>
        <w:tc>
          <w:tcPr>
            <w:tcW w:w="1760" w:type="dxa"/>
          </w:tcPr>
          <w:p w:rsidR="00A01459" w:rsidRDefault="00A01459">
            <w:pPr>
              <w:pStyle w:val="TableParagraph"/>
              <w:ind w:left="0"/>
              <w:rPr>
                <w:sz w:val="16"/>
              </w:rPr>
            </w:pPr>
          </w:p>
        </w:tc>
        <w:tc>
          <w:tcPr>
            <w:tcW w:w="2616" w:type="dxa"/>
          </w:tcPr>
          <w:p w:rsidR="00A01459" w:rsidRDefault="003E52CC">
            <w:pPr>
              <w:pStyle w:val="TableParagraph"/>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137.7.2.3</w:t>
            </w:r>
          </w:p>
        </w:tc>
      </w:tr>
      <w:tr w:rsidR="00A01459">
        <w:trPr>
          <w:trHeight w:val="1900"/>
        </w:trPr>
        <w:tc>
          <w:tcPr>
            <w:tcW w:w="760" w:type="dxa"/>
          </w:tcPr>
          <w:p w:rsidR="00A01459" w:rsidRDefault="003E52CC">
            <w:pPr>
              <w:pStyle w:val="TableParagraph"/>
              <w:ind w:left="7" w:right="1"/>
              <w:jc w:val="center"/>
              <w:rPr>
                <w:sz w:val="16"/>
              </w:rPr>
            </w:pPr>
            <w:r>
              <w:rPr>
                <w:spacing w:val="-5"/>
                <w:w w:val="105"/>
                <w:sz w:val="16"/>
              </w:rPr>
              <w:t>37</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99.7.1.4</w:t>
            </w:r>
          </w:p>
        </w:tc>
        <w:tc>
          <w:tcPr>
            <w:tcW w:w="2616" w:type="dxa"/>
          </w:tcPr>
          <w:p w:rsidR="00A01459" w:rsidRDefault="003E52CC">
            <w:pPr>
              <w:pStyle w:val="TableParagraph"/>
              <w:spacing w:line="247" w:lineRule="auto"/>
              <w:ind w:right="61"/>
              <w:jc w:val="both"/>
              <w:rPr>
                <w:sz w:val="16"/>
              </w:rPr>
            </w:pPr>
            <w:r>
              <w:rPr>
                <w:sz w:val="16"/>
              </w:rPr>
              <w:pict>
                <v:group id="Group 145" o:spid="_x0000_s1649" style="position:absolute;left:0;text-align:left;margin-left:-26.2pt;margin-top:-.3pt;width:139.15pt;height:143.35pt;z-index:-251625472;mso-position-horizontal-relative:text;mso-position-vertical-relative:text" coordsize="17672,18205" o:gfxdata="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">
                  <v:shape id="Image 146" o:spid="_x0000_s1643" type="#_x0000_t75" style="position:absolute;top:12695;width:4426;height:5504" o:gfxdata="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NgHvQAA&#10;ANwAAAAPAAAAAAAAAAEAIAAAACIAAABkcnMvZG93bnJldi54bWxQSwECFAAUAAAACACHTuJAMy8F&#10;njsAAAA5AAAAEAAAAAAAAAABACAAAAAMAQAAZHJzL3NoYXBleG1sLnhtbFBLBQYAAAAABgAGAFsB&#10;AAC2AwAAAAA=&#10;">
                    <v:imagedata r:id="rId290" o:title=""/>
                    <o:lock v:ext="edit" aspectratio="f"/>
                  </v:shape>
                  <v:shape id="Image 147" o:spid="_x0000_s1644" type="#_x0000_t75" style="position:absolute;left:2675;top:10683;width:4868;height:4380" o:gfxdata="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Cc0r4A&#10;AADcAAAADwAAAAAAAAABACAAAAAiAAAAZHJzL2Rvd25yZXYueG1sUEsBAhQAFAAAAAgAh07iQDMv&#10;BZ47AAAAOQAAABAAAAAAAAAAAQAgAAAADQEAAGRycy9zaGFwZXhtbC54bWxQSwUGAAAAAAYABgBb&#10;AQAAtwMAAAAA&#10;">
                    <v:imagedata r:id="rId315" o:title=""/>
                    <o:lock v:ext="edit" aspectratio="f"/>
                  </v:shape>
                  <v:shape id="Image 148" o:spid="_x0000_s1645" type="#_x0000_t75" style="position:absolute;left:7049;top:7175;width:4369;height:4500" o:gfxdata="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8Bcr4A&#10;AADcAAAADwAAAAAAAAABACAAAAAiAAAAZHJzL2Rvd25yZXYueG1sUEsBAhQAFAAAAAgAh07iQDMv&#10;BZ47AAAAOQAAABAAAAAAAAAAAQAgAAAADQEAAGRycy9zaGFwZXhtbC54bWxQSwUGAAAAAAYABgBb&#10;AQAAtwMAAAAA&#10;">
                    <v:imagedata r:id="rId303" o:title=""/>
                    <o:lock v:ext="edit" aspectratio="f"/>
                  </v:shape>
                  <v:shape id="Image 149" o:spid="_x0000_s1646" type="#_x0000_t75" style="position:absolute;left:9403;top:4977;width:3803;height:3827" o:gfxdata="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sw&#10;VsEAAADcAAAADwAAAAAAAAABACAAAAAiAAAAZHJzL2Rvd25yZXYueG1sUEsBAhQAFAAAAAgAh07i&#10;QDMvBZ47AAAAOQAAABAAAAAAAAAAAQAgAAAAEAEAAGRycy9zaGFwZXhtbC54bWxQSwUGAAAAAAYA&#10;BgBbAQAAugMAAAAA&#10;">
                    <v:imagedata r:id="rId304" o:title=""/>
                    <o:lock v:ext="edit" aspectratio="f"/>
                  </v:shape>
                  <v:shape id="Image 150" o:spid="_x0000_s1647" type="#_x0000_t75" style="position:absolute;left:11428;top:2802;width:4364;height:4499" o:gfxdata="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8SPbsAAADc&#10;AAAADwAAAAAAAAABACAAAAAiAAAAZHJzL2Rvd25yZXYueG1sUEsBAhQAFAAAAAgAh07iQDMvBZ47&#10;AAAAOQAAABAAAAAAAAAAAQAgAAAACgEAAGRycy9zaGFwZXhtbC54bWxQSwUGAAAAAAYABgBbAQAA&#10;tAMAAAAA&#10;">
                    <v:imagedata r:id="rId305" o:title=""/>
                    <o:lock v:ext="edit" aspectratio="f"/>
                  </v:shape>
                  <v:shape id="Image 151" o:spid="_x0000_s1648" type="#_x0000_t75" style="position:absolute;left:14225;width:3440;height:4452" o:gfxdata="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n8GW8AAAA&#10;3AAAAA8AAAAAAAAAAQAgAAAAIgAAAGRycy9kb3ducmV2LnhtbFBLAQIUABQAAAAIAIdO4kAzLwWe&#10;OwAAADkAAAAQAAAAAAAAAAEAIAAAAAsBAABkcnMvc2hhcGV4bWwueG1sUEsFBgAAAAAGAAYAWwEA&#10;ALUDAAAAAA==&#10;">
                    <v:imagedata r:id="rId306" o:title=""/>
                    <o:lock v:ext="edit" aspectratio="f"/>
                  </v:shape>
                </v:group>
              </w:pict>
            </w:r>
            <w:r>
              <w:rPr>
                <w:sz w:val="16"/>
              </w:rPr>
              <w:t>Овладение</w:t>
            </w:r>
            <w:r>
              <w:rPr>
                <w:spacing w:val="-10"/>
                <w:sz w:val="16"/>
              </w:rPr>
              <w:t xml:space="preserve"> </w:t>
            </w:r>
            <w:r>
              <w:rPr>
                <w:sz w:val="16"/>
              </w:rPr>
              <w:t>написанием</w:t>
            </w:r>
            <w:r>
              <w:rPr>
                <w:spacing w:val="-10"/>
                <w:sz w:val="16"/>
              </w:rPr>
              <w:t xml:space="preserve"> </w:t>
            </w:r>
            <w:r>
              <w:rPr>
                <w:sz w:val="16"/>
              </w:rPr>
              <w:t>электронно-</w:t>
            </w:r>
            <w:r>
              <w:rPr>
                <w:w w:val="105"/>
                <w:sz w:val="16"/>
              </w:rPr>
              <w:t xml:space="preserve"> </w:t>
            </w:r>
            <w:r>
              <w:rPr>
                <w:spacing w:val="-4"/>
                <w:w w:val="105"/>
                <w:sz w:val="16"/>
              </w:rPr>
              <w:t>го</w:t>
            </w:r>
            <w:r>
              <w:rPr>
                <w:spacing w:val="-7"/>
                <w:w w:val="105"/>
                <w:sz w:val="16"/>
              </w:rPr>
              <w:t xml:space="preserve"> </w:t>
            </w:r>
            <w:r>
              <w:rPr>
                <w:spacing w:val="-4"/>
                <w:w w:val="105"/>
                <w:sz w:val="16"/>
              </w:rPr>
              <w:t>сообщения</w:t>
            </w:r>
            <w:r>
              <w:rPr>
                <w:spacing w:val="-6"/>
                <w:w w:val="105"/>
                <w:sz w:val="16"/>
              </w:rPr>
              <w:t xml:space="preserve"> </w:t>
            </w:r>
            <w:r>
              <w:rPr>
                <w:spacing w:val="-4"/>
                <w:w w:val="105"/>
                <w:sz w:val="16"/>
              </w:rPr>
              <w:t>начинается</w:t>
            </w:r>
            <w:r>
              <w:rPr>
                <w:spacing w:val="-7"/>
                <w:w w:val="105"/>
                <w:sz w:val="16"/>
              </w:rPr>
              <w:t xml:space="preserve"> </w:t>
            </w:r>
            <w:r>
              <w:rPr>
                <w:spacing w:val="-4"/>
                <w:w w:val="105"/>
                <w:sz w:val="16"/>
              </w:rPr>
              <w:t>в</w:t>
            </w:r>
            <w:r>
              <w:rPr>
                <w:spacing w:val="-6"/>
                <w:w w:val="105"/>
                <w:sz w:val="16"/>
              </w:rPr>
              <w:t xml:space="preserve"> </w:t>
            </w:r>
            <w:r>
              <w:rPr>
                <w:spacing w:val="-4"/>
                <w:w w:val="105"/>
                <w:sz w:val="16"/>
              </w:rPr>
              <w:t>4</w:t>
            </w:r>
            <w:r>
              <w:rPr>
                <w:spacing w:val="-7"/>
                <w:w w:val="105"/>
                <w:sz w:val="16"/>
              </w:rPr>
              <w:t xml:space="preserve"> </w:t>
            </w:r>
            <w:r>
              <w:rPr>
                <w:spacing w:val="-4"/>
                <w:w w:val="105"/>
                <w:sz w:val="16"/>
              </w:rPr>
              <w:t>классе</w:t>
            </w:r>
            <w:r>
              <w:rPr>
                <w:w w:val="105"/>
                <w:sz w:val="16"/>
              </w:rPr>
              <w:t xml:space="preserve"> с постепенным увеличением тре- буемого</w:t>
            </w:r>
            <w:r>
              <w:rPr>
                <w:spacing w:val="-11"/>
                <w:w w:val="105"/>
                <w:sz w:val="16"/>
              </w:rPr>
              <w:t xml:space="preserve"> </w:t>
            </w:r>
            <w:r>
              <w:rPr>
                <w:w w:val="105"/>
                <w:sz w:val="16"/>
              </w:rPr>
              <w:t>объёма:</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137.6.1.4;</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137.7.1.4</w:t>
            </w:r>
          </w:p>
        </w:tc>
      </w:tr>
      <w:tr w:rsidR="00A01459">
        <w:trPr>
          <w:trHeight w:val="1519"/>
        </w:trPr>
        <w:tc>
          <w:tcPr>
            <w:tcW w:w="760" w:type="dxa"/>
          </w:tcPr>
          <w:p w:rsidR="00A01459" w:rsidRDefault="003E52CC">
            <w:pPr>
              <w:pStyle w:val="TableParagraph"/>
              <w:ind w:left="7" w:right="1"/>
              <w:jc w:val="center"/>
              <w:rPr>
                <w:sz w:val="16"/>
              </w:rPr>
            </w:pPr>
            <w:r>
              <w:rPr>
                <w:spacing w:val="-5"/>
                <w:w w:val="105"/>
                <w:sz w:val="16"/>
              </w:rPr>
              <w:t>38</w:t>
            </w:r>
          </w:p>
          <w:p w:rsidR="00A01459" w:rsidRDefault="003E52CC">
            <w:pPr>
              <w:pStyle w:val="TableParagraph"/>
              <w:spacing w:before="6" w:line="247" w:lineRule="auto"/>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99.6.1.4;</w:t>
            </w:r>
          </w:p>
          <w:p w:rsidR="00A01459" w:rsidRDefault="003E52CC">
            <w:pPr>
              <w:pStyle w:val="TableParagraph"/>
              <w:spacing w:before="6"/>
              <w:ind w:left="72"/>
              <w:rPr>
                <w:sz w:val="16"/>
              </w:rPr>
            </w:pPr>
            <w:r>
              <w:rPr>
                <w:sz w:val="16"/>
              </w:rPr>
              <w:pict>
                <v:group id="Group 152" o:spid="_x0000_s1651" style="position:absolute;left:0;text-align:left;margin-left:40.75pt;margin-top:16.45pt;width:42.65pt;height:42.65pt;z-index:-251628544" coordsize="5416,5416" o:gfxdata="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">
                  <v:shape id="Image 153" o:spid="_x0000_s1650" type="#_x0000_t75" style="position:absolute;width:5414;height:5414" o:gfxdata="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pdMbsAAADc&#10;AAAADwAAAAAAAAABACAAAAAiAAAAZHJzL2Rvd25yZXYueG1sUEsBAhQAFAAAAAgAh07iQDMvBZ47&#10;AAAAOQAAABAAAAAAAAAAAQAgAAAACgEAAGRycy9zaGFwZXhtbC54bWxQSwUGAAAAAAYABgBbAQAA&#10;tAMAAAAA&#10;">
                    <v:imagedata r:id="rId289"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99.7.1.4</w:t>
            </w:r>
          </w:p>
        </w:tc>
        <w:tc>
          <w:tcPr>
            <w:tcW w:w="2616" w:type="dxa"/>
          </w:tcPr>
          <w:p w:rsidR="00A01459" w:rsidRDefault="003E52CC">
            <w:pPr>
              <w:pStyle w:val="TableParagraph"/>
              <w:spacing w:line="247" w:lineRule="auto"/>
              <w:ind w:right="60"/>
              <w:jc w:val="both"/>
              <w:rPr>
                <w:sz w:val="16"/>
              </w:rPr>
            </w:pPr>
            <w:r>
              <w:rPr>
                <w:spacing w:val="-4"/>
                <w:w w:val="105"/>
                <w:sz w:val="16"/>
              </w:rPr>
              <w:t>Овладение созданием развёрнутого</w:t>
            </w:r>
            <w:r>
              <w:rPr>
                <w:w w:val="105"/>
                <w:sz w:val="16"/>
              </w:rPr>
              <w:t xml:space="preserve"> письменного</w:t>
            </w:r>
            <w:r>
              <w:rPr>
                <w:spacing w:val="-5"/>
                <w:w w:val="105"/>
                <w:sz w:val="16"/>
              </w:rPr>
              <w:t xml:space="preserve"> </w:t>
            </w:r>
            <w:r>
              <w:rPr>
                <w:w w:val="105"/>
                <w:sz w:val="16"/>
              </w:rPr>
              <w:t>высказывания</w:t>
            </w:r>
            <w:r>
              <w:rPr>
                <w:spacing w:val="-5"/>
                <w:w w:val="105"/>
                <w:sz w:val="16"/>
              </w:rPr>
              <w:t xml:space="preserve"> </w:t>
            </w:r>
            <w:r>
              <w:rPr>
                <w:w w:val="105"/>
                <w:sz w:val="16"/>
              </w:rPr>
              <w:t>на</w:t>
            </w:r>
            <w:r>
              <w:rPr>
                <w:spacing w:val="-5"/>
                <w:w w:val="105"/>
                <w:sz w:val="16"/>
              </w:rPr>
              <w:t xml:space="preserve"> </w:t>
            </w:r>
            <w:r>
              <w:rPr>
                <w:w w:val="105"/>
                <w:sz w:val="16"/>
              </w:rPr>
              <w:t xml:space="preserve">ос- </w:t>
            </w:r>
            <w:r>
              <w:rPr>
                <w:spacing w:val="-4"/>
                <w:w w:val="105"/>
                <w:sz w:val="16"/>
              </w:rPr>
              <w:t>нове</w:t>
            </w:r>
            <w:r>
              <w:rPr>
                <w:spacing w:val="-5"/>
                <w:w w:val="105"/>
                <w:sz w:val="16"/>
              </w:rPr>
              <w:t xml:space="preserve"> </w:t>
            </w:r>
            <w:r>
              <w:rPr>
                <w:spacing w:val="-4"/>
                <w:w w:val="105"/>
                <w:sz w:val="16"/>
              </w:rPr>
              <w:t>таблицы</w:t>
            </w:r>
            <w:r>
              <w:rPr>
                <w:spacing w:val="-5"/>
                <w:w w:val="105"/>
                <w:sz w:val="16"/>
              </w:rPr>
              <w:t xml:space="preserve"> </w:t>
            </w:r>
            <w:r>
              <w:rPr>
                <w:spacing w:val="-4"/>
                <w:w w:val="105"/>
                <w:sz w:val="16"/>
              </w:rPr>
              <w:t>начинается</w:t>
            </w:r>
            <w:r>
              <w:rPr>
                <w:spacing w:val="-5"/>
                <w:w w:val="105"/>
                <w:sz w:val="16"/>
              </w:rPr>
              <w:t xml:space="preserve"> </w:t>
            </w:r>
            <w:r>
              <w:rPr>
                <w:spacing w:val="-4"/>
                <w:w w:val="105"/>
                <w:sz w:val="16"/>
              </w:rPr>
              <w:t>с</w:t>
            </w:r>
            <w:r>
              <w:rPr>
                <w:spacing w:val="-5"/>
                <w:w w:val="105"/>
                <w:sz w:val="16"/>
              </w:rPr>
              <w:t xml:space="preserve"> </w:t>
            </w:r>
            <w:r>
              <w:rPr>
                <w:spacing w:val="-4"/>
                <w:w w:val="105"/>
                <w:sz w:val="16"/>
              </w:rPr>
              <w:t>7</w:t>
            </w:r>
            <w:r>
              <w:rPr>
                <w:spacing w:val="-5"/>
                <w:w w:val="105"/>
                <w:sz w:val="16"/>
              </w:rPr>
              <w:t xml:space="preserve"> </w:t>
            </w:r>
            <w:r>
              <w:rPr>
                <w:spacing w:val="-4"/>
                <w:w w:val="105"/>
                <w:sz w:val="16"/>
              </w:rPr>
              <w:t>класса</w:t>
            </w:r>
            <w:r>
              <w:rPr>
                <w:w w:val="105"/>
                <w:sz w:val="16"/>
              </w:rPr>
              <w:t xml:space="preserve"> с постепенным увеличением тре- буемого</w:t>
            </w:r>
            <w:r>
              <w:rPr>
                <w:spacing w:val="-11"/>
                <w:w w:val="105"/>
                <w:sz w:val="16"/>
              </w:rPr>
              <w:t xml:space="preserve"> </w:t>
            </w:r>
            <w:r>
              <w:rPr>
                <w:w w:val="105"/>
                <w:sz w:val="16"/>
              </w:rPr>
              <w:t>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137.7.1.4</w:t>
            </w:r>
          </w:p>
        </w:tc>
      </w:tr>
      <w:tr w:rsidR="00A01459">
        <w:trPr>
          <w:trHeight w:val="187"/>
        </w:trPr>
        <w:tc>
          <w:tcPr>
            <w:tcW w:w="6602" w:type="dxa"/>
            <w:gridSpan w:val="4"/>
          </w:tcPr>
          <w:p w:rsidR="00A01459" w:rsidRDefault="003E52CC">
            <w:pPr>
              <w:pStyle w:val="TableParagraph"/>
              <w:spacing w:before="3" w:line="163" w:lineRule="exact"/>
              <w:ind w:left="7"/>
              <w:jc w:val="center"/>
              <w:rPr>
                <w:b/>
                <w:i/>
                <w:sz w:val="16"/>
              </w:rPr>
            </w:pPr>
            <w:r>
              <w:rPr>
                <w:b/>
                <w:i/>
                <w:sz w:val="16"/>
              </w:rPr>
              <w:t>Устная</w:t>
            </w:r>
            <w:r>
              <w:rPr>
                <w:b/>
                <w:i/>
                <w:spacing w:val="17"/>
                <w:sz w:val="16"/>
              </w:rPr>
              <w:t xml:space="preserve"> </w:t>
            </w:r>
            <w:r>
              <w:rPr>
                <w:b/>
                <w:i/>
                <w:spacing w:val="-2"/>
                <w:sz w:val="16"/>
              </w:rPr>
              <w:t>часть</w:t>
            </w:r>
          </w:p>
        </w:tc>
      </w:tr>
      <w:tr w:rsidR="00A01459">
        <w:trPr>
          <w:trHeight w:val="2282"/>
        </w:trPr>
        <w:tc>
          <w:tcPr>
            <w:tcW w:w="760" w:type="dxa"/>
          </w:tcPr>
          <w:p w:rsidR="00A01459" w:rsidRDefault="003E52CC">
            <w:pPr>
              <w:pStyle w:val="TableParagraph"/>
              <w:spacing w:before="3"/>
              <w:ind w:left="7" w:right="1"/>
              <w:jc w:val="center"/>
              <w:rPr>
                <w:sz w:val="16"/>
              </w:rPr>
            </w:pPr>
            <w:r>
              <w:rPr>
                <w:spacing w:val="-10"/>
                <w:w w:val="105"/>
                <w:sz w:val="16"/>
              </w:rPr>
              <w:t>1</w:t>
            </w:r>
          </w:p>
          <w:p w:rsidR="00A01459" w:rsidRDefault="003E52CC">
            <w:pPr>
              <w:pStyle w:val="TableParagraph"/>
              <w:spacing w:before="6" w:line="247" w:lineRule="auto"/>
              <w:ind w:left="88" w:right="79" w:hanging="1"/>
              <w:jc w:val="center"/>
              <w:rPr>
                <w:sz w:val="16"/>
              </w:rPr>
            </w:pPr>
            <w:r>
              <w:rPr>
                <w:sz w:val="16"/>
              </w:rPr>
              <w:pict>
                <v:group id="Group 154" o:spid="_x0000_s1657" style="position:absolute;left:0;text-align:left;margin-left:9.35pt;margin-top:52.25pt;width:59.65pt;height:63.15pt;z-index:-251630592" coordsize="7575,8020" o:gfxdata="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">
                  <v:shape id="Image 155" o:spid="_x0000_s1655" type="#_x0000_t75" style="position:absolute;top:1834;width:6182;height:6183" o:gfxdata="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5cT7sAAADc&#10;AAAADwAAAAAAAAABACAAAAAiAAAAZHJzL2Rvd25yZXYueG1sUEsBAhQAFAAAAAgAh07iQDMvBZ47&#10;AAAAOQAAABAAAAAAAAAAAQAgAAAACgEAAGRycy9zaGFwZXhtbC54bWxQSwUGAAAAAAYABgBbAQAA&#10;tAMAAAAA&#10;">
                    <v:imagedata r:id="rId283" o:title=""/>
                    <o:lock v:ext="edit" aspectratio="f"/>
                  </v:shape>
                  <v:shape id="Image 156" o:spid="_x0000_s1656" type="#_x0000_t75" style="position:absolute;left:3154;width:4421;height:4862" o:gfxdata="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yHW25AAAA3AAA&#10;AA8AAAAAAAAAAQAgAAAAIgAAAGRycy9kb3ducmV2LnhtbFBLAQIUABQAAAAIAIdO4kAzLwWeOwAA&#10;ADkAAAAQAAAAAAAAAAEAIAAAAAgBAABkcnMvc2hhcGV4bWwueG1sUEsFBgAAAAAGAAYAWwEAALID&#10;AAAAAA==&#10;">
                    <v:imagedata r:id="rId284" o:title=""/>
                    <o:lock v:ext="edit" aspectratio="f"/>
                  </v:shape>
                </v:group>
              </w:pict>
            </w: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98.6.2.1;</w:t>
            </w:r>
          </w:p>
          <w:p w:rsidR="00A01459" w:rsidRDefault="003E52CC">
            <w:pPr>
              <w:pStyle w:val="TableParagraph"/>
              <w:spacing w:before="6"/>
              <w:ind w:left="71"/>
              <w:rPr>
                <w:sz w:val="16"/>
              </w:rPr>
            </w:pPr>
            <w:r>
              <w:rPr>
                <w:sz w:val="16"/>
              </w:rPr>
              <w:pict>
                <v:group id="Group 157" o:spid="_x0000_s1616" style="position:absolute;left:0;text-align:left;margin-left:22.4pt;margin-top:29.7pt;width:34.55pt;height:34.7pt;z-index:-251629568" coordsize="438784,440690" o:gfxdata="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">
                  <v:shape id="Image 158" o:spid="_x0000_s1615" type="#_x0000_t75" style="position:absolute;width:438442;height:440537" o:gfxdata="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lN3m5AAAA3AAA&#10;AA8AAAAAAAAAAQAgAAAAIgAAAGRycy9kb3ducmV2LnhtbFBLAQIUABQAAAAIAIdO4kAzLwWeOwAA&#10;ADkAAAAQAAAAAAAAAAEAIAAAAAgBAABkcnMvc2hhcGV4bWwueG1sUEsFBgAAAAAGAAYAWwEAALID&#10;AAAAAA==&#10;">
                    <v:imagedata r:id="rId285"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98.7.2.1</w:t>
            </w:r>
          </w:p>
        </w:tc>
        <w:tc>
          <w:tcPr>
            <w:tcW w:w="1760" w:type="dxa"/>
          </w:tcPr>
          <w:p w:rsidR="00A01459" w:rsidRDefault="003E52CC">
            <w:pPr>
              <w:pStyle w:val="TableParagraph"/>
              <w:spacing w:before="3"/>
              <w:ind w:left="72"/>
              <w:rPr>
                <w:sz w:val="16"/>
              </w:rPr>
            </w:pPr>
            <w:r>
              <w:rPr>
                <w:sz w:val="16"/>
              </w:rPr>
              <w:pict>
                <v:group id="Group 159" o:spid="_x0000_s1614" style="position:absolute;left:0;text-align:left;margin-left:-32.9pt;margin-top:-32.5pt;width:83.75pt;height:88.3pt;z-index:-251627520;mso-position-horizontal-relative:text;mso-position-vertical-relative:text" coordsize="10636,11214" o:gfxdata="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DcnR2HGAAAAKQIAABkAAABkcnMvX3JlbHMvZTJv&#10;RG9jLnhtbC5yZWxzvZHBagIxEIbvQt8hzL2b3RWKiFkvIngV+wBDMpsNbiYhiaW+vYFSqCD15nFm&#10;+L//g9lsv/0svihlF1hB17QgiHUwjq2Cz9P+fQUiF2SDc2BScKUM2+FtsTnSjKWG8uRiFpXCWcFU&#10;SlxLmfVEHnMTInG9jCF5LHVMVkbUZ7Qk+7b9kOkvA4Y7pjgYBelgliBO11ibn7PDODpNu6Avnrg8&#10;qJDO1+4KxGSpKPBkHP4sl01kC/KxQ/8ah/4/h+41Dt2vg7x78H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">
                  <v:shape id="Image 160" o:spid="_x0000_s1611" type="#_x0000_t75" style="position:absolute;top:5798;width:5414;height:5415" o:gfxdata="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dClPe2AAAA3AAAAA8A&#10;AAAAAAAAAQAgAAAAIgAAAGRycy9kb3ducmV2LnhtbFBLAQIUABQAAAAIAIdO4kAzLwWeOwAAADkA&#10;AAAQAAAAAAAAAAEAIAAAAAUBAABkcnMvc2hhcGV4bWwueG1sUEsFBgAAAAAGAAYAWwEAAK8DAAAA&#10;AA==&#10;">
                    <v:imagedata r:id="rId286" o:title=""/>
                    <o:lock v:ext="edit" aspectratio="f"/>
                  </v:shape>
                  <v:shape id="Image 161" o:spid="_x0000_s1612" type="#_x0000_t75" style="position:absolute;left:2665;top:2776;width:6003;height:5777" o:gfxdata="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p/qbsAAADc&#10;AAAADwAAAAAAAAABACAAAAAiAAAAZHJzL2Rvd25yZXYueG1sUEsBAhQAFAAAAAgAh07iQDMvBZ47&#10;AAAAOQAAABAAAAAAAAAAAQAgAAAACgEAAGRycy9zaGFwZXhtbC54bWxQSwUGAAAAAAYABgBbAQAA&#10;tAMAAAAA&#10;">
                    <v:imagedata r:id="rId287" o:title=""/>
                    <o:lock v:ext="edit" aspectratio="f"/>
                  </v:shape>
                  <v:shape id="Image 162" o:spid="_x0000_s1613" type="#_x0000_t75" style="position:absolute;left:5672;width:4962;height:4988" o:gfxdata="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NVCa8AAAA&#10;3AAAAA8AAAAAAAAAAQAgAAAAIgAAAGRycy9kb3ducmV2LnhtbFBLAQIUABQAAAAIAIdO4kAzLwWe&#10;OwAAADkAAAAQAAAAAAAAAAEAIAAAAAsBAABkcnMvc2hhcGV4bWwueG1sUEsFBgAAAAAGAAYAWwEA&#10;ALUDAAAAAA==&#10;">
                    <v:imagedata r:id="rId288" o:title=""/>
                    <o:lock v:ext="edit" aspectratio="f"/>
                  </v:shape>
                </v:group>
              </w:pict>
            </w: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99.6.2.1;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99.7.2.1</w:t>
            </w:r>
          </w:p>
        </w:tc>
        <w:tc>
          <w:tcPr>
            <w:tcW w:w="2616" w:type="dxa"/>
          </w:tcPr>
          <w:p w:rsidR="00A01459" w:rsidRDefault="003E52CC">
            <w:pPr>
              <w:pStyle w:val="TableParagraph"/>
              <w:spacing w:before="3" w:line="247" w:lineRule="auto"/>
              <w:ind w:right="62"/>
              <w:jc w:val="both"/>
              <w:rPr>
                <w:sz w:val="16"/>
              </w:rPr>
            </w:pPr>
            <w:r>
              <w:rPr>
                <w:w w:val="105"/>
                <w:sz w:val="16"/>
              </w:rPr>
              <w:t>Овладение</w:t>
            </w:r>
            <w:r>
              <w:rPr>
                <w:spacing w:val="-9"/>
                <w:w w:val="105"/>
                <w:sz w:val="16"/>
              </w:rPr>
              <w:t xml:space="preserve"> </w:t>
            </w:r>
            <w:r>
              <w:rPr>
                <w:w w:val="105"/>
                <w:sz w:val="16"/>
              </w:rPr>
              <w:t>чтением</w:t>
            </w:r>
            <w:r>
              <w:rPr>
                <w:spacing w:val="-9"/>
                <w:w w:val="105"/>
                <w:sz w:val="16"/>
              </w:rPr>
              <w:t xml:space="preserve"> </w:t>
            </w:r>
            <w:r>
              <w:rPr>
                <w:w w:val="105"/>
                <w:sz w:val="16"/>
              </w:rPr>
              <w:t>вслух</w:t>
            </w:r>
            <w:r>
              <w:rPr>
                <w:spacing w:val="-9"/>
                <w:w w:val="105"/>
                <w:sz w:val="16"/>
              </w:rPr>
              <w:t xml:space="preserve"> </w:t>
            </w:r>
            <w:r>
              <w:rPr>
                <w:w w:val="105"/>
                <w:sz w:val="16"/>
              </w:rPr>
              <w:t xml:space="preserve">начина- ется со 2 класса с постепенным увеличением объёма текста и по- вышением его </w:t>
            </w:r>
            <w:r>
              <w:rPr>
                <w:w w:val="105"/>
                <w:sz w:val="16"/>
              </w:rPr>
              <w:t>сложности:</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137.6.2.1;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137.7.2.1</w:t>
            </w:r>
          </w:p>
        </w:tc>
      </w:tr>
      <w:tr w:rsidR="00A01459">
        <w:trPr>
          <w:trHeight w:val="2091"/>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99.7.1.1</w:t>
            </w:r>
          </w:p>
        </w:tc>
        <w:tc>
          <w:tcPr>
            <w:tcW w:w="2616" w:type="dxa"/>
          </w:tcPr>
          <w:p w:rsidR="00A01459" w:rsidRDefault="003E52CC">
            <w:pPr>
              <w:pStyle w:val="TableParagraph"/>
              <w:spacing w:line="247" w:lineRule="auto"/>
              <w:ind w:right="62"/>
              <w:jc w:val="both"/>
              <w:rPr>
                <w:sz w:val="16"/>
              </w:rPr>
            </w:pPr>
            <w:r>
              <w:rPr>
                <w:w w:val="105"/>
                <w:sz w:val="16"/>
              </w:rPr>
              <w:t>Овладение диалогической 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137.5.1.1.1;</w:t>
            </w:r>
          </w:p>
        </w:tc>
      </w:tr>
    </w:tbl>
    <w:p w:rsidR="00A01459" w:rsidRDefault="00A01459">
      <w:pPr>
        <w:pStyle w:val="a9"/>
        <w:spacing w:before="25"/>
        <w:rPr>
          <w:sz w:val="16"/>
        </w:rPr>
      </w:pPr>
    </w:p>
    <w:p w:rsidR="00A01459" w:rsidRDefault="003E52CC">
      <w:pPr>
        <w:ind w:right="239"/>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44"/>
        </w:tabs>
        <w:spacing w:before="82"/>
        <w:ind w:left="43"/>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10</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377"/>
        </w:trPr>
        <w:tc>
          <w:tcPr>
            <w:tcW w:w="760" w:type="dxa"/>
          </w:tcPr>
          <w:p w:rsidR="00A01459" w:rsidRDefault="00A01459">
            <w:pPr>
              <w:pStyle w:val="TableParagraph"/>
              <w:ind w:left="0"/>
              <w:rPr>
                <w:sz w:val="16"/>
              </w:rPr>
            </w:pPr>
          </w:p>
        </w:tc>
        <w:tc>
          <w:tcPr>
            <w:tcW w:w="1466" w:type="dxa"/>
          </w:tcPr>
          <w:p w:rsidR="00A01459" w:rsidRDefault="00A01459">
            <w:pPr>
              <w:pStyle w:val="TableParagraph"/>
              <w:ind w:left="0"/>
              <w:rPr>
                <w:sz w:val="16"/>
              </w:rPr>
            </w:pPr>
          </w:p>
        </w:tc>
        <w:tc>
          <w:tcPr>
            <w:tcW w:w="1760" w:type="dxa"/>
          </w:tcPr>
          <w:p w:rsidR="00A01459" w:rsidRDefault="00A01459">
            <w:pPr>
              <w:pStyle w:val="TableParagraph"/>
              <w:ind w:left="0"/>
              <w:rPr>
                <w:sz w:val="16"/>
              </w:rPr>
            </w:pPr>
          </w:p>
        </w:tc>
        <w:tc>
          <w:tcPr>
            <w:tcW w:w="2616" w:type="dxa"/>
          </w:tcPr>
          <w:p w:rsidR="00A01459" w:rsidRDefault="003E52CC">
            <w:pPr>
              <w:pStyle w:val="TableParagraph"/>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137.6.1.1.1;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137.7.1.1.1</w:t>
            </w:r>
          </w:p>
        </w:tc>
      </w:tr>
      <w:tr w:rsidR="00A01459">
        <w:trPr>
          <w:trHeight w:val="2281"/>
        </w:trPr>
        <w:tc>
          <w:tcPr>
            <w:tcW w:w="760" w:type="dxa"/>
          </w:tcPr>
          <w:p w:rsidR="00A01459" w:rsidRDefault="003E52CC">
            <w:pPr>
              <w:pStyle w:val="TableParagraph"/>
              <w:ind w:left="7" w:right="1"/>
              <w:jc w:val="center"/>
              <w:rPr>
                <w:sz w:val="16"/>
              </w:rPr>
            </w:pPr>
            <w:r>
              <w:rPr>
                <w:spacing w:val="-10"/>
                <w:w w:val="105"/>
                <w:sz w:val="16"/>
              </w:rPr>
              <w:t>3</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99.7.1.1</w:t>
            </w:r>
          </w:p>
        </w:tc>
        <w:tc>
          <w:tcPr>
            <w:tcW w:w="2616" w:type="dxa"/>
          </w:tcPr>
          <w:p w:rsidR="00A01459" w:rsidRDefault="003E52CC">
            <w:pPr>
              <w:pStyle w:val="TableParagraph"/>
              <w:spacing w:line="247" w:lineRule="auto"/>
              <w:ind w:right="62"/>
              <w:jc w:val="both"/>
              <w:rPr>
                <w:sz w:val="16"/>
              </w:rPr>
            </w:pPr>
            <w:r>
              <w:rPr>
                <w:w w:val="105"/>
                <w:sz w:val="16"/>
              </w:rPr>
              <w:t>Овладение диалогической 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137.6.1.1.1;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137.7.1.1.1</w:t>
            </w:r>
          </w:p>
        </w:tc>
      </w:tr>
      <w:tr w:rsidR="00A01459">
        <w:trPr>
          <w:trHeight w:val="2471"/>
        </w:trPr>
        <w:tc>
          <w:tcPr>
            <w:tcW w:w="760" w:type="dxa"/>
          </w:tcPr>
          <w:p w:rsidR="00A01459" w:rsidRDefault="003E52CC">
            <w:pPr>
              <w:pStyle w:val="TableParagraph"/>
              <w:ind w:left="7" w:right="1"/>
              <w:jc w:val="center"/>
              <w:rPr>
                <w:sz w:val="16"/>
              </w:rPr>
            </w:pPr>
            <w:r>
              <w:rPr>
                <w:spacing w:val="-10"/>
                <w:w w:val="105"/>
                <w:sz w:val="16"/>
              </w:rPr>
              <w:t>4</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98.6.1.1;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98.7.1.1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99.6.1.1;</w:t>
            </w:r>
          </w:p>
          <w:p w:rsidR="00A01459" w:rsidRDefault="003E52CC">
            <w:pPr>
              <w:pStyle w:val="TableParagraph"/>
              <w:spacing w:before="6"/>
              <w:ind w:left="72"/>
              <w:rPr>
                <w:sz w:val="16"/>
              </w:rPr>
            </w:pPr>
            <w:r>
              <w:rPr>
                <w:sz w:val="16"/>
              </w:rPr>
              <w:pict>
                <v:group id="Group 163" o:spid="_x0000_s1619" style="position:absolute;left:0;text-align:left;margin-left:11.75pt;margin-top:45pt;width:71.7pt;height:67.35pt;z-index:-251624448" coordsize="9105,8553" o:gfxdata="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">
                  <v:shape id="Image 164" o:spid="_x0000_s1617" type="#_x0000_t75" style="position:absolute;top:3559;width:4962;height:4988" o:gfxdata="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kPD7sAAADc&#10;AAAADwAAAAAAAAABACAAAAAiAAAAZHJzL2Rvd25yZXYueG1sUEsBAhQAFAAAAAgAh07iQDMvBZ47&#10;AAAAOQAAABAAAAAAAAAAAQAgAAAACgEAAGRycy9zaGFwZXhtbC54bWxQSwUGAAAAAAYABgBbAQAA&#10;tAMAAAAA&#10;">
                    <v:imagedata r:id="rId299" o:title=""/>
                    <o:lock v:ext="edit" aspectratio="f"/>
                  </v:shape>
                  <v:shape id="Image 165" o:spid="_x0000_s1618" type="#_x0000_t75" style="position:absolute;left:3685;width:5414;height:5414" o:gfxdata="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blxS8AAAA&#10;3AAAAA8AAAAAAAAAAQAgAAAAIgAAAGRycy9kb3ducmV2LnhtbFBLAQIUABQAAAAIAIdO4kAzLwWe&#10;OwAAADkAAAAQAAAAAAAAAAEAIAAAAAsBAABkcnMvc2hhcGV4bWwueG1sUEsFBgAAAAAGAAYAWwEA&#10;ALUDAAAAAA==&#10;">
                    <v:imagedata r:id="rId300"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99.7.1.1</w:t>
            </w:r>
          </w:p>
        </w:tc>
        <w:tc>
          <w:tcPr>
            <w:tcW w:w="2616" w:type="dxa"/>
          </w:tcPr>
          <w:p w:rsidR="00A01459" w:rsidRDefault="003E52CC">
            <w:pPr>
              <w:pStyle w:val="TableParagraph"/>
              <w:spacing w:line="247" w:lineRule="auto"/>
              <w:ind w:right="62"/>
              <w:jc w:val="both"/>
              <w:rPr>
                <w:sz w:val="16"/>
              </w:rPr>
            </w:pPr>
            <w:r>
              <w:rPr>
                <w:spacing w:val="-2"/>
                <w:w w:val="105"/>
                <w:sz w:val="16"/>
              </w:rPr>
              <w:t>Овладение монологической речью</w:t>
            </w:r>
            <w:r>
              <w:rPr>
                <w:w w:val="105"/>
                <w:sz w:val="16"/>
              </w:rPr>
              <w:t xml:space="preserve">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w:t>
            </w:r>
            <w:r>
              <w:rPr>
                <w:spacing w:val="-10"/>
                <w:w w:val="105"/>
                <w:sz w:val="16"/>
              </w:rPr>
              <w:t xml:space="preserve"> </w:t>
            </w:r>
            <w:r>
              <w:rPr>
                <w:w w:val="105"/>
                <w:sz w:val="16"/>
              </w:rPr>
              <w:t xml:space="preserve">увеличением объёма высказы- </w:t>
            </w:r>
            <w:r>
              <w:rPr>
                <w:spacing w:val="-2"/>
                <w:w w:val="105"/>
                <w:sz w:val="16"/>
              </w:rPr>
              <w:t>вания:</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158.6.2.1.2;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158.7.2.1.2;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158.8.2.1.2;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137.3.1.1.2;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137.4.1.1.2;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137.5.1.1.2;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137.6.1.1.2;</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137.7.1.1.2</w:t>
            </w:r>
          </w:p>
        </w:tc>
      </w:tr>
    </w:tbl>
    <w:p w:rsidR="00A01459" w:rsidRDefault="00A01459">
      <w:pPr>
        <w:pStyle w:val="a9"/>
        <w:spacing w:before="9"/>
        <w:rPr>
          <w:sz w:val="16"/>
        </w:rPr>
      </w:pPr>
    </w:p>
    <w:p w:rsidR="00A01459" w:rsidRDefault="003E52CC">
      <w:pPr>
        <w:ind w:right="319"/>
        <w:jc w:val="right"/>
        <w:rPr>
          <w:i/>
          <w:sz w:val="19"/>
        </w:rPr>
      </w:pPr>
      <w:r>
        <w:rPr>
          <w:i/>
          <w:sz w:val="19"/>
        </w:rPr>
        <w:t>Таблица</w:t>
      </w:r>
      <w:r>
        <w:rPr>
          <w:i/>
          <w:spacing w:val="-9"/>
          <w:sz w:val="19"/>
        </w:rPr>
        <w:t xml:space="preserve"> </w:t>
      </w:r>
      <w:r>
        <w:rPr>
          <w:i/>
          <w:spacing w:val="-10"/>
          <w:sz w:val="19"/>
        </w:rPr>
        <w:t>3</w:t>
      </w:r>
    </w:p>
    <w:p w:rsidR="00A01459" w:rsidRDefault="003E52CC">
      <w:pPr>
        <w:spacing w:before="3"/>
        <w:ind w:right="270"/>
        <w:jc w:val="right"/>
        <w:rPr>
          <w:i/>
          <w:sz w:val="19"/>
        </w:rPr>
      </w:pPr>
      <w:r>
        <w:rPr>
          <w:i/>
          <w:sz w:val="19"/>
        </w:rPr>
        <w:t>Соответствие</w:t>
      </w:r>
      <w:r>
        <w:rPr>
          <w:i/>
          <w:spacing w:val="4"/>
          <w:sz w:val="19"/>
        </w:rPr>
        <w:t xml:space="preserve"> </w:t>
      </w:r>
      <w:r>
        <w:rPr>
          <w:i/>
          <w:sz w:val="19"/>
        </w:rPr>
        <w:t>заданий</w:t>
      </w:r>
      <w:r>
        <w:rPr>
          <w:i/>
          <w:spacing w:val="6"/>
          <w:sz w:val="19"/>
        </w:rPr>
        <w:t xml:space="preserve"> </w:t>
      </w:r>
      <w:r>
        <w:rPr>
          <w:i/>
          <w:sz w:val="19"/>
        </w:rPr>
        <w:t>КИМ</w:t>
      </w:r>
      <w:r>
        <w:rPr>
          <w:i/>
          <w:spacing w:val="6"/>
          <w:sz w:val="19"/>
        </w:rPr>
        <w:t xml:space="preserve"> </w:t>
      </w:r>
      <w:r>
        <w:rPr>
          <w:i/>
          <w:sz w:val="19"/>
        </w:rPr>
        <w:t>ЕГЭ</w:t>
      </w:r>
      <w:r>
        <w:rPr>
          <w:i/>
          <w:spacing w:val="7"/>
          <w:sz w:val="19"/>
        </w:rPr>
        <w:t xml:space="preserve"> </w:t>
      </w:r>
      <w:r>
        <w:rPr>
          <w:i/>
          <w:sz w:val="19"/>
        </w:rPr>
        <w:t>по</w:t>
      </w:r>
      <w:r>
        <w:rPr>
          <w:i/>
          <w:spacing w:val="6"/>
          <w:sz w:val="19"/>
        </w:rPr>
        <w:t xml:space="preserve"> </w:t>
      </w:r>
      <w:r>
        <w:rPr>
          <w:i/>
          <w:sz w:val="19"/>
        </w:rPr>
        <w:t>французскому</w:t>
      </w:r>
      <w:r>
        <w:rPr>
          <w:i/>
          <w:spacing w:val="5"/>
          <w:sz w:val="19"/>
        </w:rPr>
        <w:t xml:space="preserve"> </w:t>
      </w:r>
      <w:r>
        <w:rPr>
          <w:i/>
          <w:sz w:val="19"/>
        </w:rPr>
        <w:t>языку</w:t>
      </w:r>
      <w:r>
        <w:rPr>
          <w:i/>
          <w:spacing w:val="6"/>
          <w:sz w:val="19"/>
        </w:rPr>
        <w:t xml:space="preserve"> </w:t>
      </w:r>
      <w:r>
        <w:rPr>
          <w:i/>
          <w:sz w:val="19"/>
        </w:rPr>
        <w:t>школьной</w:t>
      </w:r>
      <w:r>
        <w:rPr>
          <w:i/>
          <w:spacing w:val="6"/>
          <w:sz w:val="19"/>
        </w:rPr>
        <w:t xml:space="preserve"> </w:t>
      </w:r>
      <w:r>
        <w:rPr>
          <w:i/>
          <w:spacing w:val="-2"/>
          <w:sz w:val="19"/>
        </w:rPr>
        <w:t>программе</w:t>
      </w:r>
    </w:p>
    <w:p w:rsidR="00A01459" w:rsidRDefault="00A01459">
      <w:pPr>
        <w:pStyle w:val="a9"/>
        <w:spacing w:before="4"/>
        <w:rPr>
          <w:i/>
          <w:sz w:val="7"/>
        </w:rPr>
      </w:pPr>
    </w:p>
    <w:tbl>
      <w:tblPr>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87"/>
        </w:trPr>
        <w:tc>
          <w:tcPr>
            <w:tcW w:w="6602" w:type="dxa"/>
            <w:gridSpan w:val="4"/>
          </w:tcPr>
          <w:p w:rsidR="00A01459" w:rsidRDefault="003E52CC">
            <w:pPr>
              <w:pStyle w:val="TableParagraph"/>
              <w:spacing w:before="4" w:line="163" w:lineRule="exact"/>
              <w:ind w:left="7"/>
              <w:jc w:val="center"/>
              <w:rPr>
                <w:b/>
                <w:i/>
                <w:sz w:val="16"/>
              </w:rPr>
            </w:pPr>
            <w:r>
              <w:rPr>
                <w:b/>
                <w:i/>
                <w:sz w:val="16"/>
              </w:rPr>
              <w:t>Письменная</w:t>
            </w:r>
            <w:r>
              <w:rPr>
                <w:b/>
                <w:i/>
                <w:spacing w:val="27"/>
                <w:sz w:val="16"/>
              </w:rPr>
              <w:t xml:space="preserve"> </w:t>
            </w:r>
            <w:r>
              <w:rPr>
                <w:b/>
                <w:i/>
                <w:spacing w:val="-2"/>
                <w:sz w:val="16"/>
              </w:rPr>
              <w:t>часть</w:t>
            </w:r>
          </w:p>
        </w:tc>
      </w:tr>
      <w:tr w:rsidR="00A01459">
        <w:trPr>
          <w:trHeight w:val="2693"/>
        </w:trPr>
        <w:tc>
          <w:tcPr>
            <w:tcW w:w="760" w:type="dxa"/>
          </w:tcPr>
          <w:p w:rsidR="00A01459" w:rsidRDefault="003E52CC">
            <w:pPr>
              <w:pStyle w:val="TableParagraph"/>
              <w:ind w:left="7" w:right="1"/>
              <w:jc w:val="center"/>
              <w:rPr>
                <w:sz w:val="16"/>
              </w:rPr>
            </w:pPr>
            <w:r>
              <w:rPr>
                <w:spacing w:val="-10"/>
                <w:w w:val="105"/>
                <w:sz w:val="16"/>
              </w:rPr>
              <w:t>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100.7.2.2</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101.7.2.2</w:t>
            </w:r>
          </w:p>
        </w:tc>
        <w:tc>
          <w:tcPr>
            <w:tcW w:w="2616" w:type="dxa"/>
          </w:tcPr>
          <w:p w:rsidR="00A01459" w:rsidRDefault="003E52CC">
            <w:pPr>
              <w:pStyle w:val="TableParagraph"/>
              <w:spacing w:line="247" w:lineRule="auto"/>
              <w:ind w:right="62"/>
              <w:jc w:val="both"/>
              <w:rPr>
                <w:sz w:val="16"/>
              </w:rPr>
            </w:pPr>
            <w:r>
              <w:rPr>
                <w:w w:val="105"/>
                <w:sz w:val="16"/>
              </w:rPr>
              <w:t xml:space="preserve">Овладение аудированием с пони- </w:t>
            </w:r>
            <w:r>
              <w:rPr>
                <w:w w:val="105"/>
                <w:sz w:val="16"/>
              </w:rPr>
              <w:t>манием основного содержания начинается со 2 класса с посте- пенным</w:t>
            </w:r>
            <w:r>
              <w:rPr>
                <w:spacing w:val="80"/>
                <w:w w:val="105"/>
                <w:sz w:val="16"/>
              </w:rPr>
              <w:t xml:space="preserve"> </w:t>
            </w:r>
            <w:r>
              <w:rPr>
                <w:w w:val="105"/>
                <w:sz w:val="16"/>
              </w:rPr>
              <w:t>усложнением</w:t>
            </w:r>
            <w:r>
              <w:rPr>
                <w:spacing w:val="80"/>
                <w:w w:val="105"/>
                <w:sz w:val="16"/>
              </w:rPr>
              <w:t xml:space="preserve"> </w:t>
            </w:r>
            <w:r>
              <w:rPr>
                <w:w w:val="105"/>
                <w:sz w:val="16"/>
              </w:rPr>
              <w:t>текстов</w:t>
            </w:r>
            <w:r>
              <w:rPr>
                <w:spacing w:val="80"/>
                <w:w w:val="105"/>
                <w:sz w:val="16"/>
              </w:rPr>
              <w:t xml:space="preserve"> </w:t>
            </w:r>
            <w:r>
              <w:rPr>
                <w:w w:val="105"/>
                <w:sz w:val="16"/>
              </w:rPr>
              <w:t>и</w:t>
            </w:r>
            <w:r>
              <w:rPr>
                <w:spacing w:val="-8"/>
                <w:w w:val="105"/>
                <w:sz w:val="16"/>
              </w:rPr>
              <w:t xml:space="preserve"> </w:t>
            </w:r>
            <w:r>
              <w:rPr>
                <w:w w:val="105"/>
                <w:sz w:val="16"/>
              </w:rPr>
              <w:t xml:space="preserve">увеличением времени их зву- </w:t>
            </w:r>
            <w:r>
              <w:rPr>
                <w:spacing w:val="-2"/>
                <w:w w:val="105"/>
                <w:sz w:val="16"/>
              </w:rPr>
              <w:t>чания:</w:t>
            </w:r>
          </w:p>
          <w:p w:rsidR="00A01459" w:rsidRDefault="003E52CC">
            <w:pPr>
              <w:pStyle w:val="TableParagraph"/>
              <w:spacing w:before="30"/>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159.7.2.2;</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138.7.2.2</w:t>
            </w:r>
          </w:p>
        </w:tc>
      </w:tr>
    </w:tbl>
    <w:p w:rsidR="00A01459" w:rsidRDefault="003E52CC">
      <w:pPr>
        <w:spacing w:before="206"/>
        <w:ind w:left="977"/>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40" w:space="1747"/>
            <w:col w:w="6895"/>
          </w:cols>
        </w:sectPr>
      </w:pPr>
    </w:p>
    <w:p w:rsidR="00A01459" w:rsidRDefault="003E52CC">
      <w:pPr>
        <w:tabs>
          <w:tab w:val="left" w:pos="6221"/>
        </w:tabs>
        <w:spacing w:before="82"/>
        <w:ind w:left="21"/>
        <w:rPr>
          <w:sz w:val="16"/>
        </w:rPr>
      </w:pPr>
      <w:r>
        <w:rPr>
          <w:sz w:val="16"/>
        </w:rPr>
        <w:pict>
          <v:group id="_x0000_s1604" style="position:absolute;left:0;text-align:left;margin-left:.5pt;margin-top:2.15pt;width:841.05pt;height:590.95pt;z-index:-251620352;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">
            <v:shape id="Graphic 167" o:spid="_x0000_s1592" style="position:absolute;left:1;top:1;width:53404;height:75045" coordsize="5340350,7504430" o:spt="100" o:gfxdata="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QvBG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168" o:spid="_x0000_s1593" type="#_x0000_t75" style="position:absolute;left:60973;top:50641;width:6182;height:6182" o:gfxdata="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1ON6ugAAANwA&#10;AAAPAAAAAAAAAAEAIAAAACIAAABkcnMvZG93bnJldi54bWxQSwECFAAUAAAACACHTuJAMy8FnjsA&#10;AAA5AAAAEAAAAAAAAAABACAAAAAJAQAAZHJzL3NoYXBleG1sLnhtbFBLBQYAAAAABgAGAFsBAACz&#10;AwAAAAA=&#10;">
              <v:imagedata r:id="rId296" o:title=""/>
              <o:lock v:ext="edit" aspectratio="f"/>
            </v:shape>
            <v:shape id="Image 169" o:spid="_x0000_s1594" type="#_x0000_t75" style="position:absolute;left:64127;top:48806;width:4421;height:4863" o:gfxdata="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1mPq/&#10;AAAA3AAAAA8AAAAAAAAAAQAgAAAAIgAAAGRycy9kb3ducmV2LnhtbFBLAQIUABQAAAAIAIdO4kAz&#10;LwWeOwAAADkAAAAQAAAAAAAAAAEAIAAAAA4BAABkcnMvc2hhcGV4bWwueG1sUEsFBgAAAAAGAAYA&#10;WwEAALgDAAAAAA==&#10;">
              <v:imagedata r:id="rId317" o:title=""/>
              <o:lock v:ext="edit" aspectratio="f"/>
            </v:shape>
            <v:shape id="Image 170" o:spid="_x0000_s1595" type="#_x0000_t75" style="position:absolute;left:69736;top:42645;width:5415;height:5415" o:gfxdata="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DXjLsAAADc&#10;AAAADwAAAAAAAAABACAAAAAiAAAAZHJzL2Rvd25yZXYueG1sUEsBAhQAFAAAAAgAh07iQDMvBZ47&#10;AAAAOQAAABAAAAAAAAAAAQAgAAAACgEAAGRycy9zaGFwZXhtbC54bWxQSwUGAAAAAAYABgBbAQAA&#10;tAMAAAAA&#10;">
              <v:imagedata r:id="rId297" o:title=""/>
              <o:lock v:ext="edit" aspectratio="f"/>
            </v:shape>
            <v:shape id="Image 171" o:spid="_x0000_s1596" type="#_x0000_t75" style="position:absolute;left:72401;top:39624;width:6004;height:5776" o:gfxdata="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eUvQAA&#10;ANwAAAAPAAAAAAAAAAEAIAAAACIAAABkcnMvZG93bnJldi54bWxQSwECFAAUAAAACACHTuJAMy8F&#10;njsAAAA5AAAAEAAAAAAAAAABACAAAAAMAQAAZHJzL3NoYXBleG1sLnhtbFBLBQYAAAAABgAGAFsB&#10;AAC2AwAAAAA=&#10;">
              <v:imagedata r:id="rId298" o:title=""/>
              <o:lock v:ext="edit" aspectratio="f"/>
            </v:shape>
            <v:shape id="Image 172" o:spid="_x0000_s1597" type="#_x0000_t75" style="position:absolute;left:81759;top:30533;width:4426;height:5504" o:gfxdata="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fcUbsAAADc&#10;AAAADwAAAAAAAAABACAAAAAiAAAAZHJzL2Rvd25yZXYueG1sUEsBAhQAFAAAAAgAh07iQDMvBZ47&#10;AAAAOQAAABAAAAAAAAAAAQAgAAAACgEAAGRycy9zaGFwZXhtbC54bWxQSwUGAAAAAAYABgBbAQAA&#10;tAMAAAAA&#10;">
              <v:imagedata r:id="rId301" o:title=""/>
              <o:lock v:ext="edit" aspectratio="f"/>
            </v:shape>
            <v:shape id="Image 173" o:spid="_x0000_s1598" type="#_x0000_t75" style="position:absolute;left:84435;top:28521;width:4868;height:4380" o:gfxdata="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dHa7sAAADc&#10;AAAADwAAAAAAAAABACAAAAAiAAAAZHJzL2Rvd25yZXYueG1sUEsBAhQAFAAAAAgAh07iQDMvBZ47&#10;AAAAOQAAABAAAAAAAAAAAQAgAAAACgEAAGRycy9zaGFwZXhtbC54bWxQSwUGAAAAAAYABgBbAQAA&#10;tAMAAAAA&#10;">
              <v:imagedata r:id="rId302" o:title=""/>
              <o:lock v:ext="edit" aspectratio="f"/>
            </v:shape>
            <v:shape id="Image 174" o:spid="_x0000_s1599" type="#_x0000_t75" style="position:absolute;left:88809;top:25013;width:4368;height:4500" o:gfxdata="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7Byr4A&#10;AADcAAAADwAAAAAAAAABACAAAAAiAAAAZHJzL2Rvd25yZXYueG1sUEsBAhQAFAAAAAgAh07iQDMv&#10;BZ47AAAAOQAAABAAAAAAAAAAAQAgAAAADQEAAGRycy9zaGFwZXhtbC54bWxQSwUGAAAAAAYABgBb&#10;AQAAtwMAAAAA&#10;">
              <v:imagedata r:id="rId303" o:title=""/>
              <o:lock v:ext="edit" aspectratio="f"/>
            </v:shape>
            <v:shape id="Image 175" o:spid="_x0000_s1600" type="#_x0000_t75" style="position:absolute;left:91162;top:22815;width:3804;height:3826" o:gfxdata="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bUdm/&#10;AAAA3AAAAA8AAAAAAAAAAQAgAAAAIgAAAGRycy9kb3ducmV2LnhtbFBLAQIUABQAAAAIAIdO4kAz&#10;LwWeOwAAADkAAAAQAAAAAAAAAAEAIAAAAA4BAABkcnMvc2hhcGV4bWwueG1sUEsFBgAAAAAGAAYA&#10;WwEAALgDAAAAAA==&#10;">
              <v:imagedata r:id="rId304" o:title=""/>
              <o:lock v:ext="edit" aspectratio="f"/>
            </v:shape>
            <v:shape id="Image 176" o:spid="_x0000_s1601" type="#_x0000_t75" style="position:absolute;left:93188;top:20639;width:4363;height:4500" o:gfxdata="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9zsrsAAADc&#10;AAAADwAAAAAAAAABACAAAAAiAAAAZHJzL2Rvd25yZXYueG1sUEsBAhQAFAAAAAgAh07iQDMvBZ47&#10;AAAAOQAAABAAAAAAAAAAAQAgAAAACgEAAGRycy9zaGFwZXhtbC54bWxQSwUGAAAAAAYABgBbAQAA&#10;tAMAAAAA&#10;">
              <v:imagedata r:id="rId305" o:title=""/>
              <o:lock v:ext="edit" aspectratio="f"/>
            </v:shape>
            <v:shape id="Image 177" o:spid="_x0000_s1602" type="#_x0000_t75" style="position:absolute;left:95984;top:17837;width:3441;height:4453" o:gfxdata="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qb774A&#10;AADcAAAADwAAAAAAAAABACAAAAAiAAAAZHJzL2Rvd25yZXYueG1sUEsBAhQAFAAAAAgAh07iQDMv&#10;BZ47AAAAOQAAABAAAAAAAAAAAQAgAAAADQEAAGRycy9zaGFwZXhtbC54bWxQSwUGAAAAAAYABgBb&#10;AQAAtwMAAAAA&#10;">
              <v:imagedata r:id="rId306" o:title=""/>
              <o:lock v:ext="edit" aspectratio="f"/>
            </v:shape>
            <v:shape id="Graphic 178" o:spid="_x0000_s1603" style="position:absolute;left:53404;top:1;width:53403;height:75045" coordsize="5340350,7504430" o:spt="100" o:gfxdata="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Y9X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11</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5" w:right="1"/>
              <w:jc w:val="center"/>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2693"/>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100.7.2.2</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101.7.2.2</w:t>
            </w:r>
          </w:p>
        </w:tc>
        <w:tc>
          <w:tcPr>
            <w:tcW w:w="2616" w:type="dxa"/>
          </w:tcPr>
          <w:p w:rsidR="00A01459" w:rsidRDefault="003E52CC">
            <w:pPr>
              <w:pStyle w:val="TableParagraph"/>
              <w:spacing w:line="247" w:lineRule="auto"/>
              <w:ind w:right="62"/>
              <w:jc w:val="both"/>
              <w:rPr>
                <w:sz w:val="16"/>
              </w:rPr>
            </w:pPr>
            <w:r>
              <w:rPr>
                <w:w w:val="105"/>
                <w:sz w:val="16"/>
              </w:rPr>
              <w:t>Овладение аудированием с пони- манием</w:t>
            </w:r>
            <w:r>
              <w:rPr>
                <w:spacing w:val="-3"/>
                <w:w w:val="105"/>
                <w:sz w:val="16"/>
              </w:rPr>
              <w:t xml:space="preserve"> </w:t>
            </w:r>
            <w:r>
              <w:rPr>
                <w:w w:val="105"/>
                <w:sz w:val="16"/>
              </w:rPr>
              <w:t>запрашиваемой</w:t>
            </w:r>
            <w:r>
              <w:rPr>
                <w:spacing w:val="-3"/>
                <w:w w:val="105"/>
                <w:sz w:val="16"/>
              </w:rPr>
              <w:t xml:space="preserve"> </w:t>
            </w:r>
            <w:r>
              <w:rPr>
                <w:w w:val="105"/>
                <w:sz w:val="16"/>
              </w:rPr>
              <w:t>информа- ции</w:t>
            </w:r>
            <w:r>
              <w:rPr>
                <w:spacing w:val="80"/>
                <w:w w:val="150"/>
                <w:sz w:val="16"/>
              </w:rPr>
              <w:t xml:space="preserve"> </w:t>
            </w:r>
            <w:r>
              <w:rPr>
                <w:w w:val="105"/>
                <w:sz w:val="16"/>
              </w:rPr>
              <w:t>начинается</w:t>
            </w:r>
            <w:r>
              <w:rPr>
                <w:spacing w:val="80"/>
                <w:w w:val="150"/>
                <w:sz w:val="16"/>
              </w:rPr>
              <w:t xml:space="preserve"> </w:t>
            </w:r>
            <w:r>
              <w:rPr>
                <w:w w:val="105"/>
                <w:sz w:val="16"/>
              </w:rPr>
              <w:t>со</w:t>
            </w:r>
            <w:r>
              <w:rPr>
                <w:spacing w:val="80"/>
                <w:w w:val="150"/>
                <w:sz w:val="16"/>
              </w:rPr>
              <w:t xml:space="preserve"> </w:t>
            </w:r>
            <w:r>
              <w:rPr>
                <w:w w:val="105"/>
                <w:sz w:val="16"/>
              </w:rPr>
              <w:t>2</w:t>
            </w:r>
            <w:r>
              <w:rPr>
                <w:spacing w:val="80"/>
                <w:w w:val="150"/>
                <w:sz w:val="16"/>
              </w:rPr>
              <w:t xml:space="preserve"> </w:t>
            </w:r>
            <w:r>
              <w:rPr>
                <w:w w:val="105"/>
                <w:sz w:val="16"/>
              </w:rPr>
              <w:t>класса</w:t>
            </w:r>
            <w:r>
              <w:rPr>
                <w:spacing w:val="80"/>
                <w:w w:val="105"/>
                <w:sz w:val="16"/>
              </w:rPr>
              <w:t xml:space="preserve"> </w:t>
            </w:r>
            <w:r>
              <w:rPr>
                <w:w w:val="105"/>
                <w:sz w:val="16"/>
              </w:rPr>
              <w:t>с</w:t>
            </w:r>
            <w:r>
              <w:rPr>
                <w:spacing w:val="-11"/>
                <w:w w:val="105"/>
                <w:sz w:val="16"/>
              </w:rPr>
              <w:t xml:space="preserve"> </w:t>
            </w:r>
            <w:r>
              <w:rPr>
                <w:w w:val="105"/>
                <w:sz w:val="16"/>
              </w:rPr>
              <w:t xml:space="preserve">постепенным усложнением тек- стов и увеличением времени их </w:t>
            </w:r>
            <w:r>
              <w:rPr>
                <w:spacing w:val="-2"/>
                <w:w w:val="105"/>
                <w:sz w:val="16"/>
              </w:rPr>
              <w:t>звучания:</w:t>
            </w:r>
          </w:p>
          <w:p w:rsidR="00A01459" w:rsidRDefault="003E52CC">
            <w:pPr>
              <w:pStyle w:val="TableParagraph"/>
              <w:spacing w:before="30"/>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159.7.2.2;</w:t>
            </w:r>
          </w:p>
          <w:p w:rsidR="00A01459" w:rsidRDefault="003E52CC">
            <w:pPr>
              <w:pStyle w:val="TableParagraph"/>
              <w:spacing w:before="13"/>
              <w:rPr>
                <w:sz w:val="16"/>
              </w:rPr>
            </w:pPr>
            <w:r>
              <w:rPr>
                <w:sz w:val="16"/>
              </w:rPr>
              <w:pict>
                <v:group id="Group 179" o:spid="_x0000_s1589" style="position:absolute;left:0;text-align:left;margin-left:-47.2pt;margin-top:-1pt;width:160.1pt;height:164.3pt;z-index:-251622400" coordsize="20332,20866" o:gfxdata="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">
                  <v:shape id="Image 180" o:spid="_x0000_s1582" type="#_x0000_t75" style="position:absolute;top:15450;width:5414;height:5415" o:gfxdata="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t0u65AAAA3AAA&#10;AA8AAAAAAAAAAQAgAAAAIgAAAGRycy9kb3ducmV2LnhtbFBLAQIUABQAAAAIAIdO4kAzLwWeOwAA&#10;ADkAAAAQAAAAAAAAAAEAIAAAAAgBAABkcnMvc2hhcGV4bWwueG1sUEsFBgAAAAAGAAYAWwEAALID&#10;AAAAAA==&#10;">
                    <v:imagedata r:id="rId289" o:title=""/>
                    <o:lock v:ext="edit" aspectratio="f"/>
                  </v:shape>
                  <v:shape id="Image 181" o:spid="_x0000_s1583" type="#_x0000_t75" style="position:absolute;left:2665;top:12695;width:4426;height:5504" o:gfxdata="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LBBbsAAADc&#10;AAAADwAAAAAAAAABACAAAAAiAAAAZHJzL2Rvd25yZXYueG1sUEsBAhQAFAAAAAgAh07iQDMvBZ47&#10;AAAAOQAAABAAAAAAAAAAAQAgAAAACgEAAGRycy9zaGFwZXhtbC54bWxQSwUGAAAAAAYABgBbAQAA&#10;tAMAAAAA&#10;">
                    <v:imagedata r:id="rId290" o:title=""/>
                    <o:lock v:ext="edit" aspectratio="f"/>
                  </v:shape>
                  <v:shape id="Image 182" o:spid="_x0000_s1584" type="#_x0000_t75" style="position:absolute;left:5341;top:10683;width:4868;height:4380" o:gfxdata="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qlu7sAAADc&#10;AAAADwAAAAAAAAABACAAAAAiAAAAZHJzL2Rvd25yZXYueG1sUEsBAhQAFAAAAAgAh07iQDMvBZ47&#10;AAAAOQAAABAAAAAAAAAAAQAgAAAACgEAAGRycy9zaGFwZXhtbC54bWxQSwUGAAAAAAYABgBbAQAA&#10;tAMAAAAA&#10;">
                    <v:imagedata r:id="rId291" o:title=""/>
                    <o:lock v:ext="edit" aspectratio="f"/>
                  </v:shape>
                  <v:shape id="Image 183" o:spid="_x0000_s1585" type="#_x0000_t75" style="position:absolute;left:9715;top:7175;width:4368;height:4500" o:gfxdata="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0SJk&#10;wAAAANwAAAAPAAAAAAAAAAEAIAAAACIAAABkcnMvZG93bnJldi54bWxQSwECFAAUAAAACACHTuJA&#10;My8FnjsAAAA5AAAAEAAAAAAAAAABACAAAAAPAQAAZHJzL3NoYXBleG1sLnhtbFBLBQYAAAAABgAG&#10;AFsBAAC5AwAAAAA=&#10;">
                    <v:imagedata r:id="rId292" o:title=""/>
                    <o:lock v:ext="edit" aspectratio="f"/>
                  </v:shape>
                  <v:shape id="Image 184" o:spid="_x0000_s1586" type="#_x0000_t75" style="position:absolute;left:12068;top:4977;width:3804;height:3827" o:gfxdata="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JI+7sAAADc&#10;AAAADwAAAAAAAAABACAAAAAiAAAAZHJzL2Rvd25yZXYueG1sUEsBAhQAFAAAAAgAh07iQDMvBZ47&#10;AAAAOQAAABAAAAAAAAAAAQAgAAAACgEAAGRycy9zaGFwZXhtbC54bWxQSwUGAAAAAAYABgBbAQAA&#10;tAMAAAAA&#10;">
                    <v:imagedata r:id="rId293" o:title=""/>
                    <o:lock v:ext="edit" aspectratio="f"/>
                  </v:shape>
                  <v:shape id="Image 185" o:spid="_x0000_s1587" type="#_x0000_t75" style="position:absolute;left:14094;top:2802;width:4363;height:4499" o:gfxdata="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8iy3vQAA&#10;ANwAAAAPAAAAAAAAAAEAIAAAACIAAABkcnMvZG93bnJldi54bWxQSwECFAAUAAAACACHTuJAMy8F&#10;njsAAAA5AAAAEAAAAAAAAAABACAAAAAMAQAAZHJzL3NoYXBleG1sLnhtbFBLBQYAAAAABgAGAFsB&#10;AAC2AwAAAAA=&#10;">
                    <v:imagedata r:id="rId294" o:title=""/>
                    <o:lock v:ext="edit" aspectratio="f"/>
                  </v:shape>
                  <v:shape id="Image 186" o:spid="_x0000_s1588" type="#_x0000_t75" style="position:absolute;left:16890;width:3441;height:4452" o:gfxdata="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P2xW8AAAA&#10;3AAAAA8AAAAAAAAAAQAgAAAAIgAAAGRycy9kb3ducmV2LnhtbFBLAQIUABQAAAAIAIdO4kAzLwWe&#10;OwAAADkAAAAQAAAAAAAAAAEAIAAAAAsBAABkcnMvc2hhcGV4bWwueG1sUEsFBgAAAAAGAAYAWwEA&#10;ALUDAAAAAA==&#10;">
                    <v:imagedata r:id="rId295" o:title=""/>
                    <o:lock v:ext="edit" aspectratio="f"/>
                  </v:shape>
                </v:group>
              </w:pict>
            </w: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157.7.2.2;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138.7.2.2</w:t>
            </w:r>
          </w:p>
        </w:tc>
      </w:tr>
      <w:tr w:rsidR="00A01459">
        <w:trPr>
          <w:trHeight w:val="1139"/>
        </w:trPr>
        <w:tc>
          <w:tcPr>
            <w:tcW w:w="760" w:type="dxa"/>
          </w:tcPr>
          <w:p w:rsidR="00A01459" w:rsidRDefault="003E52CC">
            <w:pPr>
              <w:pStyle w:val="TableParagraph"/>
              <w:ind w:left="7" w:right="1"/>
              <w:jc w:val="center"/>
              <w:rPr>
                <w:sz w:val="16"/>
              </w:rPr>
            </w:pPr>
            <w:r>
              <w:rPr>
                <w:spacing w:val="-5"/>
                <w:w w:val="105"/>
                <w:sz w:val="16"/>
              </w:rPr>
              <w:t>3–9</w:t>
            </w:r>
          </w:p>
          <w:p w:rsidR="00A01459" w:rsidRDefault="003E52CC">
            <w:pPr>
              <w:pStyle w:val="TableParagraph"/>
              <w:spacing w:line="190" w:lineRule="atLeast"/>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A01459">
            <w:pPr>
              <w:pStyle w:val="TableParagraph"/>
              <w:ind w:left="0"/>
              <w:rPr>
                <w:sz w:val="16"/>
              </w:rPr>
            </w:pPr>
          </w:p>
          <w:p w:rsidR="00A01459" w:rsidRDefault="00A01459">
            <w:pPr>
              <w:pStyle w:val="TableParagraph"/>
              <w:spacing w:before="110"/>
              <w:ind w:left="0"/>
              <w:rPr>
                <w:sz w:val="16"/>
              </w:rPr>
            </w:pPr>
          </w:p>
          <w:p w:rsidR="00A01459" w:rsidRDefault="003E52CC">
            <w:pPr>
              <w:pStyle w:val="TableParagraph"/>
              <w:ind w:left="5"/>
              <w:jc w:val="center"/>
              <w:rPr>
                <w:sz w:val="16"/>
              </w:rPr>
            </w:pPr>
            <w:r>
              <w:rPr>
                <w:spacing w:val="-10"/>
                <w:w w:val="105"/>
                <w:sz w:val="16"/>
              </w:rPr>
              <w:t>—</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101.7.2.2</w:t>
            </w:r>
          </w:p>
        </w:tc>
        <w:tc>
          <w:tcPr>
            <w:tcW w:w="2616" w:type="dxa"/>
          </w:tcPr>
          <w:p w:rsidR="00A01459" w:rsidRDefault="00A01459">
            <w:pPr>
              <w:pStyle w:val="TableParagraph"/>
              <w:ind w:left="0"/>
              <w:rPr>
                <w:sz w:val="16"/>
              </w:rPr>
            </w:pPr>
          </w:p>
          <w:p w:rsidR="00A01459" w:rsidRDefault="00A01459">
            <w:pPr>
              <w:pStyle w:val="TableParagraph"/>
              <w:spacing w:before="110"/>
              <w:ind w:left="0"/>
              <w:rPr>
                <w:sz w:val="16"/>
              </w:rPr>
            </w:pPr>
          </w:p>
          <w:p w:rsidR="00A01459" w:rsidRDefault="003E52CC">
            <w:pPr>
              <w:pStyle w:val="TableParagraph"/>
              <w:ind w:left="7"/>
              <w:jc w:val="center"/>
              <w:rPr>
                <w:sz w:val="16"/>
              </w:rPr>
            </w:pPr>
            <w:r>
              <w:rPr>
                <w:spacing w:val="-10"/>
                <w:w w:val="105"/>
                <w:sz w:val="16"/>
              </w:rPr>
              <w:t>—</w:t>
            </w:r>
          </w:p>
        </w:tc>
      </w:tr>
      <w:tr w:rsidR="00A01459">
        <w:trPr>
          <w:trHeight w:val="2504"/>
        </w:trPr>
        <w:tc>
          <w:tcPr>
            <w:tcW w:w="760" w:type="dxa"/>
          </w:tcPr>
          <w:p w:rsidR="00A01459" w:rsidRDefault="003E52CC">
            <w:pPr>
              <w:pStyle w:val="TableParagraph"/>
              <w:spacing w:before="3"/>
              <w:ind w:left="7" w:right="1"/>
              <w:jc w:val="center"/>
              <w:rPr>
                <w:sz w:val="16"/>
              </w:rPr>
            </w:pPr>
            <w:r>
              <w:rPr>
                <w:spacing w:val="-5"/>
                <w:w w:val="105"/>
                <w:sz w:val="16"/>
              </w:rPr>
              <w:t>10</w:t>
            </w:r>
          </w:p>
          <w:p w:rsidR="00A01459" w:rsidRDefault="003E52CC">
            <w:pPr>
              <w:pStyle w:val="TableParagraph"/>
              <w:spacing w:before="6" w:line="247" w:lineRule="auto"/>
              <w:ind w:left="88" w:right="79" w:hanging="1"/>
              <w:jc w:val="center"/>
              <w:rPr>
                <w:sz w:val="16"/>
              </w:rPr>
            </w:pPr>
            <w:r>
              <w:rPr>
                <w:sz w:val="16"/>
              </w:rPr>
              <w:pict>
                <v:group id="Group 187" o:spid="_x0000_s1610" style="position:absolute;left:0;text-align:left;margin-left:9.35pt;margin-top:36.15pt;width:137.3pt;height:135.45pt;z-index:-251623424" coordsize="17437,17202" o:gfxdata="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">
                  <v:shape id="Image 188" o:spid="_x0000_s1605" type="#_x0000_t75" style="position:absolute;top:11017;width:6182;height:6182" o:gfxdata="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HkersAAADc&#10;AAAADwAAAAAAAAABACAAAAAiAAAAZHJzL2Rvd25yZXYueG1sUEsBAhQAFAAAAAgAh07iQDMvBZ47&#10;AAAAOQAAABAAAAAAAAAAAQAgAAAACgEAAGRycy9zaGFwZXhtbC54bWxQSwUGAAAAAAYABgBbAQAA&#10;tAMAAAAA&#10;">
                    <v:imagedata r:id="rId283" o:title=""/>
                    <o:lock v:ext="edit" aspectratio="f"/>
                  </v:shape>
                  <v:shape id="Image 189" o:spid="_x0000_s1606" type="#_x0000_t75" style="position:absolute;left:3154;top:9182;width:4421;height:4863" o:gfxdata="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iP4O8AAAA&#10;3AAAAA8AAAAAAAAAAQAgAAAAIgAAAGRycy9kb3ducmV2LnhtbFBLAQIUABQAAAAIAIdO4kAzLwWe&#10;OwAAADkAAAAQAAAAAAAAAAEAIAAAAAsBAABkcnMvc2hhcGV4bWwueG1sUEsFBgAAAAAGAAYAWwEA&#10;ALUDAAAAAA==&#10;">
                    <v:imagedata r:id="rId284" o:title=""/>
                    <o:lock v:ext="edit" aspectratio="f"/>
                  </v:shape>
                  <v:shape id="Image 190" o:spid="_x0000_s1607" type="#_x0000_t75" style="position:absolute;left:6481;top:6322;width:4385;height:4406" o:gfxdata="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qgeW5AAAA3AAA&#10;AA8AAAAAAAAAAQAgAAAAIgAAAGRycy9kb3ducmV2LnhtbFBLAQIUABQAAAAIAIdO4kAzLwWeOwAA&#10;ADkAAAAQAAAAAAAAAAEAIAAAAAgBAABkcnMvc2hhcGV4bWwueG1sUEsFBgAAAAAGAAYAWwEAALID&#10;AAAAAA==&#10;">
                    <v:imagedata r:id="rId285" o:title=""/>
                    <o:lock v:ext="edit" aspectratio="f"/>
                  </v:shape>
                  <v:shape id="Image 191" o:spid="_x0000_s1608" type="#_x0000_t75" style="position:absolute;left:8763;top:3021;width:5415;height:5415" o:gfxdata="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JFeqe2AAAA3AAAAA8A&#10;AAAAAAAAAQAgAAAAIgAAAGRycy9kb3ducmV2LnhtbFBLAQIUABQAAAAIAIdO4kAzLwWeOwAAADkA&#10;AAAQAAAAAAAAAAEAIAAAAAUBAABkcnMvc2hhcGV4bWwueG1sUEsFBgAAAAAGAAYAWwEAAK8DAAAA&#10;AA==&#10;">
                    <v:imagedata r:id="rId286" o:title=""/>
                    <o:lock v:ext="edit" aspectratio="f"/>
                  </v:shape>
                  <v:shape id="Image 192" o:spid="_x0000_s1609" type="#_x0000_t75" style="position:absolute;left:11428;width:6004;height:5776" o:gfxdata="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OqFbsAAADc&#10;AAAADwAAAAAAAAABACAAAAAiAAAAZHJzL2Rvd25yZXYueG1sUEsBAhQAFAAAAAgAh07iQDMvBZ47&#10;AAAAOQAAABAAAAAAAAAAAQAgAAAACgEAAGRycy9zaGFwZXhtbC54bWxQSwUGAAAAAAYABgBbAQAA&#10;tAMAAAAA&#10;">
                    <v:imagedata r:id="rId287" o:title=""/>
                    <o:lock v:ext="edit" aspectratio="f"/>
                  </v:shape>
                </v:group>
              </w:pict>
            </w: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100.6.2.3;</w:t>
            </w:r>
          </w:p>
          <w:p w:rsidR="00A01459" w:rsidRDefault="003E52CC">
            <w:pPr>
              <w:pStyle w:val="TableParagraph"/>
              <w:spacing w:before="6"/>
              <w:ind w:left="71"/>
              <w:rPr>
                <w:sz w:val="16"/>
              </w:rPr>
            </w:pPr>
            <w:r>
              <w:rPr>
                <w:spacing w:val="-2"/>
                <w:w w:val="105"/>
                <w:sz w:val="16"/>
              </w:rPr>
              <w:t>кл.</w:t>
            </w:r>
            <w:r>
              <w:rPr>
                <w:spacing w:val="-6"/>
                <w:w w:val="105"/>
                <w:sz w:val="16"/>
              </w:rPr>
              <w:t xml:space="preserve"> </w:t>
            </w:r>
            <w:r>
              <w:rPr>
                <w:spacing w:val="-2"/>
                <w:w w:val="105"/>
                <w:sz w:val="16"/>
              </w:rPr>
              <w:t>11,</w:t>
            </w:r>
            <w:r>
              <w:rPr>
                <w:spacing w:val="-5"/>
                <w:w w:val="105"/>
                <w:sz w:val="16"/>
              </w:rPr>
              <w:t xml:space="preserve"> </w:t>
            </w:r>
            <w:r>
              <w:rPr>
                <w:spacing w:val="-2"/>
                <w:w w:val="105"/>
                <w:sz w:val="16"/>
              </w:rPr>
              <w:t>п.</w:t>
            </w:r>
            <w:r>
              <w:rPr>
                <w:spacing w:val="-6"/>
                <w:w w:val="105"/>
                <w:sz w:val="16"/>
              </w:rPr>
              <w:t xml:space="preserve"> </w:t>
            </w:r>
            <w:r>
              <w:rPr>
                <w:spacing w:val="-2"/>
                <w:w w:val="105"/>
                <w:sz w:val="16"/>
              </w:rPr>
              <w:t>100.7.2.3</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101.6.2.3;</w:t>
            </w:r>
          </w:p>
          <w:p w:rsidR="00A01459" w:rsidRDefault="003E52CC">
            <w:pPr>
              <w:pStyle w:val="TableParagraph"/>
              <w:spacing w:before="6"/>
              <w:ind w:left="72"/>
              <w:rPr>
                <w:sz w:val="16"/>
              </w:rPr>
            </w:pPr>
            <w:r>
              <w:rPr>
                <w:sz w:val="16"/>
              </w:rPr>
              <w:pict>
                <v:group id="Group 193" o:spid="_x0000_s1591" style="position:absolute;left:0;text-align:left;margin-left:11.75pt;margin-top:14.3pt;width:39.1pt;height:39.3pt;z-index:-251621376" coordsize="496570,499109" o:gfxdata="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">
                  <v:shape id="Image 194" o:spid="_x0000_s1590" type="#_x0000_t75" style="position:absolute;width:496265;height:498894" o:gfxdata="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9Ge68AAAA&#10;3AAAAA8AAAAAAAAAAQAgAAAAIgAAAGRycy9kb3ducmV2LnhtbFBLAQIUABQAAAAIAIdO4kAzLwWe&#10;OwAAADkAAAAQAAAAAAAAAAEAIAAAAAsBAABkcnMvc2hhcGV4bWwueG1sUEsFBgAAAAAGAAYAWwEA&#10;ALUDAAAAAA==&#10;">
                    <v:imagedata r:id="rId288"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101.7.2.3</w:t>
            </w:r>
          </w:p>
        </w:tc>
        <w:tc>
          <w:tcPr>
            <w:tcW w:w="2616" w:type="dxa"/>
          </w:tcPr>
          <w:p w:rsidR="00A01459" w:rsidRDefault="003E52CC">
            <w:pPr>
              <w:pStyle w:val="TableParagraph"/>
              <w:spacing w:before="3"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пониманием основного содержания текста начинается со 2 класса с</w:t>
            </w:r>
            <w:r>
              <w:rPr>
                <w:spacing w:val="-7"/>
                <w:w w:val="105"/>
                <w:sz w:val="16"/>
              </w:rPr>
              <w:t xml:space="preserve"> </w:t>
            </w:r>
            <w:r>
              <w:rPr>
                <w:w w:val="105"/>
                <w:sz w:val="16"/>
              </w:rPr>
              <w:t>посте- пенным</w:t>
            </w:r>
            <w:r>
              <w:rPr>
                <w:spacing w:val="80"/>
                <w:w w:val="105"/>
                <w:sz w:val="16"/>
              </w:rPr>
              <w:t xml:space="preserve"> </w:t>
            </w:r>
            <w:r>
              <w:rPr>
                <w:w w:val="105"/>
                <w:sz w:val="16"/>
              </w:rPr>
              <w:t>усложнением</w:t>
            </w:r>
            <w:r>
              <w:rPr>
                <w:spacing w:val="80"/>
                <w:w w:val="105"/>
                <w:sz w:val="16"/>
              </w:rPr>
              <w:t xml:space="preserve"> </w:t>
            </w:r>
            <w:r>
              <w:rPr>
                <w:w w:val="105"/>
                <w:sz w:val="16"/>
              </w:rPr>
              <w:t>текстов</w:t>
            </w:r>
            <w:r>
              <w:rPr>
                <w:spacing w:val="80"/>
                <w:w w:val="105"/>
                <w:sz w:val="16"/>
              </w:rPr>
              <w:t xml:space="preserve"> </w:t>
            </w:r>
            <w:r>
              <w:rPr>
                <w:w w:val="105"/>
                <w:sz w:val="16"/>
              </w:rPr>
              <w:t>и увеличением их объёма:</w:t>
            </w:r>
          </w:p>
          <w:p w:rsidR="00A01459" w:rsidRDefault="003E52CC">
            <w:pPr>
              <w:pStyle w:val="TableParagraph"/>
              <w:spacing w:before="28"/>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159.7.2.3;</w:t>
            </w:r>
          </w:p>
          <w:p w:rsidR="00A01459" w:rsidRDefault="003E52CC">
            <w:pPr>
              <w:pStyle w:val="TableParagraph"/>
              <w:spacing w:before="14"/>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138.7.2.3</w:t>
            </w:r>
          </w:p>
        </w:tc>
      </w:tr>
      <w:tr w:rsidR="00A01459">
        <w:trPr>
          <w:trHeight w:val="2503"/>
        </w:trPr>
        <w:tc>
          <w:tcPr>
            <w:tcW w:w="760" w:type="dxa"/>
          </w:tcPr>
          <w:p w:rsidR="00A01459" w:rsidRDefault="003E52CC">
            <w:pPr>
              <w:pStyle w:val="TableParagraph"/>
              <w:ind w:left="7" w:right="1"/>
              <w:jc w:val="center"/>
              <w:rPr>
                <w:sz w:val="16"/>
              </w:rPr>
            </w:pPr>
            <w:r>
              <w:rPr>
                <w:spacing w:val="-5"/>
                <w:w w:val="105"/>
                <w:sz w:val="16"/>
              </w:rPr>
              <w:t>11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101.7.2.3</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пониманием запрашиваемой информации на- чинается со 2 класса с посте- пенным</w:t>
            </w:r>
            <w:r>
              <w:rPr>
                <w:spacing w:val="80"/>
                <w:w w:val="105"/>
                <w:sz w:val="16"/>
              </w:rPr>
              <w:t xml:space="preserve"> </w:t>
            </w:r>
            <w:r>
              <w:rPr>
                <w:w w:val="105"/>
                <w:sz w:val="16"/>
              </w:rPr>
              <w:t>усложнением</w:t>
            </w:r>
            <w:r>
              <w:rPr>
                <w:spacing w:val="80"/>
                <w:w w:val="105"/>
                <w:sz w:val="16"/>
              </w:rPr>
              <w:t xml:space="preserve"> </w:t>
            </w:r>
            <w:r>
              <w:rPr>
                <w:w w:val="105"/>
                <w:sz w:val="16"/>
              </w:rPr>
              <w:t>текстов</w:t>
            </w:r>
            <w:r>
              <w:rPr>
                <w:spacing w:val="80"/>
                <w:w w:val="105"/>
                <w:sz w:val="16"/>
              </w:rPr>
              <w:t xml:space="preserve"> </w:t>
            </w:r>
            <w:r>
              <w:rPr>
                <w:w w:val="105"/>
                <w:sz w:val="16"/>
              </w:rPr>
              <w:t>и увеличением их объёма:</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159.7.2.3;</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138.7.2.3</w:t>
            </w:r>
          </w:p>
        </w:tc>
      </w:tr>
      <w:tr w:rsidR="00A01459">
        <w:trPr>
          <w:trHeight w:val="568"/>
        </w:trPr>
        <w:tc>
          <w:tcPr>
            <w:tcW w:w="760" w:type="dxa"/>
          </w:tcPr>
          <w:p w:rsidR="00A01459" w:rsidRDefault="003E52CC">
            <w:pPr>
              <w:pStyle w:val="TableParagraph"/>
              <w:ind w:left="171"/>
              <w:rPr>
                <w:sz w:val="16"/>
              </w:rPr>
            </w:pPr>
            <w:r>
              <w:rPr>
                <w:spacing w:val="-4"/>
                <w:w w:val="105"/>
                <w:sz w:val="16"/>
              </w:rPr>
              <w:t>12–18</w:t>
            </w:r>
          </w:p>
          <w:p w:rsidR="00A01459" w:rsidRDefault="003E52CC">
            <w:pPr>
              <w:pStyle w:val="TableParagraph"/>
              <w:spacing w:line="190" w:lineRule="atLeast"/>
              <w:ind w:left="221" w:right="166" w:hanging="44"/>
              <w:rPr>
                <w:sz w:val="16"/>
              </w:rPr>
            </w:pPr>
            <w:r>
              <w:rPr>
                <w:spacing w:val="-4"/>
                <w:w w:val="105"/>
                <w:sz w:val="16"/>
              </w:rPr>
              <w:t>высо-</w:t>
            </w:r>
            <w:r>
              <w:rPr>
                <w:spacing w:val="40"/>
                <w:w w:val="105"/>
                <w:sz w:val="16"/>
              </w:rPr>
              <w:t xml:space="preserve"> </w:t>
            </w:r>
            <w:r>
              <w:rPr>
                <w:spacing w:val="-4"/>
                <w:w w:val="105"/>
                <w:sz w:val="16"/>
              </w:rPr>
              <w:t>кого</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101.7.2.3</w:t>
            </w:r>
          </w:p>
        </w:tc>
        <w:tc>
          <w:tcPr>
            <w:tcW w:w="2616" w:type="dxa"/>
          </w:tcPr>
          <w:p w:rsidR="00A01459" w:rsidRDefault="003E52CC">
            <w:pPr>
              <w:pStyle w:val="TableParagraph"/>
              <w:spacing w:line="247" w:lineRule="auto"/>
              <w:rPr>
                <w:sz w:val="16"/>
              </w:rPr>
            </w:pPr>
            <w:r>
              <w:rPr>
                <w:w w:val="105"/>
                <w:sz w:val="16"/>
              </w:rPr>
              <w:t>Овладение</w:t>
            </w:r>
            <w:r>
              <w:rPr>
                <w:spacing w:val="6"/>
                <w:w w:val="105"/>
                <w:sz w:val="16"/>
              </w:rPr>
              <w:t xml:space="preserve"> </w:t>
            </w:r>
            <w:r>
              <w:rPr>
                <w:w w:val="105"/>
                <w:sz w:val="16"/>
              </w:rPr>
              <w:t>чтением</w:t>
            </w:r>
            <w:r>
              <w:rPr>
                <w:spacing w:val="6"/>
                <w:w w:val="105"/>
                <w:sz w:val="16"/>
              </w:rPr>
              <w:t xml:space="preserve"> </w:t>
            </w:r>
            <w:r>
              <w:rPr>
                <w:w w:val="105"/>
                <w:sz w:val="16"/>
              </w:rPr>
              <w:t>с полным</w:t>
            </w:r>
            <w:r>
              <w:rPr>
                <w:spacing w:val="6"/>
                <w:w w:val="105"/>
                <w:sz w:val="16"/>
              </w:rPr>
              <w:t xml:space="preserve"> </w:t>
            </w:r>
            <w:r>
              <w:rPr>
                <w:w w:val="105"/>
                <w:sz w:val="16"/>
              </w:rPr>
              <w:t>по- ниманием</w:t>
            </w:r>
            <w:r>
              <w:rPr>
                <w:spacing w:val="28"/>
                <w:w w:val="105"/>
                <w:sz w:val="16"/>
              </w:rPr>
              <w:t xml:space="preserve"> </w:t>
            </w:r>
            <w:r>
              <w:rPr>
                <w:w w:val="105"/>
                <w:sz w:val="16"/>
              </w:rPr>
              <w:t>содержания</w:t>
            </w:r>
            <w:r>
              <w:rPr>
                <w:spacing w:val="29"/>
                <w:w w:val="105"/>
                <w:sz w:val="16"/>
              </w:rPr>
              <w:t xml:space="preserve"> </w:t>
            </w:r>
            <w:r>
              <w:rPr>
                <w:w w:val="105"/>
                <w:sz w:val="16"/>
              </w:rPr>
              <w:t>текста</w:t>
            </w:r>
            <w:r>
              <w:rPr>
                <w:spacing w:val="30"/>
                <w:w w:val="105"/>
                <w:sz w:val="16"/>
              </w:rPr>
              <w:t xml:space="preserve"> </w:t>
            </w:r>
            <w:r>
              <w:rPr>
                <w:spacing w:val="-5"/>
                <w:w w:val="105"/>
                <w:sz w:val="16"/>
              </w:rPr>
              <w:t>на-</w:t>
            </w:r>
          </w:p>
          <w:p w:rsidR="00A01459" w:rsidRDefault="003E52CC">
            <w:pPr>
              <w:pStyle w:val="TableParagraph"/>
              <w:spacing w:line="166" w:lineRule="exact"/>
              <w:rPr>
                <w:sz w:val="16"/>
              </w:rPr>
            </w:pPr>
            <w:r>
              <w:rPr>
                <w:w w:val="105"/>
                <w:sz w:val="16"/>
              </w:rPr>
              <w:t>чинается</w:t>
            </w:r>
            <w:r>
              <w:rPr>
                <w:spacing w:val="43"/>
                <w:w w:val="105"/>
                <w:sz w:val="16"/>
              </w:rPr>
              <w:t xml:space="preserve"> </w:t>
            </w:r>
            <w:r>
              <w:rPr>
                <w:w w:val="105"/>
                <w:sz w:val="16"/>
              </w:rPr>
              <w:t>с</w:t>
            </w:r>
            <w:r>
              <w:rPr>
                <w:spacing w:val="43"/>
                <w:w w:val="105"/>
                <w:sz w:val="16"/>
              </w:rPr>
              <w:t xml:space="preserve"> </w:t>
            </w:r>
            <w:r>
              <w:rPr>
                <w:w w:val="105"/>
                <w:sz w:val="16"/>
              </w:rPr>
              <w:t>8</w:t>
            </w:r>
            <w:r>
              <w:rPr>
                <w:spacing w:val="44"/>
                <w:w w:val="105"/>
                <w:sz w:val="16"/>
              </w:rPr>
              <w:t xml:space="preserve"> </w:t>
            </w:r>
            <w:r>
              <w:rPr>
                <w:w w:val="105"/>
                <w:sz w:val="16"/>
              </w:rPr>
              <w:t>класса</w:t>
            </w:r>
            <w:r>
              <w:rPr>
                <w:spacing w:val="42"/>
                <w:w w:val="105"/>
                <w:sz w:val="16"/>
              </w:rPr>
              <w:t xml:space="preserve"> </w:t>
            </w:r>
            <w:r>
              <w:rPr>
                <w:w w:val="105"/>
                <w:sz w:val="16"/>
              </w:rPr>
              <w:t>с</w:t>
            </w:r>
            <w:r>
              <w:rPr>
                <w:spacing w:val="44"/>
                <w:w w:val="105"/>
                <w:sz w:val="16"/>
              </w:rPr>
              <w:t xml:space="preserve"> </w:t>
            </w:r>
            <w:r>
              <w:rPr>
                <w:spacing w:val="-2"/>
                <w:w w:val="105"/>
                <w:sz w:val="16"/>
              </w:rPr>
              <w:t>постепен-</w:t>
            </w:r>
          </w:p>
        </w:tc>
      </w:tr>
    </w:tbl>
    <w:p w:rsidR="00A01459" w:rsidRDefault="003E52CC">
      <w:pPr>
        <w:spacing w:before="120"/>
        <w:ind w:right="281"/>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12</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758"/>
        </w:trPr>
        <w:tc>
          <w:tcPr>
            <w:tcW w:w="760" w:type="dxa"/>
          </w:tcPr>
          <w:p w:rsidR="00A01459" w:rsidRDefault="003E52CC">
            <w:pPr>
              <w:pStyle w:val="TableParagraph"/>
              <w:spacing w:line="247" w:lineRule="auto"/>
              <w:ind w:left="88" w:right="79" w:hanging="1"/>
              <w:jc w:val="center"/>
              <w:rPr>
                <w:sz w:val="16"/>
              </w:rPr>
            </w:pP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A01459">
            <w:pPr>
              <w:pStyle w:val="TableParagraph"/>
              <w:ind w:left="0"/>
              <w:rPr>
                <w:sz w:val="16"/>
              </w:rPr>
            </w:pPr>
          </w:p>
        </w:tc>
        <w:tc>
          <w:tcPr>
            <w:tcW w:w="1760" w:type="dxa"/>
          </w:tcPr>
          <w:p w:rsidR="00A01459" w:rsidRDefault="00A01459">
            <w:pPr>
              <w:pStyle w:val="TableParagraph"/>
              <w:ind w:left="0"/>
              <w:rPr>
                <w:sz w:val="16"/>
              </w:rPr>
            </w:pPr>
          </w:p>
        </w:tc>
        <w:tc>
          <w:tcPr>
            <w:tcW w:w="2616" w:type="dxa"/>
          </w:tcPr>
          <w:p w:rsidR="00A01459" w:rsidRDefault="003E52CC">
            <w:pPr>
              <w:pStyle w:val="TableParagraph"/>
              <w:spacing w:line="247" w:lineRule="auto"/>
              <w:rPr>
                <w:sz w:val="16"/>
              </w:rPr>
            </w:pPr>
            <w:r>
              <w:rPr>
                <w:w w:val="105"/>
                <w:sz w:val="16"/>
              </w:rPr>
              <w:t>ным</w:t>
            </w:r>
            <w:r>
              <w:rPr>
                <w:spacing w:val="14"/>
                <w:w w:val="105"/>
                <w:sz w:val="16"/>
              </w:rPr>
              <w:t xml:space="preserve"> </w:t>
            </w:r>
            <w:r>
              <w:rPr>
                <w:w w:val="105"/>
                <w:sz w:val="16"/>
              </w:rPr>
              <w:t>усложнением</w:t>
            </w:r>
            <w:r>
              <w:rPr>
                <w:spacing w:val="15"/>
                <w:w w:val="105"/>
                <w:sz w:val="16"/>
              </w:rPr>
              <w:t xml:space="preserve"> </w:t>
            </w:r>
            <w:r>
              <w:rPr>
                <w:w w:val="105"/>
                <w:sz w:val="16"/>
              </w:rPr>
              <w:t>текстов</w:t>
            </w:r>
            <w:r>
              <w:rPr>
                <w:spacing w:val="15"/>
                <w:w w:val="105"/>
                <w:sz w:val="16"/>
              </w:rPr>
              <w:t xml:space="preserve"> </w:t>
            </w:r>
            <w:r>
              <w:rPr>
                <w:w w:val="105"/>
                <w:sz w:val="16"/>
              </w:rPr>
              <w:t>и</w:t>
            </w:r>
            <w:r>
              <w:rPr>
                <w:spacing w:val="14"/>
                <w:w w:val="105"/>
                <w:sz w:val="16"/>
              </w:rPr>
              <w:t xml:space="preserve"> </w:t>
            </w:r>
            <w:r>
              <w:rPr>
                <w:w w:val="105"/>
                <w:sz w:val="16"/>
              </w:rPr>
              <w:t>уве- личением их объёма:</w:t>
            </w:r>
          </w:p>
          <w:p w:rsidR="00A01459" w:rsidRDefault="003E52CC">
            <w:pPr>
              <w:pStyle w:val="TableParagraph"/>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138.7.2.4</w:t>
            </w:r>
          </w:p>
        </w:tc>
      </w:tr>
      <w:tr w:rsidR="00A01459">
        <w:trPr>
          <w:trHeight w:val="2281"/>
        </w:trPr>
        <w:tc>
          <w:tcPr>
            <w:tcW w:w="760" w:type="dxa"/>
          </w:tcPr>
          <w:p w:rsidR="00A01459" w:rsidRDefault="003E52CC">
            <w:pPr>
              <w:pStyle w:val="TableParagraph"/>
              <w:ind w:left="7" w:right="1"/>
              <w:jc w:val="center"/>
              <w:rPr>
                <w:sz w:val="16"/>
              </w:rPr>
            </w:pPr>
            <w:r>
              <w:rPr>
                <w:spacing w:val="-4"/>
                <w:w w:val="105"/>
                <w:sz w:val="16"/>
              </w:rPr>
              <w:t>19–24</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100.6.3.4;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100.7.3.4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101.6.3.4;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101.7.3.4</w:t>
            </w:r>
          </w:p>
        </w:tc>
        <w:tc>
          <w:tcPr>
            <w:tcW w:w="2616" w:type="dxa"/>
          </w:tcPr>
          <w:p w:rsidR="00A01459" w:rsidRDefault="003E52CC">
            <w:pPr>
              <w:pStyle w:val="TableParagraph"/>
              <w:spacing w:line="247" w:lineRule="auto"/>
              <w:ind w:right="62"/>
              <w:jc w:val="both"/>
              <w:rPr>
                <w:sz w:val="16"/>
              </w:rPr>
            </w:pPr>
            <w:r>
              <w:rPr>
                <w:w w:val="105"/>
                <w:sz w:val="16"/>
              </w:rPr>
              <w:t xml:space="preserve">Овладение грамматикой начина- ется со 2 класса с постепенным </w:t>
            </w:r>
            <w:r>
              <w:rPr>
                <w:spacing w:val="-2"/>
                <w:w w:val="105"/>
                <w:sz w:val="16"/>
              </w:rPr>
              <w:t>наращиванием изученных грамма-</w:t>
            </w:r>
            <w:r>
              <w:rPr>
                <w:w w:val="105"/>
                <w:sz w:val="16"/>
              </w:rPr>
              <w:t xml:space="preserve"> тических форм и конструкций:</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138.6.3.4;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138.7.3.4</w:t>
            </w:r>
          </w:p>
        </w:tc>
      </w:tr>
      <w:tr w:rsidR="00A01459">
        <w:trPr>
          <w:trHeight w:val="2091"/>
        </w:trPr>
        <w:tc>
          <w:tcPr>
            <w:tcW w:w="760" w:type="dxa"/>
          </w:tcPr>
          <w:p w:rsidR="00A01459" w:rsidRDefault="003E52CC">
            <w:pPr>
              <w:pStyle w:val="TableParagraph"/>
              <w:ind w:left="7" w:right="1"/>
              <w:jc w:val="center"/>
              <w:rPr>
                <w:sz w:val="16"/>
              </w:rPr>
            </w:pPr>
            <w:r>
              <w:rPr>
                <w:spacing w:val="-4"/>
                <w:w w:val="105"/>
                <w:sz w:val="16"/>
              </w:rPr>
              <w:t>25–29</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100.6.3.3;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100.7.3.3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101.6.3.3;</w:t>
            </w:r>
          </w:p>
          <w:p w:rsidR="00A01459" w:rsidRDefault="003E52CC">
            <w:pPr>
              <w:pStyle w:val="TableParagraph"/>
              <w:spacing w:before="6"/>
              <w:ind w:left="72"/>
              <w:rPr>
                <w:sz w:val="16"/>
              </w:rPr>
            </w:pPr>
            <w:r>
              <w:rPr>
                <w:sz w:val="16"/>
              </w:rPr>
              <w:pict>
                <v:group id="Group 195" o:spid="_x0000_s1525" style="position:absolute;left:0;text-align:left;margin-left:11.75pt;margin-top:25.95pt;width:71.7pt;height:67.35pt;z-index:-251619328" coordsize="9105,8553" o:gfxdata="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">
                  <v:shape id="Image 196" o:spid="_x0000_s1523" type="#_x0000_t75" style="position:absolute;top:3559;width:4962;height:4988" o:gfxdata="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CRMS8AAAA&#10;3AAAAA8AAAAAAAAAAQAgAAAAIgAAAGRycy9kb3ducmV2LnhtbFBLAQIUABQAAAAIAIdO4kAzLwWe&#10;OwAAADkAAAAQAAAAAAAAAAEAIAAAAAsBAABkcnMvc2hhcGV4bWwueG1sUEsFBgAAAAAGAAYAWwEA&#10;ALUDAAAAAA==&#10;">
                    <v:imagedata r:id="rId299" o:title=""/>
                    <o:lock v:ext="edit" aspectratio="f"/>
                  </v:shape>
                  <v:shape id="Image 197" o:spid="_x0000_s1524" type="#_x0000_t75" style="position:absolute;left:3685;width:5414;height:5414" o:gfxdata="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3W2r4A&#10;AADcAAAADwAAAAAAAAABACAAAAAiAAAAZHJzL2Rvd25yZXYueG1sUEsBAhQAFAAAAAgAh07iQDMv&#10;BZ47AAAAOQAAABAAAAAAAAAAAQAgAAAADQEAAGRycy9zaGFwZXhtbC54bWxQSwUGAAAAAAYABgBb&#10;AQAAtwMAAAAA&#10;">
                    <v:imagedata r:id="rId300"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101.7.3.3</w:t>
            </w:r>
          </w:p>
        </w:tc>
        <w:tc>
          <w:tcPr>
            <w:tcW w:w="2616" w:type="dxa"/>
          </w:tcPr>
          <w:p w:rsidR="00A01459" w:rsidRDefault="003E52CC">
            <w:pPr>
              <w:pStyle w:val="TableParagraph"/>
              <w:spacing w:line="247" w:lineRule="auto"/>
              <w:ind w:right="61"/>
              <w:jc w:val="both"/>
              <w:rPr>
                <w:sz w:val="16"/>
              </w:rPr>
            </w:pPr>
            <w:r>
              <w:rPr>
                <w:w w:val="105"/>
                <w:sz w:val="16"/>
              </w:rPr>
              <w:t>Овладение</w:t>
            </w:r>
            <w:r>
              <w:rPr>
                <w:spacing w:val="-11"/>
                <w:w w:val="105"/>
                <w:sz w:val="16"/>
              </w:rPr>
              <w:t xml:space="preserve"> </w:t>
            </w:r>
            <w:r>
              <w:rPr>
                <w:w w:val="105"/>
                <w:sz w:val="16"/>
              </w:rPr>
              <w:t>словообразованием</w:t>
            </w:r>
            <w:r>
              <w:rPr>
                <w:spacing w:val="-10"/>
                <w:w w:val="105"/>
                <w:sz w:val="16"/>
              </w:rPr>
              <w:t xml:space="preserve"> </w:t>
            </w:r>
            <w:r>
              <w:rPr>
                <w:w w:val="105"/>
                <w:sz w:val="16"/>
              </w:rPr>
              <w:t>на- чинается</w:t>
            </w:r>
            <w:r>
              <w:rPr>
                <w:spacing w:val="-11"/>
                <w:w w:val="105"/>
                <w:sz w:val="16"/>
              </w:rPr>
              <w:t xml:space="preserve"> </w:t>
            </w:r>
            <w:r>
              <w:rPr>
                <w:w w:val="105"/>
                <w:sz w:val="16"/>
              </w:rPr>
              <w:t>с</w:t>
            </w:r>
            <w:r>
              <w:rPr>
                <w:spacing w:val="-10"/>
                <w:w w:val="105"/>
                <w:sz w:val="16"/>
              </w:rPr>
              <w:t xml:space="preserve"> </w:t>
            </w:r>
            <w:r>
              <w:rPr>
                <w:w w:val="105"/>
                <w:sz w:val="16"/>
              </w:rPr>
              <w:t>3</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постепенным увеличением</w:t>
            </w:r>
            <w:r>
              <w:rPr>
                <w:spacing w:val="-10"/>
                <w:w w:val="105"/>
                <w:sz w:val="16"/>
              </w:rPr>
              <w:t xml:space="preserve"> </w:t>
            </w:r>
            <w:r>
              <w:rPr>
                <w:w w:val="105"/>
                <w:sz w:val="16"/>
              </w:rPr>
              <w:t>числа</w:t>
            </w:r>
            <w:r>
              <w:rPr>
                <w:spacing w:val="-9"/>
                <w:w w:val="105"/>
                <w:sz w:val="16"/>
              </w:rPr>
              <w:t xml:space="preserve"> </w:t>
            </w:r>
            <w:r>
              <w:rPr>
                <w:w w:val="105"/>
                <w:sz w:val="16"/>
              </w:rPr>
              <w:t xml:space="preserve">используемых </w:t>
            </w:r>
            <w:r>
              <w:rPr>
                <w:spacing w:val="-2"/>
                <w:w w:val="105"/>
                <w:sz w:val="16"/>
              </w:rPr>
              <w:t>аффиксов:</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138.6.3.3;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138.7.3.3</w:t>
            </w:r>
          </w:p>
        </w:tc>
      </w:tr>
      <w:tr w:rsidR="00A01459">
        <w:trPr>
          <w:trHeight w:val="2281"/>
        </w:trPr>
        <w:tc>
          <w:tcPr>
            <w:tcW w:w="760" w:type="dxa"/>
          </w:tcPr>
          <w:p w:rsidR="00A01459" w:rsidRDefault="003E52CC">
            <w:pPr>
              <w:pStyle w:val="TableParagraph"/>
              <w:ind w:left="7" w:right="1"/>
              <w:jc w:val="center"/>
              <w:rPr>
                <w:sz w:val="16"/>
              </w:rPr>
            </w:pPr>
            <w:r>
              <w:rPr>
                <w:spacing w:val="-4"/>
                <w:w w:val="105"/>
                <w:sz w:val="16"/>
              </w:rPr>
              <w:t>30–36</w:t>
            </w:r>
          </w:p>
          <w:p w:rsidR="00A01459" w:rsidRDefault="003E52CC">
            <w:pPr>
              <w:pStyle w:val="TableParagraph"/>
              <w:spacing w:before="6" w:line="247" w:lineRule="auto"/>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100.6.3.3;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100.7.3.3</w:t>
            </w:r>
          </w:p>
          <w:p w:rsidR="00A01459" w:rsidRDefault="00A01459">
            <w:pPr>
              <w:pStyle w:val="TableParagraph"/>
              <w:spacing w:before="4"/>
              <w:ind w:left="0"/>
              <w:rPr>
                <w:sz w:val="19"/>
              </w:rPr>
            </w:pPr>
          </w:p>
          <w:p w:rsidR="00A01459" w:rsidRDefault="003E52CC">
            <w:pPr>
              <w:pStyle w:val="TableParagraph"/>
              <w:ind w:left="447"/>
              <w:rPr>
                <w:sz w:val="20"/>
              </w:rPr>
            </w:pPr>
            <w:r>
              <w:rPr>
                <w:noProof/>
                <w:sz w:val="20"/>
              </w:rPr>
              <w:drawing>
                <wp:inline distT="0" distB="0" distL="0" distR="0">
                  <wp:extent cx="441960" cy="443865"/>
                  <wp:effectExtent l="0" t="0" r="0" b="0"/>
                  <wp:docPr id="199" name="Image 198"/>
                  <wp:cNvGraphicFramePr/>
                  <a:graphic xmlns:a="http://schemas.openxmlformats.org/drawingml/2006/main">
                    <a:graphicData uri="http://schemas.openxmlformats.org/drawingml/2006/picture">
                      <pic:pic xmlns:pic="http://schemas.openxmlformats.org/drawingml/2006/picture">
                        <pic:nvPicPr>
                          <pic:cNvPr id="199" name="Image 198"/>
                          <pic:cNvPicPr/>
                        </pic:nvPicPr>
                        <pic:blipFill>
                          <a:blip r:embed="rId318" cstate="print"/>
                          <a:stretch>
                            <a:fillRect/>
                          </a:stretch>
                        </pic:blipFill>
                        <pic:spPr>
                          <a:xfrm>
                            <a:off x="0" y="0"/>
                            <a:ext cx="442132" cy="444245"/>
                          </a:xfrm>
                          <a:prstGeom prst="rect">
                            <a:avLst/>
                          </a:prstGeom>
                        </pic:spPr>
                      </pic:pic>
                    </a:graphicData>
                  </a:graphic>
                </wp:inline>
              </w:drawing>
            </w: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ind w:left="0"/>
              <w:rPr>
                <w:sz w:val="20"/>
              </w:rPr>
            </w:pPr>
          </w:p>
          <w:p w:rsidR="00A01459" w:rsidRDefault="00A01459">
            <w:pPr>
              <w:pStyle w:val="TableParagraph"/>
              <w:spacing w:before="63"/>
              <w:ind w:left="0"/>
              <w:rPr>
                <w:sz w:val="20"/>
              </w:rPr>
            </w:pP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101.6.3.3;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101.7.3.3</w:t>
            </w:r>
          </w:p>
        </w:tc>
        <w:tc>
          <w:tcPr>
            <w:tcW w:w="2616" w:type="dxa"/>
          </w:tcPr>
          <w:p w:rsidR="00A01459" w:rsidRDefault="003E52CC">
            <w:pPr>
              <w:pStyle w:val="TableParagraph"/>
              <w:spacing w:line="247" w:lineRule="auto"/>
              <w:ind w:right="63"/>
              <w:jc w:val="both"/>
              <w:rPr>
                <w:sz w:val="16"/>
              </w:rPr>
            </w:pPr>
            <w:r>
              <w:rPr>
                <w:w w:val="105"/>
                <w:sz w:val="16"/>
              </w:rPr>
              <w:t>Овладение лексикой начинается со 2 класса с постепенным уве- личением</w:t>
            </w:r>
            <w:r>
              <w:rPr>
                <w:spacing w:val="-11"/>
                <w:w w:val="105"/>
                <w:sz w:val="16"/>
              </w:rPr>
              <w:t xml:space="preserve"> </w:t>
            </w:r>
            <w:r>
              <w:rPr>
                <w:w w:val="105"/>
                <w:sz w:val="16"/>
              </w:rPr>
              <w:t>числа</w:t>
            </w:r>
            <w:r>
              <w:rPr>
                <w:spacing w:val="-10"/>
                <w:w w:val="105"/>
                <w:sz w:val="16"/>
              </w:rPr>
              <w:t xml:space="preserve"> </w:t>
            </w:r>
            <w:r>
              <w:rPr>
                <w:w w:val="105"/>
                <w:sz w:val="16"/>
              </w:rPr>
              <w:t>изученных</w:t>
            </w:r>
            <w:r>
              <w:rPr>
                <w:spacing w:val="-11"/>
                <w:w w:val="105"/>
                <w:sz w:val="16"/>
              </w:rPr>
              <w:t xml:space="preserve"> </w:t>
            </w:r>
            <w:r>
              <w:rPr>
                <w:w w:val="105"/>
                <w:sz w:val="16"/>
              </w:rPr>
              <w:t>лекси- ческих</w:t>
            </w:r>
            <w:r>
              <w:rPr>
                <w:spacing w:val="-1"/>
                <w:w w:val="105"/>
                <w:sz w:val="16"/>
              </w:rPr>
              <w:t xml:space="preserve"> </w:t>
            </w:r>
            <w:r>
              <w:rPr>
                <w:w w:val="105"/>
                <w:sz w:val="16"/>
              </w:rPr>
              <w:t>единиц:</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138.6.3.3;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138.7.3.3</w:t>
            </w:r>
          </w:p>
        </w:tc>
      </w:tr>
      <w:tr w:rsidR="00A01459">
        <w:trPr>
          <w:trHeight w:val="1901"/>
        </w:trPr>
        <w:tc>
          <w:tcPr>
            <w:tcW w:w="760" w:type="dxa"/>
          </w:tcPr>
          <w:p w:rsidR="00A01459" w:rsidRDefault="003E52CC">
            <w:pPr>
              <w:pStyle w:val="TableParagraph"/>
              <w:ind w:left="7" w:right="1"/>
              <w:jc w:val="center"/>
              <w:rPr>
                <w:sz w:val="16"/>
              </w:rPr>
            </w:pPr>
            <w:r>
              <w:rPr>
                <w:spacing w:val="-5"/>
                <w:w w:val="105"/>
                <w:sz w:val="16"/>
              </w:rPr>
              <w:t>37</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101.7.2.4</w:t>
            </w:r>
          </w:p>
        </w:tc>
        <w:tc>
          <w:tcPr>
            <w:tcW w:w="2616" w:type="dxa"/>
          </w:tcPr>
          <w:p w:rsidR="00A01459" w:rsidRDefault="003E52CC">
            <w:pPr>
              <w:pStyle w:val="TableParagraph"/>
              <w:spacing w:line="247" w:lineRule="auto"/>
              <w:ind w:right="61"/>
              <w:jc w:val="both"/>
              <w:rPr>
                <w:sz w:val="16"/>
              </w:rPr>
            </w:pPr>
            <w:r>
              <w:rPr>
                <w:sz w:val="16"/>
              </w:rPr>
              <w:t>Овладение</w:t>
            </w:r>
            <w:r>
              <w:rPr>
                <w:spacing w:val="-10"/>
                <w:sz w:val="16"/>
              </w:rPr>
              <w:t xml:space="preserve"> </w:t>
            </w:r>
            <w:r>
              <w:rPr>
                <w:sz w:val="16"/>
              </w:rPr>
              <w:t>написанием</w:t>
            </w:r>
            <w:r>
              <w:rPr>
                <w:spacing w:val="-10"/>
                <w:sz w:val="16"/>
              </w:rPr>
              <w:t xml:space="preserve"> </w:t>
            </w:r>
            <w:r>
              <w:rPr>
                <w:sz w:val="16"/>
              </w:rPr>
              <w:t>электронно-</w:t>
            </w:r>
            <w:r>
              <w:rPr>
                <w:w w:val="105"/>
                <w:sz w:val="16"/>
              </w:rPr>
              <w:t xml:space="preserve"> </w:t>
            </w:r>
            <w:r>
              <w:rPr>
                <w:spacing w:val="-4"/>
                <w:w w:val="105"/>
                <w:sz w:val="16"/>
              </w:rPr>
              <w:t>го</w:t>
            </w:r>
            <w:r>
              <w:rPr>
                <w:spacing w:val="-7"/>
                <w:w w:val="105"/>
                <w:sz w:val="16"/>
              </w:rPr>
              <w:t xml:space="preserve"> </w:t>
            </w:r>
            <w:r>
              <w:rPr>
                <w:spacing w:val="-4"/>
                <w:w w:val="105"/>
                <w:sz w:val="16"/>
              </w:rPr>
              <w:t>сообщения</w:t>
            </w:r>
            <w:r>
              <w:rPr>
                <w:spacing w:val="-6"/>
                <w:w w:val="105"/>
                <w:sz w:val="16"/>
              </w:rPr>
              <w:t xml:space="preserve"> </w:t>
            </w:r>
            <w:r>
              <w:rPr>
                <w:spacing w:val="-4"/>
                <w:w w:val="105"/>
                <w:sz w:val="16"/>
              </w:rPr>
              <w:t>начинается</w:t>
            </w:r>
            <w:r>
              <w:rPr>
                <w:spacing w:val="-7"/>
                <w:w w:val="105"/>
                <w:sz w:val="16"/>
              </w:rPr>
              <w:t xml:space="preserve"> </w:t>
            </w:r>
            <w:r>
              <w:rPr>
                <w:spacing w:val="-4"/>
                <w:w w:val="105"/>
                <w:sz w:val="16"/>
              </w:rPr>
              <w:t>в</w:t>
            </w:r>
            <w:r>
              <w:rPr>
                <w:spacing w:val="-6"/>
                <w:w w:val="105"/>
                <w:sz w:val="16"/>
              </w:rPr>
              <w:t xml:space="preserve"> </w:t>
            </w:r>
            <w:r>
              <w:rPr>
                <w:spacing w:val="-4"/>
                <w:w w:val="105"/>
                <w:sz w:val="16"/>
              </w:rPr>
              <w:t>4</w:t>
            </w:r>
            <w:r>
              <w:rPr>
                <w:spacing w:val="-7"/>
                <w:w w:val="105"/>
                <w:sz w:val="16"/>
              </w:rPr>
              <w:t xml:space="preserve"> </w:t>
            </w:r>
            <w:r>
              <w:rPr>
                <w:spacing w:val="-4"/>
                <w:w w:val="105"/>
                <w:sz w:val="16"/>
              </w:rPr>
              <w:t>классе</w:t>
            </w:r>
            <w:r>
              <w:rPr>
                <w:w w:val="105"/>
                <w:sz w:val="16"/>
              </w:rPr>
              <w:t xml:space="preserve"> с постепенным увеличением тре- буемого</w:t>
            </w:r>
            <w:r>
              <w:rPr>
                <w:spacing w:val="-11"/>
                <w:w w:val="105"/>
                <w:sz w:val="16"/>
              </w:rPr>
              <w:t xml:space="preserve"> </w:t>
            </w:r>
            <w:r>
              <w:rPr>
                <w:w w:val="105"/>
                <w:sz w:val="16"/>
              </w:rPr>
              <w:t>объёма:</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138.6.2.4;</w:t>
            </w:r>
          </w:p>
          <w:p w:rsidR="00A01459" w:rsidRDefault="003E52CC">
            <w:pPr>
              <w:pStyle w:val="TableParagraph"/>
              <w:spacing w:before="7" w:line="166"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138.7.2.4</w:t>
            </w:r>
          </w:p>
        </w:tc>
      </w:tr>
    </w:tbl>
    <w:p w:rsidR="00A01459" w:rsidRDefault="00A01459">
      <w:pPr>
        <w:pStyle w:val="a9"/>
        <w:spacing w:before="31"/>
        <w:rPr>
          <w:sz w:val="16"/>
        </w:rPr>
      </w:pPr>
    </w:p>
    <w:p w:rsidR="00A01459" w:rsidRDefault="003E52CC">
      <w:pPr>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tabs>
          <w:tab w:val="left" w:pos="6221"/>
        </w:tabs>
        <w:spacing w:before="82"/>
        <w:ind w:left="21"/>
        <w:rPr>
          <w:sz w:val="16"/>
        </w:rPr>
      </w:pPr>
      <w:r>
        <w:rPr>
          <w:sz w:val="16"/>
        </w:rPr>
        <w:pict>
          <v:group id="Group 199" o:spid="_x0000_s1539" style="position:absolute;left:0;text-align:left;margin-left:.5pt;margin-top:2.15pt;width:841.05pt;height:590.95pt;z-index:-251618304;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">
            <v:shape id="Graphic 200" o:spid="_x0000_s1526" style="position:absolute;left:1;top:1;width:53404;height:75045" coordsize="5340350,7504430" o:spt="100" o:gfxdata="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QkVC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201" o:spid="_x0000_s1527" type="#_x0000_t75" style="position:absolute;left:60973;top:50641;width:6182;height:6182" o:gfxdata="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K9de8AAAA&#10;3AAAAA8AAAAAAAAAAQAgAAAAIgAAAGRycy9kb3ducmV2LnhtbFBLAQIUABQAAAAIAIdO4kAzLwWe&#10;OwAAADkAAAAQAAAAAAAAAAEAIAAAAAsBAABkcnMvc2hhcGV4bWwueG1sUEsFBgAAAAAGAAYAWwEA&#10;ALUDAAAAAA==&#10;">
              <v:imagedata r:id="rId296" o:title=""/>
              <o:lock v:ext="edit" aspectratio="f"/>
            </v:shape>
            <v:shape id="Image 202" o:spid="_x0000_s1528" type="#_x0000_t75" style="position:absolute;left:64127;top:48806;width:4421;height:4863" o:gfxdata="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fVQ+8AAAA&#10;3AAAAA8AAAAAAAAAAQAgAAAAIgAAAGRycy9kb3ducmV2LnhtbFBLAQIUABQAAAAIAIdO4kAzLwWe&#10;OwAAADkAAAAQAAAAAAAAAAEAIAAAAAsBAABkcnMvc2hhcGV4bWwueG1sUEsFBgAAAAAGAAYAWwEA&#10;ALUDAAAAAA==&#10;">
              <v:imagedata r:id="rId284" o:title=""/>
              <o:lock v:ext="edit" aspectratio="f"/>
            </v:shape>
            <v:shape id="Image 203" o:spid="_x0000_s1529" type="#_x0000_t75" style="position:absolute;left:67454;top:45947;width:4385;height:4405" o:gfxdata="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y1oa8AAAA&#10;3AAAAA8AAAAAAAAAAQAgAAAAIgAAAGRycy9kb3ducmV2LnhtbFBLAQIUABQAAAAIAIdO4kAzLwWe&#10;OwAAADkAAAAQAAAAAAAAAAEAIAAAAAsBAABkcnMvc2hhcGV4bWwueG1sUEsFBgAAAAAGAAYAWwEA&#10;ALUDAAAAAA==&#10;">
              <v:imagedata r:id="rId285" o:title=""/>
              <o:lock v:ext="edit" aspectratio="f"/>
            </v:shape>
            <v:shape id="Image 204" o:spid="_x0000_s1530" type="#_x0000_t75" style="position:absolute;left:69736;top:42645;width:5415;height:5415" o:gfxdata="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oMWKLgAAADcAAAA&#10;DwAAAAAAAAABACAAAAAiAAAAZHJzL2Rvd25yZXYueG1sUEsBAhQAFAAAAAgAh07iQDMvBZ47AAAA&#10;OQAAABAAAAAAAAAAAQAgAAAABwEAAGRycy9zaGFwZXhtbC54bWxQSwUGAAAAAAYABgBbAQAAsQMA&#10;AAAA&#10;">
              <v:imagedata r:id="rId286" o:title=""/>
              <o:lock v:ext="edit" aspectratio="f"/>
            </v:shape>
            <v:shape id="Image 205" o:spid="_x0000_s1531" type="#_x0000_t75" style="position:absolute;left:72401;top:39624;width:6004;height:5776" o:gfxdata="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12vQAA&#10;ANwAAAAPAAAAAAAAAAEAIAAAACIAAABkcnMvZG93bnJldi54bWxQSwECFAAUAAAACACHTuJAMy8F&#10;njsAAAA5AAAAEAAAAAAAAAABACAAAAAMAQAAZHJzL3NoYXBleG1sLnhtbFBLBQYAAAAABgAGAFsB&#10;AAC2AwAAAAA=&#10;">
              <v:imagedata r:id="rId287" o:title=""/>
              <o:lock v:ext="edit" aspectratio="f"/>
            </v:shape>
            <v:shape id="Image 206" o:spid="_x0000_s1532" type="#_x0000_t75" style="position:absolute;left:81759;top:30533;width:4426;height:5504" o:gfxdata="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IU7sAAADc&#10;AAAADwAAAAAAAAABACAAAAAiAAAAZHJzL2Rvd25yZXYueG1sUEsBAhQAFAAAAAgAh07iQDMvBZ47&#10;AAAAOQAAABAAAAAAAAAAAQAgAAAACgEAAGRycy9zaGFwZXhtbC54bWxQSwUGAAAAAAYABgBbAQAA&#10;tAMAAAAA&#10;">
              <v:imagedata r:id="rId301" o:title=""/>
              <o:lock v:ext="edit" aspectratio="f"/>
            </v:shape>
            <v:shape id="Image 207" o:spid="_x0000_s1533" type="#_x0000_t75" style="position:absolute;left:84435;top:28521;width:4868;height:4380" o:gfxdata="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lfb7sAAADc&#10;AAAADwAAAAAAAAABACAAAAAiAAAAZHJzL2Rvd25yZXYueG1sUEsBAhQAFAAAAAgAh07iQDMvBZ47&#10;AAAAOQAAABAAAAAAAAAAAQAgAAAACgEAAGRycy9zaGFwZXhtbC54bWxQSwUGAAAAAAYABgBbAQAA&#10;tAMAAAAA&#10;">
              <v:imagedata r:id="rId302" o:title=""/>
              <o:lock v:ext="edit" aspectratio="f"/>
            </v:shape>
            <v:shape id="Image 208" o:spid="_x0000_s1534" type="#_x0000_t75" style="position:absolute;left:88809;top:25013;width:4368;height:4500" o:gfxdata="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Q2c68AAAA&#10;3AAAAA8AAAAAAAAAAQAgAAAAIgAAAGRycy9kb3ducmV2LnhtbFBLAQIUABQAAAAIAIdO4kAzLwWe&#10;OwAAADkAAAAQAAAAAAAAAAEAIAAAAAsBAABkcnMvc2hhcGV4bWwueG1sUEsFBgAAAAAGAAYAWwEA&#10;ALUDAAAAAA==&#10;">
              <v:imagedata r:id="rId303" o:title=""/>
              <o:lock v:ext="edit" aspectratio="f"/>
            </v:shape>
            <v:shape id="Image 209" o:spid="_x0000_s1535" type="#_x0000_t75" style="position:absolute;left:91162;top:22815;width:3804;height:3826" o:gfxdata="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To6r4A&#10;AADcAAAADwAAAAAAAAABACAAAAAiAAAAZHJzL2Rvd25yZXYueG1sUEsBAhQAFAAAAAgAh07iQDMv&#10;BZ47AAAAOQAAABAAAAAAAAAAAQAgAAAADQEAAGRycy9zaGFwZXhtbC54bWxQSwUGAAAAAAYABgBb&#10;AQAAtwMAAAAA&#10;">
              <v:imagedata r:id="rId304" o:title=""/>
              <o:lock v:ext="edit" aspectratio="f"/>
            </v:shape>
            <v:shape id="Image 210" o:spid="_x0000_s1536" type="#_x0000_t75" style="position:absolute;left:93188;top:20639;width:4363;height:4500" o:gfxdata="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DKgbsAAADc&#10;AAAADwAAAAAAAAABACAAAAAiAAAAZHJzL2Rvd25yZXYueG1sUEsBAhQAFAAAAAgAh07iQDMvBZ47&#10;AAAAOQAAABAAAAAAAAAAAQAgAAAACgEAAGRycy9zaGFwZXhtbC54bWxQSwUGAAAAAAYABgBbAQAA&#10;tAMAAAAA&#10;">
              <v:imagedata r:id="rId305" o:title=""/>
              <o:lock v:ext="edit" aspectratio="f"/>
            </v:shape>
            <v:shape id="Image 211" o:spid="_x0000_s1537" type="#_x0000_t75" style="position:absolute;left:95984;top:17837;width:3441;height:4453" o:gfxdata="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go2b4A&#10;AADcAAAADwAAAAAAAAABACAAAAAiAAAAZHJzL2Rvd25yZXYueG1sUEsBAhQAFAAAAAgAh07iQDMv&#10;BZ47AAAAOQAAABAAAAAAAAAAAQAgAAAADQEAAGRycy9zaGFwZXhtbC54bWxQSwUGAAAAAAYABgBb&#10;AQAAtwMAAAAA&#10;">
              <v:imagedata r:id="rId306" o:title=""/>
              <o:lock v:ext="edit" aspectratio="f"/>
            </v:shape>
            <v:shape id="Graphic 212" o:spid="_x0000_s1538" style="position:absolute;left:53404;top:1;width:53403;height:75045" coordsize="5340350,7504430" o:spt="100" o:gfxdata="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zxh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13</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519"/>
        </w:trPr>
        <w:tc>
          <w:tcPr>
            <w:tcW w:w="760" w:type="dxa"/>
          </w:tcPr>
          <w:p w:rsidR="00A01459" w:rsidRDefault="003E52CC">
            <w:pPr>
              <w:pStyle w:val="TableParagraph"/>
              <w:ind w:left="7" w:right="1"/>
              <w:jc w:val="center"/>
              <w:rPr>
                <w:sz w:val="16"/>
              </w:rPr>
            </w:pPr>
            <w:r>
              <w:rPr>
                <w:spacing w:val="-5"/>
                <w:w w:val="105"/>
                <w:sz w:val="16"/>
              </w:rPr>
              <w:t>38</w:t>
            </w:r>
          </w:p>
          <w:p w:rsidR="00A01459" w:rsidRDefault="003E52CC">
            <w:pPr>
              <w:pStyle w:val="TableParagraph"/>
              <w:spacing w:before="6" w:line="247" w:lineRule="auto"/>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101.7.2.4</w:t>
            </w:r>
          </w:p>
        </w:tc>
        <w:tc>
          <w:tcPr>
            <w:tcW w:w="2616" w:type="dxa"/>
          </w:tcPr>
          <w:p w:rsidR="00A01459" w:rsidRDefault="003E52CC">
            <w:pPr>
              <w:pStyle w:val="TableParagraph"/>
              <w:spacing w:line="247" w:lineRule="auto"/>
              <w:ind w:right="61"/>
              <w:jc w:val="both"/>
              <w:rPr>
                <w:sz w:val="16"/>
              </w:rPr>
            </w:pPr>
            <w:r>
              <w:rPr>
                <w:w w:val="105"/>
                <w:sz w:val="16"/>
              </w:rPr>
              <w:t>Овладение созданием развёрну- того письменного высказывания на</w:t>
            </w:r>
            <w:r>
              <w:rPr>
                <w:spacing w:val="80"/>
                <w:w w:val="105"/>
                <w:sz w:val="16"/>
              </w:rPr>
              <w:t xml:space="preserve"> </w:t>
            </w:r>
            <w:r>
              <w:rPr>
                <w:w w:val="105"/>
                <w:sz w:val="16"/>
              </w:rPr>
              <w:t>основе</w:t>
            </w:r>
            <w:r>
              <w:rPr>
                <w:spacing w:val="80"/>
                <w:w w:val="105"/>
                <w:sz w:val="16"/>
              </w:rPr>
              <w:t xml:space="preserve"> </w:t>
            </w:r>
            <w:r>
              <w:rPr>
                <w:w w:val="105"/>
                <w:sz w:val="16"/>
              </w:rPr>
              <w:t>таблицы</w:t>
            </w:r>
            <w:r>
              <w:rPr>
                <w:spacing w:val="80"/>
                <w:w w:val="105"/>
                <w:sz w:val="16"/>
              </w:rPr>
              <w:t xml:space="preserve"> </w:t>
            </w:r>
            <w:r>
              <w:rPr>
                <w:w w:val="105"/>
                <w:sz w:val="16"/>
              </w:rPr>
              <w:t>начинается с</w:t>
            </w:r>
            <w:r>
              <w:rPr>
                <w:spacing w:val="-11"/>
                <w:w w:val="105"/>
                <w:sz w:val="16"/>
              </w:rPr>
              <w:t xml:space="preserve"> </w:t>
            </w:r>
            <w:r>
              <w:rPr>
                <w:w w:val="105"/>
                <w:sz w:val="16"/>
              </w:rPr>
              <w:t>7</w:t>
            </w:r>
            <w:r>
              <w:rPr>
                <w:spacing w:val="-10"/>
                <w:w w:val="105"/>
                <w:sz w:val="16"/>
              </w:rPr>
              <w:t xml:space="preserve"> </w:t>
            </w:r>
            <w:r>
              <w:rPr>
                <w:w w:val="105"/>
                <w:sz w:val="16"/>
              </w:rPr>
              <w:t>класса</w:t>
            </w:r>
            <w:r>
              <w:rPr>
                <w:spacing w:val="-11"/>
                <w:w w:val="105"/>
                <w:sz w:val="16"/>
              </w:rPr>
              <w:t xml:space="preserve"> </w:t>
            </w:r>
            <w:r>
              <w:rPr>
                <w:w w:val="105"/>
                <w:sz w:val="16"/>
              </w:rPr>
              <w:t>с</w:t>
            </w:r>
            <w:r>
              <w:rPr>
                <w:spacing w:val="-10"/>
                <w:w w:val="105"/>
                <w:sz w:val="16"/>
              </w:rPr>
              <w:t xml:space="preserve"> </w:t>
            </w:r>
            <w:r>
              <w:rPr>
                <w:w w:val="105"/>
                <w:sz w:val="16"/>
              </w:rPr>
              <w:t>постепенным</w:t>
            </w:r>
            <w:r>
              <w:rPr>
                <w:spacing w:val="-11"/>
                <w:w w:val="105"/>
                <w:sz w:val="16"/>
              </w:rPr>
              <w:t xml:space="preserve"> </w:t>
            </w:r>
            <w:r>
              <w:rPr>
                <w:w w:val="105"/>
                <w:sz w:val="16"/>
              </w:rPr>
              <w:t>увеличе- нием требуемого 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138.7.2.4</w:t>
            </w:r>
          </w:p>
        </w:tc>
      </w:tr>
      <w:tr w:rsidR="00A01459">
        <w:trPr>
          <w:trHeight w:val="187"/>
        </w:trPr>
        <w:tc>
          <w:tcPr>
            <w:tcW w:w="6602" w:type="dxa"/>
            <w:gridSpan w:val="4"/>
          </w:tcPr>
          <w:p w:rsidR="00A01459" w:rsidRDefault="003E52CC">
            <w:pPr>
              <w:pStyle w:val="TableParagraph"/>
              <w:spacing w:before="3" w:line="163" w:lineRule="exact"/>
              <w:ind w:left="7"/>
              <w:jc w:val="center"/>
              <w:rPr>
                <w:b/>
                <w:i/>
                <w:sz w:val="16"/>
              </w:rPr>
            </w:pPr>
            <w:r>
              <w:rPr>
                <w:b/>
                <w:i/>
                <w:sz w:val="16"/>
              </w:rPr>
              <w:t>Устная</w:t>
            </w:r>
            <w:r>
              <w:rPr>
                <w:b/>
                <w:i/>
                <w:spacing w:val="17"/>
                <w:sz w:val="16"/>
              </w:rPr>
              <w:t xml:space="preserve"> </w:t>
            </w:r>
            <w:r>
              <w:rPr>
                <w:b/>
                <w:i/>
                <w:spacing w:val="-2"/>
                <w:sz w:val="16"/>
              </w:rPr>
              <w:t>часть</w:t>
            </w:r>
          </w:p>
        </w:tc>
      </w:tr>
      <w:tr w:rsidR="00A01459">
        <w:trPr>
          <w:trHeight w:val="2281"/>
        </w:trPr>
        <w:tc>
          <w:tcPr>
            <w:tcW w:w="760" w:type="dxa"/>
          </w:tcPr>
          <w:p w:rsidR="00A01459" w:rsidRDefault="003E52CC">
            <w:pPr>
              <w:pStyle w:val="TableParagraph"/>
              <w:ind w:left="7" w:right="1"/>
              <w:jc w:val="center"/>
              <w:rPr>
                <w:sz w:val="16"/>
              </w:rPr>
            </w:pPr>
            <w:r>
              <w:rPr>
                <w:sz w:val="16"/>
              </w:rPr>
              <w:pict>
                <v:group id="Group 213" o:spid="_x0000_s1553" style="position:absolute;left:0;text-align:left;margin-left:9.35pt;margin-top:-19.7pt;width:302.8pt;height:307pt;z-index:-251617280;mso-position-horizontal-relative:text;mso-position-vertical-relative:text" coordsize="38455,38989" o:gfxdata="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">
                  <v:shape id="Image 214" o:spid="_x0000_s1540" type="#_x0000_t75" style="position:absolute;top:32803;width:6182;height:6183" o:gfxdata="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BFPm8AAAA&#10;3AAAAA8AAAAAAAAAAQAgAAAAIgAAAGRycy9kb3ducmV2LnhtbFBLAQIUABQAAAAIAIdO4kAzLwWe&#10;OwAAADkAAAAQAAAAAAAAAAEAIAAAAAsBAABkcnMvc2hhcGV4bWwueG1sUEsFBgAAAAAGAAYAWwEA&#10;ALUDAAAAAA==&#10;">
                    <v:imagedata r:id="rId311" o:title=""/>
                    <o:lock v:ext="edit" aspectratio="f"/>
                  </v:shape>
                  <v:shape id="Image 215" o:spid="_x0000_s1541" type="#_x0000_t75" style="position:absolute;left:3154;top:30969;width:4421;height:4862" o:gfxdata="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84cS/&#10;AAAA3AAAAA8AAAAAAAAAAQAgAAAAIgAAAGRycy9kb3ducmV2LnhtbFBLAQIUABQAAAAIAIdO4kAz&#10;LwWeOwAAADkAAAAQAAAAAAAAAAEAIAAAAA4BAABkcnMvc2hhcGV4bWwueG1sUEsFBgAAAAAGAAYA&#10;WwEAALgDAAAAAA==&#10;">
                    <v:imagedata r:id="rId312" o:title=""/>
                    <o:lock v:ext="edit" aspectratio="f"/>
                  </v:shape>
                  <v:shape id="Image 216" o:spid="_x0000_s1542" type="#_x0000_t75" style="position:absolute;left:6481;top:28109;width:4385;height:4405" o:gfxdata="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AkEr4A&#10;AADcAAAADwAAAAAAAAABACAAAAAiAAAAZHJzL2Rvd25yZXYueG1sUEsBAhQAFAAAAAgAh07iQDMv&#10;BZ47AAAAOQAAABAAAAAAAAAAAQAgAAAADQEAAGRycy9zaGFwZXhtbC54bWxQSwUGAAAAAAYABgBb&#10;AQAAtwMAAAAA&#10;">
                    <v:imagedata r:id="rId308" o:title=""/>
                    <o:lock v:ext="edit" aspectratio="f"/>
                  </v:shape>
                  <v:shape id="Image 217" o:spid="_x0000_s1543" type="#_x0000_t75" style="position:absolute;left:8763;top:24807;width:5415;height:5415" o:gfxdata="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NtSe8AAAA&#10;3AAAAA8AAAAAAAAAAQAgAAAAIgAAAGRycy9kb3ducmV2LnhtbFBLAQIUABQAAAAIAIdO4kAzLwWe&#10;OwAAADkAAAAQAAAAAAAAAAEAIAAAAAsBAABkcnMvc2hhcGV4bWwueG1sUEsFBgAAAAAGAAYAWwEA&#10;ALUDAAAAAA==&#10;">
                    <v:imagedata r:id="rId309" o:title=""/>
                    <o:lock v:ext="edit" aspectratio="f"/>
                  </v:shape>
                  <v:shape id="Image 218" o:spid="_x0000_s1544" type="#_x0000_t75" style="position:absolute;left:11428;top:21786;width:6004;height:5776" o:gfxdata="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7nPm8AAAA&#10;3AAAAA8AAAAAAAAAAQAgAAAAIgAAAGRycy9kb3ducmV2LnhtbFBLAQIUABQAAAAIAIdO4kAzLwWe&#10;OwAAADkAAAAQAAAAAAAAAAEAIAAAAAsBAABkcnMvc2hhcGV4bWwueG1sUEsFBgAAAAAGAAYAWwEA&#10;ALUDAAAAAA==&#10;">
                    <v:imagedata r:id="rId287" o:title=""/>
                    <o:lock v:ext="edit" aspectratio="f"/>
                  </v:shape>
                  <v:shape id="Image 219" o:spid="_x0000_s1545" type="#_x0000_t75" style="position:absolute;left:14435;top:19009;width:4963;height:4989" o:gfxdata="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Ld2vQAA&#10;ANwAAAAPAAAAAAAAAAEAIAAAACIAAABkcnMvZG93bnJldi54bWxQSwECFAAUAAAACACHTuJAMy8F&#10;njsAAAA5AAAAEAAAAAAAAAABACAAAAAMAQAAZHJzL3NoYXBleG1sLnhtbFBLBQYAAAAABgAGAFsB&#10;AAC2AwAAAAA=&#10;">
                    <v:imagedata r:id="rId288" o:title=""/>
                    <o:lock v:ext="edit" aspectratio="f"/>
                  </v:shape>
                  <v:shape id="Image 220" o:spid="_x0000_s1546" type="#_x0000_t75" style="position:absolute;left:18120;top:15450;width:5415;height:5415" o:gfxdata="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8ct+8AAAA&#10;3AAAAA8AAAAAAAAAAQAgAAAAIgAAAGRycy9kb3ducmV2LnhtbFBLAQIUABQAAAAIAIdO4kAzLwWe&#10;OwAAADkAAAAQAAAAAAAAAAEAIAAAAAsBAABkcnMvc2hhcGV4bWwueG1sUEsFBgAAAAAGAAYAWwEA&#10;ALUDAAAAAA==&#10;">
                    <v:imagedata r:id="rId289" o:title=""/>
                    <o:lock v:ext="edit" aspectratio="f"/>
                  </v:shape>
                  <v:shape id="Image 221" o:spid="_x0000_s1547" type="#_x0000_t75" style="position:absolute;left:20786;top:12695;width:4426;height:5504" o:gfxdata="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1a2L4A&#10;AADcAAAADwAAAAAAAAABACAAAAAiAAAAZHJzL2Rvd25yZXYueG1sUEsBAhQAFAAAAAgAh07iQDMv&#10;BZ47AAAAOQAAABAAAAAAAAAAAQAgAAAADQEAAGRycy9zaGFwZXhtbC54bWxQSwUGAAAAAAYABgBb&#10;AQAAtwMAAAAA&#10;">
                    <v:imagedata r:id="rId290" o:title=""/>
                    <o:lock v:ext="edit" aspectratio="f"/>
                  </v:shape>
                  <v:shape id="Image 222" o:spid="_x0000_s1548" type="#_x0000_t75" style="position:absolute;left:23462;top:10683;width:4868;height:4380" o:gfxdata="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ADib4A&#10;AADcAAAADwAAAAAAAAABACAAAAAiAAAAZHJzL2Rvd25yZXYueG1sUEsBAhQAFAAAAAgAh07iQDMv&#10;BZ47AAAAOQAAABAAAAAAAAAAAQAgAAAADQEAAGRycy9zaGFwZXhtbC54bWxQSwUGAAAAAAYABgBb&#10;AQAAtwMAAAAA&#10;">
                    <v:imagedata r:id="rId291" o:title=""/>
                    <o:lock v:ext="edit" aspectratio="f"/>
                  </v:shape>
                  <v:shape id="Image 223" o:spid="_x0000_s1549" type="#_x0000_t75" style="position:absolute;left:27835;top:7175;width:4369;height:4500" o:gfxdata="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3rm5&#10;wAAAANwAAAAPAAAAAAAAAAEAIAAAACIAAABkcnMvZG93bnJldi54bWxQSwECFAAUAAAACACHTuJA&#10;My8FnjsAAAA5AAAAEAAAAAAAAAABACAAAAAPAQAAZHJzL3NoYXBleG1sLnhtbFBLBQYAAAAABgAG&#10;AFsBAAC5AwAAAAA=&#10;">
                    <v:imagedata r:id="rId292" o:title=""/>
                    <o:lock v:ext="edit" aspectratio="f"/>
                  </v:shape>
                  <v:shape id="Image 224" o:spid="_x0000_s1550" type="#_x0000_t75" style="position:absolute;left:30189;top:4977;width:3804;height:3827" o:gfxdata="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jKvQAA&#10;ANwAAAAPAAAAAAAAAAEAIAAAACIAAABkcnMvZG93bnJldi54bWxQSwECFAAUAAAACACHTuJAMy8F&#10;njsAAAA5AAAAEAAAAAAAAAABACAAAAAMAQAAZHJzL3NoYXBleG1sLnhtbFBLBQYAAAAABgAGAFsB&#10;AAC2AwAAAAA=&#10;">
                    <v:imagedata r:id="rId293" o:title=""/>
                    <o:lock v:ext="edit" aspectratio="f"/>
                  </v:shape>
                  <v:shape id="Image 225" o:spid="_x0000_s1551" type="#_x0000_t75" style="position:absolute;left:32215;top:2802;width:4363;height:4499" o:gfxdata="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23ar4A&#10;AADcAAAADwAAAAAAAAABACAAAAAiAAAAZHJzL2Rvd25yZXYueG1sUEsBAhQAFAAAAAgAh07iQDMv&#10;BZ47AAAAOQAAABAAAAAAAAAAAQAgAAAADQEAAGRycy9zaGFwZXhtbC54bWxQSwUGAAAAAAYABgBb&#10;AQAAtwMAAAAA&#10;">
                    <v:imagedata r:id="rId294" o:title=""/>
                    <o:lock v:ext="edit" aspectratio="f"/>
                  </v:shape>
                  <v:shape id="Image 226" o:spid="_x0000_s1552" type="#_x0000_t75" style="position:absolute;left:35011;width:3441;height:4452" o:gfxdata="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U3EhugAAANwA&#10;AAAPAAAAAAAAAAEAIAAAACIAAABkcnMvZG93bnJldi54bWxQSwECFAAUAAAACACHTuJAMy8FnjsA&#10;AAA5AAAAEAAAAAAAAAABACAAAAAJAQAAZHJzL3NoYXBleG1sLnhtbFBLBQYAAAAABgAGAFsBAACz&#10;AwAAAAA=&#10;">
                    <v:imagedata r:id="rId295" o:title=""/>
                    <o:lock v:ext="edit" aspectratio="f"/>
                  </v:shape>
                </v:group>
              </w:pict>
            </w:r>
            <w:r>
              <w:rPr>
                <w:spacing w:val="-10"/>
                <w:w w:val="105"/>
                <w:sz w:val="16"/>
              </w:rPr>
              <w:t>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100.6.3.1;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101.6.3.1;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101.7.3.1</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9"/>
                <w:w w:val="105"/>
                <w:sz w:val="16"/>
              </w:rPr>
              <w:t xml:space="preserve"> </w:t>
            </w:r>
            <w:r>
              <w:rPr>
                <w:w w:val="105"/>
                <w:sz w:val="16"/>
              </w:rPr>
              <w:t>чтением</w:t>
            </w:r>
            <w:r>
              <w:rPr>
                <w:spacing w:val="-9"/>
                <w:w w:val="105"/>
                <w:sz w:val="16"/>
              </w:rPr>
              <w:t xml:space="preserve"> </w:t>
            </w:r>
            <w:r>
              <w:rPr>
                <w:w w:val="105"/>
                <w:sz w:val="16"/>
              </w:rPr>
              <w:t>вслух</w:t>
            </w:r>
            <w:r>
              <w:rPr>
                <w:spacing w:val="-9"/>
                <w:w w:val="105"/>
                <w:sz w:val="16"/>
              </w:rPr>
              <w:t xml:space="preserve"> </w:t>
            </w:r>
            <w:r>
              <w:rPr>
                <w:w w:val="105"/>
                <w:sz w:val="16"/>
              </w:rPr>
              <w:t xml:space="preserve">начина- ется со 2 класса с постепенным увеличением объёма текста и по- вышением его </w:t>
            </w:r>
            <w:r>
              <w:rPr>
                <w:w w:val="105"/>
                <w:sz w:val="16"/>
              </w:rPr>
              <w:t>сложности:</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138.3.3.1;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138.4.3.1;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138.5.3.1;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138.6.3.1;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138.7.3.1</w:t>
            </w:r>
          </w:p>
        </w:tc>
      </w:tr>
      <w:tr w:rsidR="00A01459">
        <w:trPr>
          <w:trHeight w:val="2281"/>
        </w:trPr>
        <w:tc>
          <w:tcPr>
            <w:tcW w:w="760" w:type="dxa"/>
          </w:tcPr>
          <w:p w:rsidR="00A01459" w:rsidRDefault="003E52CC">
            <w:pPr>
              <w:pStyle w:val="TableParagraph"/>
              <w:spacing w:before="3"/>
              <w:ind w:left="7" w:right="1"/>
              <w:jc w:val="center"/>
              <w:rPr>
                <w:sz w:val="16"/>
              </w:rPr>
            </w:pPr>
            <w:r>
              <w:rPr>
                <w:spacing w:val="-10"/>
                <w:w w:val="105"/>
                <w:sz w:val="16"/>
              </w:rPr>
              <w:t>2</w:t>
            </w:r>
          </w:p>
          <w:p w:rsidR="00A01459" w:rsidRDefault="003E52CC">
            <w:pPr>
              <w:pStyle w:val="TableParagraph"/>
              <w:spacing w:before="5"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100.6.2.1;</w:t>
            </w:r>
          </w:p>
          <w:p w:rsidR="00A01459" w:rsidRDefault="003E52CC">
            <w:pPr>
              <w:pStyle w:val="TableParagraph"/>
              <w:spacing w:before="5"/>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100.7.2.1</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101.6.2.1;</w:t>
            </w:r>
          </w:p>
          <w:p w:rsidR="00A01459" w:rsidRDefault="003E52CC">
            <w:pPr>
              <w:pStyle w:val="TableParagraph"/>
              <w:spacing w:before="5"/>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101.7.2.1</w:t>
            </w:r>
          </w:p>
        </w:tc>
        <w:tc>
          <w:tcPr>
            <w:tcW w:w="2616" w:type="dxa"/>
          </w:tcPr>
          <w:p w:rsidR="00A01459" w:rsidRDefault="003E52CC">
            <w:pPr>
              <w:pStyle w:val="TableParagraph"/>
              <w:spacing w:before="3" w:line="247" w:lineRule="auto"/>
              <w:ind w:right="62"/>
              <w:jc w:val="both"/>
              <w:rPr>
                <w:sz w:val="16"/>
              </w:rPr>
            </w:pPr>
            <w:r>
              <w:rPr>
                <w:w w:val="105"/>
                <w:sz w:val="16"/>
              </w:rPr>
              <w:t>Овладение диалогической 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138.7.2.1</w:t>
            </w:r>
          </w:p>
        </w:tc>
      </w:tr>
      <w:tr w:rsidR="00A01459">
        <w:trPr>
          <w:trHeight w:val="2281"/>
        </w:trPr>
        <w:tc>
          <w:tcPr>
            <w:tcW w:w="760" w:type="dxa"/>
          </w:tcPr>
          <w:p w:rsidR="00A01459" w:rsidRDefault="003E52CC">
            <w:pPr>
              <w:pStyle w:val="TableParagraph"/>
              <w:spacing w:before="3"/>
              <w:ind w:left="7" w:right="1"/>
              <w:jc w:val="center"/>
              <w:rPr>
                <w:sz w:val="16"/>
              </w:rPr>
            </w:pPr>
            <w:r>
              <w:rPr>
                <w:spacing w:val="-10"/>
                <w:w w:val="105"/>
                <w:sz w:val="16"/>
              </w:rPr>
              <w:t>3</w:t>
            </w:r>
          </w:p>
          <w:p w:rsidR="00A01459" w:rsidRDefault="003E52CC">
            <w:pPr>
              <w:pStyle w:val="TableParagraph"/>
              <w:spacing w:before="6" w:line="247" w:lineRule="auto"/>
              <w:ind w:left="88" w:right="79" w:hanging="2"/>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100.7.2.1</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101.7.2.1</w:t>
            </w:r>
          </w:p>
        </w:tc>
        <w:tc>
          <w:tcPr>
            <w:tcW w:w="2616" w:type="dxa"/>
          </w:tcPr>
          <w:p w:rsidR="00A01459" w:rsidRDefault="003E52CC">
            <w:pPr>
              <w:pStyle w:val="TableParagraph"/>
              <w:spacing w:before="3" w:line="247" w:lineRule="auto"/>
              <w:ind w:right="62"/>
              <w:jc w:val="both"/>
              <w:rPr>
                <w:sz w:val="16"/>
              </w:rPr>
            </w:pPr>
            <w:r>
              <w:rPr>
                <w:w w:val="105"/>
                <w:sz w:val="16"/>
              </w:rPr>
              <w:t xml:space="preserve">Овладение диалогической речью </w:t>
            </w:r>
            <w:r>
              <w:rPr>
                <w:w w:val="105"/>
                <w:sz w:val="16"/>
              </w:rPr>
              <w:t>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159.8.2.1.1;</w:t>
            </w:r>
          </w:p>
          <w:p w:rsidR="00A01459" w:rsidRDefault="003E52CC">
            <w:pPr>
              <w:pStyle w:val="TableParagraph"/>
              <w:spacing w:before="5"/>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138.7.2.1</w:t>
            </w:r>
          </w:p>
        </w:tc>
      </w:tr>
      <w:tr w:rsidR="00A01459">
        <w:trPr>
          <w:trHeight w:val="759"/>
        </w:trPr>
        <w:tc>
          <w:tcPr>
            <w:tcW w:w="760" w:type="dxa"/>
          </w:tcPr>
          <w:p w:rsidR="00A01459" w:rsidRDefault="003E52CC">
            <w:pPr>
              <w:pStyle w:val="TableParagraph"/>
              <w:spacing w:before="3"/>
              <w:ind w:left="7" w:right="1"/>
              <w:jc w:val="center"/>
              <w:rPr>
                <w:sz w:val="16"/>
              </w:rPr>
            </w:pPr>
            <w:r>
              <w:rPr>
                <w:spacing w:val="-10"/>
                <w:w w:val="105"/>
                <w:sz w:val="16"/>
              </w:rPr>
              <w:t>4</w:t>
            </w:r>
          </w:p>
          <w:p w:rsidR="00A01459" w:rsidRDefault="003E52CC">
            <w:pPr>
              <w:pStyle w:val="TableParagraph"/>
              <w:spacing w:line="190" w:lineRule="atLeast"/>
              <w:ind w:left="132" w:right="123" w:firstLine="45"/>
              <w:jc w:val="both"/>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sz w:val="16"/>
              </w:rPr>
              <w:t>уровня</w:t>
            </w:r>
          </w:p>
        </w:tc>
        <w:tc>
          <w:tcPr>
            <w:tcW w:w="1466" w:type="dxa"/>
          </w:tcPr>
          <w:p w:rsidR="00A01459" w:rsidRDefault="003E52CC">
            <w:pPr>
              <w:pStyle w:val="TableParagraph"/>
              <w:spacing w:before="3"/>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100.6.2.1;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100.7.2.1</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101.6.2.1;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101.7.2.1</w:t>
            </w:r>
          </w:p>
        </w:tc>
        <w:tc>
          <w:tcPr>
            <w:tcW w:w="2616" w:type="dxa"/>
          </w:tcPr>
          <w:p w:rsidR="00A01459" w:rsidRDefault="003E52CC">
            <w:pPr>
              <w:pStyle w:val="TableParagraph"/>
              <w:spacing w:line="190" w:lineRule="exact"/>
              <w:ind w:right="60"/>
              <w:jc w:val="both"/>
              <w:rPr>
                <w:sz w:val="16"/>
              </w:rPr>
            </w:pPr>
            <w:r>
              <w:rPr>
                <w:w w:val="105"/>
                <w:sz w:val="16"/>
              </w:rPr>
              <w:t>Овладение</w:t>
            </w:r>
            <w:r>
              <w:rPr>
                <w:spacing w:val="-11"/>
                <w:w w:val="105"/>
                <w:sz w:val="16"/>
              </w:rPr>
              <w:t xml:space="preserve"> </w:t>
            </w:r>
            <w:r>
              <w:rPr>
                <w:w w:val="105"/>
                <w:sz w:val="16"/>
              </w:rPr>
              <w:t>монологической</w:t>
            </w:r>
            <w:r>
              <w:rPr>
                <w:spacing w:val="-10"/>
                <w:w w:val="105"/>
                <w:sz w:val="16"/>
              </w:rPr>
              <w:t xml:space="preserve"> </w:t>
            </w:r>
            <w:r>
              <w:rPr>
                <w:w w:val="105"/>
                <w:sz w:val="16"/>
              </w:rPr>
              <w:t>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 xml:space="preserve">постепен- ным усложнением содержания и </w:t>
            </w:r>
            <w:r>
              <w:rPr>
                <w:sz w:val="16"/>
              </w:rPr>
              <w:t>увеличением</w:t>
            </w:r>
            <w:r>
              <w:rPr>
                <w:spacing w:val="-7"/>
                <w:sz w:val="16"/>
              </w:rPr>
              <w:t xml:space="preserve"> </w:t>
            </w:r>
            <w:r>
              <w:rPr>
                <w:sz w:val="16"/>
              </w:rPr>
              <w:t>объёма</w:t>
            </w:r>
            <w:r>
              <w:rPr>
                <w:spacing w:val="-7"/>
                <w:sz w:val="16"/>
              </w:rPr>
              <w:t xml:space="preserve"> </w:t>
            </w:r>
            <w:r>
              <w:rPr>
                <w:spacing w:val="-2"/>
                <w:sz w:val="16"/>
              </w:rPr>
              <w:t>высказывания:</w:t>
            </w:r>
          </w:p>
        </w:tc>
      </w:tr>
    </w:tbl>
    <w:p w:rsidR="00A01459" w:rsidRDefault="00A01459">
      <w:pPr>
        <w:pStyle w:val="a9"/>
        <w:spacing w:before="25"/>
        <w:rPr>
          <w:sz w:val="16"/>
        </w:rPr>
      </w:pPr>
    </w:p>
    <w:p w:rsidR="00A01459" w:rsidRDefault="003E52CC">
      <w:pPr>
        <w:ind w:right="281"/>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14</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5" w:right="1"/>
              <w:jc w:val="center"/>
              <w:rPr>
                <w:sz w:val="16"/>
              </w:rPr>
            </w:pPr>
            <w:r>
              <w:rPr>
                <w:sz w:val="16"/>
              </w:rPr>
              <w:t>Проверяемый</w:t>
            </w:r>
            <w:r>
              <w:rPr>
                <w:spacing w:val="23"/>
                <w:sz w:val="16"/>
              </w:rPr>
              <w:t xml:space="preserve"> </w:t>
            </w:r>
            <w:r>
              <w:rPr>
                <w:sz w:val="16"/>
              </w:rPr>
              <w:t>элемент</w:t>
            </w:r>
            <w:r>
              <w:rPr>
                <w:spacing w:val="23"/>
                <w:sz w:val="16"/>
              </w:rPr>
              <w:t xml:space="preserve"> </w:t>
            </w:r>
            <w:r>
              <w:rPr>
                <w:spacing w:val="-2"/>
                <w:sz w:val="16"/>
              </w:rPr>
              <w:t>содержания</w:t>
            </w:r>
          </w:p>
          <w:p w:rsidR="00A01459" w:rsidRDefault="003E52CC">
            <w:pPr>
              <w:pStyle w:val="TableParagraph"/>
              <w:spacing w:before="6" w:line="165" w:lineRule="exact"/>
              <w:ind w:left="5"/>
              <w:jc w:val="center"/>
              <w:rPr>
                <w:sz w:val="16"/>
              </w:rPr>
            </w:pPr>
            <w:r>
              <w:rPr>
                <w:sz w:val="16"/>
              </w:rPr>
              <w:t>в</w:t>
            </w:r>
            <w:r>
              <w:rPr>
                <w:spacing w:val="13"/>
                <w:sz w:val="16"/>
              </w:rPr>
              <w:t xml:space="preserve"> </w:t>
            </w:r>
            <w:r>
              <w:rPr>
                <w:sz w:val="16"/>
              </w:rPr>
              <w:t>школьной</w:t>
            </w:r>
            <w:r>
              <w:rPr>
                <w:spacing w:val="13"/>
                <w:sz w:val="16"/>
              </w:rPr>
              <w:t xml:space="preserve"> </w:t>
            </w:r>
            <w:r>
              <w:rPr>
                <w:sz w:val="16"/>
              </w:rPr>
              <w:t>программе</w:t>
            </w:r>
            <w:r>
              <w:rPr>
                <w:spacing w:val="14"/>
                <w:sz w:val="16"/>
              </w:rPr>
              <w:t xml:space="preserve"> </w:t>
            </w:r>
            <w:r>
              <w:rPr>
                <w:sz w:val="16"/>
              </w:rPr>
              <w:t>10–11</w:t>
            </w:r>
            <w:r>
              <w:rPr>
                <w:spacing w:val="13"/>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85"/>
        </w:trPr>
        <w:tc>
          <w:tcPr>
            <w:tcW w:w="760" w:type="dxa"/>
            <w:tcBorders>
              <w:bottom w:val="nil"/>
            </w:tcBorders>
          </w:tcPr>
          <w:p w:rsidR="00A01459" w:rsidRDefault="003E52CC">
            <w:pPr>
              <w:pStyle w:val="TableParagraph"/>
              <w:spacing w:line="164" w:lineRule="exact"/>
              <w:ind w:left="7"/>
              <w:jc w:val="center"/>
              <w:rPr>
                <w:sz w:val="16"/>
              </w:rPr>
            </w:pPr>
            <w:r>
              <w:rPr>
                <w:spacing w:val="-2"/>
                <w:w w:val="105"/>
                <w:sz w:val="16"/>
              </w:rPr>
              <w:t>сложно-</w:t>
            </w:r>
          </w:p>
        </w:tc>
        <w:tc>
          <w:tcPr>
            <w:tcW w:w="1466" w:type="dxa"/>
            <w:vMerge w:val="restart"/>
          </w:tcPr>
          <w:p w:rsidR="00A01459" w:rsidRDefault="00A01459">
            <w:pPr>
              <w:pStyle w:val="TableParagraph"/>
              <w:ind w:left="0"/>
              <w:rPr>
                <w:sz w:val="16"/>
              </w:rPr>
            </w:pPr>
          </w:p>
        </w:tc>
        <w:tc>
          <w:tcPr>
            <w:tcW w:w="1760" w:type="dxa"/>
            <w:vMerge w:val="restart"/>
          </w:tcPr>
          <w:p w:rsidR="00A01459" w:rsidRDefault="00A01459">
            <w:pPr>
              <w:pStyle w:val="TableParagraph"/>
              <w:ind w:left="0"/>
              <w:rPr>
                <w:sz w:val="16"/>
              </w:rPr>
            </w:pPr>
          </w:p>
        </w:tc>
        <w:tc>
          <w:tcPr>
            <w:tcW w:w="2616" w:type="dxa"/>
            <w:tcBorders>
              <w:bottom w:val="nil"/>
            </w:tcBorders>
          </w:tcPr>
          <w:p w:rsidR="00A01459" w:rsidRDefault="003E52CC">
            <w:pPr>
              <w:pStyle w:val="TableParagraph"/>
              <w:spacing w:line="164" w:lineRule="exact"/>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159.7.2.1.2;</w:t>
            </w:r>
          </w:p>
        </w:tc>
      </w:tr>
      <w:tr w:rsidR="00A01459">
        <w:trPr>
          <w:trHeight w:val="180"/>
        </w:trPr>
        <w:tc>
          <w:tcPr>
            <w:tcW w:w="760" w:type="dxa"/>
            <w:tcBorders>
              <w:top w:val="nil"/>
              <w:bottom w:val="nil"/>
            </w:tcBorders>
          </w:tcPr>
          <w:p w:rsidR="00A01459" w:rsidRDefault="003E52CC">
            <w:pPr>
              <w:pStyle w:val="TableParagraph"/>
              <w:spacing w:line="160" w:lineRule="exact"/>
              <w:ind w:left="7" w:right="2"/>
              <w:jc w:val="center"/>
              <w:rPr>
                <w:sz w:val="16"/>
              </w:rPr>
            </w:pPr>
            <w:r>
              <w:rPr>
                <w:spacing w:val="-5"/>
                <w:w w:val="105"/>
                <w:sz w:val="16"/>
              </w:rPr>
              <w:t>сти</w:t>
            </w: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bottom w:val="nil"/>
            </w:tcBorders>
          </w:tcPr>
          <w:p w:rsidR="00A01459" w:rsidRDefault="003E52CC">
            <w:pPr>
              <w:pStyle w:val="TableParagraph"/>
              <w:spacing w:line="160" w:lineRule="exact"/>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159.8.2.1.2;</w:t>
            </w:r>
          </w:p>
        </w:tc>
      </w:tr>
      <w:tr w:rsidR="00A01459">
        <w:trPr>
          <w:trHeight w:val="180"/>
        </w:trPr>
        <w:tc>
          <w:tcPr>
            <w:tcW w:w="760" w:type="dxa"/>
            <w:tcBorders>
              <w:top w:val="nil"/>
              <w:bottom w:val="nil"/>
            </w:tcBorders>
          </w:tcPr>
          <w:p w:rsidR="00A01459" w:rsidRDefault="00A01459">
            <w:pPr>
              <w:pStyle w:val="TableParagraph"/>
              <w:ind w:left="0"/>
              <w:rPr>
                <w:sz w:val="12"/>
              </w:rPr>
            </w:pP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bottom w:val="nil"/>
            </w:tcBorders>
          </w:tcPr>
          <w:p w:rsidR="00A01459" w:rsidRDefault="003E52CC">
            <w:pPr>
              <w:pStyle w:val="TableParagraph"/>
              <w:spacing w:line="160" w:lineRule="exact"/>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159.9.2.1.2;</w:t>
            </w:r>
          </w:p>
        </w:tc>
      </w:tr>
      <w:tr w:rsidR="00A01459">
        <w:trPr>
          <w:trHeight w:val="180"/>
        </w:trPr>
        <w:tc>
          <w:tcPr>
            <w:tcW w:w="760" w:type="dxa"/>
            <w:tcBorders>
              <w:top w:val="nil"/>
              <w:bottom w:val="nil"/>
            </w:tcBorders>
          </w:tcPr>
          <w:p w:rsidR="00A01459" w:rsidRDefault="00A01459">
            <w:pPr>
              <w:pStyle w:val="TableParagraph"/>
              <w:ind w:left="0"/>
              <w:rPr>
                <w:sz w:val="12"/>
              </w:rPr>
            </w:pP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bottom w:val="nil"/>
            </w:tcBorders>
          </w:tcPr>
          <w:p w:rsidR="00A01459" w:rsidRDefault="003E52CC">
            <w:pPr>
              <w:pStyle w:val="TableParagraph"/>
              <w:spacing w:line="160" w:lineRule="exact"/>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138.3.2.1;</w:t>
            </w:r>
          </w:p>
        </w:tc>
      </w:tr>
      <w:tr w:rsidR="00A01459">
        <w:trPr>
          <w:trHeight w:val="180"/>
        </w:trPr>
        <w:tc>
          <w:tcPr>
            <w:tcW w:w="760" w:type="dxa"/>
            <w:tcBorders>
              <w:top w:val="nil"/>
              <w:bottom w:val="nil"/>
            </w:tcBorders>
          </w:tcPr>
          <w:p w:rsidR="00A01459" w:rsidRDefault="00A01459">
            <w:pPr>
              <w:pStyle w:val="TableParagraph"/>
              <w:ind w:left="0"/>
              <w:rPr>
                <w:sz w:val="12"/>
              </w:rPr>
            </w:pP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bottom w:val="nil"/>
            </w:tcBorders>
          </w:tcPr>
          <w:p w:rsidR="00A01459" w:rsidRDefault="003E52CC">
            <w:pPr>
              <w:pStyle w:val="TableParagraph"/>
              <w:spacing w:line="160" w:lineRule="exact"/>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138.4.2.1;</w:t>
            </w:r>
          </w:p>
        </w:tc>
      </w:tr>
      <w:tr w:rsidR="00A01459">
        <w:trPr>
          <w:trHeight w:val="180"/>
        </w:trPr>
        <w:tc>
          <w:tcPr>
            <w:tcW w:w="760" w:type="dxa"/>
            <w:tcBorders>
              <w:top w:val="nil"/>
              <w:bottom w:val="nil"/>
            </w:tcBorders>
          </w:tcPr>
          <w:p w:rsidR="00A01459" w:rsidRDefault="00A01459">
            <w:pPr>
              <w:pStyle w:val="TableParagraph"/>
              <w:ind w:left="0"/>
              <w:rPr>
                <w:sz w:val="12"/>
              </w:rPr>
            </w:pP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bottom w:val="nil"/>
            </w:tcBorders>
          </w:tcPr>
          <w:p w:rsidR="00A01459" w:rsidRDefault="003E52CC">
            <w:pPr>
              <w:pStyle w:val="TableParagraph"/>
              <w:spacing w:line="160" w:lineRule="exact"/>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138.5.2.1;</w:t>
            </w:r>
          </w:p>
        </w:tc>
      </w:tr>
      <w:tr w:rsidR="00A01459">
        <w:trPr>
          <w:trHeight w:val="180"/>
        </w:trPr>
        <w:tc>
          <w:tcPr>
            <w:tcW w:w="760" w:type="dxa"/>
            <w:tcBorders>
              <w:top w:val="nil"/>
              <w:bottom w:val="nil"/>
            </w:tcBorders>
          </w:tcPr>
          <w:p w:rsidR="00A01459" w:rsidRDefault="00A01459">
            <w:pPr>
              <w:pStyle w:val="TableParagraph"/>
              <w:ind w:left="0"/>
              <w:rPr>
                <w:sz w:val="12"/>
              </w:rPr>
            </w:pP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bottom w:val="nil"/>
            </w:tcBorders>
          </w:tcPr>
          <w:p w:rsidR="00A01459" w:rsidRDefault="003E52CC">
            <w:pPr>
              <w:pStyle w:val="TableParagraph"/>
              <w:spacing w:line="160" w:lineRule="exact"/>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138.6.2.1;</w:t>
            </w:r>
          </w:p>
        </w:tc>
      </w:tr>
      <w:tr w:rsidR="00A01459">
        <w:trPr>
          <w:trHeight w:val="181"/>
        </w:trPr>
        <w:tc>
          <w:tcPr>
            <w:tcW w:w="760" w:type="dxa"/>
            <w:tcBorders>
              <w:top w:val="nil"/>
            </w:tcBorders>
          </w:tcPr>
          <w:p w:rsidR="00A01459" w:rsidRDefault="00A01459">
            <w:pPr>
              <w:pStyle w:val="TableParagraph"/>
              <w:ind w:left="0"/>
              <w:rPr>
                <w:sz w:val="12"/>
              </w:rPr>
            </w:pPr>
          </w:p>
        </w:tc>
        <w:tc>
          <w:tcPr>
            <w:tcW w:w="1466" w:type="dxa"/>
            <w:vMerge/>
            <w:tcBorders>
              <w:top w:val="nil"/>
            </w:tcBorders>
          </w:tcPr>
          <w:p w:rsidR="00A01459" w:rsidRDefault="00A01459">
            <w:pPr>
              <w:rPr>
                <w:sz w:val="2"/>
                <w:szCs w:val="2"/>
              </w:rPr>
            </w:pPr>
          </w:p>
        </w:tc>
        <w:tc>
          <w:tcPr>
            <w:tcW w:w="1760" w:type="dxa"/>
            <w:vMerge/>
            <w:tcBorders>
              <w:top w:val="nil"/>
            </w:tcBorders>
          </w:tcPr>
          <w:p w:rsidR="00A01459" w:rsidRDefault="00A01459">
            <w:pPr>
              <w:rPr>
                <w:sz w:val="2"/>
                <w:szCs w:val="2"/>
              </w:rPr>
            </w:pPr>
          </w:p>
        </w:tc>
        <w:tc>
          <w:tcPr>
            <w:tcW w:w="2616" w:type="dxa"/>
            <w:tcBorders>
              <w:top w:val="nil"/>
            </w:tcBorders>
          </w:tcPr>
          <w:p w:rsidR="00A01459" w:rsidRDefault="003E52CC">
            <w:pPr>
              <w:pStyle w:val="TableParagraph"/>
              <w:spacing w:line="162"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138.7.2.1</w:t>
            </w:r>
          </w:p>
        </w:tc>
      </w:tr>
    </w:tbl>
    <w:p w:rsidR="00A01459" w:rsidRDefault="00A01459">
      <w:pPr>
        <w:pStyle w:val="a9"/>
        <w:spacing w:before="42"/>
        <w:rPr>
          <w:sz w:val="16"/>
        </w:rPr>
      </w:pPr>
    </w:p>
    <w:p w:rsidR="00A01459" w:rsidRDefault="003E52CC">
      <w:pPr>
        <w:ind w:right="319"/>
        <w:jc w:val="right"/>
        <w:rPr>
          <w:i/>
          <w:sz w:val="19"/>
        </w:rPr>
      </w:pPr>
      <w:r>
        <w:rPr>
          <w:i/>
          <w:sz w:val="19"/>
        </w:rPr>
        <w:t>Таблица</w:t>
      </w:r>
      <w:r>
        <w:rPr>
          <w:i/>
          <w:spacing w:val="-9"/>
          <w:sz w:val="19"/>
        </w:rPr>
        <w:t xml:space="preserve"> </w:t>
      </w:r>
      <w:r>
        <w:rPr>
          <w:i/>
          <w:spacing w:val="-10"/>
          <w:sz w:val="19"/>
        </w:rPr>
        <w:t>4</w:t>
      </w:r>
    </w:p>
    <w:p w:rsidR="00A01459" w:rsidRDefault="003E52CC">
      <w:pPr>
        <w:spacing w:before="4"/>
        <w:ind w:left="96" w:right="385"/>
        <w:jc w:val="right"/>
        <w:rPr>
          <w:i/>
          <w:sz w:val="19"/>
        </w:rPr>
      </w:pPr>
      <w:r>
        <w:rPr>
          <w:i/>
          <w:sz w:val="19"/>
        </w:rPr>
        <w:t>Соответствие</w:t>
      </w:r>
      <w:r>
        <w:rPr>
          <w:i/>
          <w:spacing w:val="3"/>
          <w:sz w:val="19"/>
        </w:rPr>
        <w:t xml:space="preserve"> </w:t>
      </w:r>
      <w:r>
        <w:rPr>
          <w:i/>
          <w:sz w:val="19"/>
        </w:rPr>
        <w:t>заданий</w:t>
      </w:r>
      <w:r>
        <w:rPr>
          <w:i/>
          <w:spacing w:val="6"/>
          <w:sz w:val="19"/>
        </w:rPr>
        <w:t xml:space="preserve"> </w:t>
      </w:r>
      <w:r>
        <w:rPr>
          <w:i/>
          <w:sz w:val="19"/>
        </w:rPr>
        <w:t>КИМ</w:t>
      </w:r>
      <w:r>
        <w:rPr>
          <w:i/>
          <w:spacing w:val="7"/>
          <w:sz w:val="19"/>
        </w:rPr>
        <w:t xml:space="preserve"> </w:t>
      </w:r>
      <w:r>
        <w:rPr>
          <w:i/>
          <w:sz w:val="19"/>
        </w:rPr>
        <w:t>ЕГЭ</w:t>
      </w:r>
      <w:r>
        <w:rPr>
          <w:i/>
          <w:spacing w:val="6"/>
          <w:sz w:val="19"/>
        </w:rPr>
        <w:t xml:space="preserve"> </w:t>
      </w:r>
      <w:r>
        <w:rPr>
          <w:i/>
          <w:sz w:val="19"/>
        </w:rPr>
        <w:t>по</w:t>
      </w:r>
      <w:r>
        <w:rPr>
          <w:i/>
          <w:spacing w:val="6"/>
          <w:sz w:val="19"/>
        </w:rPr>
        <w:t xml:space="preserve"> </w:t>
      </w:r>
      <w:r>
        <w:rPr>
          <w:i/>
          <w:sz w:val="19"/>
        </w:rPr>
        <w:t>испанскому</w:t>
      </w:r>
      <w:r>
        <w:rPr>
          <w:i/>
          <w:spacing w:val="5"/>
          <w:sz w:val="19"/>
        </w:rPr>
        <w:t xml:space="preserve"> </w:t>
      </w:r>
      <w:r>
        <w:rPr>
          <w:i/>
          <w:sz w:val="19"/>
        </w:rPr>
        <w:t>языку</w:t>
      </w:r>
      <w:r>
        <w:rPr>
          <w:i/>
          <w:spacing w:val="6"/>
          <w:sz w:val="19"/>
        </w:rPr>
        <w:t xml:space="preserve"> </w:t>
      </w:r>
      <w:r>
        <w:rPr>
          <w:i/>
          <w:sz w:val="19"/>
        </w:rPr>
        <w:t>школьной</w:t>
      </w:r>
      <w:r>
        <w:rPr>
          <w:i/>
          <w:spacing w:val="5"/>
          <w:sz w:val="19"/>
        </w:rPr>
        <w:t xml:space="preserve"> </w:t>
      </w:r>
      <w:r>
        <w:rPr>
          <w:i/>
          <w:spacing w:val="-2"/>
          <w:sz w:val="19"/>
        </w:rPr>
        <w:t>программе</w:t>
      </w:r>
    </w:p>
    <w:p w:rsidR="00A01459" w:rsidRDefault="00A01459">
      <w:pPr>
        <w:pStyle w:val="a9"/>
        <w:spacing w:before="3"/>
        <w:rPr>
          <w:i/>
          <w:sz w:val="7"/>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8"/>
        </w:trPr>
        <w:tc>
          <w:tcPr>
            <w:tcW w:w="760" w:type="dxa"/>
            <w:vMerge w:val="restart"/>
          </w:tcPr>
          <w:p w:rsidR="00A01459" w:rsidRDefault="003E52CC">
            <w:pPr>
              <w:pStyle w:val="TableParagraph"/>
              <w:spacing w:before="3"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spacing w:line="190" w:lineRule="exact"/>
              <w:ind w:left="334" w:right="266" w:hanging="15"/>
              <w:rPr>
                <w:sz w:val="16"/>
              </w:rPr>
            </w:pPr>
            <w:r>
              <w:rPr>
                <w:spacing w:val="-2"/>
                <w:w w:val="105"/>
                <w:sz w:val="16"/>
              </w:rPr>
              <w:t>Проверяемый</w:t>
            </w:r>
            <w:r>
              <w:rPr>
                <w:spacing w:val="-6"/>
                <w:w w:val="105"/>
                <w:sz w:val="16"/>
              </w:rPr>
              <w:t xml:space="preserve"> </w:t>
            </w:r>
            <w:r>
              <w:rPr>
                <w:spacing w:val="-2"/>
                <w:w w:val="105"/>
                <w:sz w:val="16"/>
              </w:rPr>
              <w:t>элемент</w:t>
            </w:r>
            <w:r>
              <w:rPr>
                <w:spacing w:val="-6"/>
                <w:w w:val="105"/>
                <w:sz w:val="16"/>
              </w:rPr>
              <w:t xml:space="preserve"> </w:t>
            </w:r>
            <w:r>
              <w:rPr>
                <w:spacing w:val="-2"/>
                <w:w w:val="105"/>
                <w:sz w:val="16"/>
              </w:rPr>
              <w:t>содержания</w:t>
            </w:r>
            <w:r>
              <w:rPr>
                <w:spacing w:val="-6"/>
                <w:w w:val="105"/>
                <w:sz w:val="16"/>
              </w:rPr>
              <w:t xml:space="preserve"> </w:t>
            </w:r>
            <w:r>
              <w:rPr>
                <w:spacing w:val="-2"/>
                <w:w w:val="105"/>
                <w:sz w:val="16"/>
              </w:rPr>
              <w:t>в</w:t>
            </w:r>
            <w:r>
              <w:rPr>
                <w:w w:val="105"/>
                <w:sz w:val="16"/>
              </w:rPr>
              <w:t xml:space="preserve"> </w:t>
            </w:r>
            <w:r>
              <w:rPr>
                <w:sz w:val="16"/>
              </w:rPr>
              <w:t>школьной</w:t>
            </w:r>
            <w:r>
              <w:rPr>
                <w:spacing w:val="18"/>
                <w:sz w:val="16"/>
              </w:rPr>
              <w:t xml:space="preserve"> </w:t>
            </w:r>
            <w:r>
              <w:rPr>
                <w:sz w:val="16"/>
              </w:rPr>
              <w:t>программе</w:t>
            </w:r>
            <w:r>
              <w:rPr>
                <w:spacing w:val="19"/>
                <w:sz w:val="16"/>
              </w:rPr>
              <w:t xml:space="preserve"> </w:t>
            </w:r>
            <w:r>
              <w:rPr>
                <w:sz w:val="16"/>
              </w:rPr>
              <w:t>10–11</w:t>
            </w:r>
            <w:r>
              <w:rPr>
                <w:spacing w:val="19"/>
                <w:sz w:val="16"/>
              </w:rPr>
              <w:t xml:space="preserve"> </w:t>
            </w:r>
            <w:r>
              <w:rPr>
                <w:spacing w:val="-2"/>
                <w:sz w:val="16"/>
              </w:rPr>
              <w:t>классов</w:t>
            </w:r>
          </w:p>
        </w:tc>
        <w:tc>
          <w:tcPr>
            <w:tcW w:w="2616" w:type="dxa"/>
            <w:vMerge w:val="restart"/>
          </w:tcPr>
          <w:p w:rsidR="00A01459" w:rsidRDefault="003E52CC">
            <w:pPr>
              <w:pStyle w:val="TableParagraph"/>
              <w:spacing w:before="3"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before="1"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5"/>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line="165" w:lineRule="exact"/>
              <w:ind w:left="5" w:right="1"/>
              <w:jc w:val="center"/>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87"/>
        </w:trPr>
        <w:tc>
          <w:tcPr>
            <w:tcW w:w="6602" w:type="dxa"/>
            <w:gridSpan w:val="4"/>
          </w:tcPr>
          <w:p w:rsidR="00A01459" w:rsidRDefault="003E52CC">
            <w:pPr>
              <w:pStyle w:val="TableParagraph"/>
              <w:spacing w:before="3" w:line="163" w:lineRule="exact"/>
              <w:ind w:left="7"/>
              <w:jc w:val="center"/>
              <w:rPr>
                <w:b/>
                <w:i/>
                <w:sz w:val="16"/>
              </w:rPr>
            </w:pPr>
            <w:r>
              <w:rPr>
                <w:b/>
                <w:i/>
                <w:sz w:val="16"/>
              </w:rPr>
              <w:t>Письменная</w:t>
            </w:r>
            <w:r>
              <w:rPr>
                <w:b/>
                <w:i/>
                <w:spacing w:val="27"/>
                <w:sz w:val="16"/>
              </w:rPr>
              <w:t xml:space="preserve"> </w:t>
            </w:r>
            <w:r>
              <w:rPr>
                <w:b/>
                <w:i/>
                <w:spacing w:val="-2"/>
                <w:sz w:val="16"/>
              </w:rPr>
              <w:t>часть</w:t>
            </w:r>
          </w:p>
        </w:tc>
      </w:tr>
      <w:tr w:rsidR="00A01459">
        <w:trPr>
          <w:trHeight w:val="2504"/>
        </w:trPr>
        <w:tc>
          <w:tcPr>
            <w:tcW w:w="760" w:type="dxa"/>
          </w:tcPr>
          <w:p w:rsidR="00A01459" w:rsidRDefault="003E52CC">
            <w:pPr>
              <w:pStyle w:val="TableParagraph"/>
              <w:spacing w:before="3"/>
              <w:ind w:left="7" w:right="1"/>
              <w:jc w:val="center"/>
              <w:rPr>
                <w:sz w:val="16"/>
              </w:rPr>
            </w:pPr>
            <w:r>
              <w:rPr>
                <w:spacing w:val="-10"/>
                <w:w w:val="105"/>
                <w:sz w:val="16"/>
              </w:rPr>
              <w:t>1</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spacing w:before="3"/>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102.7.2.2</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103.6.2.2;</w:t>
            </w:r>
          </w:p>
          <w:p w:rsidR="00A01459" w:rsidRDefault="003E52CC">
            <w:pPr>
              <w:pStyle w:val="TableParagraph"/>
              <w:spacing w:before="6"/>
              <w:ind w:left="72"/>
              <w:rPr>
                <w:sz w:val="16"/>
              </w:rPr>
            </w:pPr>
            <w:r>
              <w:rPr>
                <w:sz w:val="16"/>
              </w:rPr>
              <w:pict>
                <v:group id="Group 227" o:spid="_x0000_s1556" style="position:absolute;left:0;text-align:left;margin-left:11.75pt;margin-top:25.55pt;width:71.7pt;height:67.35pt;z-index:-251616256" coordsize="9105,8553" o:gfxdata="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">
                  <v:shape id="Image 228" o:spid="_x0000_s1554" type="#_x0000_t75" style="position:absolute;top:3559;width:4962;height:4988" o:gfxdata="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8krsAAADc&#10;AAAADwAAAAAAAAABACAAAAAiAAAAZHJzL2Rvd25yZXYueG1sUEsBAhQAFAAAAAgAh07iQDMvBZ47&#10;AAAAOQAAABAAAAAAAAAAAQAgAAAACgEAAGRycy9zaGFwZXhtbC54bWxQSwUGAAAAAAYABgBbAQAA&#10;tAMAAAAA&#10;">
                    <v:imagedata r:id="rId313" o:title=""/>
                    <o:lock v:ext="edit" aspectratio="f"/>
                  </v:shape>
                  <v:shape id="Image 229" o:spid="_x0000_s1555" type="#_x0000_t75" style="position:absolute;left:3685;width:5414;height:5414" o:gfxdata="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IPfvQAA&#10;ANwAAAAPAAAAAAAAAAEAIAAAACIAAABkcnMvZG93bnJldi54bWxQSwECFAAUAAAACACHTuJAMy8F&#10;njsAAAA5AAAAEAAAAAAAAAABACAAAAAMAQAAZHJzL3NoYXBleG1sLnhtbFBLBQYAAAAABgAGAFsB&#10;AAC2AwAAAAA=&#10;">
                    <v:imagedata r:id="rId316"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103.7.2.2</w:t>
            </w:r>
          </w:p>
        </w:tc>
        <w:tc>
          <w:tcPr>
            <w:tcW w:w="2616" w:type="dxa"/>
          </w:tcPr>
          <w:p w:rsidR="00A01459" w:rsidRDefault="003E52CC">
            <w:pPr>
              <w:pStyle w:val="TableParagraph"/>
              <w:spacing w:before="3" w:line="247" w:lineRule="auto"/>
              <w:ind w:right="60"/>
              <w:jc w:val="both"/>
              <w:rPr>
                <w:sz w:val="16"/>
              </w:rPr>
            </w:pPr>
            <w:r>
              <w:rPr>
                <w:spacing w:val="-4"/>
                <w:w w:val="105"/>
                <w:sz w:val="16"/>
              </w:rPr>
              <w:t>Овладение</w:t>
            </w:r>
            <w:r>
              <w:rPr>
                <w:spacing w:val="-7"/>
                <w:w w:val="105"/>
                <w:sz w:val="16"/>
              </w:rPr>
              <w:t xml:space="preserve"> </w:t>
            </w:r>
            <w:r>
              <w:rPr>
                <w:spacing w:val="-4"/>
                <w:w w:val="105"/>
                <w:sz w:val="16"/>
              </w:rPr>
              <w:t>аудированием</w:t>
            </w:r>
            <w:r>
              <w:rPr>
                <w:spacing w:val="-6"/>
                <w:w w:val="105"/>
                <w:sz w:val="16"/>
              </w:rPr>
              <w:t xml:space="preserve"> </w:t>
            </w:r>
            <w:r>
              <w:rPr>
                <w:spacing w:val="-4"/>
                <w:w w:val="105"/>
                <w:sz w:val="16"/>
              </w:rPr>
              <w:t>с</w:t>
            </w:r>
            <w:r>
              <w:rPr>
                <w:spacing w:val="-7"/>
                <w:w w:val="105"/>
                <w:sz w:val="16"/>
              </w:rPr>
              <w:t xml:space="preserve"> </w:t>
            </w:r>
            <w:r>
              <w:rPr>
                <w:spacing w:val="-4"/>
                <w:w w:val="105"/>
                <w:sz w:val="16"/>
              </w:rPr>
              <w:t>понима-</w:t>
            </w:r>
            <w:r>
              <w:rPr>
                <w:w w:val="105"/>
                <w:sz w:val="16"/>
              </w:rPr>
              <w:t xml:space="preserve"> нием</w:t>
            </w:r>
            <w:r>
              <w:rPr>
                <w:spacing w:val="-11"/>
                <w:w w:val="105"/>
                <w:sz w:val="16"/>
              </w:rPr>
              <w:t xml:space="preserve"> </w:t>
            </w:r>
            <w:r>
              <w:rPr>
                <w:w w:val="105"/>
                <w:sz w:val="16"/>
              </w:rPr>
              <w:t>основного</w:t>
            </w:r>
            <w:r>
              <w:rPr>
                <w:spacing w:val="-10"/>
                <w:w w:val="105"/>
                <w:sz w:val="16"/>
              </w:rPr>
              <w:t xml:space="preserve"> </w:t>
            </w:r>
            <w:r>
              <w:rPr>
                <w:w w:val="105"/>
                <w:sz w:val="16"/>
              </w:rPr>
              <w:t>содержания</w:t>
            </w:r>
            <w:r>
              <w:rPr>
                <w:spacing w:val="-11"/>
                <w:w w:val="105"/>
                <w:sz w:val="16"/>
              </w:rPr>
              <w:t xml:space="preserve"> </w:t>
            </w:r>
            <w:r>
              <w:rPr>
                <w:w w:val="105"/>
                <w:sz w:val="16"/>
              </w:rPr>
              <w:t>начи- нается со 2 класса с постепенным усложнением</w:t>
            </w:r>
            <w:r>
              <w:rPr>
                <w:spacing w:val="40"/>
                <w:w w:val="105"/>
                <w:sz w:val="16"/>
              </w:rPr>
              <w:t xml:space="preserve"> </w:t>
            </w:r>
            <w:r>
              <w:rPr>
                <w:w w:val="105"/>
                <w:sz w:val="16"/>
              </w:rPr>
              <w:t>текстов</w:t>
            </w:r>
            <w:r>
              <w:rPr>
                <w:spacing w:val="40"/>
                <w:w w:val="105"/>
                <w:sz w:val="16"/>
              </w:rPr>
              <w:t xml:space="preserve"> </w:t>
            </w:r>
            <w:r>
              <w:rPr>
                <w:w w:val="105"/>
                <w:sz w:val="16"/>
              </w:rPr>
              <w:t>и</w:t>
            </w:r>
            <w:r>
              <w:rPr>
                <w:spacing w:val="-11"/>
                <w:w w:val="105"/>
                <w:sz w:val="16"/>
              </w:rPr>
              <w:t xml:space="preserve"> </w:t>
            </w:r>
            <w:r>
              <w:rPr>
                <w:w w:val="105"/>
                <w:sz w:val="16"/>
              </w:rPr>
              <w:t>увеличе- нием времени их звучания:</w:t>
            </w:r>
          </w:p>
          <w:p w:rsidR="00A01459" w:rsidRDefault="003E52CC">
            <w:pPr>
              <w:pStyle w:val="TableParagraph"/>
              <w:spacing w:before="29"/>
              <w:rPr>
                <w:sz w:val="16"/>
              </w:rPr>
            </w:pPr>
            <w:r>
              <w:rPr>
                <w:w w:val="105"/>
                <w:sz w:val="16"/>
              </w:rPr>
              <w:t>кл.</w:t>
            </w:r>
            <w:r>
              <w:rPr>
                <w:spacing w:val="-4"/>
                <w:w w:val="105"/>
                <w:sz w:val="16"/>
              </w:rPr>
              <w:t xml:space="preserve"> </w:t>
            </w:r>
            <w:r>
              <w:rPr>
                <w:w w:val="105"/>
                <w:sz w:val="16"/>
              </w:rPr>
              <w:t>2,</w:t>
            </w:r>
            <w:r>
              <w:rPr>
                <w:spacing w:val="-3"/>
                <w:w w:val="105"/>
                <w:sz w:val="16"/>
              </w:rPr>
              <w:t xml:space="preserve"> </w:t>
            </w:r>
            <w:r>
              <w:rPr>
                <w:w w:val="105"/>
                <w:sz w:val="16"/>
              </w:rPr>
              <w:t>п.</w:t>
            </w:r>
            <w:r>
              <w:rPr>
                <w:spacing w:val="30"/>
                <w:w w:val="105"/>
                <w:sz w:val="16"/>
              </w:rPr>
              <w:t xml:space="preserve"> </w:t>
            </w:r>
            <w:r>
              <w:rPr>
                <w:spacing w:val="-2"/>
                <w:w w:val="105"/>
                <w:sz w:val="16"/>
              </w:rPr>
              <w:t>160.7.2.2;</w:t>
            </w:r>
          </w:p>
          <w:p w:rsidR="00A01459" w:rsidRDefault="003E52CC">
            <w:pPr>
              <w:pStyle w:val="TableParagraph"/>
              <w:spacing w:before="13"/>
              <w:rPr>
                <w:sz w:val="16"/>
              </w:rPr>
            </w:pPr>
            <w:r>
              <w:rPr>
                <w:w w:val="105"/>
                <w:sz w:val="16"/>
              </w:rPr>
              <w:t>кл.</w:t>
            </w:r>
            <w:r>
              <w:rPr>
                <w:spacing w:val="-4"/>
                <w:w w:val="105"/>
                <w:sz w:val="16"/>
              </w:rPr>
              <w:t xml:space="preserve"> </w:t>
            </w:r>
            <w:r>
              <w:rPr>
                <w:w w:val="105"/>
                <w:sz w:val="16"/>
              </w:rPr>
              <w:t>3,</w:t>
            </w:r>
            <w:r>
              <w:rPr>
                <w:spacing w:val="-3"/>
                <w:w w:val="105"/>
                <w:sz w:val="16"/>
              </w:rPr>
              <w:t xml:space="preserve"> </w:t>
            </w:r>
            <w:r>
              <w:rPr>
                <w:w w:val="105"/>
                <w:sz w:val="16"/>
              </w:rPr>
              <w:t>п.</w:t>
            </w:r>
            <w:r>
              <w:rPr>
                <w:spacing w:val="30"/>
                <w:w w:val="105"/>
                <w:sz w:val="16"/>
              </w:rPr>
              <w:t xml:space="preserve"> </w:t>
            </w:r>
            <w:r>
              <w:rPr>
                <w:spacing w:val="-2"/>
                <w:w w:val="105"/>
                <w:sz w:val="16"/>
              </w:rPr>
              <w:t>160.8.2.2;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3"/>
                <w:w w:val="105"/>
                <w:sz w:val="16"/>
              </w:rPr>
              <w:t xml:space="preserve"> </w:t>
            </w:r>
            <w:r>
              <w:rPr>
                <w:w w:val="105"/>
                <w:sz w:val="16"/>
              </w:rPr>
              <w:t>п.</w:t>
            </w:r>
            <w:r>
              <w:rPr>
                <w:spacing w:val="30"/>
                <w:w w:val="105"/>
                <w:sz w:val="16"/>
              </w:rPr>
              <w:t xml:space="preserve"> </w:t>
            </w:r>
            <w:r>
              <w:rPr>
                <w:spacing w:val="-2"/>
                <w:w w:val="105"/>
                <w:sz w:val="16"/>
              </w:rPr>
              <w:t>160.9.2.2;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139.6.2.2;</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139.7.2.2</w:t>
            </w:r>
          </w:p>
        </w:tc>
      </w:tr>
      <w:tr w:rsidR="00A01459">
        <w:trPr>
          <w:trHeight w:val="2662"/>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88" w:right="79" w:hanging="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102.6.2.2;</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102.7.2.2</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103.7.2.2</w:t>
            </w:r>
          </w:p>
        </w:tc>
        <w:tc>
          <w:tcPr>
            <w:tcW w:w="2616" w:type="dxa"/>
          </w:tcPr>
          <w:p w:rsidR="00A01459" w:rsidRDefault="003E52CC">
            <w:pPr>
              <w:pStyle w:val="TableParagraph"/>
              <w:spacing w:line="247" w:lineRule="auto"/>
              <w:ind w:right="62"/>
              <w:jc w:val="both"/>
              <w:rPr>
                <w:sz w:val="16"/>
              </w:rPr>
            </w:pPr>
            <w:r>
              <w:rPr>
                <w:w w:val="105"/>
                <w:sz w:val="16"/>
              </w:rPr>
              <w:t>Овладение аудированием с пони- манием</w:t>
            </w:r>
            <w:r>
              <w:rPr>
                <w:spacing w:val="-3"/>
                <w:w w:val="105"/>
                <w:sz w:val="16"/>
              </w:rPr>
              <w:t xml:space="preserve"> </w:t>
            </w:r>
            <w:r>
              <w:rPr>
                <w:w w:val="105"/>
                <w:sz w:val="16"/>
              </w:rPr>
              <w:t>запрашиваемой</w:t>
            </w:r>
            <w:r>
              <w:rPr>
                <w:spacing w:val="-3"/>
                <w:w w:val="105"/>
                <w:sz w:val="16"/>
              </w:rPr>
              <w:t xml:space="preserve"> </w:t>
            </w:r>
            <w:r>
              <w:rPr>
                <w:w w:val="105"/>
                <w:sz w:val="16"/>
              </w:rPr>
              <w:t>информа- ции начинается со 2 класса с по- степенным усложнением текстов</w:t>
            </w:r>
            <w:r>
              <w:rPr>
                <w:spacing w:val="40"/>
                <w:w w:val="105"/>
                <w:sz w:val="16"/>
              </w:rPr>
              <w:t xml:space="preserve"> </w:t>
            </w:r>
            <w:r>
              <w:rPr>
                <w:w w:val="105"/>
                <w:sz w:val="16"/>
              </w:rPr>
              <w:t xml:space="preserve">и увеличением времени их зву- </w:t>
            </w:r>
            <w:r>
              <w:rPr>
                <w:spacing w:val="-2"/>
                <w:w w:val="105"/>
                <w:sz w:val="16"/>
              </w:rPr>
              <w:t>чания:</w:t>
            </w:r>
          </w:p>
          <w:p w:rsidR="00A01459" w:rsidRDefault="003E52CC">
            <w:pPr>
              <w:pStyle w:val="TableParagraph"/>
              <w:spacing w:before="5"/>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139.6.2.2;</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139.7.2.2</w:t>
            </w:r>
          </w:p>
        </w:tc>
      </w:tr>
      <w:tr w:rsidR="00A01459">
        <w:trPr>
          <w:trHeight w:val="1139"/>
        </w:trPr>
        <w:tc>
          <w:tcPr>
            <w:tcW w:w="760" w:type="dxa"/>
          </w:tcPr>
          <w:p w:rsidR="00A01459" w:rsidRDefault="003E52CC">
            <w:pPr>
              <w:pStyle w:val="TableParagraph"/>
              <w:ind w:left="7" w:right="1"/>
              <w:jc w:val="center"/>
              <w:rPr>
                <w:sz w:val="16"/>
              </w:rPr>
            </w:pPr>
            <w:r>
              <w:rPr>
                <w:spacing w:val="-5"/>
                <w:w w:val="105"/>
                <w:sz w:val="16"/>
              </w:rPr>
              <w:t>3–9</w:t>
            </w:r>
          </w:p>
          <w:p w:rsidR="00A01459" w:rsidRDefault="003E52CC">
            <w:pPr>
              <w:pStyle w:val="TableParagraph"/>
              <w:spacing w:line="190" w:lineRule="atLeast"/>
              <w:ind w:left="88" w:right="79"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w:t>
            </w:r>
            <w:r>
              <w:rPr>
                <w:spacing w:val="40"/>
                <w:w w:val="105"/>
                <w:sz w:val="16"/>
              </w:rPr>
              <w:t xml:space="preserve"> </w:t>
            </w:r>
            <w:r>
              <w:rPr>
                <w:spacing w:val="-4"/>
                <w:w w:val="105"/>
                <w:sz w:val="16"/>
              </w:rPr>
              <w:t>сти</w:t>
            </w:r>
          </w:p>
        </w:tc>
        <w:tc>
          <w:tcPr>
            <w:tcW w:w="1466" w:type="dxa"/>
          </w:tcPr>
          <w:p w:rsidR="00A01459" w:rsidRDefault="00A01459">
            <w:pPr>
              <w:pStyle w:val="TableParagraph"/>
              <w:ind w:left="0"/>
              <w:rPr>
                <w:i/>
                <w:sz w:val="16"/>
              </w:rPr>
            </w:pPr>
          </w:p>
          <w:p w:rsidR="00A01459" w:rsidRDefault="00A01459">
            <w:pPr>
              <w:pStyle w:val="TableParagraph"/>
              <w:spacing w:before="110"/>
              <w:ind w:left="0"/>
              <w:rPr>
                <w:i/>
                <w:sz w:val="16"/>
              </w:rPr>
            </w:pPr>
          </w:p>
          <w:p w:rsidR="00A01459" w:rsidRDefault="003E52CC">
            <w:pPr>
              <w:pStyle w:val="TableParagraph"/>
              <w:ind w:left="5"/>
              <w:jc w:val="center"/>
              <w:rPr>
                <w:sz w:val="16"/>
              </w:rPr>
            </w:pPr>
            <w:r>
              <w:rPr>
                <w:spacing w:val="-10"/>
                <w:w w:val="105"/>
                <w:sz w:val="16"/>
              </w:rPr>
              <w:t>—</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103.6.2.2;</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103.7.2.2</w:t>
            </w:r>
          </w:p>
        </w:tc>
        <w:tc>
          <w:tcPr>
            <w:tcW w:w="2616" w:type="dxa"/>
          </w:tcPr>
          <w:p w:rsidR="00A01459" w:rsidRDefault="00A01459">
            <w:pPr>
              <w:pStyle w:val="TableParagraph"/>
              <w:ind w:left="0"/>
              <w:rPr>
                <w:i/>
                <w:sz w:val="16"/>
              </w:rPr>
            </w:pPr>
          </w:p>
          <w:p w:rsidR="00A01459" w:rsidRDefault="00A01459">
            <w:pPr>
              <w:pStyle w:val="TableParagraph"/>
              <w:spacing w:before="110"/>
              <w:ind w:left="0"/>
              <w:rPr>
                <w:i/>
                <w:sz w:val="16"/>
              </w:rPr>
            </w:pPr>
          </w:p>
          <w:p w:rsidR="00A01459" w:rsidRDefault="003E52CC">
            <w:pPr>
              <w:pStyle w:val="TableParagraph"/>
              <w:ind w:left="7"/>
              <w:jc w:val="center"/>
              <w:rPr>
                <w:sz w:val="16"/>
              </w:rPr>
            </w:pPr>
            <w:r>
              <w:rPr>
                <w:spacing w:val="-10"/>
                <w:w w:val="105"/>
                <w:sz w:val="16"/>
              </w:rPr>
              <w:t>—</w:t>
            </w:r>
          </w:p>
        </w:tc>
      </w:tr>
    </w:tbl>
    <w:p w:rsidR="00A01459" w:rsidRDefault="003E52CC">
      <w:pPr>
        <w:spacing w:before="174"/>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tabs>
          <w:tab w:val="left" w:pos="6221"/>
        </w:tabs>
        <w:spacing w:before="82"/>
        <w:ind w:left="21"/>
        <w:rPr>
          <w:sz w:val="16"/>
        </w:rPr>
      </w:pPr>
      <w:r>
        <w:rPr>
          <w:sz w:val="16"/>
        </w:rPr>
        <w:pict>
          <v:group id="Group 230" o:spid="_x0000_s1570" style="position:absolute;left:0;text-align:left;margin-left:.5pt;margin-top:2.15pt;width:841.05pt;height:590.95pt;z-index:-251610112;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">
            <v:shape id="Graphic 231" o:spid="_x0000_s1557" style="position:absolute;left:1;top:1;width:53404;height:75045" coordsize="5340350,7504430" o:spt="100" o:gfxdata="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mAB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232" o:spid="_x0000_s1558" type="#_x0000_t75" style="position:absolute;left:60973;top:50641;width:6182;height:6182" o:gfxdata="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AoW8AAAA&#10;3AAAAA8AAAAAAAAAAQAgAAAAIgAAAGRycy9kb3ducmV2LnhtbFBLAQIUABQAAAAIAIdO4kAzLwWe&#10;OwAAADkAAAAQAAAAAAAAAAEAIAAAAAsBAABkcnMvc2hhcGV4bWwueG1sUEsFBgAAAAAGAAYAWwEA&#10;ALUDAAAAAA==&#10;">
              <v:imagedata r:id="rId296" o:title=""/>
              <o:lock v:ext="edit" aspectratio="f"/>
            </v:shape>
            <v:shape id="Image 233" o:spid="_x0000_s1559" type="#_x0000_t75" style="position:absolute;left:64127;top:48806;width:4421;height:4863" o:gfxdata="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aiXbsAAADc&#10;AAAADwAAAAAAAAABACAAAAAiAAAAZHJzL2Rvd25yZXYueG1sUEsBAhQAFAAAAAgAh07iQDMvBZ47&#10;AAAAOQAAABAAAAAAAAAAAQAgAAAACgEAAGRycy9zaGFwZXhtbC54bWxQSwUGAAAAAAYABgBbAQAA&#10;tAMAAAAA&#10;">
              <v:imagedata r:id="rId284" o:title=""/>
              <o:lock v:ext="edit" aspectratio="f"/>
            </v:shape>
            <v:shape id="Image 234" o:spid="_x0000_s1560" type="#_x0000_t75" style="position:absolute;left:67454;top:45947;width:4385;height:4405" o:gfxdata="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An17sAAADc&#10;AAAADwAAAAAAAAABACAAAAAiAAAAZHJzL2Rvd25yZXYueG1sUEsBAhQAFAAAAAgAh07iQDMvBZ47&#10;AAAAOQAAABAAAAAAAAAAAQAgAAAACgEAAGRycy9zaGFwZXhtbC54bWxQSwUGAAAAAAYABgBbAQAA&#10;tAMAAAAA&#10;">
              <v:imagedata r:id="rId285" o:title=""/>
              <o:lock v:ext="edit" aspectratio="f"/>
            </v:shape>
            <v:shape id="Image 235" o:spid="_x0000_s1561" type="#_x0000_t75" style="position:absolute;left:69736;top:42645;width:5415;height:5415" o:gfxdata="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x53m5AAAA3AAA&#10;AA8AAAAAAAAAAQAgAAAAIgAAAGRycy9kb3ducmV2LnhtbFBLAQIUABQAAAAIAIdO4kAzLwWeOwAA&#10;ADkAAAAQAAAAAAAAAAEAIAAAAAgBAABkcnMvc2hhcGV4bWwueG1sUEsFBgAAAAAGAAYAWwEAALID&#10;AAAAAA==&#10;">
              <v:imagedata r:id="rId286" o:title=""/>
              <o:lock v:ext="edit" aspectratio="f"/>
            </v:shape>
            <v:shape id="Image 236" o:spid="_x0000_s1562" type="#_x0000_t75" style="position:absolute;left:72401;top:39624;width:6004;height:5776" o:gfxdata="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UBiK8AAAA&#10;3AAAAA8AAAAAAAAAAQAgAAAAIgAAAGRycy9kb3ducmV2LnhtbFBLAQIUABQAAAAIAIdO4kAzLwWe&#10;OwAAADkAAAAQAAAAAAAAAAEAIAAAAAsBAABkcnMvc2hhcGV4bWwueG1sUEsFBgAAAAAGAAYAWwEA&#10;ALUDAAAAAA==&#10;">
              <v:imagedata r:id="rId287" o:title=""/>
              <o:lock v:ext="edit" aspectratio="f"/>
            </v:shape>
            <v:shape id="Image 237" o:spid="_x0000_s1563" type="#_x0000_t75" style="position:absolute;left:81759;top:30533;width:4426;height:5504" o:gfxdata="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z7774A&#10;AADcAAAADwAAAAAAAAABACAAAAAiAAAAZHJzL2Rvd25yZXYueG1sUEsBAhQAFAAAAAgAh07iQDMv&#10;BZ47AAAAOQAAABAAAAAAAAAAAQAgAAAADQEAAGRycy9zaGFwZXhtbC54bWxQSwUGAAAAAAYABgBb&#10;AQAAtwMAAAAA&#10;">
              <v:imagedata r:id="rId290" o:title=""/>
              <o:lock v:ext="edit" aspectratio="f"/>
            </v:shape>
            <v:shape id="Image 238" o:spid="_x0000_s1564" type="#_x0000_t75" style="position:absolute;left:84435;top:28521;width:4868;height:4380" o:gfxdata="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E4Cq8AAAA&#10;3AAAAA8AAAAAAAAAAQAgAAAAIgAAAGRycy9kb3ducmV2LnhtbFBLAQIUABQAAAAIAIdO4kAzLwWe&#10;OwAAADkAAAAQAAAAAAAAAAEAIAAAAAsBAABkcnMvc2hhcGV4bWwueG1sUEsFBgAAAAAGAAYAWwEA&#10;ALUDAAAAAA==&#10;">
              <v:imagedata r:id="rId291" o:title=""/>
              <o:lock v:ext="edit" aspectratio="f"/>
            </v:shape>
            <v:shape id="Image 239" o:spid="_x0000_s1565" type="#_x0000_t75" style="position:absolute;left:88809;top:25013;width:4368;height:4500" o:gfxdata="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6Whq/&#10;AAAA3AAAAA8AAAAAAAAAAQAgAAAAIgAAAGRycy9kb3ducmV2LnhtbFBLAQIUABQAAAAIAIdO4kAz&#10;LwWeOwAAADkAAAAQAAAAAAAAAAEAIAAAAA4BAABkcnMvc2hhcGV4bWwueG1sUEsFBgAAAAAGAAYA&#10;WwEAALgDAAAAAA==&#10;">
              <v:imagedata r:id="rId292" o:title=""/>
              <o:lock v:ext="edit" aspectratio="f"/>
            </v:shape>
            <v:shape id="Image 240" o:spid="_x0000_s1566" type="#_x0000_t75" style="position:absolute;left:91162;top:22815;width:3804;height:3826" o:gfxdata="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wtpvQAA&#10;ANwAAAAPAAAAAAAAAAEAIAAAACIAAABkcnMvZG93bnJldi54bWxQSwECFAAUAAAACACHTuJAMy8F&#10;njsAAAA5AAAAEAAAAAAAAAABACAAAAAMAQAAZHJzL3NoYXBleG1sLnhtbFBLBQYAAAAABgAGAFsB&#10;AAC2AwAAAAA=&#10;">
              <v:imagedata r:id="rId293" o:title=""/>
              <o:lock v:ext="edit" aspectratio="f"/>
            </v:shape>
            <v:shape id="Image 241" o:spid="_x0000_s1567" type="#_x0000_t75" style="position:absolute;left:93188;top:20639;width:4363;height:4500" o:gfxdata="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Uyb4A&#10;AADcAAAADwAAAAAAAAABACAAAAAiAAAAZHJzL2Rvd25yZXYueG1sUEsBAhQAFAAAAAgAh07iQDMv&#10;BZ47AAAAOQAAABAAAAAAAAAAAQAgAAAADQEAAGRycy9zaGFwZXhtbC54bWxQSwUGAAAAAAYABgBb&#10;AQAAtwMAAAAA&#10;">
              <v:imagedata r:id="rId294" o:title=""/>
              <o:lock v:ext="edit" aspectratio="f"/>
            </v:shape>
            <v:shape id="Image 242" o:spid="_x0000_s1568" type="#_x0000_t75" style="position:absolute;left:95984;top:17837;width:3441;height:4453" o:gfxdata="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Z6EvQAA&#10;ANwAAAAPAAAAAAAAAAEAIAAAACIAAABkcnMvZG93bnJldi54bWxQSwECFAAUAAAACACHTuJAMy8F&#10;njsAAAA5AAAAEAAAAAAAAAABACAAAAAMAQAAZHJzL3NoYXBleG1sLnhtbFBLBQYAAAAABgAGAFsB&#10;AAC2AwAAAAA=&#10;">
              <v:imagedata r:id="rId295" o:title=""/>
              <o:lock v:ext="edit" aspectratio="f"/>
            </v:shape>
            <v:shape id="Graphic 243" o:spid="_x0000_s1569" style="position:absolute;left:53404;top:1;width:53403;height:75045" coordsize="5340350,7504430" o:spt="100" o:gfxdata="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S6T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15</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320"/>
              <w:rPr>
                <w:sz w:val="16"/>
              </w:rPr>
            </w:pPr>
            <w:r>
              <w:rPr>
                <w:sz w:val="16"/>
              </w:rPr>
              <w:t>Проверяемый</w:t>
            </w:r>
            <w:r>
              <w:rPr>
                <w:spacing w:val="23"/>
                <w:sz w:val="16"/>
              </w:rPr>
              <w:t xml:space="preserve"> </w:t>
            </w:r>
            <w:r>
              <w:rPr>
                <w:sz w:val="16"/>
              </w:rPr>
              <w:t>элемент</w:t>
            </w:r>
            <w:r>
              <w:rPr>
                <w:spacing w:val="24"/>
                <w:sz w:val="16"/>
              </w:rPr>
              <w:t xml:space="preserve"> </w:t>
            </w:r>
            <w:r>
              <w:rPr>
                <w:sz w:val="16"/>
              </w:rPr>
              <w:t>содержания</w:t>
            </w:r>
            <w:r>
              <w:rPr>
                <w:spacing w:val="23"/>
                <w:sz w:val="16"/>
              </w:rPr>
              <w:t xml:space="preserve"> </w:t>
            </w:r>
            <w:r>
              <w:rPr>
                <w:spacing w:val="-10"/>
                <w:sz w:val="16"/>
              </w:rPr>
              <w:t>в</w:t>
            </w:r>
          </w:p>
          <w:p w:rsidR="00A01459" w:rsidRDefault="003E52CC">
            <w:pPr>
              <w:pStyle w:val="TableParagraph"/>
              <w:spacing w:before="6" w:line="165" w:lineRule="exact"/>
              <w:ind w:left="334"/>
              <w:rPr>
                <w:sz w:val="16"/>
              </w:rPr>
            </w:pPr>
            <w:r>
              <w:rPr>
                <w:sz w:val="16"/>
              </w:rPr>
              <w:t>школьной</w:t>
            </w:r>
            <w:r>
              <w:rPr>
                <w:spacing w:val="18"/>
                <w:sz w:val="16"/>
              </w:rPr>
              <w:t xml:space="preserve"> </w:t>
            </w:r>
            <w:r>
              <w:rPr>
                <w:sz w:val="16"/>
              </w:rPr>
              <w:t>программе</w:t>
            </w:r>
            <w:r>
              <w:rPr>
                <w:spacing w:val="19"/>
                <w:sz w:val="16"/>
              </w:rPr>
              <w:t xml:space="preserve"> </w:t>
            </w:r>
            <w:r>
              <w:rPr>
                <w:sz w:val="16"/>
              </w:rPr>
              <w:t>10–11</w:t>
            </w:r>
            <w:r>
              <w:rPr>
                <w:spacing w:val="19"/>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2471"/>
        </w:trPr>
        <w:tc>
          <w:tcPr>
            <w:tcW w:w="760" w:type="dxa"/>
          </w:tcPr>
          <w:p w:rsidR="00A01459" w:rsidRDefault="003E52CC">
            <w:pPr>
              <w:pStyle w:val="TableParagraph"/>
              <w:ind w:left="7" w:right="1"/>
              <w:jc w:val="center"/>
              <w:rPr>
                <w:sz w:val="16"/>
              </w:rPr>
            </w:pPr>
            <w:r>
              <w:rPr>
                <w:spacing w:val="-5"/>
                <w:w w:val="105"/>
                <w:sz w:val="16"/>
              </w:rPr>
              <w:t>10</w:t>
            </w:r>
          </w:p>
          <w:p w:rsidR="00A01459" w:rsidRDefault="003E52CC">
            <w:pPr>
              <w:pStyle w:val="TableParagraph"/>
              <w:spacing w:before="6" w:line="247" w:lineRule="auto"/>
              <w:ind w:left="78" w:right="70" w:firstLine="1"/>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w w:val="105"/>
                <w:sz w:val="16"/>
              </w:rPr>
              <w:t>уровня</w:t>
            </w:r>
            <w:r>
              <w:rPr>
                <w:spacing w:val="40"/>
                <w:w w:val="105"/>
                <w:sz w:val="16"/>
              </w:rPr>
              <w:t xml:space="preserve"> </w:t>
            </w:r>
            <w:r>
              <w:rPr>
                <w:spacing w:val="-2"/>
                <w:sz w:val="16"/>
              </w:rPr>
              <w:t>сложнос</w:t>
            </w:r>
            <w:r>
              <w:rPr>
                <w:spacing w:val="40"/>
                <w:w w:val="105"/>
                <w:sz w:val="16"/>
              </w:rPr>
              <w:t xml:space="preserve"> </w:t>
            </w:r>
            <w:r>
              <w:rPr>
                <w:spacing w:val="-6"/>
                <w:w w:val="105"/>
                <w:sz w:val="16"/>
              </w:rPr>
              <w:t>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103.7.2.3</w:t>
            </w:r>
          </w:p>
        </w:tc>
        <w:tc>
          <w:tcPr>
            <w:tcW w:w="2616" w:type="dxa"/>
          </w:tcPr>
          <w:p w:rsidR="00A01459" w:rsidRDefault="003E52CC">
            <w:pPr>
              <w:pStyle w:val="TableParagraph"/>
              <w:spacing w:line="247" w:lineRule="auto"/>
              <w:ind w:right="60"/>
              <w:jc w:val="both"/>
              <w:rPr>
                <w:sz w:val="16"/>
              </w:rPr>
            </w:pPr>
            <w:r>
              <w:rPr>
                <w:w w:val="105"/>
                <w:sz w:val="16"/>
              </w:rPr>
              <w:t>Овладение</w:t>
            </w:r>
            <w:r>
              <w:rPr>
                <w:spacing w:val="-10"/>
                <w:w w:val="105"/>
                <w:sz w:val="16"/>
              </w:rPr>
              <w:t xml:space="preserve"> </w:t>
            </w:r>
            <w:r>
              <w:rPr>
                <w:w w:val="105"/>
                <w:sz w:val="16"/>
              </w:rPr>
              <w:t>чтением</w:t>
            </w:r>
            <w:r>
              <w:rPr>
                <w:spacing w:val="-11"/>
                <w:w w:val="105"/>
                <w:sz w:val="16"/>
              </w:rPr>
              <w:t xml:space="preserve"> </w:t>
            </w:r>
            <w:r>
              <w:rPr>
                <w:w w:val="105"/>
                <w:sz w:val="16"/>
              </w:rPr>
              <w:t>с</w:t>
            </w:r>
            <w:r>
              <w:rPr>
                <w:spacing w:val="-10"/>
                <w:w w:val="105"/>
                <w:sz w:val="16"/>
              </w:rPr>
              <w:t xml:space="preserve"> </w:t>
            </w:r>
            <w:r>
              <w:rPr>
                <w:w w:val="105"/>
                <w:sz w:val="16"/>
              </w:rPr>
              <w:t xml:space="preserve">пониманием основного содержания текста на- </w:t>
            </w:r>
            <w:r>
              <w:rPr>
                <w:spacing w:val="-4"/>
                <w:w w:val="105"/>
                <w:sz w:val="16"/>
              </w:rPr>
              <w:t>чинается</w:t>
            </w:r>
            <w:r>
              <w:rPr>
                <w:spacing w:val="-7"/>
                <w:w w:val="105"/>
                <w:sz w:val="16"/>
              </w:rPr>
              <w:t xml:space="preserve"> </w:t>
            </w:r>
            <w:r>
              <w:rPr>
                <w:spacing w:val="-4"/>
                <w:w w:val="105"/>
                <w:sz w:val="16"/>
              </w:rPr>
              <w:t>со</w:t>
            </w:r>
            <w:r>
              <w:rPr>
                <w:spacing w:val="-6"/>
                <w:w w:val="105"/>
                <w:sz w:val="16"/>
              </w:rPr>
              <w:t xml:space="preserve"> </w:t>
            </w:r>
            <w:r>
              <w:rPr>
                <w:spacing w:val="-4"/>
                <w:w w:val="105"/>
                <w:sz w:val="16"/>
              </w:rPr>
              <w:t>2</w:t>
            </w:r>
            <w:r>
              <w:rPr>
                <w:spacing w:val="-7"/>
                <w:w w:val="105"/>
                <w:sz w:val="16"/>
              </w:rPr>
              <w:t xml:space="preserve"> </w:t>
            </w:r>
            <w:r>
              <w:rPr>
                <w:spacing w:val="-4"/>
                <w:w w:val="105"/>
                <w:sz w:val="16"/>
              </w:rPr>
              <w:t>класса</w:t>
            </w:r>
            <w:r>
              <w:rPr>
                <w:spacing w:val="-6"/>
                <w:w w:val="105"/>
                <w:sz w:val="16"/>
              </w:rPr>
              <w:t xml:space="preserve"> </w:t>
            </w:r>
            <w:r>
              <w:rPr>
                <w:spacing w:val="-4"/>
                <w:w w:val="105"/>
                <w:sz w:val="16"/>
              </w:rPr>
              <w:t>с</w:t>
            </w:r>
            <w:r>
              <w:rPr>
                <w:spacing w:val="-7"/>
                <w:w w:val="105"/>
                <w:sz w:val="16"/>
              </w:rPr>
              <w:t xml:space="preserve"> </w:t>
            </w:r>
            <w:r>
              <w:rPr>
                <w:spacing w:val="-4"/>
                <w:w w:val="105"/>
                <w:sz w:val="16"/>
              </w:rPr>
              <w:t>постепенным</w:t>
            </w:r>
            <w:r>
              <w:rPr>
                <w:w w:val="105"/>
                <w:sz w:val="16"/>
              </w:rPr>
              <w:t xml:space="preserve"> усложнением текстов и увели- чением их 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160.8.2.3;</w:t>
            </w:r>
          </w:p>
          <w:p w:rsidR="00A01459" w:rsidRDefault="003E52CC">
            <w:pPr>
              <w:pStyle w:val="TableParagraph"/>
              <w:spacing w:before="6"/>
              <w:rPr>
                <w:sz w:val="16"/>
              </w:rPr>
            </w:pPr>
            <w:r>
              <w:rPr>
                <w:sz w:val="16"/>
              </w:rPr>
              <w:pict>
                <v:group id="Group 244" o:spid="_x0000_s1577" style="position:absolute;left:0;text-align:left;margin-left:-26.2pt;margin-top:.15pt;width:139.15pt;height:143.35pt;z-index:-251612160" coordsize="17672,18205" o:gfxdata="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">
                  <v:shape id="Image 245" o:spid="_x0000_s1571" type="#_x0000_t75" style="position:absolute;top:12695;width:4426;height:5504" o:gfxdata="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tep&#10;wAAAANwAAAAPAAAAAAAAAAEAIAAAACIAAABkcnMvZG93bnJldi54bWxQSwECFAAUAAAACACHTuJA&#10;My8FnjsAAAA5AAAAEAAAAAAAAAABACAAAAAPAQAAZHJzL3NoYXBleG1sLnhtbFBLBQYAAAAABgAG&#10;AFsBAAC5AwAAAAA=&#10;">
                    <v:imagedata r:id="rId314" o:title=""/>
                    <o:lock v:ext="edit" aspectratio="f"/>
                  </v:shape>
                  <v:shape id="Image 246" o:spid="_x0000_s1572" type="#_x0000_t75" style="position:absolute;left:2675;top:10683;width:4868;height:4380" o:gfxdata="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UX9rrgAAADcAAAA&#10;DwAAAAAAAAABACAAAAAiAAAAZHJzL2Rvd25yZXYueG1sUEsBAhQAFAAAAAgAh07iQDMvBZ47AAAA&#10;OQAAABAAAAAAAAAAAQAgAAAABwEAAGRycy9zaGFwZXhtbC54bWxQSwUGAAAAAAYABgBbAQAAsQMA&#10;AAAA&#10;">
                    <v:imagedata r:id="rId315" o:title=""/>
                    <o:lock v:ext="edit" aspectratio="f"/>
                  </v:shape>
                  <v:shape id="Image 247" o:spid="_x0000_s1573" type="#_x0000_t75" style="position:absolute;left:7049;top:7175;width:4369;height:4500" o:gfxdata="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OmAOvQAA&#10;ANwAAAAPAAAAAAAAAAEAIAAAACIAAABkcnMvZG93bnJldi54bWxQSwECFAAUAAAACACHTuJAMy8F&#10;njsAAAA5AAAAEAAAAAAAAAABACAAAAAMAQAAZHJzL3NoYXBleG1sLnhtbFBLBQYAAAAABgAGAFsB&#10;AAC2AwAAAAA=&#10;">
                    <v:imagedata r:id="rId303" o:title=""/>
                    <o:lock v:ext="edit" aspectratio="f"/>
                  </v:shape>
                  <v:shape id="Image 248" o:spid="_x0000_s1574" type="#_x0000_t75" style="position:absolute;left:9403;top:4977;width:3803;height:3827" o:gfxdata="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0KZYugAAANwA&#10;AAAPAAAAAAAAAAEAIAAAACIAAABkcnMvZG93bnJldi54bWxQSwECFAAUAAAACACHTuJAMy8FnjsA&#10;AAA5AAAAEAAAAAAAAAABACAAAAAJAQAAZHJzL3NoYXBleG1sLnhtbFBLBQYAAAAABgAGAFsBAACz&#10;AwAAAAA=&#10;">
                    <v:imagedata r:id="rId293" o:title=""/>
                    <o:lock v:ext="edit" aspectratio="f"/>
                  </v:shape>
                  <v:shape id="Image 249" o:spid="_x0000_s1575" type="#_x0000_t75" style="position:absolute;left:11428;top:2802;width:4364;height:4499" o:gfxdata="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fi/&#10;AAAA3AAAAA8AAAAAAAAAAQAgAAAAIgAAAGRycy9kb3ducmV2LnhtbFBLAQIUABQAAAAIAIdO4kAz&#10;LwWeOwAAADkAAAAQAAAAAAAAAAEAIAAAAA4BAABkcnMvc2hhcGV4bWwueG1sUEsFBgAAAAAGAAYA&#10;WwEAALgDAAAAAA==&#10;">
                    <v:imagedata r:id="rId294" o:title=""/>
                    <o:lock v:ext="edit" aspectratio="f"/>
                  </v:shape>
                  <v:shape id="Image 250" o:spid="_x0000_s1576" type="#_x0000_t75" style="position:absolute;left:14225;width:3440;height:4452" o:gfxdata="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01tr4A&#10;AADcAAAADwAAAAAAAAABACAAAAAiAAAAZHJzL2Rvd25yZXYueG1sUEsBAhQAFAAAAAgAh07iQDMv&#10;BZ47AAAAOQAAABAAAAAAAAAAAQAgAAAADQEAAGRycy9zaGFwZXhtbC54bWxQSwUGAAAAAAYABgBb&#10;AQAAtwMAAAAA&#10;">
                    <v:imagedata r:id="rId295" o:title=""/>
                    <o:lock v:ext="edit" aspectratio="f"/>
                  </v:shape>
                </v:group>
              </w:pict>
            </w: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139.7.2.3</w:t>
            </w:r>
          </w:p>
        </w:tc>
      </w:tr>
      <w:tr w:rsidR="00A01459">
        <w:trPr>
          <w:trHeight w:val="2471"/>
        </w:trPr>
        <w:tc>
          <w:tcPr>
            <w:tcW w:w="760" w:type="dxa"/>
          </w:tcPr>
          <w:p w:rsidR="00A01459" w:rsidRDefault="003E52CC">
            <w:pPr>
              <w:pStyle w:val="TableParagraph"/>
              <w:ind w:left="7" w:right="1"/>
              <w:jc w:val="center"/>
              <w:rPr>
                <w:sz w:val="16"/>
              </w:rPr>
            </w:pPr>
            <w:r>
              <w:rPr>
                <w:spacing w:val="-5"/>
                <w:w w:val="105"/>
                <w:sz w:val="16"/>
              </w:rPr>
              <w:t>11</w:t>
            </w:r>
          </w:p>
          <w:p w:rsidR="00A01459" w:rsidRDefault="003E52CC">
            <w:pPr>
              <w:pStyle w:val="TableParagraph"/>
              <w:spacing w:before="6" w:line="247" w:lineRule="auto"/>
              <w:ind w:left="132" w:right="123"/>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103.6.2.3;</w:t>
            </w:r>
          </w:p>
          <w:p w:rsidR="00A01459" w:rsidRDefault="003E52CC">
            <w:pPr>
              <w:pStyle w:val="TableParagraph"/>
              <w:spacing w:before="6"/>
              <w:ind w:left="72"/>
              <w:rPr>
                <w:sz w:val="16"/>
              </w:rPr>
            </w:pPr>
            <w:r>
              <w:rPr>
                <w:sz w:val="16"/>
              </w:rPr>
              <w:pict>
                <v:group id="Group 251" o:spid="_x0000_s1579" style="position:absolute;left:0;text-align:left;margin-left:40.75pt;margin-top:54.85pt;width:42.65pt;height:42.65pt;z-index:-251611136" coordsize="5416,5416" o:gfxdata="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">
                  <v:shape id="Image 252" o:spid="_x0000_s1578" type="#_x0000_t75" style="position:absolute;width:5414;height:5414" o:gfxdata="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MBzm/&#10;AAAA3AAAAA8AAAAAAAAAAQAgAAAAIgAAAGRycy9kb3ducmV2LnhtbFBLAQIUABQAAAAIAIdO4kAz&#10;LwWeOwAAADkAAAAQAAAAAAAAAAEAIAAAAA4BAABkcnMvc2hhcGV4bWwueG1sUEsFBgAAAAAGAAYA&#10;WwEAALgDAAAAAA==&#10;">
                    <v:imagedata r:id="rId300"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103.7.2.3</w:t>
            </w:r>
          </w:p>
        </w:tc>
        <w:tc>
          <w:tcPr>
            <w:tcW w:w="2616" w:type="dxa"/>
          </w:tcPr>
          <w:p w:rsidR="00A01459" w:rsidRDefault="003E52CC">
            <w:pPr>
              <w:pStyle w:val="TableParagraph"/>
              <w:spacing w:line="247" w:lineRule="auto"/>
              <w:ind w:right="62"/>
              <w:jc w:val="both"/>
              <w:rPr>
                <w:sz w:val="16"/>
              </w:rPr>
            </w:pPr>
            <w:r>
              <w:rPr>
                <w:w w:val="105"/>
                <w:sz w:val="16"/>
              </w:rPr>
              <w:t>Овладение</w:t>
            </w:r>
            <w:r>
              <w:rPr>
                <w:spacing w:val="-11"/>
                <w:w w:val="105"/>
                <w:sz w:val="16"/>
              </w:rPr>
              <w:t xml:space="preserve"> </w:t>
            </w:r>
            <w:r>
              <w:rPr>
                <w:w w:val="105"/>
                <w:sz w:val="16"/>
              </w:rPr>
              <w:t>чтением</w:t>
            </w:r>
            <w:r>
              <w:rPr>
                <w:spacing w:val="-10"/>
                <w:w w:val="105"/>
                <w:sz w:val="16"/>
              </w:rPr>
              <w:t xml:space="preserve"> </w:t>
            </w:r>
            <w:r>
              <w:rPr>
                <w:w w:val="105"/>
                <w:sz w:val="16"/>
              </w:rPr>
              <w:t>с</w:t>
            </w:r>
            <w:r>
              <w:rPr>
                <w:spacing w:val="-11"/>
                <w:w w:val="105"/>
                <w:sz w:val="16"/>
              </w:rPr>
              <w:t xml:space="preserve"> </w:t>
            </w:r>
            <w:r>
              <w:rPr>
                <w:w w:val="105"/>
                <w:sz w:val="16"/>
              </w:rPr>
              <w:t>пониманием запрашиваемой информации на- чинается со 2 класса с постепен- ным усложнением текстов и уве- личением их 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139.7.2.3</w:t>
            </w:r>
          </w:p>
        </w:tc>
      </w:tr>
      <w:tr w:rsidR="00A01459">
        <w:trPr>
          <w:trHeight w:val="1519"/>
        </w:trPr>
        <w:tc>
          <w:tcPr>
            <w:tcW w:w="760" w:type="dxa"/>
          </w:tcPr>
          <w:p w:rsidR="00A01459" w:rsidRDefault="003E52CC">
            <w:pPr>
              <w:pStyle w:val="TableParagraph"/>
              <w:ind w:left="7" w:right="1"/>
              <w:jc w:val="center"/>
              <w:rPr>
                <w:sz w:val="16"/>
              </w:rPr>
            </w:pPr>
            <w:r>
              <w:rPr>
                <w:spacing w:val="-4"/>
                <w:w w:val="105"/>
                <w:sz w:val="16"/>
              </w:rPr>
              <w:t>12–18</w:t>
            </w:r>
          </w:p>
          <w:p w:rsidR="00A01459" w:rsidRDefault="003E52CC">
            <w:pPr>
              <w:pStyle w:val="TableParagraph"/>
              <w:spacing w:before="6" w:line="247" w:lineRule="auto"/>
              <w:ind w:left="132" w:right="123"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102.6.2.3;</w:t>
            </w:r>
          </w:p>
          <w:p w:rsidR="00A01459" w:rsidRDefault="003E52CC">
            <w:pPr>
              <w:pStyle w:val="TableParagraph"/>
              <w:spacing w:before="6"/>
              <w:ind w:left="71"/>
              <w:rPr>
                <w:sz w:val="16"/>
              </w:rPr>
            </w:pPr>
            <w:r>
              <w:rPr>
                <w:sz w:val="16"/>
              </w:rPr>
              <w:pict>
                <v:group id="Group 253" o:spid="_x0000_s1581" style="position:absolute;left:0;text-align:left;margin-left:22.4pt;margin-top:30.45pt;width:34.55pt;height:34.7pt;z-index:-251614208" coordsize="438784,440690" o:gfxdata="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">
                  <v:shape id="Image 254" o:spid="_x0000_s1580" type="#_x0000_t75" style="position:absolute;width:438442;height:440537" o:gfxdata="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2OEm/&#10;AAAA3AAAAA8AAAAAAAAAAQAgAAAAIgAAAGRycy9kb3ducmV2LnhtbFBLAQIUABQAAAAIAIdO4kAz&#10;LwWeOwAAADkAAAAQAAAAAAAAAAEAIAAAAA4BAABkcnMvc2hhcGV4bWwueG1sUEsFBgAAAAAGAAYA&#10;WwEAALgDAAAAAA==&#10;">
                    <v:imagedata r:id="rId308"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102.7.2.3</w:t>
            </w:r>
          </w:p>
        </w:tc>
        <w:tc>
          <w:tcPr>
            <w:tcW w:w="1760" w:type="dxa"/>
          </w:tcPr>
          <w:p w:rsidR="00A01459" w:rsidRDefault="003E52CC">
            <w:pPr>
              <w:pStyle w:val="TableParagraph"/>
              <w:ind w:left="72"/>
              <w:rPr>
                <w:sz w:val="16"/>
              </w:rPr>
            </w:pPr>
            <w:r>
              <w:rPr>
                <w:sz w:val="16"/>
              </w:rPr>
              <w:pict>
                <v:group id="Group 255" o:spid="_x0000_s1522" style="position:absolute;left:0;text-align:left;margin-left:-32.9pt;margin-top:-31.85pt;width:83.75pt;height:88.3pt;z-index:-251613184;mso-position-horizontal-relative:text;mso-position-vertical-relative:text" coordsize="10636,11214" o:gfxdata="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">
                  <v:shape id="Image 256" o:spid="_x0000_s1519" type="#_x0000_t75" style="position:absolute;top:5798;width:5414;height:5415" o:gfxdata="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DOe8AAAA&#10;3AAAAA8AAAAAAAAAAQAgAAAAIgAAAGRycy9kb3ducmV2LnhtbFBLAQIUABQAAAAIAIdO4kAzLwWe&#10;OwAAADkAAAAQAAAAAAAAAAEAIAAAAAsBAABkcnMvc2hhcGV4bWwueG1sUEsFBgAAAAAGAAYAWwEA&#10;ALUDAAAAAA==&#10;">
                    <v:imagedata r:id="rId309" o:title=""/>
                    <o:lock v:ext="edit" aspectratio="f"/>
                  </v:shape>
                  <v:shape id="Image 257" o:spid="_x0000_s1520" type="#_x0000_t75" style="position:absolute;left:2665;top:2776;width:6003;height:5777" o:gfxdata="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9mdvQAA&#10;ANwAAAAPAAAAAAAAAAEAIAAAACIAAABkcnMvZG93bnJldi54bWxQSwECFAAUAAAACACHTuJAMy8F&#10;njsAAAA5AAAAEAAAAAAAAAABACAAAAAMAQAAZHJzL3NoYXBleG1sLnhtbFBLBQYAAAAABgAGAFsB&#10;AAC2AwAAAAA=&#10;">
                    <v:imagedata r:id="rId310" o:title=""/>
                    <o:lock v:ext="edit" aspectratio="f"/>
                  </v:shape>
                  <v:shape id="Image 258" o:spid="_x0000_s1521" type="#_x0000_t75" style="position:absolute;left:5672;width:4962;height:4988" o:gfxdata="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JvN67gAAADcAAAA&#10;DwAAAAAAAAABACAAAAAiAAAAZHJzL2Rvd25yZXYueG1sUEsBAhQAFAAAAAgAh07iQDMvBZ47AAAA&#10;OQAAABAAAAAAAAAAAQAgAAAABwEAAGRycy9zaGFwZXhtbC54bWxQSwUGAAAAAAYABgBbAQAAsQMA&#10;AAAA&#10;">
                    <v:imagedata r:id="rId299" o:title=""/>
                    <o:lock v:ext="edit" aspectratio="f"/>
                  </v:shape>
                </v:group>
              </w:pict>
            </w: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103.7.2.3</w:t>
            </w:r>
          </w:p>
        </w:tc>
        <w:tc>
          <w:tcPr>
            <w:tcW w:w="2616" w:type="dxa"/>
          </w:tcPr>
          <w:p w:rsidR="00A01459" w:rsidRDefault="003E52CC">
            <w:pPr>
              <w:pStyle w:val="TableParagraph"/>
              <w:spacing w:line="247" w:lineRule="auto"/>
              <w:ind w:right="62"/>
              <w:jc w:val="both"/>
              <w:rPr>
                <w:sz w:val="16"/>
              </w:rPr>
            </w:pPr>
            <w:r>
              <w:rPr>
                <w:w w:val="105"/>
                <w:sz w:val="16"/>
              </w:rPr>
              <w:t>Овладение чтением с полным пониманием содержания текста начинается с 7 класса с постепен- ным усложнением текстов и уве- личением их объёма:</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139.7.2.3</w:t>
            </w:r>
          </w:p>
        </w:tc>
      </w:tr>
      <w:tr w:rsidR="00A01459">
        <w:trPr>
          <w:trHeight w:val="2281"/>
        </w:trPr>
        <w:tc>
          <w:tcPr>
            <w:tcW w:w="760" w:type="dxa"/>
          </w:tcPr>
          <w:p w:rsidR="00A01459" w:rsidRDefault="003E52CC">
            <w:pPr>
              <w:pStyle w:val="TableParagraph"/>
              <w:ind w:left="7" w:right="1"/>
              <w:jc w:val="center"/>
              <w:rPr>
                <w:sz w:val="16"/>
              </w:rPr>
            </w:pPr>
            <w:r>
              <w:rPr>
                <w:sz w:val="16"/>
              </w:rPr>
              <w:pict>
                <v:group id="Group 259" o:spid="_x0000_s1654" style="position:absolute;left:0;text-align:left;margin-left:9.35pt;margin-top:-14.2pt;width:59.65pt;height:63.15pt;z-index:-251615232;mso-position-horizontal-relative:text;mso-position-vertical-relative:text" coordsize="7575,8020" o:gfxdata="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">
                  <v:shape id="Image 260" o:spid="_x0000_s1652" type="#_x0000_t75" style="position:absolute;top:1834;width:6182;height:6183" o:gfxdata="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u//C8AAAA&#10;3AAAAA8AAAAAAAAAAQAgAAAAIgAAAGRycy9kb3ducmV2LnhtbFBLAQIUABQAAAAIAIdO4kAzLwWe&#10;OwAAADkAAAAQAAAAAAAAAAEAIAAAAAsBAABkcnMvc2hhcGV4bWwueG1sUEsFBgAAAAAGAAYAWwEA&#10;ALUDAAAAAA==&#10;">
                    <v:imagedata r:id="rId311" o:title=""/>
                    <o:lock v:ext="edit" aspectratio="f"/>
                  </v:shape>
                  <v:shape id="Image 261" o:spid="_x0000_s1653" type="#_x0000_t75" style="position:absolute;left:3154;width:4421;height:4862" o:gfxdata="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NMSG/&#10;AAAA3AAAAA8AAAAAAAAAAQAgAAAAIgAAAGRycy9kb3ducmV2LnhtbFBLAQIUABQAAAAIAIdO4kAz&#10;LwWeOwAAADkAAAAQAAAAAAAAAAEAIAAAAA4BAABkcnMvc2hhcGV4bWwueG1sUEsFBgAAAAAGAAYA&#10;WwEAALgDAAAAAA==&#10;">
                    <v:imagedata r:id="rId312" o:title=""/>
                    <o:lock v:ext="edit" aspectratio="f"/>
                  </v:shape>
                </v:group>
              </w:pict>
            </w:r>
            <w:r>
              <w:rPr>
                <w:spacing w:val="-4"/>
                <w:w w:val="105"/>
                <w:sz w:val="16"/>
              </w:rPr>
              <w:t>19–24</w:t>
            </w:r>
          </w:p>
          <w:p w:rsidR="00A01459" w:rsidRDefault="003E52CC">
            <w:pPr>
              <w:pStyle w:val="TableParagraph"/>
              <w:spacing w:before="6" w:line="247" w:lineRule="auto"/>
              <w:ind w:left="132" w:right="123"/>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102.6.3.4;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102.7.3.4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103.6.3.4;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103.7.3.4</w:t>
            </w:r>
          </w:p>
        </w:tc>
        <w:tc>
          <w:tcPr>
            <w:tcW w:w="2616" w:type="dxa"/>
          </w:tcPr>
          <w:p w:rsidR="00A01459" w:rsidRDefault="003E52CC">
            <w:pPr>
              <w:pStyle w:val="TableParagraph"/>
              <w:spacing w:line="247" w:lineRule="auto"/>
              <w:ind w:right="63"/>
              <w:jc w:val="both"/>
              <w:rPr>
                <w:sz w:val="16"/>
              </w:rPr>
            </w:pPr>
            <w:r>
              <w:rPr>
                <w:spacing w:val="-2"/>
                <w:w w:val="105"/>
                <w:sz w:val="16"/>
              </w:rPr>
              <w:t>Овладение</w:t>
            </w:r>
            <w:r>
              <w:rPr>
                <w:spacing w:val="-6"/>
                <w:w w:val="105"/>
                <w:sz w:val="16"/>
              </w:rPr>
              <w:t xml:space="preserve"> </w:t>
            </w:r>
            <w:r>
              <w:rPr>
                <w:spacing w:val="-2"/>
                <w:w w:val="105"/>
                <w:sz w:val="16"/>
              </w:rPr>
              <w:t>грамматикой</w:t>
            </w:r>
            <w:r>
              <w:rPr>
                <w:spacing w:val="-6"/>
                <w:w w:val="105"/>
                <w:sz w:val="16"/>
              </w:rPr>
              <w:t xml:space="preserve"> </w:t>
            </w:r>
            <w:r>
              <w:rPr>
                <w:spacing w:val="-2"/>
                <w:w w:val="105"/>
                <w:sz w:val="16"/>
              </w:rPr>
              <w:t>начинает-</w:t>
            </w:r>
            <w:r>
              <w:rPr>
                <w:w w:val="105"/>
                <w:sz w:val="16"/>
              </w:rPr>
              <w:t xml:space="preserve"> ся со 2 класса с постепенным на- </w:t>
            </w:r>
            <w:r>
              <w:rPr>
                <w:spacing w:val="-2"/>
                <w:w w:val="105"/>
                <w:sz w:val="16"/>
              </w:rPr>
              <w:t>ращиванием изученных граммати-</w:t>
            </w:r>
            <w:r>
              <w:rPr>
                <w:w w:val="105"/>
                <w:sz w:val="16"/>
              </w:rPr>
              <w:t xml:space="preserve"> ческих форм и конструкций:</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139.4.3.4;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139.5.3.4;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139.6.3.4;</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139.7.3.4</w:t>
            </w:r>
          </w:p>
        </w:tc>
      </w:tr>
      <w:tr w:rsidR="00A01459">
        <w:trPr>
          <w:trHeight w:val="568"/>
        </w:trPr>
        <w:tc>
          <w:tcPr>
            <w:tcW w:w="760" w:type="dxa"/>
          </w:tcPr>
          <w:p w:rsidR="00A01459" w:rsidRDefault="003E52CC">
            <w:pPr>
              <w:pStyle w:val="TableParagraph"/>
              <w:ind w:left="171"/>
              <w:rPr>
                <w:sz w:val="16"/>
              </w:rPr>
            </w:pPr>
            <w:r>
              <w:rPr>
                <w:spacing w:val="-4"/>
                <w:w w:val="105"/>
                <w:sz w:val="16"/>
              </w:rPr>
              <w:t>25–29</w:t>
            </w:r>
          </w:p>
          <w:p w:rsidR="00A01459" w:rsidRDefault="003E52CC">
            <w:pPr>
              <w:pStyle w:val="TableParagraph"/>
              <w:spacing w:line="190" w:lineRule="atLeast"/>
              <w:ind w:left="222" w:hanging="25"/>
              <w:rPr>
                <w:sz w:val="16"/>
              </w:rPr>
            </w:pPr>
            <w:r>
              <w:rPr>
                <w:spacing w:val="-2"/>
                <w:sz w:val="16"/>
              </w:rPr>
              <w:t>базо-</w:t>
            </w:r>
            <w:r>
              <w:rPr>
                <w:spacing w:val="40"/>
                <w:w w:val="105"/>
                <w:sz w:val="16"/>
              </w:rPr>
              <w:t xml:space="preserve"> </w:t>
            </w:r>
            <w:r>
              <w:rPr>
                <w:spacing w:val="-4"/>
                <w:w w:val="105"/>
                <w:sz w:val="16"/>
              </w:rPr>
              <w:t>вого</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102.6.3.3;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102.7.3.3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103.6.3.3;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103.7.3.3</w:t>
            </w:r>
          </w:p>
        </w:tc>
        <w:tc>
          <w:tcPr>
            <w:tcW w:w="2616" w:type="dxa"/>
          </w:tcPr>
          <w:p w:rsidR="00A01459" w:rsidRDefault="003E52CC">
            <w:pPr>
              <w:pStyle w:val="TableParagraph"/>
              <w:spacing w:line="247" w:lineRule="auto"/>
              <w:rPr>
                <w:sz w:val="16"/>
              </w:rPr>
            </w:pPr>
            <w:r>
              <w:rPr>
                <w:spacing w:val="-2"/>
                <w:w w:val="105"/>
                <w:sz w:val="16"/>
              </w:rPr>
              <w:t>Овладение словообразованием на-</w:t>
            </w:r>
            <w:r>
              <w:rPr>
                <w:w w:val="105"/>
                <w:sz w:val="16"/>
              </w:rPr>
              <w:t xml:space="preserve"> чинается</w:t>
            </w:r>
            <w:r>
              <w:rPr>
                <w:spacing w:val="74"/>
                <w:w w:val="150"/>
                <w:sz w:val="16"/>
              </w:rPr>
              <w:t xml:space="preserve"> </w:t>
            </w:r>
            <w:r>
              <w:rPr>
                <w:w w:val="105"/>
                <w:sz w:val="16"/>
              </w:rPr>
              <w:t>с</w:t>
            </w:r>
            <w:r>
              <w:rPr>
                <w:spacing w:val="75"/>
                <w:w w:val="150"/>
                <w:sz w:val="16"/>
              </w:rPr>
              <w:t xml:space="preserve"> </w:t>
            </w:r>
            <w:r>
              <w:rPr>
                <w:w w:val="105"/>
                <w:sz w:val="16"/>
              </w:rPr>
              <w:t>3</w:t>
            </w:r>
            <w:r>
              <w:rPr>
                <w:spacing w:val="75"/>
                <w:w w:val="150"/>
                <w:sz w:val="16"/>
              </w:rPr>
              <w:t xml:space="preserve"> </w:t>
            </w:r>
            <w:r>
              <w:rPr>
                <w:w w:val="105"/>
                <w:sz w:val="16"/>
              </w:rPr>
              <w:t>класса</w:t>
            </w:r>
            <w:r>
              <w:rPr>
                <w:spacing w:val="74"/>
                <w:w w:val="150"/>
                <w:sz w:val="16"/>
              </w:rPr>
              <w:t xml:space="preserve"> </w:t>
            </w:r>
            <w:r>
              <w:rPr>
                <w:w w:val="105"/>
                <w:sz w:val="16"/>
              </w:rPr>
              <w:t>с</w:t>
            </w:r>
            <w:r>
              <w:rPr>
                <w:spacing w:val="75"/>
                <w:w w:val="150"/>
                <w:sz w:val="16"/>
              </w:rPr>
              <w:t xml:space="preserve"> </w:t>
            </w:r>
            <w:r>
              <w:rPr>
                <w:spacing w:val="-2"/>
                <w:w w:val="105"/>
                <w:sz w:val="16"/>
              </w:rPr>
              <w:t>посте-</w:t>
            </w:r>
          </w:p>
          <w:p w:rsidR="00A01459" w:rsidRDefault="003E52CC">
            <w:pPr>
              <w:pStyle w:val="TableParagraph"/>
              <w:spacing w:line="166" w:lineRule="exact"/>
              <w:rPr>
                <w:sz w:val="16"/>
              </w:rPr>
            </w:pPr>
            <w:r>
              <w:rPr>
                <w:w w:val="105"/>
                <w:sz w:val="16"/>
              </w:rPr>
              <w:t>пенным</w:t>
            </w:r>
            <w:r>
              <w:rPr>
                <w:spacing w:val="69"/>
                <w:w w:val="105"/>
                <w:sz w:val="16"/>
              </w:rPr>
              <w:t xml:space="preserve"> </w:t>
            </w:r>
            <w:r>
              <w:rPr>
                <w:w w:val="105"/>
                <w:sz w:val="16"/>
              </w:rPr>
              <w:t>увеличением</w:t>
            </w:r>
            <w:r>
              <w:rPr>
                <w:spacing w:val="71"/>
                <w:w w:val="105"/>
                <w:sz w:val="16"/>
              </w:rPr>
              <w:t xml:space="preserve"> </w:t>
            </w:r>
            <w:r>
              <w:rPr>
                <w:w w:val="105"/>
                <w:sz w:val="16"/>
              </w:rPr>
              <w:t>числа</w:t>
            </w:r>
            <w:r>
              <w:rPr>
                <w:spacing w:val="70"/>
                <w:w w:val="105"/>
                <w:sz w:val="16"/>
              </w:rPr>
              <w:t xml:space="preserve"> </w:t>
            </w:r>
            <w:r>
              <w:rPr>
                <w:spacing w:val="-5"/>
                <w:w w:val="105"/>
                <w:sz w:val="16"/>
              </w:rPr>
              <w:t>ис-</w:t>
            </w:r>
          </w:p>
        </w:tc>
      </w:tr>
    </w:tbl>
    <w:p w:rsidR="00A01459" w:rsidRDefault="00A01459">
      <w:pPr>
        <w:pStyle w:val="a9"/>
        <w:spacing w:before="33"/>
        <w:rPr>
          <w:sz w:val="16"/>
        </w:rPr>
      </w:pPr>
    </w:p>
    <w:p w:rsidR="00A01459" w:rsidRDefault="003E52CC">
      <w:pPr>
        <w:ind w:right="281"/>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16</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320"/>
              <w:rPr>
                <w:sz w:val="16"/>
              </w:rPr>
            </w:pPr>
            <w:r>
              <w:rPr>
                <w:sz w:val="16"/>
              </w:rPr>
              <w:t>Проверяемый</w:t>
            </w:r>
            <w:r>
              <w:rPr>
                <w:spacing w:val="23"/>
                <w:sz w:val="16"/>
              </w:rPr>
              <w:t xml:space="preserve"> </w:t>
            </w:r>
            <w:r>
              <w:rPr>
                <w:sz w:val="16"/>
              </w:rPr>
              <w:t>элемент</w:t>
            </w:r>
            <w:r>
              <w:rPr>
                <w:spacing w:val="24"/>
                <w:sz w:val="16"/>
              </w:rPr>
              <w:t xml:space="preserve"> </w:t>
            </w:r>
            <w:r>
              <w:rPr>
                <w:sz w:val="16"/>
              </w:rPr>
              <w:t>содержания</w:t>
            </w:r>
            <w:r>
              <w:rPr>
                <w:spacing w:val="23"/>
                <w:sz w:val="16"/>
              </w:rPr>
              <w:t xml:space="preserve"> </w:t>
            </w:r>
            <w:r>
              <w:rPr>
                <w:spacing w:val="-10"/>
                <w:sz w:val="16"/>
              </w:rPr>
              <w:t>в</w:t>
            </w:r>
          </w:p>
          <w:p w:rsidR="00A01459" w:rsidRDefault="003E52CC">
            <w:pPr>
              <w:pStyle w:val="TableParagraph"/>
              <w:spacing w:before="6" w:line="165" w:lineRule="exact"/>
              <w:ind w:left="334"/>
              <w:rPr>
                <w:sz w:val="16"/>
              </w:rPr>
            </w:pPr>
            <w:r>
              <w:rPr>
                <w:sz w:val="16"/>
              </w:rPr>
              <w:t>школьной</w:t>
            </w:r>
            <w:r>
              <w:rPr>
                <w:spacing w:val="18"/>
                <w:sz w:val="16"/>
              </w:rPr>
              <w:t xml:space="preserve"> </w:t>
            </w:r>
            <w:r>
              <w:rPr>
                <w:sz w:val="16"/>
              </w:rPr>
              <w:t>программе</w:t>
            </w:r>
            <w:r>
              <w:rPr>
                <w:spacing w:val="19"/>
                <w:sz w:val="16"/>
              </w:rPr>
              <w:t xml:space="preserve"> </w:t>
            </w:r>
            <w:r>
              <w:rPr>
                <w:sz w:val="16"/>
              </w:rPr>
              <w:t>10–11</w:t>
            </w:r>
            <w:r>
              <w:rPr>
                <w:spacing w:val="19"/>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519"/>
        </w:trPr>
        <w:tc>
          <w:tcPr>
            <w:tcW w:w="760" w:type="dxa"/>
          </w:tcPr>
          <w:p w:rsidR="00A01459" w:rsidRDefault="003E52CC">
            <w:pPr>
              <w:pStyle w:val="TableParagraph"/>
              <w:spacing w:line="247" w:lineRule="auto"/>
              <w:ind w:left="173" w:right="123" w:hanging="42"/>
              <w:jc w:val="both"/>
              <w:rPr>
                <w:sz w:val="16"/>
              </w:rPr>
            </w:pP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A01459">
            <w:pPr>
              <w:pStyle w:val="TableParagraph"/>
              <w:ind w:left="0"/>
              <w:rPr>
                <w:sz w:val="16"/>
              </w:rPr>
            </w:pPr>
          </w:p>
        </w:tc>
        <w:tc>
          <w:tcPr>
            <w:tcW w:w="1760" w:type="dxa"/>
          </w:tcPr>
          <w:p w:rsidR="00A01459" w:rsidRDefault="00A01459">
            <w:pPr>
              <w:pStyle w:val="TableParagraph"/>
              <w:ind w:left="0"/>
              <w:rPr>
                <w:sz w:val="16"/>
              </w:rPr>
            </w:pPr>
          </w:p>
        </w:tc>
        <w:tc>
          <w:tcPr>
            <w:tcW w:w="2616" w:type="dxa"/>
          </w:tcPr>
          <w:p w:rsidR="00A01459" w:rsidRDefault="003E52CC">
            <w:pPr>
              <w:pStyle w:val="TableParagraph"/>
              <w:spacing w:line="247" w:lineRule="auto"/>
              <w:ind w:right="739"/>
              <w:rPr>
                <w:sz w:val="16"/>
              </w:rPr>
            </w:pPr>
            <w:r>
              <w:rPr>
                <w:spacing w:val="-2"/>
                <w:w w:val="105"/>
                <w:sz w:val="16"/>
              </w:rPr>
              <w:t>пользуемых</w:t>
            </w:r>
            <w:r>
              <w:rPr>
                <w:spacing w:val="-9"/>
                <w:w w:val="105"/>
                <w:sz w:val="16"/>
              </w:rPr>
              <w:t xml:space="preserve"> </w:t>
            </w:r>
            <w:r>
              <w:rPr>
                <w:spacing w:val="-2"/>
                <w:w w:val="105"/>
                <w:sz w:val="16"/>
              </w:rPr>
              <w:t>аффиксов:</w:t>
            </w:r>
            <w:r>
              <w:rPr>
                <w:w w:val="105"/>
                <w:sz w:val="16"/>
              </w:rPr>
              <w:t xml:space="preserve"> кл. 3, п. 160.8.3.3;</w:t>
            </w:r>
          </w:p>
          <w:p w:rsidR="00A01459" w:rsidRDefault="003E52CC">
            <w:pPr>
              <w:pStyle w:val="TableParagraph"/>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139.6.3.3;</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139.7.3.3</w:t>
            </w:r>
          </w:p>
        </w:tc>
      </w:tr>
      <w:tr w:rsidR="00A01459">
        <w:trPr>
          <w:trHeight w:val="2281"/>
        </w:trPr>
        <w:tc>
          <w:tcPr>
            <w:tcW w:w="760" w:type="dxa"/>
          </w:tcPr>
          <w:p w:rsidR="00A01459" w:rsidRDefault="003E52CC">
            <w:pPr>
              <w:pStyle w:val="TableParagraph"/>
              <w:ind w:left="171"/>
              <w:rPr>
                <w:sz w:val="16"/>
              </w:rPr>
            </w:pPr>
            <w:r>
              <w:rPr>
                <w:spacing w:val="-4"/>
                <w:w w:val="105"/>
                <w:sz w:val="16"/>
              </w:rPr>
              <w:t>30–36</w:t>
            </w:r>
          </w:p>
          <w:p w:rsidR="00A01459" w:rsidRDefault="003E52CC">
            <w:pPr>
              <w:pStyle w:val="TableParagraph"/>
              <w:spacing w:before="6" w:line="247" w:lineRule="auto"/>
              <w:ind w:left="132" w:right="123" w:firstLine="45"/>
              <w:jc w:val="both"/>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102.6.3.3;</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102.7.3.3</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103.6.3.3;</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103.7.3.3</w:t>
            </w:r>
          </w:p>
        </w:tc>
        <w:tc>
          <w:tcPr>
            <w:tcW w:w="2616" w:type="dxa"/>
          </w:tcPr>
          <w:p w:rsidR="00A01459" w:rsidRDefault="003E52CC">
            <w:pPr>
              <w:pStyle w:val="TableParagraph"/>
              <w:spacing w:line="247" w:lineRule="auto"/>
              <w:ind w:right="63"/>
              <w:jc w:val="both"/>
              <w:rPr>
                <w:sz w:val="16"/>
              </w:rPr>
            </w:pPr>
            <w:r>
              <w:rPr>
                <w:w w:val="105"/>
                <w:sz w:val="16"/>
              </w:rPr>
              <w:t>Овладение лексикой начинается со 2 класса с постепенным уве- личением</w:t>
            </w:r>
            <w:r>
              <w:rPr>
                <w:spacing w:val="-11"/>
                <w:w w:val="105"/>
                <w:sz w:val="16"/>
              </w:rPr>
              <w:t xml:space="preserve"> </w:t>
            </w:r>
            <w:r>
              <w:rPr>
                <w:w w:val="105"/>
                <w:sz w:val="16"/>
              </w:rPr>
              <w:t>числа</w:t>
            </w:r>
            <w:r>
              <w:rPr>
                <w:spacing w:val="-10"/>
                <w:w w:val="105"/>
                <w:sz w:val="16"/>
              </w:rPr>
              <w:t xml:space="preserve"> </w:t>
            </w:r>
            <w:r>
              <w:rPr>
                <w:w w:val="105"/>
                <w:sz w:val="16"/>
              </w:rPr>
              <w:t>изученных</w:t>
            </w:r>
            <w:r>
              <w:rPr>
                <w:spacing w:val="-11"/>
                <w:w w:val="105"/>
                <w:sz w:val="16"/>
              </w:rPr>
              <w:t xml:space="preserve"> </w:t>
            </w:r>
            <w:r>
              <w:rPr>
                <w:w w:val="105"/>
                <w:sz w:val="16"/>
              </w:rPr>
              <w:t>лекси- ческих</w:t>
            </w:r>
            <w:r>
              <w:rPr>
                <w:spacing w:val="-1"/>
                <w:w w:val="105"/>
                <w:sz w:val="16"/>
              </w:rPr>
              <w:t xml:space="preserve"> </w:t>
            </w:r>
            <w:r>
              <w:rPr>
                <w:w w:val="105"/>
                <w:sz w:val="16"/>
              </w:rPr>
              <w:t>единиц:</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139.4.3.3;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139.5.3.3;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139.6.3.3;</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139.7.3.3</w:t>
            </w:r>
          </w:p>
        </w:tc>
      </w:tr>
      <w:tr w:rsidR="00A01459">
        <w:trPr>
          <w:trHeight w:val="1900"/>
        </w:trPr>
        <w:tc>
          <w:tcPr>
            <w:tcW w:w="760" w:type="dxa"/>
          </w:tcPr>
          <w:p w:rsidR="00A01459" w:rsidRDefault="003E52CC">
            <w:pPr>
              <w:pStyle w:val="TableParagraph"/>
              <w:ind w:left="7" w:right="1"/>
              <w:jc w:val="center"/>
              <w:rPr>
                <w:sz w:val="16"/>
              </w:rPr>
            </w:pPr>
            <w:r>
              <w:rPr>
                <w:spacing w:val="-5"/>
                <w:w w:val="105"/>
                <w:sz w:val="16"/>
              </w:rPr>
              <w:t>37</w:t>
            </w:r>
          </w:p>
          <w:p w:rsidR="00A01459" w:rsidRDefault="003E52CC">
            <w:pPr>
              <w:pStyle w:val="TableParagraph"/>
              <w:spacing w:before="6" w:line="247" w:lineRule="auto"/>
              <w:ind w:left="132" w:right="123"/>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102.7.2.4</w:t>
            </w:r>
          </w:p>
        </w:tc>
        <w:tc>
          <w:tcPr>
            <w:tcW w:w="1760" w:type="dxa"/>
          </w:tcPr>
          <w:p w:rsidR="00A01459" w:rsidRDefault="003E52CC">
            <w:pPr>
              <w:pStyle w:val="TableParagraph"/>
              <w:ind w:left="72"/>
              <w:rPr>
                <w:sz w:val="16"/>
              </w:rPr>
            </w:pPr>
            <w:r>
              <w:rPr>
                <w:sz w:val="16"/>
              </w:rPr>
              <w:pict>
                <v:group id="Group 262" o:spid="_x0000_s1840" style="position:absolute;left:0;text-align:left;margin-left:11.75pt;margin-top:-2.75pt;width:71.7pt;height:67.35pt;z-index:-251609088;mso-position-horizontal-relative:text;mso-position-vertical-relative:text" coordsize="9105,8553" o:gfxdata="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">
                  <v:shape id="Image 263" o:spid="_x0000_s1838" type="#_x0000_t75" style="position:absolute;top:3559;width:4962;height:4988" o:gfxdata="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zAXvQAA&#10;ANwAAAAPAAAAAAAAAAEAIAAAACIAAABkcnMvZG93bnJldi54bWxQSwECFAAUAAAACACHTuJAMy8F&#10;njsAAAA5AAAAEAAAAAAAAAABACAAAAAMAQAAZHJzL3NoYXBleG1sLnhtbFBLBQYAAAAABgAGAFsB&#10;AAC2AwAAAAA=&#10;">
                    <v:imagedata r:id="rId313" o:title=""/>
                    <o:lock v:ext="edit" aspectratio="f"/>
                  </v:shape>
                  <v:shape id="Image 264" o:spid="_x0000_s1839" type="#_x0000_t75" style="position:absolute;left:3685;width:5414;height:5414" o:gfxdata="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eNLa5AAAA3AAA&#10;AA8AAAAAAAAAAQAgAAAAIgAAAGRycy9kb3ducmV2LnhtbFBLAQIUABQAAAAIAIdO4kAzLwWeOwAA&#10;ADkAAAAQAAAAAAAAAAEAIAAAAAgBAABkcnMvc2hhcGV4bWwueG1sUEsFBgAAAAAGAAYAWwEAALID&#10;AAAAAA==&#10;">
                    <v:imagedata r:id="rId316" o:title=""/>
                    <o:lock v:ext="edit" aspectratio="f"/>
                  </v:shape>
                </v:group>
              </w:pict>
            </w: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103.7.2.4</w:t>
            </w:r>
          </w:p>
        </w:tc>
        <w:tc>
          <w:tcPr>
            <w:tcW w:w="2616" w:type="dxa"/>
          </w:tcPr>
          <w:p w:rsidR="00A01459" w:rsidRDefault="003E52CC">
            <w:pPr>
              <w:pStyle w:val="TableParagraph"/>
              <w:spacing w:line="247" w:lineRule="auto"/>
              <w:ind w:right="62"/>
              <w:jc w:val="both"/>
              <w:rPr>
                <w:sz w:val="16"/>
              </w:rPr>
            </w:pPr>
            <w:r>
              <w:rPr>
                <w:sz w:val="16"/>
              </w:rPr>
              <w:t>Овладение</w:t>
            </w:r>
            <w:r>
              <w:rPr>
                <w:spacing w:val="-10"/>
                <w:sz w:val="16"/>
              </w:rPr>
              <w:t xml:space="preserve"> </w:t>
            </w:r>
            <w:r>
              <w:rPr>
                <w:sz w:val="16"/>
              </w:rPr>
              <w:t>написанием</w:t>
            </w:r>
            <w:r>
              <w:rPr>
                <w:spacing w:val="-10"/>
                <w:sz w:val="16"/>
              </w:rPr>
              <w:t xml:space="preserve"> </w:t>
            </w:r>
            <w:r>
              <w:rPr>
                <w:sz w:val="16"/>
              </w:rPr>
              <w:t>электронно-</w:t>
            </w:r>
            <w:r>
              <w:rPr>
                <w:w w:val="105"/>
                <w:sz w:val="16"/>
              </w:rPr>
              <w:t xml:space="preserve"> </w:t>
            </w:r>
            <w:r>
              <w:rPr>
                <w:spacing w:val="-4"/>
                <w:w w:val="105"/>
                <w:sz w:val="16"/>
              </w:rPr>
              <w:t>го</w:t>
            </w:r>
            <w:r>
              <w:rPr>
                <w:spacing w:val="-7"/>
                <w:w w:val="105"/>
                <w:sz w:val="16"/>
              </w:rPr>
              <w:t xml:space="preserve"> </w:t>
            </w:r>
            <w:r>
              <w:rPr>
                <w:spacing w:val="-4"/>
                <w:w w:val="105"/>
                <w:sz w:val="16"/>
              </w:rPr>
              <w:t>сообщения</w:t>
            </w:r>
            <w:r>
              <w:rPr>
                <w:spacing w:val="-6"/>
                <w:w w:val="105"/>
                <w:sz w:val="16"/>
              </w:rPr>
              <w:t xml:space="preserve"> </w:t>
            </w:r>
            <w:r>
              <w:rPr>
                <w:spacing w:val="-4"/>
                <w:w w:val="105"/>
                <w:sz w:val="16"/>
              </w:rPr>
              <w:t>начинается</w:t>
            </w:r>
            <w:r>
              <w:rPr>
                <w:spacing w:val="-7"/>
                <w:w w:val="105"/>
                <w:sz w:val="16"/>
              </w:rPr>
              <w:t xml:space="preserve"> </w:t>
            </w:r>
            <w:r>
              <w:rPr>
                <w:spacing w:val="-4"/>
                <w:w w:val="105"/>
                <w:sz w:val="16"/>
              </w:rPr>
              <w:t>в</w:t>
            </w:r>
            <w:r>
              <w:rPr>
                <w:spacing w:val="-6"/>
                <w:w w:val="105"/>
                <w:sz w:val="16"/>
              </w:rPr>
              <w:t xml:space="preserve"> </w:t>
            </w:r>
            <w:r>
              <w:rPr>
                <w:spacing w:val="-4"/>
                <w:w w:val="105"/>
                <w:sz w:val="16"/>
              </w:rPr>
              <w:t>4</w:t>
            </w:r>
            <w:r>
              <w:rPr>
                <w:spacing w:val="-7"/>
                <w:w w:val="105"/>
                <w:sz w:val="16"/>
              </w:rPr>
              <w:t xml:space="preserve"> </w:t>
            </w:r>
            <w:r>
              <w:rPr>
                <w:spacing w:val="-4"/>
                <w:w w:val="105"/>
                <w:sz w:val="16"/>
              </w:rPr>
              <w:t>классе</w:t>
            </w:r>
            <w:r>
              <w:rPr>
                <w:spacing w:val="40"/>
                <w:w w:val="105"/>
                <w:sz w:val="16"/>
              </w:rPr>
              <w:t xml:space="preserve"> </w:t>
            </w:r>
            <w:r>
              <w:rPr>
                <w:spacing w:val="-4"/>
                <w:w w:val="105"/>
                <w:sz w:val="16"/>
              </w:rPr>
              <w:t>с постепенным увеличением требу-</w:t>
            </w:r>
            <w:r>
              <w:rPr>
                <w:w w:val="105"/>
                <w:sz w:val="16"/>
              </w:rPr>
              <w:t xml:space="preserve"> емого</w:t>
            </w:r>
            <w:r>
              <w:rPr>
                <w:spacing w:val="-11"/>
                <w:w w:val="105"/>
                <w:sz w:val="16"/>
              </w:rPr>
              <w:t xml:space="preserve"> </w:t>
            </w:r>
            <w:r>
              <w:rPr>
                <w:w w:val="105"/>
                <w:sz w:val="16"/>
              </w:rPr>
              <w:t>объёма:</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139.4.2.4;</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139.5.2.4;</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139.6.2.4;</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139.7.2.4</w:t>
            </w:r>
          </w:p>
        </w:tc>
      </w:tr>
      <w:tr w:rsidR="00A01459">
        <w:trPr>
          <w:trHeight w:val="1329"/>
        </w:trPr>
        <w:tc>
          <w:tcPr>
            <w:tcW w:w="760" w:type="dxa"/>
          </w:tcPr>
          <w:p w:rsidR="00A01459" w:rsidRDefault="003E52CC">
            <w:pPr>
              <w:pStyle w:val="TableParagraph"/>
              <w:ind w:left="7" w:right="1"/>
              <w:jc w:val="center"/>
              <w:rPr>
                <w:sz w:val="16"/>
              </w:rPr>
            </w:pPr>
            <w:r>
              <w:rPr>
                <w:spacing w:val="-5"/>
                <w:w w:val="105"/>
                <w:sz w:val="16"/>
              </w:rPr>
              <w:t>38</w:t>
            </w:r>
          </w:p>
          <w:p w:rsidR="00A01459" w:rsidRDefault="003E52CC">
            <w:pPr>
              <w:pStyle w:val="TableParagraph"/>
              <w:spacing w:before="6" w:line="247" w:lineRule="auto"/>
              <w:ind w:left="132" w:right="123" w:firstLine="45"/>
              <w:jc w:val="both"/>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102.6.2.4;</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102.7.2.4</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103.6.2.4;</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103.7.2.4</w:t>
            </w:r>
          </w:p>
        </w:tc>
        <w:tc>
          <w:tcPr>
            <w:tcW w:w="2616" w:type="dxa"/>
          </w:tcPr>
          <w:p w:rsidR="00A01459" w:rsidRDefault="003E52CC">
            <w:pPr>
              <w:pStyle w:val="TableParagraph"/>
              <w:spacing w:line="247" w:lineRule="auto"/>
              <w:ind w:right="60"/>
              <w:jc w:val="both"/>
              <w:rPr>
                <w:sz w:val="16"/>
              </w:rPr>
            </w:pPr>
            <w:r>
              <w:rPr>
                <w:spacing w:val="-4"/>
                <w:w w:val="105"/>
                <w:sz w:val="16"/>
              </w:rPr>
              <w:t>Овладение созданием развёрнутого</w:t>
            </w:r>
            <w:r>
              <w:rPr>
                <w:w w:val="105"/>
                <w:sz w:val="16"/>
              </w:rPr>
              <w:t xml:space="preserve"> письменного</w:t>
            </w:r>
            <w:r>
              <w:rPr>
                <w:spacing w:val="-5"/>
                <w:w w:val="105"/>
                <w:sz w:val="16"/>
              </w:rPr>
              <w:t xml:space="preserve"> </w:t>
            </w:r>
            <w:r>
              <w:rPr>
                <w:w w:val="105"/>
                <w:sz w:val="16"/>
              </w:rPr>
              <w:t>высказывания</w:t>
            </w:r>
            <w:r>
              <w:rPr>
                <w:spacing w:val="-5"/>
                <w:w w:val="105"/>
                <w:sz w:val="16"/>
              </w:rPr>
              <w:t xml:space="preserve"> </w:t>
            </w:r>
            <w:r>
              <w:rPr>
                <w:w w:val="105"/>
                <w:sz w:val="16"/>
              </w:rPr>
              <w:t>на</w:t>
            </w:r>
            <w:r>
              <w:rPr>
                <w:spacing w:val="-5"/>
                <w:w w:val="105"/>
                <w:sz w:val="16"/>
              </w:rPr>
              <w:t xml:space="preserve"> </w:t>
            </w:r>
            <w:r>
              <w:rPr>
                <w:w w:val="105"/>
                <w:sz w:val="16"/>
              </w:rPr>
              <w:t xml:space="preserve">ос- </w:t>
            </w:r>
            <w:r>
              <w:rPr>
                <w:spacing w:val="-4"/>
                <w:w w:val="105"/>
                <w:sz w:val="16"/>
              </w:rPr>
              <w:t>нове</w:t>
            </w:r>
            <w:r>
              <w:rPr>
                <w:spacing w:val="-5"/>
                <w:w w:val="105"/>
                <w:sz w:val="16"/>
              </w:rPr>
              <w:t xml:space="preserve"> </w:t>
            </w:r>
            <w:r>
              <w:rPr>
                <w:spacing w:val="-4"/>
                <w:w w:val="105"/>
                <w:sz w:val="16"/>
              </w:rPr>
              <w:t>таблицы</w:t>
            </w:r>
            <w:r>
              <w:rPr>
                <w:spacing w:val="-5"/>
                <w:w w:val="105"/>
                <w:sz w:val="16"/>
              </w:rPr>
              <w:t xml:space="preserve"> </w:t>
            </w:r>
            <w:r>
              <w:rPr>
                <w:spacing w:val="-4"/>
                <w:w w:val="105"/>
                <w:sz w:val="16"/>
              </w:rPr>
              <w:t>начинается</w:t>
            </w:r>
            <w:r>
              <w:rPr>
                <w:spacing w:val="-5"/>
                <w:w w:val="105"/>
                <w:sz w:val="16"/>
              </w:rPr>
              <w:t xml:space="preserve"> </w:t>
            </w:r>
            <w:r>
              <w:rPr>
                <w:spacing w:val="-4"/>
                <w:w w:val="105"/>
                <w:sz w:val="16"/>
              </w:rPr>
              <w:t>с</w:t>
            </w:r>
            <w:r>
              <w:rPr>
                <w:spacing w:val="-5"/>
                <w:w w:val="105"/>
                <w:sz w:val="16"/>
              </w:rPr>
              <w:t xml:space="preserve"> </w:t>
            </w:r>
            <w:r>
              <w:rPr>
                <w:spacing w:val="-4"/>
                <w:w w:val="105"/>
                <w:sz w:val="16"/>
              </w:rPr>
              <w:t>8</w:t>
            </w:r>
            <w:r>
              <w:rPr>
                <w:spacing w:val="-5"/>
                <w:w w:val="105"/>
                <w:sz w:val="16"/>
              </w:rPr>
              <w:t xml:space="preserve"> </w:t>
            </w:r>
            <w:r>
              <w:rPr>
                <w:spacing w:val="-4"/>
                <w:w w:val="105"/>
                <w:sz w:val="16"/>
              </w:rPr>
              <w:t>класса</w:t>
            </w:r>
            <w:r>
              <w:rPr>
                <w:w w:val="105"/>
                <w:sz w:val="16"/>
              </w:rPr>
              <w:t xml:space="preserve"> с постепенным увеличением тре- буемого</w:t>
            </w:r>
            <w:r>
              <w:rPr>
                <w:spacing w:val="-11"/>
                <w:w w:val="105"/>
                <w:sz w:val="16"/>
              </w:rPr>
              <w:t xml:space="preserve"> </w:t>
            </w:r>
            <w:r>
              <w:rPr>
                <w:w w:val="105"/>
                <w:sz w:val="16"/>
              </w:rPr>
              <w:t>объёма:</w:t>
            </w:r>
          </w:p>
          <w:p w:rsidR="00A01459" w:rsidRDefault="003E52CC">
            <w:pPr>
              <w:pStyle w:val="TableParagraph"/>
              <w:spacing w:before="4"/>
              <w:jc w:val="both"/>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139.6.2.4;</w:t>
            </w:r>
          </w:p>
          <w:p w:rsidR="00A01459" w:rsidRDefault="003E52CC">
            <w:pPr>
              <w:pStyle w:val="TableParagraph"/>
              <w:spacing w:before="7" w:line="165" w:lineRule="exact"/>
              <w:jc w:val="both"/>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139.7.2.4</w:t>
            </w:r>
          </w:p>
        </w:tc>
      </w:tr>
      <w:tr w:rsidR="00A01459">
        <w:trPr>
          <w:trHeight w:val="254"/>
        </w:trPr>
        <w:tc>
          <w:tcPr>
            <w:tcW w:w="6602" w:type="dxa"/>
            <w:gridSpan w:val="4"/>
          </w:tcPr>
          <w:p w:rsidR="00A01459" w:rsidRDefault="003E52CC">
            <w:pPr>
              <w:pStyle w:val="TableParagraph"/>
              <w:spacing w:before="4"/>
              <w:ind w:left="7"/>
              <w:jc w:val="center"/>
              <w:rPr>
                <w:b/>
                <w:i/>
                <w:sz w:val="16"/>
              </w:rPr>
            </w:pPr>
            <w:r>
              <w:rPr>
                <w:b/>
                <w:i/>
                <w:sz w:val="16"/>
              </w:rPr>
              <w:t>Устная</w:t>
            </w:r>
            <w:r>
              <w:rPr>
                <w:b/>
                <w:i/>
                <w:spacing w:val="17"/>
                <w:sz w:val="16"/>
              </w:rPr>
              <w:t xml:space="preserve"> </w:t>
            </w:r>
            <w:r>
              <w:rPr>
                <w:b/>
                <w:i/>
                <w:spacing w:val="-2"/>
                <w:sz w:val="16"/>
              </w:rPr>
              <w:t>часть</w:t>
            </w:r>
          </w:p>
        </w:tc>
      </w:tr>
      <w:tr w:rsidR="00A01459">
        <w:trPr>
          <w:trHeight w:val="2091"/>
        </w:trPr>
        <w:tc>
          <w:tcPr>
            <w:tcW w:w="760" w:type="dxa"/>
          </w:tcPr>
          <w:p w:rsidR="00A01459" w:rsidRDefault="003E52CC">
            <w:pPr>
              <w:pStyle w:val="TableParagraph"/>
              <w:spacing w:before="3"/>
              <w:ind w:left="7" w:right="1"/>
              <w:jc w:val="center"/>
              <w:rPr>
                <w:sz w:val="16"/>
              </w:rPr>
            </w:pPr>
            <w:r>
              <w:rPr>
                <w:spacing w:val="-10"/>
                <w:w w:val="105"/>
                <w:sz w:val="16"/>
              </w:rPr>
              <w:t>1</w:t>
            </w:r>
          </w:p>
          <w:p w:rsidR="00A01459" w:rsidRDefault="003E52CC">
            <w:pPr>
              <w:pStyle w:val="TableParagraph"/>
              <w:spacing w:before="6" w:line="247" w:lineRule="auto"/>
              <w:ind w:left="132" w:right="123"/>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spacing w:before="3"/>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102.6.3.1;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102.7.3.1</w:t>
            </w:r>
          </w:p>
        </w:tc>
        <w:tc>
          <w:tcPr>
            <w:tcW w:w="1760" w:type="dxa"/>
          </w:tcPr>
          <w:p w:rsidR="00A01459" w:rsidRDefault="003E52CC">
            <w:pPr>
              <w:pStyle w:val="TableParagraph"/>
              <w:spacing w:before="3"/>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103.6.3.1;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103.7.3.1</w:t>
            </w:r>
          </w:p>
        </w:tc>
        <w:tc>
          <w:tcPr>
            <w:tcW w:w="2616" w:type="dxa"/>
          </w:tcPr>
          <w:p w:rsidR="00A01459" w:rsidRDefault="003E52CC">
            <w:pPr>
              <w:pStyle w:val="TableParagraph"/>
              <w:spacing w:before="3" w:line="247" w:lineRule="auto"/>
              <w:ind w:right="62"/>
              <w:jc w:val="both"/>
              <w:rPr>
                <w:sz w:val="16"/>
              </w:rPr>
            </w:pPr>
            <w:r>
              <w:rPr>
                <w:w w:val="105"/>
                <w:sz w:val="16"/>
              </w:rPr>
              <w:t>Овладение</w:t>
            </w:r>
            <w:r>
              <w:rPr>
                <w:spacing w:val="-9"/>
                <w:w w:val="105"/>
                <w:sz w:val="16"/>
              </w:rPr>
              <w:t xml:space="preserve"> </w:t>
            </w:r>
            <w:r>
              <w:rPr>
                <w:w w:val="105"/>
                <w:sz w:val="16"/>
              </w:rPr>
              <w:t>чтением</w:t>
            </w:r>
            <w:r>
              <w:rPr>
                <w:spacing w:val="-9"/>
                <w:w w:val="105"/>
                <w:sz w:val="16"/>
              </w:rPr>
              <w:t xml:space="preserve"> </w:t>
            </w:r>
            <w:r>
              <w:rPr>
                <w:w w:val="105"/>
                <w:sz w:val="16"/>
              </w:rPr>
              <w:t>вслух</w:t>
            </w:r>
            <w:r>
              <w:rPr>
                <w:spacing w:val="-9"/>
                <w:w w:val="105"/>
                <w:sz w:val="16"/>
              </w:rPr>
              <w:t xml:space="preserve"> </w:t>
            </w:r>
            <w:r>
              <w:rPr>
                <w:w w:val="105"/>
                <w:sz w:val="16"/>
              </w:rPr>
              <w:t xml:space="preserve">начина- ется со 2 класса с постепенным увеличением объёма текста и по- вышением его </w:t>
            </w:r>
            <w:r>
              <w:rPr>
                <w:w w:val="105"/>
                <w:sz w:val="16"/>
              </w:rPr>
              <w:t>сложности:</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160.8.2.3;</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160.9.2.3;</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139.3.3.1;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139.4.3.1;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139.5.3.1;</w:t>
            </w:r>
          </w:p>
          <w:p w:rsidR="00A01459" w:rsidRDefault="003E52CC">
            <w:pPr>
              <w:pStyle w:val="TableParagraph"/>
              <w:spacing w:before="7" w:line="165" w:lineRule="exact"/>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139.6.3.1;</w:t>
            </w:r>
          </w:p>
        </w:tc>
      </w:tr>
    </w:tbl>
    <w:p w:rsidR="00A01459" w:rsidRDefault="003E52CC">
      <w:pPr>
        <w:spacing w:before="143"/>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tabs>
          <w:tab w:val="left" w:pos="6221"/>
        </w:tabs>
        <w:spacing w:before="82"/>
        <w:ind w:left="21"/>
        <w:rPr>
          <w:sz w:val="16"/>
        </w:rPr>
      </w:pP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17</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60"/>
        <w:gridCol w:w="1466"/>
        <w:gridCol w:w="1760"/>
        <w:gridCol w:w="2616"/>
      </w:tblGrid>
      <w:tr w:rsidR="00A01459">
        <w:trPr>
          <w:trHeight w:val="377"/>
        </w:trPr>
        <w:tc>
          <w:tcPr>
            <w:tcW w:w="760" w:type="dxa"/>
            <w:vMerge w:val="restart"/>
          </w:tcPr>
          <w:p w:rsidR="00A01459" w:rsidRDefault="003E52CC">
            <w:pPr>
              <w:pStyle w:val="TableParagraph"/>
              <w:spacing w:line="247" w:lineRule="auto"/>
              <w:ind w:left="103" w:firstLine="195"/>
              <w:rPr>
                <w:sz w:val="16"/>
              </w:rPr>
            </w:pPr>
            <w:r>
              <w:rPr>
                <w:spacing w:val="-10"/>
                <w:w w:val="105"/>
                <w:sz w:val="16"/>
              </w:rPr>
              <w:t>№</w:t>
            </w:r>
            <w:r>
              <w:rPr>
                <w:spacing w:val="40"/>
                <w:w w:val="105"/>
                <w:sz w:val="16"/>
              </w:rPr>
              <w:t xml:space="preserve"> </w:t>
            </w:r>
            <w:r>
              <w:rPr>
                <w:spacing w:val="-2"/>
                <w:sz w:val="16"/>
              </w:rPr>
              <w:t>задания</w:t>
            </w:r>
          </w:p>
        </w:tc>
        <w:tc>
          <w:tcPr>
            <w:tcW w:w="3226" w:type="dxa"/>
            <w:gridSpan w:val="2"/>
          </w:tcPr>
          <w:p w:rsidR="00A01459" w:rsidRDefault="003E52CC">
            <w:pPr>
              <w:pStyle w:val="TableParagraph"/>
              <w:ind w:left="320"/>
              <w:rPr>
                <w:sz w:val="16"/>
              </w:rPr>
            </w:pPr>
            <w:r>
              <w:rPr>
                <w:sz w:val="16"/>
              </w:rPr>
              <w:t>Проверяемый</w:t>
            </w:r>
            <w:r>
              <w:rPr>
                <w:spacing w:val="23"/>
                <w:sz w:val="16"/>
              </w:rPr>
              <w:t xml:space="preserve"> </w:t>
            </w:r>
            <w:r>
              <w:rPr>
                <w:sz w:val="16"/>
              </w:rPr>
              <w:t>элемент</w:t>
            </w:r>
            <w:r>
              <w:rPr>
                <w:spacing w:val="24"/>
                <w:sz w:val="16"/>
              </w:rPr>
              <w:t xml:space="preserve"> </w:t>
            </w:r>
            <w:r>
              <w:rPr>
                <w:sz w:val="16"/>
              </w:rPr>
              <w:t>содержания</w:t>
            </w:r>
            <w:r>
              <w:rPr>
                <w:spacing w:val="23"/>
                <w:sz w:val="16"/>
              </w:rPr>
              <w:t xml:space="preserve"> </w:t>
            </w:r>
            <w:r>
              <w:rPr>
                <w:spacing w:val="-10"/>
                <w:sz w:val="16"/>
              </w:rPr>
              <w:t>в</w:t>
            </w:r>
          </w:p>
          <w:p w:rsidR="00A01459" w:rsidRDefault="003E52CC">
            <w:pPr>
              <w:pStyle w:val="TableParagraph"/>
              <w:spacing w:before="6" w:line="165" w:lineRule="exact"/>
              <w:ind w:left="334"/>
              <w:rPr>
                <w:sz w:val="16"/>
              </w:rPr>
            </w:pPr>
            <w:r>
              <w:rPr>
                <w:sz w:val="16"/>
              </w:rPr>
              <w:t>школьной</w:t>
            </w:r>
            <w:r>
              <w:rPr>
                <w:spacing w:val="18"/>
                <w:sz w:val="16"/>
              </w:rPr>
              <w:t xml:space="preserve"> </w:t>
            </w:r>
            <w:r>
              <w:rPr>
                <w:sz w:val="16"/>
              </w:rPr>
              <w:t>программе</w:t>
            </w:r>
            <w:r>
              <w:rPr>
                <w:spacing w:val="19"/>
                <w:sz w:val="16"/>
              </w:rPr>
              <w:t xml:space="preserve"> </w:t>
            </w:r>
            <w:r>
              <w:rPr>
                <w:sz w:val="16"/>
              </w:rPr>
              <w:t>10–11</w:t>
            </w:r>
            <w:r>
              <w:rPr>
                <w:spacing w:val="19"/>
                <w:sz w:val="16"/>
              </w:rPr>
              <w:t xml:space="preserve"> </w:t>
            </w:r>
            <w:r>
              <w:rPr>
                <w:spacing w:val="-2"/>
                <w:sz w:val="16"/>
              </w:rPr>
              <w:t>классов</w:t>
            </w:r>
          </w:p>
        </w:tc>
        <w:tc>
          <w:tcPr>
            <w:tcW w:w="2616" w:type="dxa"/>
            <w:vMerge w:val="restart"/>
          </w:tcPr>
          <w:p w:rsidR="00A01459" w:rsidRDefault="003E52CC">
            <w:pPr>
              <w:pStyle w:val="TableParagraph"/>
              <w:spacing w:line="247" w:lineRule="auto"/>
              <w:ind w:left="75" w:right="67"/>
              <w:jc w:val="center"/>
              <w:rPr>
                <w:sz w:val="16"/>
              </w:rPr>
            </w:pPr>
            <w:r>
              <w:rPr>
                <w:spacing w:val="-2"/>
                <w:w w:val="105"/>
                <w:sz w:val="16"/>
              </w:rPr>
              <w:t>Проверяемый</w:t>
            </w:r>
            <w:r>
              <w:rPr>
                <w:spacing w:val="-9"/>
                <w:w w:val="105"/>
                <w:sz w:val="16"/>
              </w:rPr>
              <w:t xml:space="preserve"> </w:t>
            </w:r>
            <w:r>
              <w:rPr>
                <w:spacing w:val="-2"/>
                <w:w w:val="105"/>
                <w:sz w:val="16"/>
              </w:rPr>
              <w:t>элемент</w:t>
            </w:r>
            <w:r>
              <w:rPr>
                <w:spacing w:val="-8"/>
                <w:w w:val="105"/>
                <w:sz w:val="16"/>
              </w:rPr>
              <w:t xml:space="preserve"> </w:t>
            </w:r>
            <w:r>
              <w:rPr>
                <w:spacing w:val="-2"/>
                <w:w w:val="105"/>
                <w:sz w:val="16"/>
              </w:rPr>
              <w:t>содержания</w:t>
            </w:r>
            <w:r>
              <w:rPr>
                <w:w w:val="105"/>
                <w:sz w:val="16"/>
              </w:rPr>
              <w:t xml:space="preserve"> в школьной программе</w:t>
            </w:r>
          </w:p>
          <w:p w:rsidR="00A01459" w:rsidRDefault="003E52CC">
            <w:pPr>
              <w:pStyle w:val="TableParagraph"/>
              <w:spacing w:line="172" w:lineRule="exact"/>
              <w:ind w:left="6"/>
              <w:jc w:val="center"/>
              <w:rPr>
                <w:sz w:val="16"/>
              </w:rPr>
            </w:pPr>
            <w:r>
              <w:rPr>
                <w:w w:val="105"/>
                <w:sz w:val="16"/>
              </w:rPr>
              <w:t>2–9</w:t>
            </w:r>
            <w:r>
              <w:rPr>
                <w:spacing w:val="-6"/>
                <w:w w:val="105"/>
                <w:sz w:val="16"/>
              </w:rPr>
              <w:t xml:space="preserve"> </w:t>
            </w:r>
            <w:r>
              <w:rPr>
                <w:spacing w:val="-2"/>
                <w:w w:val="105"/>
                <w:sz w:val="16"/>
              </w:rPr>
              <w:t>классов</w:t>
            </w:r>
          </w:p>
        </w:tc>
      </w:tr>
      <w:tr w:rsidR="00A01459">
        <w:trPr>
          <w:trHeight w:val="187"/>
        </w:trPr>
        <w:tc>
          <w:tcPr>
            <w:tcW w:w="760" w:type="dxa"/>
            <w:vMerge/>
            <w:tcBorders>
              <w:top w:val="nil"/>
            </w:tcBorders>
          </w:tcPr>
          <w:p w:rsidR="00A01459" w:rsidRDefault="00A01459">
            <w:pPr>
              <w:rPr>
                <w:sz w:val="2"/>
                <w:szCs w:val="2"/>
              </w:rPr>
            </w:pPr>
          </w:p>
        </w:tc>
        <w:tc>
          <w:tcPr>
            <w:tcW w:w="1466" w:type="dxa"/>
          </w:tcPr>
          <w:p w:rsidR="00A01459" w:rsidRDefault="003E52CC">
            <w:pPr>
              <w:pStyle w:val="TableParagraph"/>
              <w:spacing w:before="3" w:line="165" w:lineRule="exact"/>
              <w:ind w:left="130"/>
              <w:rPr>
                <w:sz w:val="16"/>
              </w:rPr>
            </w:pPr>
            <w:r>
              <w:rPr>
                <w:sz w:val="16"/>
              </w:rPr>
              <w:t>Базовый</w:t>
            </w:r>
            <w:r>
              <w:rPr>
                <w:spacing w:val="11"/>
                <w:sz w:val="16"/>
              </w:rPr>
              <w:t xml:space="preserve"> </w:t>
            </w:r>
            <w:r>
              <w:rPr>
                <w:spacing w:val="-2"/>
                <w:sz w:val="16"/>
              </w:rPr>
              <w:t>уровень</w:t>
            </w:r>
          </w:p>
        </w:tc>
        <w:tc>
          <w:tcPr>
            <w:tcW w:w="1760" w:type="dxa"/>
          </w:tcPr>
          <w:p w:rsidR="00A01459" w:rsidRDefault="003E52CC">
            <w:pPr>
              <w:pStyle w:val="TableParagraph"/>
              <w:spacing w:before="3" w:line="165" w:lineRule="exact"/>
              <w:ind w:left="90"/>
              <w:rPr>
                <w:sz w:val="16"/>
              </w:rPr>
            </w:pPr>
            <w:r>
              <w:rPr>
                <w:sz w:val="16"/>
              </w:rPr>
              <w:t>Углублённый</w:t>
            </w:r>
            <w:r>
              <w:rPr>
                <w:spacing w:val="21"/>
                <w:sz w:val="16"/>
              </w:rPr>
              <w:t xml:space="preserve"> </w:t>
            </w:r>
            <w:r>
              <w:rPr>
                <w:spacing w:val="-2"/>
                <w:sz w:val="16"/>
              </w:rPr>
              <w:t>уровень</w:t>
            </w:r>
          </w:p>
        </w:tc>
        <w:tc>
          <w:tcPr>
            <w:tcW w:w="2616" w:type="dxa"/>
            <w:vMerge/>
            <w:tcBorders>
              <w:top w:val="nil"/>
            </w:tcBorders>
          </w:tcPr>
          <w:p w:rsidR="00A01459" w:rsidRDefault="00A01459">
            <w:pPr>
              <w:rPr>
                <w:sz w:val="2"/>
                <w:szCs w:val="2"/>
              </w:rPr>
            </w:pPr>
          </w:p>
        </w:tc>
      </w:tr>
      <w:tr w:rsidR="00A01459">
        <w:trPr>
          <w:trHeight w:val="187"/>
        </w:trPr>
        <w:tc>
          <w:tcPr>
            <w:tcW w:w="760" w:type="dxa"/>
          </w:tcPr>
          <w:p w:rsidR="00A01459" w:rsidRDefault="00A01459">
            <w:pPr>
              <w:pStyle w:val="TableParagraph"/>
              <w:ind w:left="0"/>
              <w:rPr>
                <w:sz w:val="12"/>
              </w:rPr>
            </w:pPr>
          </w:p>
        </w:tc>
        <w:tc>
          <w:tcPr>
            <w:tcW w:w="1466" w:type="dxa"/>
          </w:tcPr>
          <w:p w:rsidR="00A01459" w:rsidRDefault="00A01459">
            <w:pPr>
              <w:pStyle w:val="TableParagraph"/>
              <w:ind w:left="0"/>
              <w:rPr>
                <w:sz w:val="12"/>
              </w:rPr>
            </w:pPr>
          </w:p>
        </w:tc>
        <w:tc>
          <w:tcPr>
            <w:tcW w:w="1760" w:type="dxa"/>
          </w:tcPr>
          <w:p w:rsidR="00A01459" w:rsidRDefault="00A01459">
            <w:pPr>
              <w:pStyle w:val="TableParagraph"/>
              <w:ind w:left="0"/>
              <w:rPr>
                <w:sz w:val="12"/>
              </w:rPr>
            </w:pPr>
          </w:p>
        </w:tc>
        <w:tc>
          <w:tcPr>
            <w:tcW w:w="2616" w:type="dxa"/>
          </w:tcPr>
          <w:p w:rsidR="00A01459" w:rsidRDefault="003E52CC">
            <w:pPr>
              <w:pStyle w:val="TableParagraph"/>
              <w:spacing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139.7.3.1</w:t>
            </w:r>
          </w:p>
        </w:tc>
      </w:tr>
      <w:tr w:rsidR="00A01459">
        <w:trPr>
          <w:trHeight w:val="2281"/>
        </w:trPr>
        <w:tc>
          <w:tcPr>
            <w:tcW w:w="760" w:type="dxa"/>
          </w:tcPr>
          <w:p w:rsidR="00A01459" w:rsidRDefault="003E52CC">
            <w:pPr>
              <w:pStyle w:val="TableParagraph"/>
              <w:ind w:left="7" w:right="1"/>
              <w:jc w:val="center"/>
              <w:rPr>
                <w:sz w:val="16"/>
              </w:rPr>
            </w:pPr>
            <w:r>
              <w:rPr>
                <w:spacing w:val="-10"/>
                <w:w w:val="105"/>
                <w:sz w:val="16"/>
              </w:rPr>
              <w:t>2</w:t>
            </w:r>
          </w:p>
          <w:p w:rsidR="00A01459" w:rsidRDefault="003E52CC">
            <w:pPr>
              <w:pStyle w:val="TableParagraph"/>
              <w:spacing w:before="6" w:line="247" w:lineRule="auto"/>
              <w:ind w:left="132" w:right="123"/>
              <w:jc w:val="center"/>
              <w:rPr>
                <w:sz w:val="16"/>
              </w:rPr>
            </w:pPr>
            <w:r>
              <w:rPr>
                <w:spacing w:val="-2"/>
                <w:w w:val="105"/>
                <w:sz w:val="16"/>
              </w:rPr>
              <w:t>базо-</w:t>
            </w:r>
            <w:r>
              <w:rPr>
                <w:spacing w:val="40"/>
                <w:w w:val="105"/>
                <w:sz w:val="16"/>
              </w:rPr>
              <w:t xml:space="preserve"> </w:t>
            </w:r>
            <w:r>
              <w:rPr>
                <w:spacing w:val="-4"/>
                <w:w w:val="105"/>
                <w:sz w:val="16"/>
              </w:rPr>
              <w:t>вого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103.7.2.1</w:t>
            </w:r>
          </w:p>
        </w:tc>
        <w:tc>
          <w:tcPr>
            <w:tcW w:w="2616" w:type="dxa"/>
          </w:tcPr>
          <w:p w:rsidR="00A01459" w:rsidRDefault="003E52CC">
            <w:pPr>
              <w:pStyle w:val="TableParagraph"/>
              <w:spacing w:line="247" w:lineRule="auto"/>
              <w:ind w:right="62"/>
              <w:jc w:val="both"/>
              <w:rPr>
                <w:sz w:val="16"/>
              </w:rPr>
            </w:pPr>
            <w:r>
              <w:rPr>
                <w:w w:val="105"/>
                <w:sz w:val="16"/>
              </w:rPr>
              <w:t>Овладение диалогической 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160.8.2.1.1;</w:t>
            </w:r>
          </w:p>
          <w:p w:rsidR="00A01459" w:rsidRDefault="003E52CC">
            <w:pPr>
              <w:pStyle w:val="TableParagraph"/>
              <w:spacing w:before="6"/>
              <w:rPr>
                <w:sz w:val="16"/>
              </w:rPr>
            </w:pPr>
            <w:r>
              <w:rPr>
                <w:sz w:val="16"/>
              </w:rPr>
              <w:pict>
                <v:group id="_x0000_s1924" style="position:absolute;left:0;text-align:left;margin-left:-26.2pt;margin-top:-.1pt;width:139.15pt;height:143.35pt;z-index:-251604992" coordsize="17672,18205" o:gfxdata="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">
                  <v:shape id="Image 266" o:spid="_x0000_s1918" type="#_x0000_t75" style="position:absolute;top:12695;width:4426;height:5504" o:gfxdata="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sH7u8AAAA&#10;3AAAAA8AAAAAAAAAAQAgAAAAIgAAAGRycy9kb3ducmV2LnhtbFBLAQIUABQAAAAIAIdO4kAzLwWe&#10;OwAAADkAAAAQAAAAAAAAAAEAIAAAAAsBAABkcnMvc2hhcGV4bWwueG1sUEsFBgAAAAAGAAYAWwEA&#10;ALUDAAAAAA==&#10;">
                    <v:imagedata r:id="rId314" o:title=""/>
                    <o:lock v:ext="edit" aspectratio="f"/>
                  </v:shape>
                  <v:shape id="Image 267" o:spid="_x0000_s1919" type="#_x0000_t75" style="position:absolute;left:2675;top:10683;width:4868;height:4380" o:gfxdata="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wEVbsAAADc&#10;AAAADwAAAAAAAAABACAAAAAiAAAAZHJzL2Rvd25yZXYueG1sUEsBAhQAFAAAAAgAh07iQDMvBZ47&#10;AAAAOQAAABAAAAAAAAAAAQAgAAAACgEAAGRycy9zaGFwZXhtbC54bWxQSwUGAAAAAAYABgBbAQAA&#10;tAMAAAAA&#10;">
                    <v:imagedata r:id="rId315" o:title=""/>
                    <o:lock v:ext="edit" aspectratio="f"/>
                  </v:shape>
                  <v:shape id="Image 268" o:spid="_x0000_s1920" type="#_x0000_t75" style="position:absolute;left:7049;top:7175;width:4369;height:4500" o:gfxdata="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wDLr4A&#10;AADcAAAADwAAAAAAAAABACAAAAAiAAAAZHJzL2Rvd25yZXYueG1sUEsBAhQAFAAAAAgAh07iQDMv&#10;BZ47AAAAOQAAABAAAAAAAAAAAQAgAAAADQEAAGRycy9zaGFwZXhtbC54bWxQSwUGAAAAAAYABgBb&#10;AQAAtwMAAAAA&#10;">
                    <v:imagedata r:id="rId303" o:title=""/>
                    <o:lock v:ext="edit" aspectratio="f"/>
                  </v:shape>
                  <v:shape id="Image 269" o:spid="_x0000_s1921" type="#_x0000_t75" style="position:absolute;left:9403;top:4977;width:3803;height:3827" o:gfxdata="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X&#10;qNHCAAAA3AAAAA8AAAAAAAAAAQAgAAAAIgAAAGRycy9kb3ducmV2LnhtbFBLAQIUABQAAAAIAIdO&#10;4kAzLwWeOwAAADkAAAAQAAAAAAAAAAEAIAAAABEBAABkcnMvc2hhcGV4bWwueG1sUEsFBgAAAAAG&#10;AAYAWwEAALsDAAAAAA==&#10;">
                    <v:imagedata r:id="rId304" o:title=""/>
                    <o:lock v:ext="edit" aspectratio="f"/>
                  </v:shape>
                  <v:shape id="Image 270" o:spid="_x0000_s1922" type="#_x0000_t75" style="position:absolute;left:11428;top:2802;width:4364;height:4499" o:gfxdata="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9sVa8AAAA&#10;3AAAAA8AAAAAAAAAAQAgAAAAIgAAAGRycy9kb3ducmV2LnhtbFBLAQIUABQAAAAIAIdO4kAzLwWe&#10;OwAAADkAAAAQAAAAAAAAAAEAIAAAAAsBAABkcnMvc2hhcGV4bWwueG1sUEsFBgAAAAAGAAYAWwEA&#10;ALUDAAAAAA==&#10;">
                    <v:imagedata r:id="rId305" o:title=""/>
                    <o:lock v:ext="edit" aspectratio="f"/>
                  </v:shape>
                  <v:shape id="Image 271" o:spid="_x0000_s1923" type="#_x0000_t75" style="position:absolute;left:14225;width:3440;height:4452" o:gfxdata="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to4r4A&#10;AADcAAAADwAAAAAAAAABACAAAAAiAAAAZHJzL2Rvd25yZXYueG1sUEsBAhQAFAAAAAgAh07iQDMv&#10;BZ47AAAAOQAAABAAAAAAAAAAAQAgAAAADQEAAGRycy9zaGFwZXhtbC54bWxQSwUGAAAAAAYABgBb&#10;AQAAtwMAAAAA&#10;">
                    <v:imagedata r:id="rId306" o:title=""/>
                    <o:lock v:ext="edit" aspectratio="f"/>
                  </v:shape>
                </v:group>
              </w:pict>
            </w: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139.7.2.1</w:t>
            </w:r>
          </w:p>
        </w:tc>
      </w:tr>
      <w:tr w:rsidR="00A01459">
        <w:trPr>
          <w:trHeight w:val="2281"/>
        </w:trPr>
        <w:tc>
          <w:tcPr>
            <w:tcW w:w="760" w:type="dxa"/>
          </w:tcPr>
          <w:p w:rsidR="00A01459" w:rsidRDefault="003E52CC">
            <w:pPr>
              <w:pStyle w:val="TableParagraph"/>
              <w:ind w:left="7" w:right="1"/>
              <w:jc w:val="center"/>
              <w:rPr>
                <w:sz w:val="16"/>
              </w:rPr>
            </w:pPr>
            <w:r>
              <w:rPr>
                <w:spacing w:val="-10"/>
                <w:w w:val="105"/>
                <w:sz w:val="16"/>
              </w:rPr>
              <w:t>3</w:t>
            </w:r>
          </w:p>
          <w:p w:rsidR="00A01459" w:rsidRDefault="003E52CC">
            <w:pPr>
              <w:pStyle w:val="TableParagraph"/>
              <w:spacing w:before="6" w:line="247" w:lineRule="auto"/>
              <w:ind w:left="132" w:right="123"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102.6.2.1;</w:t>
            </w:r>
          </w:p>
          <w:p w:rsidR="00A01459" w:rsidRDefault="003E52CC">
            <w:pPr>
              <w:pStyle w:val="TableParagraph"/>
              <w:spacing w:before="6"/>
              <w:ind w:left="71"/>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102.7.2.1</w:t>
            </w:r>
          </w:p>
        </w:tc>
        <w:tc>
          <w:tcPr>
            <w:tcW w:w="1760" w:type="dxa"/>
          </w:tcPr>
          <w:p w:rsidR="00A01459" w:rsidRDefault="003E52CC">
            <w:pPr>
              <w:pStyle w:val="TableParagraph"/>
              <w:ind w:left="72"/>
              <w:rPr>
                <w:sz w:val="16"/>
              </w:rPr>
            </w:pP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103.6.2.1;</w:t>
            </w:r>
          </w:p>
          <w:p w:rsidR="00A01459" w:rsidRDefault="003E52CC">
            <w:pPr>
              <w:pStyle w:val="TableParagraph"/>
              <w:spacing w:before="6"/>
              <w:ind w:left="72"/>
              <w:rPr>
                <w:sz w:val="16"/>
              </w:rPr>
            </w:pPr>
            <w:r>
              <w:rPr>
                <w:sz w:val="16"/>
              </w:rPr>
              <w:pict>
                <v:group id="Group 272" o:spid="_x0000_s1967" style="position:absolute;left:0;text-align:left;margin-left:40.75pt;margin-top:54.5pt;width:42.65pt;height:42.65pt;z-index:-251603968" coordsize="5416,5416" o:gfxdata="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">
                  <v:shape id="Image 273" o:spid="_x0000_s1966" type="#_x0000_t75" style="position:absolute;width:5414;height:5414" o:gfxdata="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1/sK/&#10;AAAA3AAAAA8AAAAAAAAAAQAgAAAAIgAAAGRycy9kb3ducmV2LnhtbFBLAQIUABQAAAAIAIdO4kAz&#10;LwWeOwAAADkAAAAQAAAAAAAAAAEAIAAAAA4BAABkcnMvc2hhcGV4bWwueG1sUEsFBgAAAAAGAAYA&#10;WwEAALgDAAAAAA==&#10;">
                    <v:imagedata r:id="rId300"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103.7.2.1</w:t>
            </w:r>
          </w:p>
        </w:tc>
        <w:tc>
          <w:tcPr>
            <w:tcW w:w="2616" w:type="dxa"/>
          </w:tcPr>
          <w:p w:rsidR="00A01459" w:rsidRDefault="003E52CC">
            <w:pPr>
              <w:pStyle w:val="TableParagraph"/>
              <w:spacing w:line="247" w:lineRule="auto"/>
              <w:ind w:right="62"/>
              <w:jc w:val="both"/>
              <w:rPr>
                <w:sz w:val="16"/>
              </w:rPr>
            </w:pPr>
            <w:r>
              <w:rPr>
                <w:w w:val="105"/>
                <w:sz w:val="16"/>
              </w:rPr>
              <w:t>Овладение диалогической речью начинается</w:t>
            </w:r>
            <w:r>
              <w:rPr>
                <w:spacing w:val="-5"/>
                <w:w w:val="105"/>
                <w:sz w:val="16"/>
              </w:rPr>
              <w:t xml:space="preserve"> </w:t>
            </w:r>
            <w:r>
              <w:rPr>
                <w:w w:val="105"/>
                <w:sz w:val="16"/>
              </w:rPr>
              <w:t>со</w:t>
            </w:r>
            <w:r>
              <w:rPr>
                <w:spacing w:val="-5"/>
                <w:w w:val="105"/>
                <w:sz w:val="16"/>
              </w:rPr>
              <w:t xml:space="preserve"> </w:t>
            </w:r>
            <w:r>
              <w:rPr>
                <w:w w:val="105"/>
                <w:sz w:val="16"/>
              </w:rPr>
              <w:t>2-го</w:t>
            </w:r>
            <w:r>
              <w:rPr>
                <w:spacing w:val="-5"/>
                <w:w w:val="105"/>
                <w:sz w:val="16"/>
              </w:rPr>
              <w:t xml:space="preserve"> </w:t>
            </w:r>
            <w:r>
              <w:rPr>
                <w:w w:val="105"/>
                <w:sz w:val="16"/>
              </w:rPr>
              <w:t>кл.</w:t>
            </w:r>
            <w:r>
              <w:rPr>
                <w:spacing w:val="-5"/>
                <w:w w:val="105"/>
                <w:sz w:val="16"/>
              </w:rPr>
              <w:t xml:space="preserve"> </w:t>
            </w:r>
            <w:r>
              <w:rPr>
                <w:w w:val="105"/>
                <w:sz w:val="16"/>
              </w:rPr>
              <w:t>с</w:t>
            </w:r>
            <w:r>
              <w:rPr>
                <w:spacing w:val="-5"/>
                <w:w w:val="105"/>
                <w:sz w:val="16"/>
              </w:rPr>
              <w:t xml:space="preserve"> </w:t>
            </w:r>
            <w:r>
              <w:rPr>
                <w:w w:val="105"/>
                <w:sz w:val="16"/>
              </w:rPr>
              <w:t>постепен- ным</w:t>
            </w:r>
            <w:r>
              <w:rPr>
                <w:spacing w:val="80"/>
                <w:w w:val="105"/>
                <w:sz w:val="16"/>
              </w:rPr>
              <w:t xml:space="preserve"> </w:t>
            </w:r>
            <w:r>
              <w:rPr>
                <w:w w:val="105"/>
                <w:sz w:val="16"/>
              </w:rPr>
              <w:t>усложнением</w:t>
            </w:r>
            <w:r>
              <w:rPr>
                <w:spacing w:val="80"/>
                <w:w w:val="105"/>
                <w:sz w:val="16"/>
              </w:rPr>
              <w:t xml:space="preserve"> </w:t>
            </w:r>
            <w:r>
              <w:rPr>
                <w:w w:val="105"/>
                <w:sz w:val="16"/>
              </w:rPr>
              <w:t>содержания</w:t>
            </w:r>
            <w:r>
              <w:rPr>
                <w:spacing w:val="40"/>
                <w:w w:val="105"/>
                <w:sz w:val="16"/>
              </w:rPr>
              <w:t xml:space="preserve"> </w:t>
            </w:r>
            <w:r>
              <w:rPr>
                <w:w w:val="105"/>
                <w:sz w:val="16"/>
              </w:rPr>
              <w:t>и увеличением числа реплик:</w:t>
            </w:r>
          </w:p>
          <w:p w:rsidR="00A01459" w:rsidRDefault="003E52CC">
            <w:pPr>
              <w:pStyle w:val="TableParagraph"/>
              <w:spacing w:before="3"/>
              <w:rPr>
                <w:sz w:val="16"/>
              </w:rPr>
            </w:pPr>
            <w:r>
              <w:rPr>
                <w:w w:val="105"/>
                <w:sz w:val="16"/>
              </w:rPr>
              <w:t>кл.</w:t>
            </w:r>
            <w:r>
              <w:rPr>
                <w:spacing w:val="-4"/>
                <w:w w:val="105"/>
                <w:sz w:val="16"/>
              </w:rPr>
              <w:t xml:space="preserve"> </w:t>
            </w:r>
            <w:r>
              <w:rPr>
                <w:w w:val="105"/>
                <w:sz w:val="16"/>
              </w:rPr>
              <w:t>2,</w:t>
            </w:r>
            <w:r>
              <w:rPr>
                <w:spacing w:val="-4"/>
                <w:w w:val="105"/>
                <w:sz w:val="16"/>
              </w:rPr>
              <w:t xml:space="preserve"> </w:t>
            </w:r>
            <w:r>
              <w:rPr>
                <w:w w:val="105"/>
                <w:sz w:val="16"/>
              </w:rPr>
              <w:t>п.</w:t>
            </w:r>
            <w:r>
              <w:rPr>
                <w:spacing w:val="-4"/>
                <w:w w:val="105"/>
                <w:sz w:val="16"/>
              </w:rPr>
              <w:t xml:space="preserve"> </w:t>
            </w:r>
            <w:r>
              <w:rPr>
                <w:spacing w:val="-2"/>
                <w:w w:val="105"/>
                <w:sz w:val="16"/>
              </w:rPr>
              <w:t>160.7.2.1.1.;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160.8.2.1.1;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160.9.2.1.1;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139.6.2.1;</w:t>
            </w:r>
          </w:p>
          <w:p w:rsidR="00A01459" w:rsidRDefault="003E52CC">
            <w:pPr>
              <w:pStyle w:val="TableParagraph"/>
              <w:spacing w:before="6" w:line="165"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139.7.2.1</w:t>
            </w:r>
          </w:p>
        </w:tc>
      </w:tr>
      <w:tr w:rsidR="00A01459">
        <w:trPr>
          <w:trHeight w:val="2282"/>
        </w:trPr>
        <w:tc>
          <w:tcPr>
            <w:tcW w:w="760" w:type="dxa"/>
          </w:tcPr>
          <w:p w:rsidR="00A01459" w:rsidRDefault="003E52CC">
            <w:pPr>
              <w:pStyle w:val="TableParagraph"/>
              <w:ind w:left="7" w:right="1"/>
              <w:jc w:val="center"/>
              <w:rPr>
                <w:sz w:val="16"/>
              </w:rPr>
            </w:pPr>
            <w:r>
              <w:rPr>
                <w:spacing w:val="-10"/>
                <w:w w:val="105"/>
                <w:sz w:val="16"/>
              </w:rPr>
              <w:t>4</w:t>
            </w:r>
          </w:p>
          <w:p w:rsidR="00A01459" w:rsidRDefault="003E52CC">
            <w:pPr>
              <w:pStyle w:val="TableParagraph"/>
              <w:spacing w:before="6" w:line="247" w:lineRule="auto"/>
              <w:ind w:left="132" w:right="123" w:hanging="1"/>
              <w:jc w:val="center"/>
              <w:rPr>
                <w:sz w:val="16"/>
              </w:rPr>
            </w:pPr>
            <w:r>
              <w:rPr>
                <w:spacing w:val="-2"/>
                <w:w w:val="105"/>
                <w:sz w:val="16"/>
              </w:rPr>
              <w:t>высо-</w:t>
            </w:r>
            <w:r>
              <w:rPr>
                <w:spacing w:val="40"/>
                <w:w w:val="105"/>
                <w:sz w:val="16"/>
              </w:rPr>
              <w:t xml:space="preserve"> </w:t>
            </w:r>
            <w:r>
              <w:rPr>
                <w:spacing w:val="-4"/>
                <w:w w:val="105"/>
                <w:sz w:val="16"/>
              </w:rPr>
              <w:t>кого</w:t>
            </w:r>
            <w:r>
              <w:rPr>
                <w:spacing w:val="40"/>
                <w:w w:val="105"/>
                <w:sz w:val="16"/>
              </w:rPr>
              <w:t xml:space="preserve"> </w:t>
            </w:r>
            <w:r>
              <w:rPr>
                <w:spacing w:val="-2"/>
                <w:sz w:val="16"/>
              </w:rPr>
              <w:t>уровня</w:t>
            </w:r>
            <w:r>
              <w:rPr>
                <w:spacing w:val="40"/>
                <w:w w:val="105"/>
                <w:sz w:val="16"/>
              </w:rPr>
              <w:t xml:space="preserve"> </w:t>
            </w:r>
            <w:r>
              <w:rPr>
                <w:spacing w:val="-2"/>
                <w:w w:val="105"/>
                <w:sz w:val="16"/>
              </w:rPr>
              <w:t>слож-</w:t>
            </w:r>
            <w:r>
              <w:rPr>
                <w:spacing w:val="40"/>
                <w:w w:val="105"/>
                <w:sz w:val="16"/>
              </w:rPr>
              <w:t xml:space="preserve"> </w:t>
            </w:r>
            <w:r>
              <w:rPr>
                <w:spacing w:val="-2"/>
                <w:w w:val="105"/>
                <w:sz w:val="16"/>
              </w:rPr>
              <w:t>ности</w:t>
            </w:r>
          </w:p>
        </w:tc>
        <w:tc>
          <w:tcPr>
            <w:tcW w:w="1466" w:type="dxa"/>
          </w:tcPr>
          <w:p w:rsidR="00A01459" w:rsidRDefault="003E52CC">
            <w:pPr>
              <w:pStyle w:val="TableParagraph"/>
              <w:ind w:left="71"/>
              <w:rPr>
                <w:sz w:val="16"/>
              </w:rPr>
            </w:pPr>
            <w:r>
              <w:rPr>
                <w:spacing w:val="-2"/>
                <w:w w:val="105"/>
                <w:sz w:val="16"/>
              </w:rPr>
              <w:t>кл.</w:t>
            </w:r>
            <w:r>
              <w:rPr>
                <w:spacing w:val="-6"/>
                <w:w w:val="105"/>
                <w:sz w:val="16"/>
              </w:rPr>
              <w:t xml:space="preserve"> </w:t>
            </w:r>
            <w:r>
              <w:rPr>
                <w:spacing w:val="-2"/>
                <w:w w:val="105"/>
                <w:sz w:val="16"/>
              </w:rPr>
              <w:t>10,</w:t>
            </w:r>
            <w:r>
              <w:rPr>
                <w:spacing w:val="-5"/>
                <w:w w:val="105"/>
                <w:sz w:val="16"/>
              </w:rPr>
              <w:t xml:space="preserve"> </w:t>
            </w:r>
            <w:r>
              <w:rPr>
                <w:spacing w:val="-2"/>
                <w:w w:val="105"/>
                <w:sz w:val="16"/>
              </w:rPr>
              <w:t>п.</w:t>
            </w:r>
            <w:r>
              <w:rPr>
                <w:spacing w:val="-6"/>
                <w:w w:val="105"/>
                <w:sz w:val="16"/>
              </w:rPr>
              <w:t xml:space="preserve"> </w:t>
            </w:r>
            <w:r>
              <w:rPr>
                <w:spacing w:val="-2"/>
                <w:w w:val="105"/>
                <w:sz w:val="16"/>
              </w:rPr>
              <w:t>102.6.2.1;</w:t>
            </w:r>
          </w:p>
          <w:p w:rsidR="00A01459" w:rsidRDefault="003E52CC">
            <w:pPr>
              <w:pStyle w:val="TableParagraph"/>
              <w:spacing w:before="6"/>
              <w:ind w:left="71"/>
              <w:rPr>
                <w:sz w:val="16"/>
              </w:rPr>
            </w:pPr>
            <w:r>
              <w:rPr>
                <w:sz w:val="16"/>
              </w:rPr>
              <w:pict>
                <v:group id="Group 274" o:spid="_x0000_s1819" style="position:absolute;left:0;text-align:left;margin-left:-3.75pt;margin-top:62.15pt;width:34.85pt;height:38.3pt;z-index:-251608064" coordsize="442595,486409" o:gfxdata="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">
                  <v:shape id="Image 275" o:spid="_x0000_s1818" type="#_x0000_t75" style="position:absolute;width:442112;height:486274" o:gfxdata="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vof+/&#10;AAAA3AAAAA8AAAAAAAAAAQAgAAAAIgAAAGRycy9kb3ducmV2LnhtbFBLAQIUABQAAAAIAIdO4kAz&#10;LwWeOwAAADkAAAAQAAAAAAAAAAEAIAAAAA4BAABkcnMvc2hhcGV4bWwueG1sUEsFBgAAAAAGAAYA&#10;WwEAALgDAAAAAA==&#10;">
                    <v:imagedata r:id="rId312" o:title=""/>
                    <o:lock v:ext="edit" aspectratio="f"/>
                  </v:shape>
                </v:group>
              </w:pict>
            </w:r>
            <w:r>
              <w:rPr>
                <w:sz w:val="16"/>
              </w:rPr>
              <w:pict>
                <v:group id="Group 276" o:spid="_x0000_s1837" style="position:absolute;left:0;text-align:left;margin-left:22.4pt;margin-top:39.6pt;width:34.55pt;height:34.7pt;z-index:-251607040" coordsize="438784,440690" o:gfxdata="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">
                  <v:shape id="Image 277" o:spid="_x0000_s1836" type="#_x0000_t75" style="position:absolute;width:438442;height:440537" o:gfxdata="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3PBb&#10;wAAAANwAAAAPAAAAAAAAAAEAIAAAACIAAABkcnMvZG93bnJldi54bWxQSwECFAAUAAAACACHTuJA&#10;My8FnjsAAAA5AAAAEAAAAAAAAAABACAAAAAPAQAAZHJzL3NoYXBleG1sLnhtbFBLBQYAAAAABgAG&#10;AFsBAAC5AwAAAAA=&#10;">
                    <v:imagedata r:id="rId308" o:title=""/>
                    <o:lock v:ext="edit" aspectratio="f"/>
                  </v:shape>
                </v:group>
              </w:pict>
            </w: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102.7.2.1</w:t>
            </w:r>
          </w:p>
        </w:tc>
        <w:tc>
          <w:tcPr>
            <w:tcW w:w="1760" w:type="dxa"/>
          </w:tcPr>
          <w:p w:rsidR="00A01459" w:rsidRDefault="003E52CC">
            <w:pPr>
              <w:pStyle w:val="TableParagraph"/>
              <w:ind w:left="72"/>
              <w:rPr>
                <w:sz w:val="16"/>
              </w:rPr>
            </w:pPr>
            <w:r>
              <w:rPr>
                <w:sz w:val="16"/>
              </w:rPr>
              <w:pict>
                <v:group id="Group 278" o:spid="_x0000_s1971" style="position:absolute;left:0;text-align:left;margin-left:-32.9pt;margin-top:-22.65pt;width:83.75pt;height:88.3pt;z-index:-251606016;mso-position-horizontal-relative:text;mso-position-vertical-relative:text" coordsize="10636,11214" o:gfxdata="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">
                  <v:shape id="Image 279" o:spid="_x0000_s1968" type="#_x0000_t75" style="position:absolute;top:5798;width:5414;height:5415" o:gfxdata="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9iT2/&#10;AAAA3AAAAA8AAAAAAAAAAQAgAAAAIgAAAGRycy9kb3ducmV2LnhtbFBLAQIUABQAAAAIAIdO4kAz&#10;LwWeOwAAADkAAAAQAAAAAAAAAAEAIAAAAA4BAABkcnMvc2hhcGV4bWwueG1sUEsFBgAAAAAGAAYA&#10;WwEAALgDAAAAAA==&#10;">
                    <v:imagedata r:id="rId309" o:title=""/>
                    <o:lock v:ext="edit" aspectratio="f"/>
                  </v:shape>
                  <v:shape id="Image 280" o:spid="_x0000_s1969" type="#_x0000_t75" style="position:absolute;left:2665;top:2776;width:6003;height:5777" o:gfxdata="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22ervQAA&#10;ANwAAAAPAAAAAAAAAAEAIAAAACIAAABkcnMvZG93bnJldi54bWxQSwECFAAUAAAACACHTuJAMy8F&#10;njsAAAA5AAAAEAAAAAAAAAABACAAAAAMAQAAZHJzL3NoYXBleG1sLnhtbFBLBQYAAAAABgAGAFsB&#10;AAC2AwAAAAA=&#10;">
                    <v:imagedata r:id="rId310" o:title=""/>
                    <o:lock v:ext="edit" aspectratio="f"/>
                  </v:shape>
                  <v:shape id="Image 281" o:spid="_x0000_s1970" type="#_x0000_t75" style="position:absolute;left:5672;width:4962;height:4988" o:gfxdata="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RbVm&#10;wAAAANwAAAAPAAAAAAAAAAEAIAAAACIAAABkcnMvZG93bnJldi54bWxQSwECFAAUAAAACACHTuJA&#10;My8FnjsAAAA5AAAAEAAAAAAAAAABACAAAAAPAQAAZHJzL3NoYXBleG1sLnhtbFBLBQYAAAAABgAG&#10;AFsBAAC5AwAAAAA=&#10;">
                    <v:imagedata r:id="rId299" o:title=""/>
                    <o:lock v:ext="edit" aspectratio="f"/>
                  </v:shape>
                </v:group>
              </w:pict>
            </w:r>
            <w:r>
              <w:rPr>
                <w:w w:val="105"/>
                <w:sz w:val="16"/>
              </w:rPr>
              <w:t>кл.</w:t>
            </w:r>
            <w:r>
              <w:rPr>
                <w:spacing w:val="-5"/>
                <w:w w:val="105"/>
                <w:sz w:val="16"/>
              </w:rPr>
              <w:t xml:space="preserve"> </w:t>
            </w:r>
            <w:r>
              <w:rPr>
                <w:w w:val="105"/>
                <w:sz w:val="16"/>
              </w:rPr>
              <w:t>10,</w:t>
            </w:r>
            <w:r>
              <w:rPr>
                <w:spacing w:val="-4"/>
                <w:w w:val="105"/>
                <w:sz w:val="16"/>
              </w:rPr>
              <w:t xml:space="preserve"> </w:t>
            </w:r>
            <w:r>
              <w:rPr>
                <w:w w:val="105"/>
                <w:sz w:val="16"/>
              </w:rPr>
              <w:t>п.</w:t>
            </w:r>
            <w:r>
              <w:rPr>
                <w:spacing w:val="-5"/>
                <w:w w:val="105"/>
                <w:sz w:val="16"/>
              </w:rPr>
              <w:t xml:space="preserve"> </w:t>
            </w:r>
            <w:r>
              <w:rPr>
                <w:spacing w:val="-2"/>
                <w:w w:val="105"/>
                <w:sz w:val="16"/>
              </w:rPr>
              <w:t>103.6.2.1;</w:t>
            </w:r>
          </w:p>
          <w:p w:rsidR="00A01459" w:rsidRDefault="003E52CC">
            <w:pPr>
              <w:pStyle w:val="TableParagraph"/>
              <w:spacing w:before="6"/>
              <w:ind w:left="72"/>
              <w:rPr>
                <w:sz w:val="16"/>
              </w:rPr>
            </w:pPr>
            <w:r>
              <w:rPr>
                <w:w w:val="105"/>
                <w:sz w:val="16"/>
              </w:rPr>
              <w:t>кл.</w:t>
            </w:r>
            <w:r>
              <w:rPr>
                <w:spacing w:val="-5"/>
                <w:w w:val="105"/>
                <w:sz w:val="16"/>
              </w:rPr>
              <w:t xml:space="preserve"> </w:t>
            </w:r>
            <w:r>
              <w:rPr>
                <w:w w:val="105"/>
                <w:sz w:val="16"/>
              </w:rPr>
              <w:t>11,</w:t>
            </w:r>
            <w:r>
              <w:rPr>
                <w:spacing w:val="-4"/>
                <w:w w:val="105"/>
                <w:sz w:val="16"/>
              </w:rPr>
              <w:t xml:space="preserve"> </w:t>
            </w:r>
            <w:r>
              <w:rPr>
                <w:w w:val="105"/>
                <w:sz w:val="16"/>
              </w:rPr>
              <w:t>п.</w:t>
            </w:r>
            <w:r>
              <w:rPr>
                <w:spacing w:val="-5"/>
                <w:w w:val="105"/>
                <w:sz w:val="16"/>
              </w:rPr>
              <w:t xml:space="preserve"> </w:t>
            </w:r>
            <w:r>
              <w:rPr>
                <w:spacing w:val="-2"/>
                <w:w w:val="105"/>
                <w:sz w:val="16"/>
              </w:rPr>
              <w:t>103.7.2.1</w:t>
            </w:r>
          </w:p>
        </w:tc>
        <w:tc>
          <w:tcPr>
            <w:tcW w:w="2616" w:type="dxa"/>
          </w:tcPr>
          <w:p w:rsidR="00A01459" w:rsidRDefault="003E52CC">
            <w:pPr>
              <w:pStyle w:val="TableParagraph"/>
              <w:spacing w:line="247" w:lineRule="auto"/>
              <w:ind w:right="60"/>
              <w:jc w:val="both"/>
              <w:rPr>
                <w:sz w:val="16"/>
              </w:rPr>
            </w:pPr>
            <w:r>
              <w:rPr>
                <w:w w:val="105"/>
                <w:sz w:val="16"/>
              </w:rPr>
              <w:t>Овладение</w:t>
            </w:r>
            <w:r>
              <w:rPr>
                <w:spacing w:val="-11"/>
                <w:w w:val="105"/>
                <w:sz w:val="16"/>
              </w:rPr>
              <w:t xml:space="preserve"> </w:t>
            </w:r>
            <w:r>
              <w:rPr>
                <w:w w:val="105"/>
                <w:sz w:val="16"/>
              </w:rPr>
              <w:t>монологической</w:t>
            </w:r>
            <w:r>
              <w:rPr>
                <w:spacing w:val="-10"/>
                <w:w w:val="105"/>
                <w:sz w:val="16"/>
              </w:rPr>
              <w:t xml:space="preserve"> </w:t>
            </w:r>
            <w:r>
              <w:rPr>
                <w:w w:val="105"/>
                <w:sz w:val="16"/>
              </w:rPr>
              <w:t>речью начинается</w:t>
            </w:r>
            <w:r>
              <w:rPr>
                <w:spacing w:val="-11"/>
                <w:w w:val="105"/>
                <w:sz w:val="16"/>
              </w:rPr>
              <w:t xml:space="preserve"> </w:t>
            </w:r>
            <w:r>
              <w:rPr>
                <w:w w:val="105"/>
                <w:sz w:val="16"/>
              </w:rPr>
              <w:t>со</w:t>
            </w:r>
            <w:r>
              <w:rPr>
                <w:spacing w:val="-10"/>
                <w:w w:val="105"/>
                <w:sz w:val="16"/>
              </w:rPr>
              <w:t xml:space="preserve"> </w:t>
            </w:r>
            <w:r>
              <w:rPr>
                <w:w w:val="105"/>
                <w:sz w:val="16"/>
              </w:rPr>
              <w:t>2</w:t>
            </w:r>
            <w:r>
              <w:rPr>
                <w:spacing w:val="-11"/>
                <w:w w:val="105"/>
                <w:sz w:val="16"/>
              </w:rPr>
              <w:t xml:space="preserve"> </w:t>
            </w:r>
            <w:r>
              <w:rPr>
                <w:w w:val="105"/>
                <w:sz w:val="16"/>
              </w:rPr>
              <w:t>класса</w:t>
            </w:r>
            <w:r>
              <w:rPr>
                <w:spacing w:val="-10"/>
                <w:w w:val="105"/>
                <w:sz w:val="16"/>
              </w:rPr>
              <w:t xml:space="preserve"> </w:t>
            </w:r>
            <w:r>
              <w:rPr>
                <w:w w:val="105"/>
                <w:sz w:val="16"/>
              </w:rPr>
              <w:t>с</w:t>
            </w:r>
            <w:r>
              <w:rPr>
                <w:spacing w:val="-11"/>
                <w:w w:val="105"/>
                <w:sz w:val="16"/>
              </w:rPr>
              <w:t xml:space="preserve"> </w:t>
            </w:r>
            <w:r>
              <w:rPr>
                <w:w w:val="105"/>
                <w:sz w:val="16"/>
              </w:rPr>
              <w:t xml:space="preserve">постепен- ным усложнением содержания и </w:t>
            </w:r>
            <w:r>
              <w:rPr>
                <w:sz w:val="16"/>
              </w:rPr>
              <w:t>увеличением</w:t>
            </w:r>
            <w:r>
              <w:rPr>
                <w:spacing w:val="-10"/>
                <w:sz w:val="16"/>
              </w:rPr>
              <w:t xml:space="preserve"> </w:t>
            </w:r>
            <w:r>
              <w:rPr>
                <w:sz w:val="16"/>
              </w:rPr>
              <w:t>объёма</w:t>
            </w:r>
            <w:r>
              <w:rPr>
                <w:spacing w:val="-10"/>
                <w:sz w:val="16"/>
              </w:rPr>
              <w:t xml:space="preserve"> </w:t>
            </w:r>
            <w:r>
              <w:rPr>
                <w:sz w:val="16"/>
              </w:rPr>
              <w:t>высказывания:</w:t>
            </w:r>
            <w:r>
              <w:rPr>
                <w:w w:val="105"/>
                <w:sz w:val="16"/>
              </w:rPr>
              <w:t xml:space="preserve"> кл. 2, п. 160.7.2.1.2;</w:t>
            </w:r>
          </w:p>
          <w:p w:rsidR="00A01459" w:rsidRDefault="003E52CC">
            <w:pPr>
              <w:pStyle w:val="TableParagraph"/>
              <w:spacing w:before="4"/>
              <w:rPr>
                <w:sz w:val="16"/>
              </w:rPr>
            </w:pPr>
            <w:r>
              <w:rPr>
                <w:w w:val="105"/>
                <w:sz w:val="16"/>
              </w:rPr>
              <w:t>кл.</w:t>
            </w:r>
            <w:r>
              <w:rPr>
                <w:spacing w:val="-4"/>
                <w:w w:val="105"/>
                <w:sz w:val="16"/>
              </w:rPr>
              <w:t xml:space="preserve"> </w:t>
            </w:r>
            <w:r>
              <w:rPr>
                <w:w w:val="105"/>
                <w:sz w:val="16"/>
              </w:rPr>
              <w:t>3,</w:t>
            </w:r>
            <w:r>
              <w:rPr>
                <w:spacing w:val="-4"/>
                <w:w w:val="105"/>
                <w:sz w:val="16"/>
              </w:rPr>
              <w:t xml:space="preserve"> </w:t>
            </w:r>
            <w:r>
              <w:rPr>
                <w:w w:val="105"/>
                <w:sz w:val="16"/>
              </w:rPr>
              <w:t>п.</w:t>
            </w:r>
            <w:r>
              <w:rPr>
                <w:spacing w:val="-4"/>
                <w:w w:val="105"/>
                <w:sz w:val="16"/>
              </w:rPr>
              <w:t xml:space="preserve"> </w:t>
            </w:r>
            <w:r>
              <w:rPr>
                <w:spacing w:val="-2"/>
                <w:w w:val="105"/>
                <w:sz w:val="16"/>
              </w:rPr>
              <w:t>160.8.2.1.2;</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4,</w:t>
            </w:r>
            <w:r>
              <w:rPr>
                <w:spacing w:val="-4"/>
                <w:w w:val="105"/>
                <w:sz w:val="16"/>
              </w:rPr>
              <w:t xml:space="preserve"> </w:t>
            </w:r>
            <w:r>
              <w:rPr>
                <w:w w:val="105"/>
                <w:sz w:val="16"/>
              </w:rPr>
              <w:t>п.</w:t>
            </w:r>
            <w:r>
              <w:rPr>
                <w:spacing w:val="-4"/>
                <w:w w:val="105"/>
                <w:sz w:val="16"/>
              </w:rPr>
              <w:t xml:space="preserve"> </w:t>
            </w:r>
            <w:r>
              <w:rPr>
                <w:spacing w:val="-2"/>
                <w:w w:val="105"/>
                <w:sz w:val="16"/>
              </w:rPr>
              <w:t>160.9.2.1.2;</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5,</w:t>
            </w:r>
            <w:r>
              <w:rPr>
                <w:spacing w:val="-4"/>
                <w:w w:val="105"/>
                <w:sz w:val="16"/>
              </w:rPr>
              <w:t xml:space="preserve"> </w:t>
            </w:r>
            <w:r>
              <w:rPr>
                <w:w w:val="105"/>
                <w:sz w:val="16"/>
              </w:rPr>
              <w:t>п.</w:t>
            </w:r>
            <w:r>
              <w:rPr>
                <w:spacing w:val="-4"/>
                <w:w w:val="105"/>
                <w:sz w:val="16"/>
              </w:rPr>
              <w:t xml:space="preserve"> </w:t>
            </w:r>
            <w:r>
              <w:rPr>
                <w:spacing w:val="-2"/>
                <w:w w:val="105"/>
                <w:sz w:val="16"/>
              </w:rPr>
              <w:t>139.3.2.1;</w:t>
            </w:r>
          </w:p>
          <w:p w:rsidR="00A01459" w:rsidRDefault="003E52CC">
            <w:pPr>
              <w:pStyle w:val="TableParagraph"/>
              <w:spacing w:before="7"/>
              <w:rPr>
                <w:sz w:val="16"/>
              </w:rPr>
            </w:pPr>
            <w:r>
              <w:rPr>
                <w:w w:val="105"/>
                <w:sz w:val="16"/>
              </w:rPr>
              <w:t>кл.</w:t>
            </w:r>
            <w:r>
              <w:rPr>
                <w:spacing w:val="-4"/>
                <w:w w:val="105"/>
                <w:sz w:val="16"/>
              </w:rPr>
              <w:t xml:space="preserve"> </w:t>
            </w:r>
            <w:r>
              <w:rPr>
                <w:w w:val="105"/>
                <w:sz w:val="16"/>
              </w:rPr>
              <w:t>6,</w:t>
            </w:r>
            <w:r>
              <w:rPr>
                <w:spacing w:val="-4"/>
                <w:w w:val="105"/>
                <w:sz w:val="16"/>
              </w:rPr>
              <w:t xml:space="preserve"> </w:t>
            </w:r>
            <w:r>
              <w:rPr>
                <w:w w:val="105"/>
                <w:sz w:val="16"/>
              </w:rPr>
              <w:t>п.</w:t>
            </w:r>
            <w:r>
              <w:rPr>
                <w:spacing w:val="-4"/>
                <w:w w:val="105"/>
                <w:sz w:val="16"/>
              </w:rPr>
              <w:t xml:space="preserve"> </w:t>
            </w:r>
            <w:r>
              <w:rPr>
                <w:spacing w:val="-2"/>
                <w:w w:val="105"/>
                <w:sz w:val="16"/>
              </w:rPr>
              <w:t>139.4.2.1;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7,</w:t>
            </w:r>
            <w:r>
              <w:rPr>
                <w:spacing w:val="-4"/>
                <w:w w:val="105"/>
                <w:sz w:val="16"/>
              </w:rPr>
              <w:t xml:space="preserve"> </w:t>
            </w:r>
            <w:r>
              <w:rPr>
                <w:w w:val="105"/>
                <w:sz w:val="16"/>
              </w:rPr>
              <w:t>п.</w:t>
            </w:r>
            <w:r>
              <w:rPr>
                <w:spacing w:val="-4"/>
                <w:w w:val="105"/>
                <w:sz w:val="16"/>
              </w:rPr>
              <w:t xml:space="preserve"> </w:t>
            </w:r>
            <w:r>
              <w:rPr>
                <w:spacing w:val="-2"/>
                <w:w w:val="105"/>
                <w:sz w:val="16"/>
              </w:rPr>
              <w:t>139.5.2.1;</w:t>
            </w:r>
          </w:p>
          <w:p w:rsidR="00A01459" w:rsidRDefault="003E52CC">
            <w:pPr>
              <w:pStyle w:val="TableParagraph"/>
              <w:spacing w:before="6"/>
              <w:rPr>
                <w:sz w:val="16"/>
              </w:rPr>
            </w:pPr>
            <w:r>
              <w:rPr>
                <w:w w:val="105"/>
                <w:sz w:val="16"/>
              </w:rPr>
              <w:t>кл.</w:t>
            </w:r>
            <w:r>
              <w:rPr>
                <w:spacing w:val="-4"/>
                <w:w w:val="105"/>
                <w:sz w:val="16"/>
              </w:rPr>
              <w:t xml:space="preserve"> </w:t>
            </w:r>
            <w:r>
              <w:rPr>
                <w:w w:val="105"/>
                <w:sz w:val="16"/>
              </w:rPr>
              <w:t>8,</w:t>
            </w:r>
            <w:r>
              <w:rPr>
                <w:spacing w:val="-4"/>
                <w:w w:val="105"/>
                <w:sz w:val="16"/>
              </w:rPr>
              <w:t xml:space="preserve"> </w:t>
            </w:r>
            <w:r>
              <w:rPr>
                <w:w w:val="105"/>
                <w:sz w:val="16"/>
              </w:rPr>
              <w:t>п.</w:t>
            </w:r>
            <w:r>
              <w:rPr>
                <w:spacing w:val="-4"/>
                <w:w w:val="105"/>
                <w:sz w:val="16"/>
              </w:rPr>
              <w:t xml:space="preserve"> </w:t>
            </w:r>
            <w:r>
              <w:rPr>
                <w:spacing w:val="-2"/>
                <w:w w:val="105"/>
                <w:sz w:val="16"/>
              </w:rPr>
              <w:t>139.6.2.1;</w:t>
            </w:r>
          </w:p>
          <w:p w:rsidR="00A01459" w:rsidRDefault="003E52CC">
            <w:pPr>
              <w:pStyle w:val="TableParagraph"/>
              <w:spacing w:before="7" w:line="166" w:lineRule="exact"/>
              <w:rPr>
                <w:sz w:val="16"/>
              </w:rPr>
            </w:pPr>
            <w:r>
              <w:rPr>
                <w:w w:val="105"/>
                <w:sz w:val="16"/>
              </w:rPr>
              <w:t>кл.</w:t>
            </w:r>
            <w:r>
              <w:rPr>
                <w:spacing w:val="-4"/>
                <w:w w:val="105"/>
                <w:sz w:val="16"/>
              </w:rPr>
              <w:t xml:space="preserve"> </w:t>
            </w:r>
            <w:r>
              <w:rPr>
                <w:w w:val="105"/>
                <w:sz w:val="16"/>
              </w:rPr>
              <w:t>9,</w:t>
            </w:r>
            <w:r>
              <w:rPr>
                <w:spacing w:val="-4"/>
                <w:w w:val="105"/>
                <w:sz w:val="16"/>
              </w:rPr>
              <w:t xml:space="preserve"> </w:t>
            </w:r>
            <w:r>
              <w:rPr>
                <w:w w:val="105"/>
                <w:sz w:val="16"/>
              </w:rPr>
              <w:t>п.</w:t>
            </w:r>
            <w:r>
              <w:rPr>
                <w:spacing w:val="-4"/>
                <w:w w:val="105"/>
                <w:sz w:val="16"/>
              </w:rPr>
              <w:t xml:space="preserve"> </w:t>
            </w:r>
            <w:r>
              <w:rPr>
                <w:spacing w:val="-2"/>
                <w:w w:val="105"/>
                <w:sz w:val="16"/>
              </w:rPr>
              <w:t>139.7.2.1</w:t>
            </w:r>
          </w:p>
        </w:tc>
      </w:tr>
    </w:tbl>
    <w:p w:rsidR="00A01459" w:rsidRDefault="00A01459">
      <w:pPr>
        <w:pStyle w:val="a9"/>
        <w:spacing w:before="40"/>
        <w:rPr>
          <w:sz w:val="16"/>
        </w:rPr>
      </w:pPr>
    </w:p>
    <w:p w:rsidR="00A01459" w:rsidRDefault="003E52CC">
      <w:pPr>
        <w:pStyle w:val="1"/>
        <w:numPr>
          <w:ilvl w:val="0"/>
          <w:numId w:val="12"/>
        </w:numPr>
        <w:tabs>
          <w:tab w:val="left" w:pos="288"/>
        </w:tabs>
        <w:spacing w:before="1" w:after="0" w:line="240" w:lineRule="auto"/>
        <w:ind w:left="288" w:hanging="192"/>
        <w:jc w:val="both"/>
      </w:pPr>
      <w:r>
        <w:rPr>
          <w:noProof/>
        </w:rPr>
        <w:drawing>
          <wp:anchor distT="0" distB="0" distL="0" distR="0" simplePos="0" relativeHeight="251587584" behindDoc="1" locked="0" layoutInCell="1" allowOverlap="1">
            <wp:simplePos x="0" y="0"/>
            <wp:positionH relativeFrom="page">
              <wp:posOffset>763270</wp:posOffset>
            </wp:positionH>
            <wp:positionV relativeFrom="paragraph">
              <wp:posOffset>-505460</wp:posOffset>
            </wp:positionV>
            <wp:extent cx="618490" cy="618490"/>
            <wp:effectExtent l="0" t="0" r="10160" b="10160"/>
            <wp:wrapNone/>
            <wp:docPr id="284" name="Image 282"/>
            <wp:cNvGraphicFramePr/>
            <a:graphic xmlns:a="http://schemas.openxmlformats.org/drawingml/2006/main">
              <a:graphicData uri="http://schemas.openxmlformats.org/drawingml/2006/picture">
                <pic:pic xmlns:pic="http://schemas.openxmlformats.org/drawingml/2006/picture">
                  <pic:nvPicPr>
                    <pic:cNvPr id="284" name="Image 282"/>
                    <pic:cNvPicPr/>
                  </pic:nvPicPr>
                  <pic:blipFill>
                    <a:blip r:embed="rId319" cstate="print"/>
                    <a:stretch>
                      <a:fillRect/>
                    </a:stretch>
                  </pic:blipFill>
                  <pic:spPr>
                    <a:xfrm>
                      <a:off x="0" y="0"/>
                      <a:ext cx="618223" cy="618236"/>
                    </a:xfrm>
                    <a:prstGeom prst="rect">
                      <a:avLst/>
                    </a:prstGeom>
                  </pic:spPr>
                </pic:pic>
              </a:graphicData>
            </a:graphic>
          </wp:anchor>
        </w:drawing>
      </w:r>
      <w:r>
        <w:t>Подходы</w:t>
      </w:r>
      <w:r>
        <w:rPr>
          <w:spacing w:val="7"/>
        </w:rPr>
        <w:t xml:space="preserve"> </w:t>
      </w:r>
      <w:r>
        <w:t>к</w:t>
      </w:r>
      <w:r>
        <w:rPr>
          <w:spacing w:val="7"/>
        </w:rPr>
        <w:t xml:space="preserve"> </w:t>
      </w:r>
      <w:r>
        <w:t>отбору</w:t>
      </w:r>
      <w:r>
        <w:rPr>
          <w:spacing w:val="7"/>
        </w:rPr>
        <w:t xml:space="preserve"> </w:t>
      </w:r>
      <w:r>
        <w:t>содержания,</w:t>
      </w:r>
      <w:r>
        <w:rPr>
          <w:spacing w:val="7"/>
        </w:rPr>
        <w:t xml:space="preserve"> </w:t>
      </w:r>
      <w:r>
        <w:t>разработке</w:t>
      </w:r>
      <w:r>
        <w:rPr>
          <w:spacing w:val="7"/>
        </w:rPr>
        <w:t xml:space="preserve"> </w:t>
      </w:r>
      <w:r>
        <w:t>структуры</w:t>
      </w:r>
      <w:r>
        <w:rPr>
          <w:spacing w:val="7"/>
        </w:rPr>
        <w:t xml:space="preserve"> </w:t>
      </w:r>
      <w:r>
        <w:t>КИМ</w:t>
      </w:r>
      <w:r>
        <w:rPr>
          <w:spacing w:val="7"/>
        </w:rPr>
        <w:t xml:space="preserve"> </w:t>
      </w:r>
      <w:r>
        <w:rPr>
          <w:spacing w:val="-5"/>
        </w:rPr>
        <w:t>ЕГЭ</w:t>
      </w:r>
    </w:p>
    <w:p w:rsidR="00A01459" w:rsidRDefault="003E52CC">
      <w:pPr>
        <w:pStyle w:val="a9"/>
        <w:spacing w:line="244" w:lineRule="auto"/>
        <w:ind w:left="96" w:right="128" w:firstLine="489"/>
        <w:jc w:val="both"/>
      </w:pPr>
      <w:r>
        <w:t>Личностные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2"/>
        </w:rPr>
        <w:t xml:space="preserve"> </w:t>
      </w:r>
      <w:r>
        <w:t xml:space="preserve">программы обучающимися (на основе изменённого в 2022 г. ФГОС) </w:t>
      </w:r>
      <w:r>
        <w:t>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w:t>
      </w:r>
      <w:r>
        <w:rPr>
          <w:spacing w:val="21"/>
        </w:rPr>
        <w:t xml:space="preserve"> </w:t>
      </w:r>
      <w:r>
        <w:t>общества;</w:t>
      </w:r>
      <w:r>
        <w:rPr>
          <w:spacing w:val="21"/>
        </w:rPr>
        <w:t xml:space="preserve"> </w:t>
      </w:r>
      <w:r>
        <w:t>расширение</w:t>
      </w:r>
      <w:r>
        <w:rPr>
          <w:spacing w:val="20"/>
        </w:rPr>
        <w:t xml:space="preserve"> </w:t>
      </w:r>
      <w:r>
        <w:t>жизненного</w:t>
      </w:r>
      <w:r>
        <w:rPr>
          <w:spacing w:val="21"/>
        </w:rPr>
        <w:t xml:space="preserve"> </w:t>
      </w:r>
      <w:r>
        <w:t>опыта</w:t>
      </w:r>
      <w:r>
        <w:rPr>
          <w:spacing w:val="21"/>
        </w:rPr>
        <w:t xml:space="preserve"> </w:t>
      </w:r>
      <w:r>
        <w:t>и</w:t>
      </w:r>
      <w:r>
        <w:rPr>
          <w:spacing w:val="21"/>
        </w:rPr>
        <w:t xml:space="preserve"> </w:t>
      </w:r>
      <w:r>
        <w:t>опыта</w:t>
      </w:r>
      <w:r>
        <w:rPr>
          <w:spacing w:val="21"/>
        </w:rPr>
        <w:t xml:space="preserve"> </w:t>
      </w:r>
      <w:r>
        <w:t>деятельности в</w:t>
      </w:r>
      <w:r>
        <w:rPr>
          <w:spacing w:val="-4"/>
        </w:rPr>
        <w:t xml:space="preserve"> </w:t>
      </w:r>
      <w:r>
        <w:t>процессе реализации основных направлений воспитательной деятельности. Содержание</w:t>
      </w:r>
      <w:r>
        <w:rPr>
          <w:spacing w:val="52"/>
        </w:rPr>
        <w:t xml:space="preserve"> </w:t>
      </w:r>
      <w:r>
        <w:t>и</w:t>
      </w:r>
      <w:r>
        <w:rPr>
          <w:spacing w:val="53"/>
        </w:rPr>
        <w:t xml:space="preserve"> </w:t>
      </w:r>
      <w:r>
        <w:t>результаты</w:t>
      </w:r>
      <w:r>
        <w:rPr>
          <w:spacing w:val="54"/>
        </w:rPr>
        <w:t xml:space="preserve"> </w:t>
      </w:r>
      <w:r>
        <w:t>выполнения</w:t>
      </w:r>
      <w:r>
        <w:rPr>
          <w:spacing w:val="52"/>
        </w:rPr>
        <w:t xml:space="preserve"> </w:t>
      </w:r>
      <w:r>
        <w:t>заданий</w:t>
      </w:r>
      <w:r>
        <w:rPr>
          <w:spacing w:val="53"/>
        </w:rPr>
        <w:t xml:space="preserve"> </w:t>
      </w:r>
      <w:r>
        <w:t>ЕГЭ</w:t>
      </w:r>
      <w:r>
        <w:rPr>
          <w:spacing w:val="52"/>
        </w:rPr>
        <w:t xml:space="preserve"> </w:t>
      </w:r>
      <w:r>
        <w:t>связаны</w:t>
      </w:r>
      <w:r>
        <w:rPr>
          <w:spacing w:val="54"/>
        </w:rPr>
        <w:t xml:space="preserve"> </w:t>
      </w:r>
      <w:r>
        <w:t>в</w:t>
      </w:r>
      <w:r>
        <w:rPr>
          <w:spacing w:val="53"/>
        </w:rPr>
        <w:t xml:space="preserve"> </w:t>
      </w:r>
      <w:r>
        <w:t>том</w:t>
      </w:r>
      <w:r>
        <w:rPr>
          <w:spacing w:val="54"/>
        </w:rPr>
        <w:t xml:space="preserve"> </w:t>
      </w:r>
      <w:r>
        <w:rPr>
          <w:spacing w:val="-2"/>
        </w:rPr>
        <w:t>числе</w:t>
      </w:r>
    </w:p>
    <w:p w:rsidR="00A01459" w:rsidRDefault="003E52CC">
      <w:pPr>
        <w:tabs>
          <w:tab w:val="left" w:pos="6221"/>
        </w:tabs>
        <w:spacing w:before="82"/>
        <w:ind w:left="96" w:hanging="76"/>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18</w:t>
      </w:r>
      <w:r>
        <w:rPr>
          <w:spacing w:val="3"/>
          <w:sz w:val="16"/>
        </w:rPr>
        <w:t xml:space="preserve"> </w:t>
      </w:r>
      <w:r>
        <w:rPr>
          <w:sz w:val="16"/>
        </w:rPr>
        <w:t>/</w:t>
      </w:r>
      <w:r>
        <w:rPr>
          <w:spacing w:val="4"/>
          <w:sz w:val="16"/>
        </w:rPr>
        <w:t xml:space="preserve"> </w:t>
      </w:r>
      <w:r>
        <w:rPr>
          <w:spacing w:val="-5"/>
          <w:sz w:val="16"/>
        </w:rPr>
        <w:t>31</w:t>
      </w:r>
    </w:p>
    <w:p w:rsidR="00A01459" w:rsidRDefault="003E52CC">
      <w:pPr>
        <w:pStyle w:val="a9"/>
        <w:spacing w:before="76" w:line="244" w:lineRule="auto"/>
        <w:ind w:left="96" w:right="318"/>
        <w:jc w:val="both"/>
      </w:pPr>
      <w:r>
        <w:t>с</w:t>
      </w:r>
      <w:r>
        <w:rPr>
          <w:spacing w:val="-4"/>
        </w:rPr>
        <w:t xml:space="preserve"> </w:t>
      </w:r>
      <w:r>
        <w:t>достижением личностных результатов освоения основной образовательной программы по изменённому в 2022 г. ФГОС в</w:t>
      </w:r>
      <w:r>
        <w:rPr>
          <w:spacing w:val="-3"/>
        </w:rPr>
        <w:t xml:space="preserve"> </w:t>
      </w:r>
      <w:r>
        <w:t>части гражданского (осознание своих</w:t>
      </w:r>
      <w:r>
        <w:rPr>
          <w:spacing w:val="80"/>
          <w:w w:val="150"/>
        </w:rPr>
        <w:t xml:space="preserve">  </w:t>
      </w:r>
      <w:r>
        <w:t>конституционных</w:t>
      </w:r>
      <w:r>
        <w:rPr>
          <w:spacing w:val="80"/>
          <w:w w:val="150"/>
        </w:rPr>
        <w:t xml:space="preserve">  </w:t>
      </w:r>
      <w:r>
        <w:t>прав</w:t>
      </w:r>
      <w:r>
        <w:rPr>
          <w:spacing w:val="80"/>
          <w:w w:val="150"/>
        </w:rPr>
        <w:t xml:space="preserve">  </w:t>
      </w:r>
      <w:r>
        <w:t>и</w:t>
      </w:r>
      <w:r>
        <w:rPr>
          <w:spacing w:val="-3"/>
        </w:rPr>
        <w:t xml:space="preserve"> </w:t>
      </w:r>
      <w:r>
        <w:t>обязанностей,</w:t>
      </w:r>
      <w:r>
        <w:rPr>
          <w:spacing w:val="80"/>
          <w:w w:val="150"/>
        </w:rPr>
        <w:t xml:space="preserve">  </w:t>
      </w:r>
      <w:r>
        <w:t>уважение</w:t>
      </w:r>
      <w:r>
        <w:rPr>
          <w:spacing w:val="80"/>
          <w:w w:val="150"/>
        </w:rPr>
        <w:t xml:space="preserve">  </w:t>
      </w:r>
      <w:r>
        <w:t>закона и</w:t>
      </w:r>
      <w:r>
        <w:rPr>
          <w:spacing w:val="-4"/>
        </w:rPr>
        <w:t xml:space="preserve"> </w:t>
      </w:r>
      <w:r>
        <w:t>правопорядка; принятие традиционных национальных,</w:t>
      </w:r>
      <w:r>
        <w:t xml:space="preserve"> общечеловеческих гуманистических и демократических ценностей и др.), патриотического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w:t>
      </w:r>
      <w:r>
        <w:t>вой язык и культуру, прошлое и настоящее многонационального народа России и</w:t>
      </w:r>
      <w:r>
        <w:rPr>
          <w:spacing w:val="-5"/>
        </w:rPr>
        <w:t xml:space="preserve"> </w:t>
      </w:r>
      <w:r>
        <w:t>др.), духовно-нравственного (осознание духовных ценностей российского народа и др.), эстетического (способность воспринимать</w:t>
      </w:r>
      <w:r>
        <w:rPr>
          <w:spacing w:val="75"/>
        </w:rPr>
        <w:t xml:space="preserve"> </w:t>
      </w:r>
      <w:r>
        <w:t>различные</w:t>
      </w:r>
      <w:r>
        <w:rPr>
          <w:spacing w:val="75"/>
        </w:rPr>
        <w:t xml:space="preserve"> </w:t>
      </w:r>
      <w:r>
        <w:t>виды</w:t>
      </w:r>
      <w:r>
        <w:rPr>
          <w:spacing w:val="75"/>
        </w:rPr>
        <w:t xml:space="preserve"> </w:t>
      </w:r>
      <w:r>
        <w:t>искусства,</w:t>
      </w:r>
      <w:r>
        <w:rPr>
          <w:spacing w:val="76"/>
        </w:rPr>
        <w:t xml:space="preserve"> </w:t>
      </w:r>
      <w:r>
        <w:t>традиции</w:t>
      </w:r>
      <w:r>
        <w:rPr>
          <w:spacing w:val="75"/>
        </w:rPr>
        <w:t xml:space="preserve"> </w:t>
      </w:r>
      <w:r>
        <w:t>и</w:t>
      </w:r>
      <w:r>
        <w:rPr>
          <w:spacing w:val="75"/>
        </w:rPr>
        <w:t xml:space="preserve"> </w:t>
      </w:r>
      <w:r>
        <w:t>творчество</w:t>
      </w:r>
      <w:r>
        <w:rPr>
          <w:spacing w:val="76"/>
        </w:rPr>
        <w:t xml:space="preserve"> </w:t>
      </w:r>
      <w:r>
        <w:t>своего и</w:t>
      </w:r>
      <w:r>
        <w:rPr>
          <w:spacing w:val="-3"/>
        </w:rPr>
        <w:t xml:space="preserve"> </w:t>
      </w:r>
      <w:r>
        <w:t>других народов, ощущать эмоциональное воздействие искусства и др.), физического (сформированность здорового и безопасного образа жизни, ответственного</w:t>
      </w:r>
      <w:r>
        <w:rPr>
          <w:spacing w:val="60"/>
        </w:rPr>
        <w:t xml:space="preserve"> </w:t>
      </w:r>
      <w:r>
        <w:t>отношения</w:t>
      </w:r>
      <w:r>
        <w:rPr>
          <w:spacing w:val="61"/>
        </w:rPr>
        <w:t xml:space="preserve"> </w:t>
      </w:r>
      <w:r>
        <w:t>к</w:t>
      </w:r>
      <w:r>
        <w:rPr>
          <w:spacing w:val="61"/>
        </w:rPr>
        <w:t xml:space="preserve"> </w:t>
      </w:r>
      <w:r>
        <w:t>своему</w:t>
      </w:r>
      <w:r>
        <w:rPr>
          <w:spacing w:val="60"/>
        </w:rPr>
        <w:t xml:space="preserve"> </w:t>
      </w:r>
      <w:r>
        <w:t>здоровью</w:t>
      </w:r>
      <w:r>
        <w:rPr>
          <w:spacing w:val="60"/>
        </w:rPr>
        <w:t xml:space="preserve"> </w:t>
      </w:r>
      <w:r>
        <w:t>и</w:t>
      </w:r>
      <w:r>
        <w:rPr>
          <w:spacing w:val="60"/>
        </w:rPr>
        <w:t xml:space="preserve"> </w:t>
      </w:r>
      <w:r>
        <w:t>др.),</w:t>
      </w:r>
      <w:r>
        <w:rPr>
          <w:spacing w:val="60"/>
        </w:rPr>
        <w:t xml:space="preserve"> </w:t>
      </w:r>
      <w:r>
        <w:t>трудового</w:t>
      </w:r>
      <w:r>
        <w:rPr>
          <w:spacing w:val="60"/>
        </w:rPr>
        <w:t xml:space="preserve"> </w:t>
      </w:r>
      <w:r>
        <w:t>(интерес к</w:t>
      </w:r>
      <w:r>
        <w:rPr>
          <w:spacing w:val="-3"/>
        </w:rPr>
        <w:t xml:space="preserve"> </w:t>
      </w:r>
      <w:r>
        <w:t>различным сферам профессиона</w:t>
      </w:r>
      <w:r>
        <w:t>льной деятельности и др.), экологического (сформированность экологической культуры, понимание влияния социально- экономических процессов на состояние природной и социальной среды, осознание</w:t>
      </w:r>
      <w:r>
        <w:rPr>
          <w:spacing w:val="28"/>
        </w:rPr>
        <w:t xml:space="preserve"> </w:t>
      </w:r>
      <w:r>
        <w:t>глобального</w:t>
      </w:r>
      <w:r>
        <w:rPr>
          <w:spacing w:val="28"/>
        </w:rPr>
        <w:t xml:space="preserve"> </w:t>
      </w:r>
      <w:r>
        <w:t>характера</w:t>
      </w:r>
      <w:r>
        <w:rPr>
          <w:spacing w:val="28"/>
        </w:rPr>
        <w:t xml:space="preserve"> </w:t>
      </w:r>
      <w:r>
        <w:t>экологических</w:t>
      </w:r>
      <w:r>
        <w:rPr>
          <w:spacing w:val="28"/>
        </w:rPr>
        <w:t xml:space="preserve"> </w:t>
      </w:r>
      <w:r>
        <w:t>проблем</w:t>
      </w:r>
      <w:r>
        <w:rPr>
          <w:spacing w:val="28"/>
        </w:rPr>
        <w:t xml:space="preserve"> </w:t>
      </w:r>
      <w:r>
        <w:t>и</w:t>
      </w:r>
      <w:r>
        <w:rPr>
          <w:spacing w:val="29"/>
        </w:rPr>
        <w:t xml:space="preserve"> </w:t>
      </w:r>
      <w:r>
        <w:t>др.)</w:t>
      </w:r>
      <w:r>
        <w:rPr>
          <w:spacing w:val="29"/>
        </w:rPr>
        <w:t xml:space="preserve"> </w:t>
      </w:r>
      <w:r>
        <w:t>воспитания, а</w:t>
      </w:r>
      <w:r>
        <w:rPr>
          <w:spacing w:val="-3"/>
        </w:rPr>
        <w:t xml:space="preserve"> </w:t>
      </w:r>
      <w:r>
        <w:t>т</w:t>
      </w:r>
      <w:r>
        <w:t>акже принятия ценности научного познания (сформированность 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w:t>
      </w:r>
      <w:r>
        <w:rPr>
          <w:spacing w:val="80"/>
        </w:rPr>
        <w:t xml:space="preserve"> </w:t>
      </w:r>
      <w:r>
        <w:t>науки и</w:t>
      </w:r>
      <w:r>
        <w:rPr>
          <w:spacing w:val="-4"/>
        </w:rPr>
        <w:t xml:space="preserve"> </w:t>
      </w:r>
      <w:r>
        <w:t>общественной практики, совершенствование языковой и читательской культуры как средства взаимодействия между людьми и познания ми</w:t>
      </w:r>
      <w:r>
        <w:t>ра и</w:t>
      </w:r>
      <w:r>
        <w:rPr>
          <w:spacing w:val="-4"/>
        </w:rPr>
        <w:t xml:space="preserve"> </w:t>
      </w:r>
      <w:r>
        <w:t>др.). Подробная информация о личностных результатах освоения основной образовательной программы по ФГОС 2012</w:t>
      </w:r>
      <w:r>
        <w:rPr>
          <w:spacing w:val="-3"/>
        </w:rPr>
        <w:t xml:space="preserve"> </w:t>
      </w:r>
      <w:r>
        <w:t>г. и преемственных детализированных требованиях к личностным результатам в изменённом ФГОС 2022 г. приведена в разделе 3 кодификатора.</w:t>
      </w:r>
    </w:p>
    <w:p w:rsidR="00A01459" w:rsidRDefault="003E52CC">
      <w:pPr>
        <w:pStyle w:val="a9"/>
        <w:spacing w:line="195" w:lineRule="exact"/>
        <w:ind w:left="585"/>
        <w:jc w:val="both"/>
      </w:pPr>
      <w:r>
        <w:t>Модель</w:t>
      </w:r>
      <w:r>
        <w:rPr>
          <w:spacing w:val="30"/>
        </w:rPr>
        <w:t xml:space="preserve"> </w:t>
      </w:r>
      <w:r>
        <w:rPr>
          <w:spacing w:val="30"/>
        </w:rPr>
        <w:t xml:space="preserve"> </w:t>
      </w:r>
      <w:r>
        <w:t>измерительных</w:t>
      </w:r>
      <w:r>
        <w:rPr>
          <w:spacing w:val="29"/>
        </w:rPr>
        <w:t xml:space="preserve">  </w:t>
      </w:r>
      <w:r>
        <w:t>материалов</w:t>
      </w:r>
      <w:r>
        <w:rPr>
          <w:spacing w:val="30"/>
        </w:rPr>
        <w:t xml:space="preserve">  </w:t>
      </w:r>
      <w:r>
        <w:t>по</w:t>
      </w:r>
      <w:r>
        <w:rPr>
          <w:spacing w:val="30"/>
        </w:rPr>
        <w:t xml:space="preserve">  </w:t>
      </w:r>
      <w:r>
        <w:t>иностранному</w:t>
      </w:r>
      <w:r>
        <w:rPr>
          <w:spacing w:val="30"/>
        </w:rPr>
        <w:t xml:space="preserve">  </w:t>
      </w:r>
      <w:r>
        <w:t>языку</w:t>
      </w:r>
      <w:r>
        <w:rPr>
          <w:spacing w:val="31"/>
        </w:rPr>
        <w:t xml:space="preserve">  </w:t>
      </w:r>
      <w:r>
        <w:rPr>
          <w:spacing w:val="-5"/>
        </w:rPr>
        <w:t>ЕГЭ</w:t>
      </w:r>
    </w:p>
    <w:p w:rsidR="00A01459" w:rsidRDefault="003E52CC">
      <w:pPr>
        <w:pStyle w:val="a9"/>
        <w:spacing w:before="3" w:line="244" w:lineRule="auto"/>
        <w:ind w:left="96" w:right="320"/>
        <w:jc w:val="both"/>
      </w:pPr>
      <w:r>
        <w:t>2026 г.</w:t>
      </w:r>
      <w:r>
        <w:rPr>
          <w:spacing w:val="40"/>
        </w:rPr>
        <w:t xml:space="preserve"> </w:t>
      </w:r>
      <w:r>
        <w:t>отражает</w:t>
      </w:r>
      <w:r>
        <w:rPr>
          <w:spacing w:val="40"/>
        </w:rPr>
        <w:t xml:space="preserve"> </w:t>
      </w:r>
      <w:r>
        <w:t>интегрированный</w:t>
      </w:r>
      <w:r>
        <w:rPr>
          <w:spacing w:val="40"/>
        </w:rPr>
        <w:t xml:space="preserve"> </w:t>
      </w:r>
      <w:r>
        <w:t>характер</w:t>
      </w:r>
      <w:r>
        <w:rPr>
          <w:spacing w:val="40"/>
        </w:rPr>
        <w:t xml:space="preserve"> </w:t>
      </w:r>
      <w:r>
        <w:t>предмета:</w:t>
      </w:r>
      <w:r>
        <w:rPr>
          <w:spacing w:val="40"/>
        </w:rPr>
        <w:t xml:space="preserve"> </w:t>
      </w:r>
      <w:r>
        <w:t>в</w:t>
      </w:r>
      <w:r>
        <w:rPr>
          <w:spacing w:val="40"/>
        </w:rPr>
        <w:t xml:space="preserve"> </w:t>
      </w:r>
      <w:r>
        <w:t>совокупности задания охватывают основные компоненты иноязычной коммуникативной компетенции и содержательные линии курса иностранного языка.</w:t>
      </w:r>
    </w:p>
    <w:p w:rsidR="00A01459" w:rsidRDefault="003E52CC">
      <w:pPr>
        <w:pStyle w:val="a9"/>
        <w:spacing w:line="244" w:lineRule="auto"/>
        <w:ind w:left="96" w:right="319" w:firstLine="488"/>
        <w:jc w:val="both"/>
      </w:pPr>
      <w:r>
        <w:t>Главной целью иноязычного образования в средней школе является развитие коммуникативной компетенции обучающихся, понимаемой как способность</w:t>
      </w:r>
      <w:r>
        <w:rPr>
          <w:spacing w:val="68"/>
        </w:rPr>
        <w:t xml:space="preserve"> </w:t>
      </w:r>
      <w:r>
        <w:t>и</w:t>
      </w:r>
      <w:r>
        <w:rPr>
          <w:spacing w:val="68"/>
        </w:rPr>
        <w:t xml:space="preserve"> </w:t>
      </w:r>
      <w:r>
        <w:t>готовность</w:t>
      </w:r>
      <w:r>
        <w:rPr>
          <w:spacing w:val="69"/>
        </w:rPr>
        <w:t xml:space="preserve"> </w:t>
      </w:r>
      <w:r>
        <w:t>обучающихся</w:t>
      </w:r>
      <w:r>
        <w:rPr>
          <w:spacing w:val="68"/>
        </w:rPr>
        <w:t xml:space="preserve"> </w:t>
      </w:r>
      <w:r>
        <w:t>общаться</w:t>
      </w:r>
      <w:r>
        <w:rPr>
          <w:spacing w:val="68"/>
        </w:rPr>
        <w:t xml:space="preserve"> </w:t>
      </w:r>
      <w:r>
        <w:t>на</w:t>
      </w:r>
      <w:r>
        <w:rPr>
          <w:spacing w:val="69"/>
        </w:rPr>
        <w:t xml:space="preserve"> </w:t>
      </w:r>
      <w:r>
        <w:t>иностранном</w:t>
      </w:r>
      <w:r>
        <w:rPr>
          <w:spacing w:val="68"/>
        </w:rPr>
        <w:t xml:space="preserve"> </w:t>
      </w:r>
      <w:r>
        <w:t xml:space="preserve">языке в пределах, определённых ФГОС среднего общего образования по </w:t>
      </w:r>
      <w:r>
        <w:t>иностранным языкам. Эта цель подразумевает формирование и развитие коммуникативных умений обучающихся в говорении, понимании звучащей/устной речи на слух, чтении и письменной речи на иностранном языке, а также языковых навыков обучающихся.</w:t>
      </w:r>
    </w:p>
    <w:p w:rsidR="00A01459" w:rsidRDefault="003E52CC">
      <w:pPr>
        <w:pStyle w:val="a9"/>
        <w:spacing w:line="211" w:lineRule="exact"/>
        <w:ind w:left="593"/>
        <w:jc w:val="both"/>
      </w:pPr>
      <w:r>
        <w:t>Концептуальные</w:t>
      </w:r>
      <w:r>
        <w:rPr>
          <w:spacing w:val="17"/>
        </w:rPr>
        <w:t xml:space="preserve"> </w:t>
      </w:r>
      <w:r>
        <w:t>п</w:t>
      </w:r>
      <w:r>
        <w:t>одходы</w:t>
      </w:r>
      <w:r>
        <w:rPr>
          <w:spacing w:val="18"/>
        </w:rPr>
        <w:t xml:space="preserve"> </w:t>
      </w:r>
      <w:r>
        <w:t>к</w:t>
      </w:r>
      <w:r>
        <w:rPr>
          <w:spacing w:val="18"/>
        </w:rPr>
        <w:t xml:space="preserve"> </w:t>
      </w:r>
      <w:r>
        <w:t>созданию</w:t>
      </w:r>
      <w:r>
        <w:rPr>
          <w:spacing w:val="16"/>
        </w:rPr>
        <w:t xml:space="preserve"> </w:t>
      </w:r>
      <w:r>
        <w:t>модели</w:t>
      </w:r>
      <w:r>
        <w:rPr>
          <w:spacing w:val="18"/>
        </w:rPr>
        <w:t xml:space="preserve"> </w:t>
      </w:r>
      <w:r>
        <w:t>ЕГЭ</w:t>
      </w:r>
      <w:r>
        <w:rPr>
          <w:spacing w:val="18"/>
        </w:rPr>
        <w:t xml:space="preserve"> </w:t>
      </w:r>
      <w:r>
        <w:t>2026</w:t>
      </w:r>
      <w:r>
        <w:rPr>
          <w:spacing w:val="-11"/>
        </w:rPr>
        <w:t xml:space="preserve"> </w:t>
      </w:r>
      <w:r>
        <w:t>г.</w:t>
      </w:r>
      <w:r>
        <w:rPr>
          <w:spacing w:val="18"/>
        </w:rPr>
        <w:t xml:space="preserve"> </w:t>
      </w:r>
      <w:r>
        <w:t>по</w:t>
      </w:r>
      <w:r>
        <w:rPr>
          <w:spacing w:val="17"/>
        </w:rPr>
        <w:t xml:space="preserve"> </w:t>
      </w:r>
      <w:r>
        <w:rPr>
          <w:spacing w:val="-2"/>
        </w:rPr>
        <w:t>предмету</w:t>
      </w:r>
    </w:p>
    <w:p w:rsidR="00A01459" w:rsidRDefault="003E52CC">
      <w:pPr>
        <w:pStyle w:val="a9"/>
        <w:tabs>
          <w:tab w:val="left" w:pos="1555"/>
          <w:tab w:val="left" w:pos="1889"/>
          <w:tab w:val="left" w:pos="2288"/>
          <w:tab w:val="left" w:pos="3406"/>
          <w:tab w:val="left" w:pos="3467"/>
          <w:tab w:val="left" w:pos="4252"/>
          <w:tab w:val="left" w:pos="4578"/>
          <w:tab w:val="left" w:pos="5556"/>
          <w:tab w:val="left" w:pos="5643"/>
        </w:tabs>
        <w:spacing w:before="1" w:line="244" w:lineRule="auto"/>
        <w:ind w:left="96" w:right="320"/>
        <w:jc w:val="right"/>
      </w:pPr>
      <w:r>
        <w:rPr>
          <w:spacing w:val="-2"/>
        </w:rPr>
        <w:t>«Иностранный</w:t>
      </w:r>
      <w:r>
        <w:tab/>
      </w:r>
      <w:r>
        <w:rPr>
          <w:spacing w:val="-4"/>
        </w:rPr>
        <w:t>язык»</w:t>
      </w:r>
      <w:r>
        <w:tab/>
      </w:r>
      <w:r>
        <w:rPr>
          <w:spacing w:val="-2"/>
        </w:rPr>
        <w:t>диктуются</w:t>
      </w:r>
      <w:r>
        <w:tab/>
      </w:r>
      <w:r>
        <w:rPr>
          <w:spacing w:val="-2"/>
        </w:rPr>
        <w:t>целями</w:t>
      </w:r>
      <w:r>
        <w:tab/>
      </w:r>
      <w:r>
        <w:rPr>
          <w:spacing w:val="-2"/>
        </w:rPr>
        <w:t>иноязычного</w:t>
      </w:r>
      <w:r>
        <w:tab/>
      </w:r>
      <w:r>
        <w:rPr>
          <w:spacing w:val="-2"/>
        </w:rPr>
        <w:t xml:space="preserve">образования </w:t>
      </w:r>
      <w:r>
        <w:t>и</w:t>
      </w:r>
      <w:r>
        <w:rPr>
          <w:spacing w:val="-12"/>
        </w:rPr>
        <w:t xml:space="preserve"> </w:t>
      </w:r>
      <w:r>
        <w:t>особенностями</w:t>
      </w:r>
      <w:r>
        <w:rPr>
          <w:spacing w:val="-12"/>
        </w:rPr>
        <w:t xml:space="preserve"> </w:t>
      </w:r>
      <w:r>
        <w:t>самой</w:t>
      </w:r>
      <w:r>
        <w:rPr>
          <w:spacing w:val="-12"/>
        </w:rPr>
        <w:t xml:space="preserve"> </w:t>
      </w:r>
      <w:r>
        <w:t>предметной</w:t>
      </w:r>
      <w:r>
        <w:rPr>
          <w:spacing w:val="-12"/>
        </w:rPr>
        <w:t xml:space="preserve"> </w:t>
      </w:r>
      <w:r>
        <w:t>области.</w:t>
      </w:r>
      <w:r>
        <w:rPr>
          <w:spacing w:val="-12"/>
        </w:rPr>
        <w:t xml:space="preserve"> </w:t>
      </w:r>
      <w:r>
        <w:t>Выделяются</w:t>
      </w:r>
      <w:r>
        <w:rPr>
          <w:spacing w:val="-12"/>
        </w:rPr>
        <w:t xml:space="preserve"> </w:t>
      </w:r>
      <w:r>
        <w:t>следующие</w:t>
      </w:r>
      <w:r>
        <w:rPr>
          <w:spacing w:val="-12"/>
        </w:rPr>
        <w:t xml:space="preserve"> </w:t>
      </w:r>
      <w:r>
        <w:t>подходы: –</w:t>
      </w:r>
      <w:r>
        <w:rPr>
          <w:spacing w:val="80"/>
        </w:rPr>
        <w:t xml:space="preserve"> </w:t>
      </w:r>
      <w:r>
        <w:t>деятельностный</w:t>
      </w:r>
      <w:r>
        <w:tab/>
      </w:r>
      <w:r>
        <w:rPr>
          <w:spacing w:val="-2"/>
        </w:rPr>
        <w:t>(доминирующие</w:t>
      </w:r>
      <w:r>
        <w:tab/>
      </w:r>
      <w:r>
        <w:tab/>
      </w:r>
      <w:r>
        <w:rPr>
          <w:spacing w:val="-2"/>
        </w:rPr>
        <w:t>принципы:</w:t>
      </w:r>
      <w:r>
        <w:tab/>
      </w:r>
      <w:r>
        <w:rPr>
          <w:spacing w:val="-2"/>
        </w:rPr>
        <w:t>приоритет</w:t>
      </w:r>
      <w:r>
        <w:tab/>
      </w:r>
      <w:r>
        <w:tab/>
      </w:r>
      <w:r>
        <w:rPr>
          <w:spacing w:val="-2"/>
        </w:rPr>
        <w:t>речевой</w:t>
      </w:r>
    </w:p>
    <w:p w:rsidR="00A01459" w:rsidRDefault="003E52CC">
      <w:pPr>
        <w:pStyle w:val="a9"/>
        <w:spacing w:line="216" w:lineRule="exact"/>
        <w:ind w:left="593"/>
        <w:jc w:val="both"/>
      </w:pPr>
      <w:r>
        <w:t>деятельности,</w:t>
      </w:r>
      <w:r>
        <w:rPr>
          <w:spacing w:val="14"/>
        </w:rPr>
        <w:t xml:space="preserve"> </w:t>
      </w:r>
      <w:r>
        <w:t>функциональность,</w:t>
      </w:r>
      <w:r>
        <w:rPr>
          <w:spacing w:val="14"/>
        </w:rPr>
        <w:t xml:space="preserve"> </w:t>
      </w:r>
      <w:r>
        <w:rPr>
          <w:spacing w:val="-2"/>
        </w:rPr>
        <w:t>активность);</w:t>
      </w:r>
    </w:p>
    <w:p w:rsidR="00A01459" w:rsidRDefault="003E52CC">
      <w:pPr>
        <w:pStyle w:val="af"/>
        <w:numPr>
          <w:ilvl w:val="0"/>
          <w:numId w:val="13"/>
        </w:numPr>
        <w:tabs>
          <w:tab w:val="left" w:pos="591"/>
          <w:tab w:val="left" w:pos="593"/>
          <w:tab w:val="left" w:pos="3644"/>
          <w:tab w:val="left" w:pos="5648"/>
        </w:tabs>
        <w:spacing w:before="3" w:after="0" w:line="244" w:lineRule="auto"/>
        <w:ind w:right="320"/>
        <w:jc w:val="left"/>
        <w:rPr>
          <w:sz w:val="19"/>
        </w:rPr>
      </w:pPr>
      <w:r>
        <w:rPr>
          <w:spacing w:val="-2"/>
          <w:sz w:val="19"/>
        </w:rPr>
        <w:t>личностно-ориентированный</w:t>
      </w:r>
      <w:r>
        <w:rPr>
          <w:sz w:val="19"/>
        </w:rPr>
        <w:tab/>
      </w:r>
      <w:r>
        <w:rPr>
          <w:spacing w:val="-2"/>
          <w:sz w:val="19"/>
        </w:rPr>
        <w:t>(доминирующие</w:t>
      </w:r>
      <w:r>
        <w:rPr>
          <w:sz w:val="19"/>
        </w:rPr>
        <w:tab/>
      </w:r>
      <w:r>
        <w:rPr>
          <w:spacing w:val="-2"/>
          <w:sz w:val="19"/>
        </w:rPr>
        <w:t xml:space="preserve">принципы: </w:t>
      </w:r>
      <w:r>
        <w:rPr>
          <w:sz w:val="19"/>
        </w:rPr>
        <w:t>индивидуализация, дифференциация, доступность);</w:t>
      </w:r>
    </w:p>
    <w:p w:rsidR="00A01459" w:rsidRDefault="00A01459">
      <w:pPr>
        <w:pStyle w:val="af"/>
        <w:spacing w:after="0" w:line="244" w:lineRule="auto"/>
        <w:jc w:val="left"/>
        <w:rPr>
          <w:sz w:val="19"/>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pStyle w:val="a9"/>
        <w:spacing w:before="8"/>
        <w:rPr>
          <w:sz w:val="15"/>
        </w:rPr>
      </w:pPr>
      <w:r>
        <w:rPr>
          <w:sz w:val="15"/>
        </w:rPr>
        <w:pict>
          <v:group id="Group 283" o:spid="_x0000_s1876" style="position:absolute;margin-left:.5pt;margin-top:2.15pt;width:841.05pt;height:590.95pt;z-index:-251602944;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">
            <v:shape id="Graphic 284" o:spid="_x0000_s1861" style="position:absolute;left:1;top:1;width:53404;height:75045" coordsize="5340350,7504430" o:spt="100" o:gfxdata="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qCn6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285" o:spid="_x0000_s1862" type="#_x0000_t75" style="position:absolute;left:60973;top:50641;width:6182;height:6182" o:gfxdata="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bqSvQAA&#10;ANwAAAAPAAAAAAAAAAEAIAAAACIAAABkcnMvZG93bnJldi54bWxQSwECFAAUAAAACACHTuJAMy8F&#10;njsAAAA5AAAAEAAAAAAAAAABACAAAAAMAQAAZHJzL3NoYXBleG1sLnhtbFBLBQYAAAAABgAGAFsB&#10;AAC2AwAAAAA=&#10;">
              <v:imagedata r:id="rId311" o:title=""/>
              <o:lock v:ext="edit" aspectratio="f"/>
            </v:shape>
            <v:shape id="Image 286" o:spid="_x0000_s1863" type="#_x0000_t75" style="position:absolute;left:64127;top:48806;width:4421;height:4863" o:gfxdata="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hae8AAAA&#10;3AAAAA8AAAAAAAAAAQAgAAAAIgAAAGRycy9kb3ducmV2LnhtbFBLAQIUABQAAAAIAIdO4kAzLwWe&#10;OwAAADkAAAAQAAAAAAAAAAEAIAAAAAsBAABkcnMvc2hhcGV4bWwueG1sUEsFBgAAAAAGAAYAWwEA&#10;ALUDAAAAAA==&#10;">
              <v:imagedata r:id="rId317" o:title=""/>
              <o:lock v:ext="edit" aspectratio="f"/>
            </v:shape>
            <v:shape id="Image 287" o:spid="_x0000_s1864" type="#_x0000_t75" style="position:absolute;left:67454;top:45947;width:4385;height:4405" o:gfxdata="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CYB8&#10;wAAAANwAAAAPAAAAAAAAAAEAIAAAACIAAABkcnMvZG93bnJldi54bWxQSwECFAAUAAAACACHTuJA&#10;My8FnjsAAAA5AAAAEAAAAAAAAAABACAAAAAPAQAAZHJzL3NoYXBleG1sLnhtbFBLBQYAAAAABgAG&#10;AFsBAAC5AwAAAAA=&#10;">
              <v:imagedata r:id="rId308" o:title=""/>
              <o:lock v:ext="edit" aspectratio="f"/>
            </v:shape>
            <v:shape id="Image 288" o:spid="_x0000_s1865" type="#_x0000_t75" style="position:absolute;left:69736;top:42645;width:5415;height:5415" o:gfxdata="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b+IDe2AAAA3AAAAA8A&#10;AAAAAAAAAQAgAAAAIgAAAGRycy9kb3ducmV2LnhtbFBLAQIUABQAAAAIAIdO4kAzLwWeOwAAADkA&#10;AAAQAAAAAAAAAAEAIAAAAAUBAABkcnMvc2hhcGV4bWwueG1sUEsFBgAAAAAGAAYAWwEAAK8DAAAA&#10;AA==&#10;">
              <v:imagedata r:id="rId286" o:title=""/>
              <o:lock v:ext="edit" aspectratio="f"/>
            </v:shape>
            <v:shape id="Image 289" o:spid="_x0000_s1866" type="#_x0000_t75" style="position:absolute;left:72401;top:39624;width:6004;height:5776" o:gfxdata="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jwhb4A&#10;AADcAAAADwAAAAAAAAABACAAAAAiAAAAZHJzL2Rvd25yZXYueG1sUEsBAhQAFAAAAAgAh07iQDMv&#10;BZ47AAAAOQAAABAAAAAAAAAAAQAgAAAADQEAAGRycy9zaGFwZXhtbC54bWxQSwUGAAAAAAYABgBb&#10;AQAAtwMAAAAA&#10;">
              <v:imagedata r:id="rId287" o:title=""/>
              <o:lock v:ext="edit" aspectratio="f"/>
            </v:shape>
            <v:shape id="Image 290" o:spid="_x0000_s1867" type="#_x0000_t75" style="position:absolute;left:75408;top:36847;width:4963;height:4989" o:gfxdata="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fYRL4A&#10;AADcAAAADwAAAAAAAAABACAAAAAiAAAAZHJzL2Rvd25yZXYueG1sUEsBAhQAFAAAAAgAh07iQDMv&#10;BZ47AAAAOQAAABAAAAAAAAAAAQAgAAAADQEAAGRycy9zaGFwZXhtbC54bWxQSwUGAAAAAAYABgBb&#10;AQAAtwMAAAAA&#10;">
              <v:imagedata r:id="rId313" o:title=""/>
              <o:lock v:ext="edit" aspectratio="f"/>
            </v:shape>
            <v:shape id="Image 291" o:spid="_x0000_s1868" type="#_x0000_t75" style="position:absolute;left:79094;top:33288;width:5414;height:5414" o:gfxdata="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85wm5AAAA3AAA&#10;AA8AAAAAAAAAAQAgAAAAIgAAAGRycy9kb3ducmV2LnhtbFBLAQIUABQAAAAIAIdO4kAzLwWeOwAA&#10;ADkAAAAQAAAAAAAAAAEAIAAAAAgBAABkcnMvc2hhcGV4bWwueG1sUEsFBgAAAAAGAAYAWwEAALID&#10;AAAAAA==&#10;">
              <v:imagedata r:id="rId316" o:title=""/>
              <o:lock v:ext="edit" aspectratio="f"/>
            </v:shape>
            <v:shape id="Image 292" o:spid="_x0000_s1869" type="#_x0000_t75" style="position:absolute;left:81759;top:30533;width:4426;height:5504" o:gfxdata="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7C0u/&#10;AAAA3AAAAA8AAAAAAAAAAQAgAAAAIgAAAGRycy9kb3ducmV2LnhtbFBLAQIUABQAAAAIAIdO4kAz&#10;LwWeOwAAADkAAAAQAAAAAAAAAAEAIAAAAA4BAABkcnMvc2hhcGV4bWwueG1sUEsFBgAAAAAGAAYA&#10;WwEAALgDAAAAAA==&#10;">
              <v:imagedata r:id="rId290" o:title=""/>
              <o:lock v:ext="edit" aspectratio="f"/>
            </v:shape>
            <v:shape id="Image 293" o:spid="_x0000_s1870" type="#_x0000_t75" style="position:absolute;left:84435;top:28521;width:4868;height:4380" o:gfxdata="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02/1vQAA&#10;ANwAAAAPAAAAAAAAAAEAIAAAACIAAABkcnMvZG93bnJldi54bWxQSwECFAAUAAAACACHTuJAMy8F&#10;njsAAAA5AAAAEAAAAAAAAAABACAAAAAMAQAAZHJzL3NoYXBleG1sLnhtbFBLBQYAAAAABgAGAFsB&#10;AAC2AwAAAAA=&#10;">
              <v:imagedata r:id="rId291" o:title=""/>
              <o:lock v:ext="edit" aspectratio="f"/>
            </v:shape>
            <v:shape id="Image 294" o:spid="_x0000_s1871" type="#_x0000_t75" style="position:absolute;left:88809;top:25013;width:4368;height:4500" o:gfxdata="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s+4p&#10;wAAAANwAAAAPAAAAAAAAAAEAIAAAACIAAABkcnMvZG93bnJldi54bWxQSwECFAAUAAAACACHTuJA&#10;My8FnjsAAAA5AAAAEAAAAAAAAAABACAAAAAPAQAAZHJzL3NoYXBleG1sLnhtbFBLBQYAAAAABgAG&#10;AFsBAAC5AwAAAAA=&#10;">
              <v:imagedata r:id="rId292" o:title=""/>
              <o:lock v:ext="edit" aspectratio="f"/>
            </v:shape>
            <v:shape id="Image 295" o:spid="_x0000_s1872" type="#_x0000_t75" style="position:absolute;left:91162;top:22815;width:3804;height:3826" o:gfxdata="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fEMS8AAAA&#10;3AAAAA8AAAAAAAAAAQAgAAAAIgAAAGRycy9kb3ducmV2LnhtbFBLAQIUABQAAAAIAIdO4kAzLwWe&#10;OwAAADkAAAAQAAAAAAAAAAEAIAAAAAsBAABkcnMvc2hhcGV4bWwueG1sUEsFBgAAAAAGAAYAWwEA&#10;ALUDAAAAAA==&#10;">
              <v:imagedata r:id="rId293" o:title=""/>
              <o:lock v:ext="edit" aspectratio="f"/>
            </v:shape>
            <v:shape id="Image 296" o:spid="_x0000_s1873" type="#_x0000_t75" style="position:absolute;left:93188;top:20639;width:4363;height:4500" o:gfxdata="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RT2S/&#10;AAAA3AAAAA8AAAAAAAAAAQAgAAAAIgAAAGRycy9kb3ducmV2LnhtbFBLAQIUABQAAAAIAIdO4kAz&#10;LwWeOwAAADkAAAAQAAAAAAAAAAEAIAAAAA4BAABkcnMvc2hhcGV4bWwueG1sUEsFBgAAAAAGAAYA&#10;WwEAALgDAAAAAA==&#10;">
              <v:imagedata r:id="rId294" o:title=""/>
              <o:lock v:ext="edit" aspectratio="f"/>
            </v:shape>
            <v:shape id="Image 297" o:spid="_x0000_s1874" type="#_x0000_t75" style="position:absolute;left:95984;top:17837;width:3441;height:4453" o:gfxdata="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cS7augAAANwA&#10;AAAPAAAAAAAAAAEAIAAAACIAAABkcnMvZG93bnJldi54bWxQSwECFAAUAAAACACHTuJAMy8FnjsA&#10;AAA5AAAAEAAAAAAAAAABACAAAAAJAQAAZHJzL3NoYXBleG1sLnhtbFBLBQYAAAAABgAGAFsBAACz&#10;AwAAAAA=&#10;">
              <v:imagedata r:id="rId295" o:title=""/>
              <o:lock v:ext="edit" aspectratio="f"/>
            </v:shape>
            <v:shape id="Graphic 298" o:spid="_x0000_s1875" style="position:absolute;left:53404;top:1;width:53403;height:75045" coordsize="5340350,7504430" o:spt="100" o:gfxdata="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xns2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p>
    <w:p w:rsidR="00A01459" w:rsidRDefault="003E52CC">
      <w:pPr>
        <w:tabs>
          <w:tab w:val="left" w:pos="9364"/>
        </w:tabs>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space="720"/>
        </w:sectPr>
      </w:pPr>
    </w:p>
    <w:p w:rsidR="00A01459" w:rsidRDefault="003E52CC">
      <w:pPr>
        <w:tabs>
          <w:tab w:val="left" w:pos="6221"/>
        </w:tabs>
        <w:spacing w:before="82"/>
        <w:ind w:left="21"/>
        <w:rPr>
          <w:sz w:val="16"/>
        </w:rPr>
      </w:pP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19</w:t>
      </w:r>
      <w:r>
        <w:rPr>
          <w:spacing w:val="3"/>
          <w:sz w:val="16"/>
        </w:rPr>
        <w:t xml:space="preserve"> </w:t>
      </w:r>
      <w:r>
        <w:rPr>
          <w:sz w:val="16"/>
        </w:rPr>
        <w:t>/</w:t>
      </w:r>
      <w:r>
        <w:rPr>
          <w:spacing w:val="4"/>
          <w:sz w:val="16"/>
        </w:rPr>
        <w:t xml:space="preserve"> </w:t>
      </w:r>
      <w:r>
        <w:rPr>
          <w:spacing w:val="-5"/>
          <w:sz w:val="16"/>
        </w:rPr>
        <w:t>31</w:t>
      </w:r>
    </w:p>
    <w:p w:rsidR="00A01459" w:rsidRDefault="003E52CC">
      <w:pPr>
        <w:pStyle w:val="af"/>
        <w:numPr>
          <w:ilvl w:val="0"/>
          <w:numId w:val="13"/>
        </w:numPr>
        <w:tabs>
          <w:tab w:val="left" w:pos="591"/>
          <w:tab w:val="left" w:pos="593"/>
        </w:tabs>
        <w:spacing w:before="76" w:after="0" w:line="244" w:lineRule="auto"/>
        <w:ind w:right="130"/>
        <w:rPr>
          <w:sz w:val="19"/>
        </w:rPr>
      </w:pPr>
      <w:r>
        <w:rPr>
          <w:sz w:val="19"/>
        </w:rPr>
        <w:t xml:space="preserve">компетентностный (доминирующие принципы: научность, интеграция, межкультурное </w:t>
      </w:r>
      <w:r>
        <w:rPr>
          <w:sz w:val="19"/>
        </w:rPr>
        <w:t>взаимодействие, межпредметная координация);</w:t>
      </w:r>
    </w:p>
    <w:p w:rsidR="00A01459" w:rsidRDefault="003E52CC">
      <w:pPr>
        <w:pStyle w:val="af"/>
        <w:numPr>
          <w:ilvl w:val="0"/>
          <w:numId w:val="13"/>
        </w:numPr>
        <w:tabs>
          <w:tab w:val="left" w:pos="591"/>
          <w:tab w:val="left" w:pos="593"/>
          <w:tab w:val="left" w:pos="3714"/>
          <w:tab w:val="left" w:pos="5649"/>
        </w:tabs>
        <w:spacing w:after="0" w:line="244" w:lineRule="auto"/>
        <w:ind w:right="128"/>
        <w:rPr>
          <w:sz w:val="19"/>
        </w:rPr>
      </w:pPr>
      <w:r>
        <w:rPr>
          <w:spacing w:val="-2"/>
          <w:sz w:val="19"/>
        </w:rPr>
        <w:t>коммуникативно-когнитивный</w:t>
      </w:r>
      <w:r>
        <w:rPr>
          <w:sz w:val="19"/>
        </w:rPr>
        <w:tab/>
      </w:r>
      <w:r>
        <w:rPr>
          <w:spacing w:val="-2"/>
          <w:sz w:val="19"/>
        </w:rPr>
        <w:t>(доминирующие</w:t>
      </w:r>
      <w:r>
        <w:rPr>
          <w:sz w:val="19"/>
        </w:rPr>
        <w:tab/>
      </w:r>
      <w:r>
        <w:rPr>
          <w:spacing w:val="-2"/>
          <w:sz w:val="19"/>
        </w:rPr>
        <w:t xml:space="preserve">принципы: </w:t>
      </w:r>
      <w:r>
        <w:rPr>
          <w:sz w:val="19"/>
        </w:rPr>
        <w:t>коммуникативность, когнитивность, сознательность, мотивация, отбор языковых элементов на основе частотности, отбор речевых моделей на основе образцовости);</w:t>
      </w:r>
    </w:p>
    <w:p w:rsidR="00A01459" w:rsidRDefault="003E52CC">
      <w:pPr>
        <w:pStyle w:val="af"/>
        <w:numPr>
          <w:ilvl w:val="0"/>
          <w:numId w:val="13"/>
        </w:numPr>
        <w:tabs>
          <w:tab w:val="left" w:pos="591"/>
          <w:tab w:val="left" w:pos="593"/>
        </w:tabs>
        <w:spacing w:after="0" w:line="244" w:lineRule="auto"/>
        <w:ind w:right="128"/>
        <w:rPr>
          <w:sz w:val="19"/>
        </w:rPr>
      </w:pPr>
      <w:r>
        <w:rPr>
          <w:sz w:val="19"/>
        </w:rPr>
        <w:t>культ</w:t>
      </w:r>
      <w:r>
        <w:rPr>
          <w:sz w:val="19"/>
        </w:rPr>
        <w:t>уросообразный</w:t>
      </w:r>
      <w:r>
        <w:rPr>
          <w:spacing w:val="80"/>
          <w:sz w:val="19"/>
        </w:rPr>
        <w:t xml:space="preserve"> </w:t>
      </w:r>
      <w:r>
        <w:rPr>
          <w:sz w:val="19"/>
        </w:rPr>
        <w:t>(доминирующие</w:t>
      </w:r>
      <w:r>
        <w:rPr>
          <w:spacing w:val="80"/>
          <w:sz w:val="19"/>
        </w:rPr>
        <w:t xml:space="preserve"> </w:t>
      </w:r>
      <w:r>
        <w:rPr>
          <w:sz w:val="19"/>
        </w:rPr>
        <w:t>принципы:</w:t>
      </w:r>
      <w:r>
        <w:rPr>
          <w:spacing w:val="80"/>
          <w:sz w:val="19"/>
        </w:rPr>
        <w:t xml:space="preserve"> </w:t>
      </w:r>
      <w:r>
        <w:rPr>
          <w:sz w:val="19"/>
        </w:rPr>
        <w:t>соизучение</w:t>
      </w:r>
      <w:r>
        <w:rPr>
          <w:spacing w:val="80"/>
          <w:sz w:val="19"/>
        </w:rPr>
        <w:t xml:space="preserve"> </w:t>
      </w:r>
      <w:r>
        <w:rPr>
          <w:sz w:val="19"/>
        </w:rPr>
        <w:t>языка</w:t>
      </w:r>
      <w:r>
        <w:rPr>
          <w:spacing w:val="40"/>
          <w:sz w:val="19"/>
        </w:rPr>
        <w:t xml:space="preserve"> </w:t>
      </w:r>
      <w:r>
        <w:rPr>
          <w:sz w:val="19"/>
        </w:rPr>
        <w:t>и культуры, диалог культур);</w:t>
      </w:r>
    </w:p>
    <w:p w:rsidR="00A01459" w:rsidRDefault="003E52CC">
      <w:pPr>
        <w:pStyle w:val="af"/>
        <w:numPr>
          <w:ilvl w:val="0"/>
          <w:numId w:val="13"/>
        </w:numPr>
        <w:tabs>
          <w:tab w:val="left" w:pos="591"/>
          <w:tab w:val="left" w:pos="593"/>
        </w:tabs>
        <w:spacing w:after="0" w:line="244" w:lineRule="auto"/>
        <w:ind w:right="128"/>
        <w:rPr>
          <w:sz w:val="19"/>
        </w:rPr>
      </w:pPr>
      <w:r>
        <w:rPr>
          <w:sz w:val="19"/>
        </w:rPr>
        <w:pict>
          <v:group id="Group 299" o:spid="_x0000_s2018" style="position:absolute;left:0;text-align:left;margin-left:60.1pt;margin-top:7.15pt;width:302.8pt;height:307pt;z-index:-251601920;mso-position-horizontal-relative:page" coordsize="38455,38989" o:gfxdata="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">
            <v:shape id="Image 300" o:spid="_x0000_s2005" type="#_x0000_t75" style="position:absolute;top:32803;width:6182;height:6183" o:gfxdata="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6+K74A&#10;AADcAAAADwAAAAAAAAABACAAAAAiAAAAZHJzL2Rvd25yZXYueG1sUEsBAhQAFAAAAAgAh07iQDMv&#10;BZ47AAAAOQAAABAAAAAAAAAAAQAgAAAADQEAAGRycy9zaGFwZXhtbC54bWxQSwUGAAAAAAYABgBb&#10;AQAAtwMAAAAA&#10;">
              <v:imagedata r:id="rId283" o:title=""/>
              <o:lock v:ext="edit" aspectratio="f"/>
            </v:shape>
            <v:shape id="Image 301" o:spid="_x0000_s2006" type="#_x0000_t75" style="position:absolute;left:3154;top:30969;width:4421;height:4862" o:gfxdata="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Xwua8AAAA&#10;3AAAAA8AAAAAAAAAAQAgAAAAIgAAAGRycy9kb3ducmV2LnhtbFBLAQIUABQAAAAIAIdO4kAzLwWe&#10;OwAAADkAAAAQAAAAAAAAAAEAIAAAAAsBAABkcnMvc2hhcGV4bWwueG1sUEsFBgAAAAAGAAYAWwEA&#10;ALUDAAAAAA==&#10;">
              <v:imagedata r:id="rId284" o:title=""/>
              <o:lock v:ext="edit" aspectratio="f"/>
            </v:shape>
            <v:shape id="Image 302" o:spid="_x0000_s2007" type="#_x0000_t75" style="position:absolute;left:6481;top:28109;width:4385;height:4405" o:gfxdata="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ffIC8AAAA&#10;3AAAAA8AAAAAAAAAAQAgAAAAIgAAAGRycy9kb3ducmV2LnhtbFBLAQIUABQAAAAIAIdO4kAzLwWe&#10;OwAAADkAAAAQAAAAAAAAAAEAIAAAAAsBAABkcnMvc2hhcGV4bWwueG1sUEsFBgAAAAAGAAYAWwEA&#10;ALUDAAAAAA==&#10;">
              <v:imagedata r:id="rId285" o:title=""/>
              <o:lock v:ext="edit" aspectratio="f"/>
            </v:shape>
            <v:shape id="Image 303" o:spid="_x0000_s2008" type="#_x0000_t75" style="position:absolute;left:8763;top:24807;width:5415;height:5415" o:gfxdata="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wh8K8AAAA&#10;3AAAAA8AAAAAAAAAAQAgAAAAIgAAAGRycy9kb3ducmV2LnhtbFBLAQIUABQAAAAIAIdO4kAzLwWe&#10;OwAAADkAAAAQAAAAAAAAAAEAIAAAAAsBAABkcnMvc2hhcGV4bWwueG1sUEsFBgAAAAAGAAYAWwEA&#10;ALUDAAAAAA==&#10;">
              <v:imagedata r:id="rId286" o:title=""/>
              <o:lock v:ext="edit" aspectratio="f"/>
            </v:shape>
            <v:shape id="Image 304" o:spid="_x0000_s2009" type="#_x0000_t75" style="position:absolute;left:11428;top:21786;width:6004;height:5776" o:gfxdata="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V3C/&#10;AAAA3AAAAA8AAAAAAAAAAQAgAAAAIgAAAGRycy9kb3ducmV2LnhtbFBLAQIUABQAAAAIAIdO4kAz&#10;LwWeOwAAADkAAAAQAAAAAAAAAAEAIAAAAA4BAABkcnMvc2hhcGV4bWwueG1sUEsFBgAAAAAGAAYA&#10;WwEAALgDAAAAAA==&#10;">
              <v:imagedata r:id="rId287" o:title=""/>
              <o:lock v:ext="edit" aspectratio="f"/>
            </v:shape>
            <v:shape id="Image 305" o:spid="_x0000_s2010" type="#_x0000_t75" style="position:absolute;left:14435;top:19009;width:4963;height:4989" o:gfxdata="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JNFrsAAADc&#10;AAAADwAAAAAAAAABACAAAAAiAAAAZHJzL2Rvd25yZXYueG1sUEsBAhQAFAAAAAgAh07iQDMvBZ47&#10;AAAAOQAAABAAAAAAAAAAAQAgAAAACgEAAGRycy9zaGFwZXhtbC54bWxQSwUGAAAAAAYABgBbAQAA&#10;tAMAAAAA&#10;">
              <v:imagedata r:id="rId288" o:title=""/>
              <o:lock v:ext="edit" aspectratio="f"/>
            </v:shape>
            <v:shape id="Image 306" o:spid="_x0000_s2011" type="#_x0000_t75" style="position:absolute;left:18120;top:15450;width:5415;height:5415" o:gfxdata="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fiCe/&#10;AAAA3AAAAA8AAAAAAAAAAQAgAAAAIgAAAGRycy9kb3ducmV2LnhtbFBLAQIUABQAAAAIAIdO4kAz&#10;LwWeOwAAADkAAAAQAAAAAAAAAAEAIAAAAA4BAABkcnMvc2hhcGV4bWwueG1sUEsFBgAAAAAGAAYA&#10;WwEAALgDAAAAAA==&#10;">
              <v:imagedata r:id="rId300" o:title=""/>
              <o:lock v:ext="edit" aspectratio="f"/>
            </v:shape>
            <v:shape id="Image 307" o:spid="_x0000_s2012" type="#_x0000_t75" style="position:absolute;left:20786;top:12695;width:4426;height:5504" o:gfxdata="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W9dvQAA&#10;ANwAAAAPAAAAAAAAAAEAIAAAACIAAABkcnMvZG93bnJldi54bWxQSwECFAAUAAAACACHTuJAMy8F&#10;njsAAAA5AAAAEAAAAAAAAAABACAAAAAMAQAAZHJzL3NoYXBleG1sLnhtbFBLBQYAAAAABgAGAFsB&#10;AAC2AwAAAAA=&#10;">
              <v:imagedata r:id="rId314" o:title=""/>
              <o:lock v:ext="edit" aspectratio="f"/>
            </v:shape>
            <v:shape id="Image 308" o:spid="_x0000_s2013" type="#_x0000_t75" style="position:absolute;left:23462;top:10683;width:4868;height:4380" o:gfxdata="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LXSzugAAANwA&#10;AAAPAAAAAAAAAAEAIAAAACIAAABkcnMvZG93bnJldi54bWxQSwECFAAUAAAACACHTuJAMy8FnjsA&#10;AAA5AAAAEAAAAAAAAAABACAAAAAJAQAAZHJzL3NoYXBleG1sLnhtbFBLBQYAAAAABgAGAFsBAACz&#10;AwAAAAA=&#10;">
              <v:imagedata r:id="rId315" o:title=""/>
              <o:lock v:ext="edit" aspectratio="f"/>
            </v:shape>
            <v:shape id="Image 309" o:spid="_x0000_s2014" type="#_x0000_t75" style="position:absolute;left:27835;top:7175;width:4369;height:4500" o:gfxdata="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zS/74A&#10;AADcAAAADwAAAAAAAAABACAAAAAiAAAAZHJzL2Rvd25yZXYueG1sUEsBAhQAFAAAAAgAh07iQDMv&#10;BZ47AAAAOQAAABAAAAAAAAAAAQAgAAAADQEAAGRycy9zaGFwZXhtbC54bWxQSwUGAAAAAAYABgBb&#10;AQAAtwMAAAAA&#10;">
              <v:imagedata r:id="rId303" o:title=""/>
              <o:lock v:ext="edit" aspectratio="f"/>
            </v:shape>
            <v:shape id="Image 310" o:spid="_x0000_s2015" type="#_x0000_t75" style="position:absolute;left:30189;top:4977;width:3804;height:3827" o:gfxdata="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d5&#10;AMEAAADcAAAADwAAAAAAAAABACAAAAAiAAAAZHJzL2Rvd25yZXYueG1sUEsBAhQAFAAAAAgAh07i&#10;QDMvBZ47AAAAOQAAABAAAAAAAAAAAQAgAAAAEAEAAGRycy9zaGFwZXhtbC54bWxQSwUGAAAAAAYA&#10;BgBbAQAAugMAAAAA&#10;">
              <v:imagedata r:id="rId304" o:title=""/>
              <o:lock v:ext="edit" aspectratio="f"/>
            </v:shape>
            <v:shape id="Image 311" o:spid="_x0000_s2016" type="#_x0000_t75" style="position:absolute;left:32215;top:2802;width:4363;height:4499" o:gfxdata="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maEvQAA&#10;ANwAAAAPAAAAAAAAAAEAIAAAACIAAABkcnMvZG93bnJldi54bWxQSwECFAAUAAAACACHTuJAMy8F&#10;njsAAAA5AAAAEAAAAAAAAAABACAAAAAMAQAAZHJzL3NoYXBleG1sLnhtbFBLBQYAAAAABgAGAFsB&#10;AAC2AwAAAAA=&#10;">
              <v:imagedata r:id="rId305" o:title=""/>
              <o:lock v:ext="edit" aspectratio="f"/>
            </v:shape>
            <v:shape id="Image 312" o:spid="_x0000_s2017" type="#_x0000_t75" style="position:absolute;left:35011;width:3441;height:4452" o:gfxdata="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C/ML4A&#10;AADcAAAADwAAAAAAAAABACAAAAAiAAAAZHJzL2Rvd25yZXYueG1sUEsBAhQAFAAAAAgAh07iQDMv&#10;BZ47AAAAOQAAABAAAAAAAAAAAQAgAAAADQEAAGRycy9zaGFwZXhtbC54bWxQSwUGAAAAAAYABgBb&#10;AQAAtwMAAAAA&#10;">
              <v:imagedata r:id="rId306" o:title=""/>
              <o:lock v:ext="edit" aspectratio="f"/>
            </v:shape>
            <w10:wrap anchorx="page"/>
          </v:group>
        </w:pict>
      </w:r>
      <w:r>
        <w:rPr>
          <w:sz w:val="19"/>
        </w:rPr>
        <w:t>текстоцентрический (доминирующие принципы: аутентичность, соотнесённость с предметным содержанием);</w:t>
      </w:r>
    </w:p>
    <w:p w:rsidR="00A01459" w:rsidRDefault="003E52CC">
      <w:pPr>
        <w:pStyle w:val="af"/>
        <w:numPr>
          <w:ilvl w:val="0"/>
          <w:numId w:val="13"/>
        </w:numPr>
        <w:tabs>
          <w:tab w:val="left" w:pos="591"/>
          <w:tab w:val="left" w:pos="593"/>
        </w:tabs>
        <w:spacing w:after="0" w:line="244" w:lineRule="auto"/>
        <w:ind w:right="128"/>
        <w:rPr>
          <w:sz w:val="19"/>
        </w:rPr>
      </w:pPr>
      <w:r>
        <w:rPr>
          <w:sz w:val="19"/>
        </w:rPr>
        <w:t>интегративный (доминирующие принципы: комплексность, взаим</w:t>
      </w:r>
      <w:r>
        <w:rPr>
          <w:sz w:val="19"/>
        </w:rPr>
        <w:t>освязанность структурных элементов, взаимосвязанность коммуникативных умений и языковых навыков).</w:t>
      </w:r>
    </w:p>
    <w:p w:rsidR="00A01459" w:rsidRDefault="003E52CC">
      <w:pPr>
        <w:pStyle w:val="a9"/>
        <w:spacing w:line="244" w:lineRule="auto"/>
        <w:ind w:left="96" w:right="127" w:firstLine="488"/>
        <w:jc w:val="both"/>
      </w:pPr>
      <w:r>
        <w:t>Объектами контроля выступают метапредметные и предметные 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закреплённые во ФГОС.</w:t>
      </w:r>
      <w:r>
        <w:rPr>
          <w:spacing w:val="26"/>
        </w:rPr>
        <w:t xml:space="preserve"> </w:t>
      </w:r>
      <w:r>
        <w:t>Это</w:t>
      </w:r>
      <w:r>
        <w:rPr>
          <w:spacing w:val="26"/>
        </w:rPr>
        <w:t xml:space="preserve"> </w:t>
      </w:r>
      <w:r>
        <w:t>широкий</w:t>
      </w:r>
      <w:r>
        <w:rPr>
          <w:spacing w:val="26"/>
        </w:rPr>
        <w:t xml:space="preserve"> </w:t>
      </w:r>
      <w:r>
        <w:t>спектр</w:t>
      </w:r>
      <w:r>
        <w:rPr>
          <w:spacing w:val="26"/>
        </w:rPr>
        <w:t xml:space="preserve"> </w:t>
      </w:r>
      <w:r>
        <w:t>комм</w:t>
      </w:r>
      <w:r>
        <w:t>уникативных</w:t>
      </w:r>
      <w:r>
        <w:rPr>
          <w:spacing w:val="26"/>
        </w:rPr>
        <w:t xml:space="preserve"> </w:t>
      </w:r>
      <w:r>
        <w:t>умений,</w:t>
      </w:r>
      <w:r>
        <w:rPr>
          <w:spacing w:val="26"/>
        </w:rPr>
        <w:t xml:space="preserve"> </w:t>
      </w:r>
      <w:r>
        <w:t>языковых</w:t>
      </w:r>
      <w:r>
        <w:rPr>
          <w:spacing w:val="26"/>
        </w:rPr>
        <w:t xml:space="preserve"> </w:t>
      </w:r>
      <w:r>
        <w:t>знаний и навыков, социокультурных знаний и умений, компенсаторных умений. Основное внимание при этом уделяется речевой компетенции, т.е. коммуникативным умениям в разных видах речевой деятельности: аудировании, чтении, письменн</w:t>
      </w:r>
      <w:r>
        <w:t>ой речи, говорении, а также языковой компетенции,</w:t>
      </w:r>
      <w:r>
        <w:rPr>
          <w:spacing w:val="40"/>
        </w:rPr>
        <w:t xml:space="preserve"> </w:t>
      </w:r>
      <w:r>
        <w:t>т.е.</w:t>
      </w:r>
      <w:r>
        <w:rPr>
          <w:spacing w:val="40"/>
        </w:rPr>
        <w:t xml:space="preserve"> </w:t>
      </w:r>
      <w:r>
        <w:t>языковым</w:t>
      </w:r>
      <w:r>
        <w:rPr>
          <w:spacing w:val="40"/>
        </w:rPr>
        <w:t xml:space="preserve"> </w:t>
      </w:r>
      <w:r>
        <w:t>знаниям</w:t>
      </w:r>
      <w:r>
        <w:rPr>
          <w:spacing w:val="40"/>
        </w:rPr>
        <w:t xml:space="preserve"> </w:t>
      </w:r>
      <w:r>
        <w:t>и</w:t>
      </w:r>
      <w:r>
        <w:rPr>
          <w:spacing w:val="40"/>
        </w:rPr>
        <w:t xml:space="preserve"> </w:t>
      </w:r>
      <w:r>
        <w:t>навыкам.</w:t>
      </w:r>
      <w:r>
        <w:rPr>
          <w:spacing w:val="40"/>
        </w:rPr>
        <w:t xml:space="preserve"> </w:t>
      </w:r>
      <w:r>
        <w:t>Социокультурные</w:t>
      </w:r>
      <w:r>
        <w:rPr>
          <w:spacing w:val="40"/>
        </w:rPr>
        <w:t xml:space="preserve"> </w:t>
      </w:r>
      <w:r>
        <w:t>знания и</w:t>
      </w:r>
      <w:r>
        <w:rPr>
          <w:spacing w:val="25"/>
        </w:rPr>
        <w:t xml:space="preserve"> </w:t>
      </w:r>
      <w:r>
        <w:t>умения</w:t>
      </w:r>
      <w:r>
        <w:rPr>
          <w:spacing w:val="26"/>
        </w:rPr>
        <w:t xml:space="preserve"> </w:t>
      </w:r>
      <w:r>
        <w:t>проверяются</w:t>
      </w:r>
      <w:r>
        <w:rPr>
          <w:spacing w:val="25"/>
        </w:rPr>
        <w:t xml:space="preserve"> </w:t>
      </w:r>
      <w:r>
        <w:t>опосредованно</w:t>
      </w:r>
      <w:r>
        <w:rPr>
          <w:spacing w:val="27"/>
        </w:rPr>
        <w:t xml:space="preserve"> </w:t>
      </w:r>
      <w:r>
        <w:t>в</w:t>
      </w:r>
      <w:r>
        <w:rPr>
          <w:spacing w:val="25"/>
        </w:rPr>
        <w:t xml:space="preserve"> </w:t>
      </w:r>
      <w:r>
        <w:t>разделах</w:t>
      </w:r>
      <w:r>
        <w:rPr>
          <w:spacing w:val="25"/>
        </w:rPr>
        <w:t xml:space="preserve"> </w:t>
      </w:r>
      <w:r>
        <w:t>«Аудирование»,</w:t>
      </w:r>
      <w:r>
        <w:rPr>
          <w:spacing w:val="26"/>
        </w:rPr>
        <w:t xml:space="preserve"> </w:t>
      </w:r>
      <w:r>
        <w:rPr>
          <w:spacing w:val="-2"/>
        </w:rPr>
        <w:t>«Чтение»,</w:t>
      </w:r>
    </w:p>
    <w:p w:rsidR="00A01459" w:rsidRDefault="003E52CC">
      <w:pPr>
        <w:pStyle w:val="a9"/>
        <w:spacing w:line="244" w:lineRule="auto"/>
        <w:ind w:left="96" w:right="127"/>
        <w:jc w:val="both"/>
      </w:pPr>
      <w:r>
        <w:t xml:space="preserve">«Письменная речь» и являются одним из объектов измерения в устной части </w:t>
      </w:r>
      <w:r>
        <w:t>экзамена;</w:t>
      </w:r>
      <w:r>
        <w:rPr>
          <w:spacing w:val="40"/>
        </w:rPr>
        <w:t xml:space="preserve">  </w:t>
      </w:r>
      <w:r>
        <w:t>компенсаторные</w:t>
      </w:r>
      <w:r>
        <w:rPr>
          <w:spacing w:val="40"/>
        </w:rPr>
        <w:t xml:space="preserve">  </w:t>
      </w:r>
      <w:r>
        <w:t>умения</w:t>
      </w:r>
      <w:r>
        <w:rPr>
          <w:spacing w:val="40"/>
        </w:rPr>
        <w:t xml:space="preserve">  </w:t>
      </w:r>
      <w:r>
        <w:t>также</w:t>
      </w:r>
      <w:r>
        <w:rPr>
          <w:spacing w:val="40"/>
        </w:rPr>
        <w:t xml:space="preserve">  </w:t>
      </w:r>
      <w:r>
        <w:t>проверяются</w:t>
      </w:r>
      <w:r>
        <w:rPr>
          <w:spacing w:val="40"/>
        </w:rPr>
        <w:t xml:space="preserve">  </w:t>
      </w:r>
      <w:r>
        <w:t>опосредованно</w:t>
      </w:r>
      <w:r>
        <w:rPr>
          <w:spacing w:val="40"/>
        </w:rPr>
        <w:t xml:space="preserve"> </w:t>
      </w:r>
      <w:r>
        <w:t>в разделе «Письменная речь» и в устной части экзамена. При выполнении заданий востребованы также универсальные учебные познавательные</w:t>
      </w:r>
      <w:r>
        <w:rPr>
          <w:spacing w:val="40"/>
        </w:rPr>
        <w:t xml:space="preserve"> </w:t>
      </w:r>
      <w:r>
        <w:t>действия и регулятивные действия (самоорганизация и с</w:t>
      </w:r>
      <w:r>
        <w:t>амоконтроль).</w:t>
      </w:r>
    </w:p>
    <w:p w:rsidR="00A01459" w:rsidRDefault="003E52CC">
      <w:pPr>
        <w:pStyle w:val="a9"/>
        <w:spacing w:line="244" w:lineRule="auto"/>
        <w:ind w:left="96" w:right="128" w:firstLine="489"/>
        <w:jc w:val="both"/>
      </w:pPr>
      <w:r>
        <w:t>КИМ ЕГЭ по иностранным языкам содержат письменную и устную части.</w:t>
      </w:r>
      <w:r>
        <w:rPr>
          <w:spacing w:val="32"/>
        </w:rPr>
        <w:t xml:space="preserve"> </w:t>
      </w:r>
      <w:r>
        <w:t>Письменная</w:t>
      </w:r>
      <w:r>
        <w:rPr>
          <w:spacing w:val="34"/>
        </w:rPr>
        <w:t xml:space="preserve"> </w:t>
      </w:r>
      <w:r>
        <w:t>часть,</w:t>
      </w:r>
      <w:r>
        <w:rPr>
          <w:spacing w:val="32"/>
        </w:rPr>
        <w:t xml:space="preserve"> </w:t>
      </w:r>
      <w:r>
        <w:t>в</w:t>
      </w:r>
      <w:r>
        <w:rPr>
          <w:spacing w:val="33"/>
        </w:rPr>
        <w:t xml:space="preserve"> </w:t>
      </w:r>
      <w:r>
        <w:t>свою</w:t>
      </w:r>
      <w:r>
        <w:rPr>
          <w:spacing w:val="32"/>
        </w:rPr>
        <w:t xml:space="preserve"> </w:t>
      </w:r>
      <w:r>
        <w:t>очередь,</w:t>
      </w:r>
      <w:r>
        <w:rPr>
          <w:spacing w:val="31"/>
        </w:rPr>
        <w:t xml:space="preserve"> </w:t>
      </w:r>
      <w:r>
        <w:t>включает</w:t>
      </w:r>
      <w:r>
        <w:rPr>
          <w:spacing w:val="33"/>
        </w:rPr>
        <w:t xml:space="preserve"> </w:t>
      </w:r>
      <w:r>
        <w:t>в</w:t>
      </w:r>
      <w:r>
        <w:rPr>
          <w:spacing w:val="33"/>
        </w:rPr>
        <w:t xml:space="preserve"> </w:t>
      </w:r>
      <w:r>
        <w:t>себя</w:t>
      </w:r>
      <w:r>
        <w:rPr>
          <w:spacing w:val="32"/>
        </w:rPr>
        <w:t xml:space="preserve"> </w:t>
      </w:r>
      <w:r>
        <w:t>четыре</w:t>
      </w:r>
      <w:r>
        <w:rPr>
          <w:spacing w:val="35"/>
        </w:rPr>
        <w:t xml:space="preserve"> </w:t>
      </w:r>
      <w:r>
        <w:rPr>
          <w:spacing w:val="-2"/>
        </w:rPr>
        <w:t>раздела:</w:t>
      </w:r>
    </w:p>
    <w:p w:rsidR="00A01459" w:rsidRDefault="003E52CC">
      <w:pPr>
        <w:pStyle w:val="a9"/>
        <w:spacing w:line="244" w:lineRule="auto"/>
        <w:ind w:left="96" w:right="126"/>
        <w:jc w:val="both"/>
      </w:pPr>
      <w:r>
        <w:t>«Аудирование»,</w:t>
      </w:r>
      <w:r>
        <w:rPr>
          <w:spacing w:val="-4"/>
        </w:rPr>
        <w:t xml:space="preserve"> </w:t>
      </w:r>
      <w:r>
        <w:t>«Чтение»,</w:t>
      </w:r>
      <w:r>
        <w:rPr>
          <w:spacing w:val="-4"/>
        </w:rPr>
        <w:t xml:space="preserve"> </w:t>
      </w:r>
      <w:r>
        <w:t>«Грамматика</w:t>
      </w:r>
      <w:r>
        <w:rPr>
          <w:spacing w:val="-4"/>
        </w:rPr>
        <w:t xml:space="preserve"> </w:t>
      </w:r>
      <w:r>
        <w:t>и</w:t>
      </w:r>
      <w:r>
        <w:rPr>
          <w:spacing w:val="-3"/>
        </w:rPr>
        <w:t xml:space="preserve"> </w:t>
      </w:r>
      <w:r>
        <w:t>лексика»</w:t>
      </w:r>
      <w:r>
        <w:rPr>
          <w:spacing w:val="-3"/>
        </w:rPr>
        <w:t xml:space="preserve"> </w:t>
      </w:r>
      <w:r>
        <w:t>и</w:t>
      </w:r>
      <w:r>
        <w:rPr>
          <w:spacing w:val="-3"/>
        </w:rPr>
        <w:t xml:space="preserve"> </w:t>
      </w:r>
      <w:r>
        <w:t>«Письменная</w:t>
      </w:r>
      <w:r>
        <w:rPr>
          <w:spacing w:val="-3"/>
        </w:rPr>
        <w:t xml:space="preserve"> </w:t>
      </w:r>
      <w:r>
        <w:t>речь».</w:t>
      </w:r>
      <w:r>
        <w:rPr>
          <w:spacing w:val="-3"/>
        </w:rPr>
        <w:t xml:space="preserve"> </w:t>
      </w:r>
      <w:r>
        <w:t>При этом</w:t>
      </w:r>
      <w:r>
        <w:rPr>
          <w:spacing w:val="55"/>
        </w:rPr>
        <w:t xml:space="preserve"> </w:t>
      </w:r>
      <w:r>
        <w:t>следует</w:t>
      </w:r>
      <w:r>
        <w:rPr>
          <w:spacing w:val="56"/>
        </w:rPr>
        <w:t xml:space="preserve"> </w:t>
      </w:r>
      <w:r>
        <w:t>иметь</w:t>
      </w:r>
      <w:r>
        <w:rPr>
          <w:spacing w:val="55"/>
        </w:rPr>
        <w:t xml:space="preserve"> </w:t>
      </w:r>
      <w:r>
        <w:t>в</w:t>
      </w:r>
      <w:r>
        <w:rPr>
          <w:spacing w:val="55"/>
        </w:rPr>
        <w:t xml:space="preserve"> </w:t>
      </w:r>
      <w:r>
        <w:t>виду,</w:t>
      </w:r>
      <w:r>
        <w:rPr>
          <w:spacing w:val="55"/>
        </w:rPr>
        <w:t xml:space="preserve"> </w:t>
      </w:r>
      <w:r>
        <w:t>что,</w:t>
      </w:r>
      <w:r>
        <w:rPr>
          <w:spacing w:val="54"/>
        </w:rPr>
        <w:t xml:space="preserve"> </w:t>
      </w:r>
      <w:r>
        <w:t>хотя</w:t>
      </w:r>
      <w:r>
        <w:rPr>
          <w:spacing w:val="55"/>
        </w:rPr>
        <w:t xml:space="preserve"> </w:t>
      </w:r>
      <w:r>
        <w:t>разделы</w:t>
      </w:r>
      <w:r>
        <w:rPr>
          <w:spacing w:val="55"/>
        </w:rPr>
        <w:t xml:space="preserve"> </w:t>
      </w:r>
      <w:r>
        <w:t>«Аудирование»,</w:t>
      </w:r>
      <w:r>
        <w:rPr>
          <w:spacing w:val="55"/>
        </w:rPr>
        <w:t xml:space="preserve"> </w:t>
      </w:r>
      <w:r>
        <w:rPr>
          <w:spacing w:val="-2"/>
        </w:rPr>
        <w:t>«Чтение»,</w:t>
      </w:r>
    </w:p>
    <w:p w:rsidR="00A01459" w:rsidRDefault="003E52CC">
      <w:pPr>
        <w:pStyle w:val="a9"/>
        <w:spacing w:line="244" w:lineRule="auto"/>
        <w:ind w:left="96" w:right="125"/>
        <w:jc w:val="both"/>
      </w:pPr>
      <w:r>
        <w:t xml:space="preserve">«Письменная речь» и устная часть экзамена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w:t>
      </w:r>
      <w:r>
        <w:t>экзаменуемых. Успешное выполнение заданий на контроль рецептивных</w:t>
      </w:r>
      <w:r>
        <w:rPr>
          <w:spacing w:val="40"/>
        </w:rPr>
        <w:t xml:space="preserve"> </w:t>
      </w:r>
      <w:r>
        <w:t>видов речевой деятельности обеспечивается знанием лексических единиц, морфологических форм и синтаксических конструкций и навыками их узнавания/распознавания. Задания раздела «Письменная реч</w:t>
      </w:r>
      <w:r>
        <w:t>ь» и устной части экзамена требуют от экзаменуемого, помимо этих знаний, навыков оперирования</w:t>
      </w:r>
      <w:r>
        <w:rPr>
          <w:spacing w:val="80"/>
        </w:rPr>
        <w:t xml:space="preserve"> </w:t>
      </w:r>
      <w:r>
        <w:t>лексическими</w:t>
      </w:r>
      <w:r>
        <w:rPr>
          <w:spacing w:val="80"/>
        </w:rPr>
        <w:t xml:space="preserve"> </w:t>
      </w:r>
      <w:r>
        <w:t>единицами</w:t>
      </w:r>
      <w:r>
        <w:rPr>
          <w:spacing w:val="80"/>
        </w:rPr>
        <w:t xml:space="preserve"> </w:t>
      </w:r>
      <w:r>
        <w:t>и</w:t>
      </w:r>
      <w:r>
        <w:rPr>
          <w:spacing w:val="80"/>
        </w:rPr>
        <w:t xml:space="preserve"> </w:t>
      </w:r>
      <w:r>
        <w:t>грамматическими</w:t>
      </w:r>
      <w:r>
        <w:rPr>
          <w:spacing w:val="80"/>
        </w:rPr>
        <w:t xml:space="preserve"> </w:t>
      </w:r>
      <w:r>
        <w:t>структурами в</w:t>
      </w:r>
      <w:r>
        <w:rPr>
          <w:spacing w:val="-4"/>
        </w:rPr>
        <w:t xml:space="preserve"> </w:t>
      </w:r>
      <w:r>
        <w:t>коммуникативно-значимом контексте. Орфографические навыки являются объектом контроля в заданиях 19–29 разде</w:t>
      </w:r>
      <w:r>
        <w:t>ла «Грамматика и лексика», а также в</w:t>
      </w:r>
      <w:r>
        <w:rPr>
          <w:spacing w:val="-4"/>
        </w:rPr>
        <w:t xml:space="preserve"> </w:t>
      </w:r>
      <w:r>
        <w:t>заданиях 37, 38 раздела «Письменная речь». Фонетические навыки являются объектом контроля в заданиях устной части экзамена.</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20</w:t>
      </w:r>
      <w:r>
        <w:rPr>
          <w:spacing w:val="3"/>
          <w:sz w:val="16"/>
        </w:rPr>
        <w:t xml:space="preserve"> </w:t>
      </w:r>
      <w:r>
        <w:rPr>
          <w:sz w:val="16"/>
        </w:rPr>
        <w:t>/</w:t>
      </w:r>
      <w:r>
        <w:rPr>
          <w:spacing w:val="4"/>
          <w:sz w:val="16"/>
        </w:rPr>
        <w:t xml:space="preserve"> </w:t>
      </w:r>
      <w:r>
        <w:rPr>
          <w:spacing w:val="-5"/>
          <w:sz w:val="16"/>
        </w:rPr>
        <w:t>31</w:t>
      </w:r>
    </w:p>
    <w:p w:rsidR="00A01459" w:rsidRDefault="003E52CC">
      <w:pPr>
        <w:pStyle w:val="1"/>
        <w:numPr>
          <w:ilvl w:val="0"/>
          <w:numId w:val="12"/>
        </w:numPr>
        <w:tabs>
          <w:tab w:val="left" w:pos="288"/>
        </w:tabs>
        <w:spacing w:before="78" w:after="0" w:line="240" w:lineRule="auto"/>
        <w:ind w:left="288" w:hanging="192"/>
        <w:jc w:val="both"/>
      </w:pPr>
      <w:r>
        <w:t>Структура</w:t>
      </w:r>
      <w:r>
        <w:rPr>
          <w:spacing w:val="7"/>
        </w:rPr>
        <w:t xml:space="preserve"> </w:t>
      </w:r>
      <w:r>
        <w:t>вариа</w:t>
      </w:r>
      <w:r>
        <w:t>нта</w:t>
      </w:r>
      <w:r>
        <w:rPr>
          <w:spacing w:val="7"/>
        </w:rPr>
        <w:t xml:space="preserve"> </w:t>
      </w:r>
      <w:r>
        <w:t>КИМ</w:t>
      </w:r>
      <w:r>
        <w:rPr>
          <w:spacing w:val="8"/>
        </w:rPr>
        <w:t xml:space="preserve"> </w:t>
      </w:r>
      <w:r>
        <w:rPr>
          <w:spacing w:val="-5"/>
        </w:rPr>
        <w:t>ЕГЭ</w:t>
      </w:r>
    </w:p>
    <w:p w:rsidR="00A01459" w:rsidRDefault="003E52CC">
      <w:pPr>
        <w:pStyle w:val="a9"/>
        <w:spacing w:before="1" w:line="244" w:lineRule="auto"/>
        <w:ind w:left="96" w:right="319" w:firstLine="489"/>
        <w:jc w:val="both"/>
      </w:pPr>
      <w:r>
        <w:t>Экзаменационная работа содержит письменную и устную части. Письменная</w:t>
      </w:r>
      <w:r>
        <w:rPr>
          <w:spacing w:val="37"/>
        </w:rPr>
        <w:t xml:space="preserve">  </w:t>
      </w:r>
      <w:r>
        <w:t>часть</w:t>
      </w:r>
      <w:r>
        <w:rPr>
          <w:spacing w:val="38"/>
        </w:rPr>
        <w:t xml:space="preserve">  </w:t>
      </w:r>
      <w:r>
        <w:t>включает</w:t>
      </w:r>
      <w:r>
        <w:rPr>
          <w:spacing w:val="39"/>
        </w:rPr>
        <w:t xml:space="preserve">  </w:t>
      </w:r>
      <w:r>
        <w:t>в</w:t>
      </w:r>
      <w:r>
        <w:rPr>
          <w:spacing w:val="38"/>
        </w:rPr>
        <w:t xml:space="preserve">  </w:t>
      </w:r>
      <w:r>
        <w:t>себя</w:t>
      </w:r>
      <w:r>
        <w:rPr>
          <w:spacing w:val="39"/>
        </w:rPr>
        <w:t xml:space="preserve">  </w:t>
      </w:r>
      <w:r>
        <w:t>четыре</w:t>
      </w:r>
      <w:r>
        <w:rPr>
          <w:spacing w:val="38"/>
        </w:rPr>
        <w:t xml:space="preserve">  </w:t>
      </w:r>
      <w:r>
        <w:t>раздела:</w:t>
      </w:r>
      <w:r>
        <w:rPr>
          <w:spacing w:val="39"/>
        </w:rPr>
        <w:t xml:space="preserve">  </w:t>
      </w:r>
      <w:r>
        <w:rPr>
          <w:spacing w:val="-2"/>
        </w:rPr>
        <w:t>«Аудирование»,</w:t>
      </w:r>
    </w:p>
    <w:p w:rsidR="00A01459" w:rsidRDefault="003E52CC">
      <w:pPr>
        <w:pStyle w:val="a9"/>
        <w:spacing w:line="244" w:lineRule="auto"/>
        <w:ind w:left="96" w:right="319"/>
        <w:jc w:val="both"/>
      </w:pPr>
      <w:r>
        <w:t>«Чтение», «Грамматика и лексика» и «Письменная речь». Для дифференциации</w:t>
      </w:r>
      <w:r>
        <w:rPr>
          <w:spacing w:val="40"/>
        </w:rPr>
        <w:t xml:space="preserve"> </w:t>
      </w:r>
      <w:r>
        <w:t>экзаменуемых</w:t>
      </w:r>
      <w:r>
        <w:rPr>
          <w:spacing w:val="40"/>
        </w:rPr>
        <w:t xml:space="preserve"> </w:t>
      </w:r>
      <w:r>
        <w:t>по</w:t>
      </w:r>
      <w:r>
        <w:rPr>
          <w:spacing w:val="40"/>
        </w:rPr>
        <w:t xml:space="preserve"> </w:t>
      </w:r>
      <w:r>
        <w:t>уровням</w:t>
      </w:r>
      <w:r>
        <w:rPr>
          <w:spacing w:val="40"/>
        </w:rPr>
        <w:t xml:space="preserve"> </w:t>
      </w:r>
      <w:r>
        <w:t>владения</w:t>
      </w:r>
      <w:r>
        <w:rPr>
          <w:spacing w:val="40"/>
        </w:rPr>
        <w:t xml:space="preserve"> </w:t>
      </w:r>
      <w:r>
        <w:t>иностранным</w:t>
      </w:r>
      <w:r>
        <w:rPr>
          <w:spacing w:val="40"/>
        </w:rPr>
        <w:t xml:space="preserve"> </w:t>
      </w:r>
      <w:r>
        <w:t>языком в пределах, сформулированных во ФГОС СОО, во все разделы включены наряду с заданиями базового уровня задания высокого уровня сложности.</w:t>
      </w:r>
    </w:p>
    <w:p w:rsidR="00A01459" w:rsidRDefault="003E52CC">
      <w:pPr>
        <w:pStyle w:val="a9"/>
        <w:spacing w:line="244" w:lineRule="auto"/>
        <w:ind w:left="96" w:right="320" w:firstLine="489"/>
        <w:jc w:val="both"/>
      </w:pPr>
      <w:r>
        <w:t>В работу по иностранным языкам включены 36 заданий с кратким ответом и 6 заданий открытого типа с раз</w:t>
      </w:r>
      <w:r>
        <w:t>вёрнутым ответом.</w:t>
      </w:r>
    </w:p>
    <w:p w:rsidR="00A01459" w:rsidRDefault="003E52CC">
      <w:pPr>
        <w:pStyle w:val="a9"/>
        <w:spacing w:line="244" w:lineRule="auto"/>
        <w:ind w:left="96" w:right="321" w:firstLine="489"/>
        <w:jc w:val="both"/>
      </w:pPr>
      <w:r>
        <w:t>В экзаменационной работе предложены следующие разновидности заданий с кратким ответом:</w:t>
      </w:r>
    </w:p>
    <w:p w:rsidR="00A01459" w:rsidRDefault="003E52CC">
      <w:pPr>
        <w:pStyle w:val="af"/>
        <w:numPr>
          <w:ilvl w:val="0"/>
          <w:numId w:val="14"/>
        </w:numPr>
        <w:tabs>
          <w:tab w:val="left" w:pos="584"/>
          <w:tab w:val="left" w:pos="586"/>
        </w:tabs>
        <w:spacing w:after="0" w:line="244" w:lineRule="auto"/>
        <w:ind w:right="320"/>
        <w:rPr>
          <w:sz w:val="19"/>
        </w:rPr>
      </w:pPr>
      <w:r>
        <w:rPr>
          <w:sz w:val="19"/>
        </w:rPr>
        <w:t>задания на выбор и запись одного или нескольких правильных ответов</w:t>
      </w:r>
      <w:r>
        <w:rPr>
          <w:spacing w:val="40"/>
          <w:sz w:val="19"/>
        </w:rPr>
        <w:t xml:space="preserve"> </w:t>
      </w:r>
      <w:r>
        <w:rPr>
          <w:sz w:val="19"/>
        </w:rPr>
        <w:t>из предложенного перечня ответов;</w:t>
      </w:r>
    </w:p>
    <w:p w:rsidR="00A01459" w:rsidRDefault="003E52CC">
      <w:pPr>
        <w:pStyle w:val="af"/>
        <w:numPr>
          <w:ilvl w:val="0"/>
          <w:numId w:val="14"/>
        </w:numPr>
        <w:tabs>
          <w:tab w:val="left" w:pos="584"/>
          <w:tab w:val="left" w:pos="586"/>
        </w:tabs>
        <w:spacing w:after="0" w:line="244" w:lineRule="auto"/>
        <w:ind w:right="319"/>
        <w:rPr>
          <w:sz w:val="19"/>
        </w:rPr>
      </w:pPr>
      <w:r>
        <w:rPr>
          <w:sz w:val="19"/>
        </w:rPr>
        <w:t>задания на установление соответствия позиций, пред</w:t>
      </w:r>
      <w:r>
        <w:rPr>
          <w:sz w:val="19"/>
        </w:rPr>
        <w:t xml:space="preserve">ставленных в двух </w:t>
      </w:r>
      <w:r>
        <w:rPr>
          <w:spacing w:val="-2"/>
          <w:sz w:val="19"/>
        </w:rPr>
        <w:t>множествах;</w:t>
      </w:r>
    </w:p>
    <w:p w:rsidR="00A01459" w:rsidRDefault="003E52CC">
      <w:pPr>
        <w:pStyle w:val="af"/>
        <w:numPr>
          <w:ilvl w:val="0"/>
          <w:numId w:val="14"/>
        </w:numPr>
        <w:tabs>
          <w:tab w:val="left" w:pos="584"/>
          <w:tab w:val="left" w:pos="586"/>
        </w:tabs>
        <w:spacing w:after="0" w:line="244" w:lineRule="auto"/>
        <w:ind w:right="319"/>
        <w:rPr>
          <w:sz w:val="19"/>
        </w:rPr>
      </w:pPr>
      <w:r>
        <w:rPr>
          <w:sz w:val="19"/>
        </w:rPr>
        <w:t>задания</w:t>
      </w:r>
      <w:r>
        <w:rPr>
          <w:spacing w:val="40"/>
          <w:sz w:val="19"/>
        </w:rPr>
        <w:t xml:space="preserve"> </w:t>
      </w:r>
      <w:r>
        <w:rPr>
          <w:sz w:val="19"/>
        </w:rPr>
        <w:t>на</w:t>
      </w:r>
      <w:r>
        <w:rPr>
          <w:spacing w:val="40"/>
          <w:sz w:val="19"/>
        </w:rPr>
        <w:t xml:space="preserve"> </w:t>
      </w:r>
      <w:r>
        <w:rPr>
          <w:sz w:val="19"/>
        </w:rPr>
        <w:t>заполнение</w:t>
      </w:r>
      <w:r>
        <w:rPr>
          <w:spacing w:val="40"/>
          <w:sz w:val="19"/>
        </w:rPr>
        <w:t xml:space="preserve"> </w:t>
      </w:r>
      <w:r>
        <w:rPr>
          <w:sz w:val="19"/>
        </w:rPr>
        <w:t>пропуска</w:t>
      </w:r>
      <w:r>
        <w:rPr>
          <w:spacing w:val="40"/>
          <w:sz w:val="19"/>
        </w:rPr>
        <w:t xml:space="preserve"> </w:t>
      </w:r>
      <w:r>
        <w:rPr>
          <w:sz w:val="19"/>
        </w:rPr>
        <w:t>в</w:t>
      </w:r>
      <w:r>
        <w:rPr>
          <w:spacing w:val="40"/>
          <w:sz w:val="19"/>
        </w:rPr>
        <w:t xml:space="preserve"> </w:t>
      </w:r>
      <w:r>
        <w:rPr>
          <w:sz w:val="19"/>
        </w:rPr>
        <w:t>связном</w:t>
      </w:r>
      <w:r>
        <w:rPr>
          <w:spacing w:val="40"/>
          <w:sz w:val="19"/>
        </w:rPr>
        <w:t xml:space="preserve"> </w:t>
      </w:r>
      <w:r>
        <w:rPr>
          <w:sz w:val="19"/>
        </w:rPr>
        <w:t>тексте</w:t>
      </w:r>
      <w:r>
        <w:rPr>
          <w:spacing w:val="40"/>
          <w:sz w:val="19"/>
        </w:rPr>
        <w:t xml:space="preserve"> </w:t>
      </w:r>
      <w:r>
        <w:rPr>
          <w:sz w:val="19"/>
        </w:rPr>
        <w:t>путём преобразования предложенной начальной формы слова в нужную грамматическую форму;</w:t>
      </w:r>
    </w:p>
    <w:p w:rsidR="00A01459" w:rsidRDefault="003E52CC">
      <w:pPr>
        <w:pStyle w:val="af"/>
        <w:numPr>
          <w:ilvl w:val="0"/>
          <w:numId w:val="14"/>
        </w:numPr>
        <w:tabs>
          <w:tab w:val="left" w:pos="584"/>
          <w:tab w:val="left" w:pos="586"/>
        </w:tabs>
        <w:spacing w:after="0" w:line="244" w:lineRule="auto"/>
        <w:ind w:right="319"/>
        <w:rPr>
          <w:sz w:val="19"/>
        </w:rPr>
      </w:pPr>
      <w:r>
        <w:rPr>
          <w:sz w:val="19"/>
        </w:rPr>
        <w:t xml:space="preserve">задания на заполнение пропуска в связном тексте путём образования родственного слова от </w:t>
      </w:r>
      <w:r>
        <w:rPr>
          <w:sz w:val="19"/>
        </w:rPr>
        <w:t>предложенного опорного слова.</w:t>
      </w:r>
    </w:p>
    <w:p w:rsidR="00A01459" w:rsidRDefault="003E52CC">
      <w:pPr>
        <w:pStyle w:val="a9"/>
        <w:spacing w:line="244" w:lineRule="auto"/>
        <w:ind w:left="96" w:right="320" w:firstLine="489"/>
        <w:jc w:val="both"/>
      </w:pPr>
      <w:r>
        <w:t>Ответ</w:t>
      </w:r>
      <w:r>
        <w:rPr>
          <w:spacing w:val="26"/>
        </w:rPr>
        <w:t xml:space="preserve"> </w:t>
      </w:r>
      <w:r>
        <w:t>на</w:t>
      </w:r>
      <w:r>
        <w:rPr>
          <w:spacing w:val="27"/>
        </w:rPr>
        <w:t xml:space="preserve"> </w:t>
      </w:r>
      <w:r>
        <w:t>задания</w:t>
      </w:r>
      <w:r>
        <w:rPr>
          <w:spacing w:val="26"/>
        </w:rPr>
        <w:t xml:space="preserve"> </w:t>
      </w:r>
      <w:r>
        <w:t>с</w:t>
      </w:r>
      <w:r>
        <w:rPr>
          <w:spacing w:val="27"/>
        </w:rPr>
        <w:t xml:space="preserve"> </w:t>
      </w:r>
      <w:r>
        <w:t>кратким</w:t>
      </w:r>
      <w:r>
        <w:rPr>
          <w:spacing w:val="27"/>
        </w:rPr>
        <w:t xml:space="preserve"> </w:t>
      </w:r>
      <w:r>
        <w:t>ответом</w:t>
      </w:r>
      <w:r>
        <w:rPr>
          <w:spacing w:val="26"/>
        </w:rPr>
        <w:t xml:space="preserve"> </w:t>
      </w:r>
      <w:r>
        <w:t>даётся</w:t>
      </w:r>
      <w:r>
        <w:rPr>
          <w:spacing w:val="26"/>
        </w:rPr>
        <w:t xml:space="preserve"> </w:t>
      </w:r>
      <w:r>
        <w:t>соответствующей</w:t>
      </w:r>
      <w:r>
        <w:rPr>
          <w:spacing w:val="26"/>
        </w:rPr>
        <w:t xml:space="preserve"> </w:t>
      </w:r>
      <w:r>
        <w:t>записью в виде</w:t>
      </w:r>
      <w:r>
        <w:rPr>
          <w:spacing w:val="80"/>
        </w:rPr>
        <w:t xml:space="preserve"> </w:t>
      </w:r>
      <w:r>
        <w:t>цифры</w:t>
      </w:r>
      <w:r>
        <w:rPr>
          <w:spacing w:val="80"/>
        </w:rPr>
        <w:t xml:space="preserve"> </w:t>
      </w:r>
      <w:r>
        <w:t>или</w:t>
      </w:r>
      <w:r>
        <w:rPr>
          <w:spacing w:val="80"/>
        </w:rPr>
        <w:t xml:space="preserve"> </w:t>
      </w:r>
      <w:r>
        <w:t>последовательности</w:t>
      </w:r>
      <w:r>
        <w:rPr>
          <w:spacing w:val="80"/>
        </w:rPr>
        <w:t xml:space="preserve"> </w:t>
      </w:r>
      <w:r>
        <w:t>цифр,</w:t>
      </w:r>
      <w:r>
        <w:rPr>
          <w:spacing w:val="80"/>
        </w:rPr>
        <w:t xml:space="preserve"> </w:t>
      </w:r>
      <w:r>
        <w:t>записанных</w:t>
      </w:r>
      <w:r>
        <w:rPr>
          <w:spacing w:val="80"/>
        </w:rPr>
        <w:t xml:space="preserve"> </w:t>
      </w:r>
      <w:r>
        <w:t>без</w:t>
      </w:r>
      <w:r>
        <w:rPr>
          <w:spacing w:val="80"/>
        </w:rPr>
        <w:t xml:space="preserve"> </w:t>
      </w:r>
      <w:r>
        <w:t>пробелов</w:t>
      </w:r>
      <w:r>
        <w:rPr>
          <w:spacing w:val="40"/>
        </w:rPr>
        <w:t xml:space="preserve"> </w:t>
      </w:r>
      <w:r>
        <w:t xml:space="preserve">и разделительных символов, слова (в том числе в его аналитической форме, записанной без </w:t>
      </w:r>
      <w:r>
        <w:t>пробелов и разделительных символов).</w:t>
      </w:r>
    </w:p>
    <w:p w:rsidR="00A01459" w:rsidRDefault="003E52CC">
      <w:pPr>
        <w:pStyle w:val="a9"/>
        <w:spacing w:line="244" w:lineRule="auto"/>
        <w:ind w:left="96" w:right="319" w:firstLine="489"/>
        <w:jc w:val="both"/>
      </w:pPr>
      <w:r>
        <w:t>В таблице 5 представлено распределение заданий по разделам экзаменационной работы.</w:t>
      </w:r>
    </w:p>
    <w:p w:rsidR="00A01459" w:rsidRDefault="003E52CC">
      <w:pPr>
        <w:spacing w:before="67"/>
        <w:ind w:right="319"/>
        <w:jc w:val="right"/>
        <w:rPr>
          <w:i/>
          <w:sz w:val="19"/>
        </w:rPr>
      </w:pPr>
      <w:r>
        <w:rPr>
          <w:i/>
          <w:sz w:val="19"/>
        </w:rPr>
        <w:t>Таблица</w:t>
      </w:r>
      <w:r>
        <w:rPr>
          <w:i/>
          <w:spacing w:val="6"/>
          <w:sz w:val="19"/>
        </w:rPr>
        <w:t xml:space="preserve"> </w:t>
      </w:r>
      <w:r>
        <w:rPr>
          <w:i/>
          <w:spacing w:val="-10"/>
          <w:sz w:val="19"/>
        </w:rPr>
        <w:t>5</w:t>
      </w:r>
    </w:p>
    <w:p w:rsidR="00A01459" w:rsidRDefault="003E52CC">
      <w:pPr>
        <w:spacing w:before="3"/>
        <w:ind w:left="96" w:right="321"/>
        <w:jc w:val="right"/>
        <w:rPr>
          <w:i/>
          <w:sz w:val="19"/>
        </w:rPr>
      </w:pPr>
      <w:r>
        <w:rPr>
          <w:i/>
          <w:sz w:val="19"/>
        </w:rPr>
        <w:t>Распределение</w:t>
      </w:r>
      <w:r>
        <w:rPr>
          <w:i/>
          <w:spacing w:val="5"/>
          <w:sz w:val="19"/>
        </w:rPr>
        <w:t xml:space="preserve"> </w:t>
      </w:r>
      <w:r>
        <w:rPr>
          <w:i/>
          <w:sz w:val="19"/>
        </w:rPr>
        <w:t>заданий</w:t>
      </w:r>
      <w:r>
        <w:rPr>
          <w:i/>
          <w:spacing w:val="7"/>
          <w:sz w:val="19"/>
        </w:rPr>
        <w:t xml:space="preserve"> </w:t>
      </w:r>
      <w:r>
        <w:rPr>
          <w:i/>
          <w:sz w:val="19"/>
        </w:rPr>
        <w:t>по</w:t>
      </w:r>
      <w:r>
        <w:rPr>
          <w:i/>
          <w:spacing w:val="7"/>
          <w:sz w:val="19"/>
        </w:rPr>
        <w:t xml:space="preserve"> </w:t>
      </w:r>
      <w:r>
        <w:rPr>
          <w:i/>
          <w:sz w:val="19"/>
        </w:rPr>
        <w:t>разделам</w:t>
      </w:r>
      <w:r>
        <w:rPr>
          <w:i/>
          <w:spacing w:val="7"/>
          <w:sz w:val="19"/>
        </w:rPr>
        <w:t xml:space="preserve"> </w:t>
      </w:r>
      <w:r>
        <w:rPr>
          <w:i/>
          <w:sz w:val="19"/>
        </w:rPr>
        <w:t>экзаменационной</w:t>
      </w:r>
      <w:r>
        <w:rPr>
          <w:i/>
          <w:spacing w:val="7"/>
          <w:sz w:val="19"/>
        </w:rPr>
        <w:t xml:space="preserve"> </w:t>
      </w:r>
      <w:r>
        <w:rPr>
          <w:i/>
          <w:spacing w:val="-2"/>
          <w:sz w:val="19"/>
        </w:rPr>
        <w:t>работы</w:t>
      </w:r>
    </w:p>
    <w:p w:rsidR="00A01459" w:rsidRDefault="00A01459">
      <w:pPr>
        <w:pStyle w:val="a9"/>
        <w:spacing w:before="4"/>
        <w:rPr>
          <w:i/>
          <w:sz w:val="7"/>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2"/>
        <w:gridCol w:w="1173"/>
        <w:gridCol w:w="783"/>
        <w:gridCol w:w="978"/>
        <w:gridCol w:w="2443"/>
        <w:gridCol w:w="1272"/>
      </w:tblGrid>
      <w:tr w:rsidR="00A01459">
        <w:trPr>
          <w:trHeight w:val="948"/>
        </w:trPr>
        <w:tc>
          <w:tcPr>
            <w:tcW w:w="392" w:type="dxa"/>
          </w:tcPr>
          <w:p w:rsidR="00A01459" w:rsidRDefault="003E52CC">
            <w:pPr>
              <w:pStyle w:val="TableParagraph"/>
              <w:ind w:left="6"/>
              <w:jc w:val="center"/>
              <w:rPr>
                <w:sz w:val="16"/>
              </w:rPr>
            </w:pPr>
            <w:r>
              <w:rPr>
                <w:spacing w:val="-10"/>
                <w:w w:val="105"/>
                <w:sz w:val="16"/>
              </w:rPr>
              <w:t>№</w:t>
            </w:r>
          </w:p>
        </w:tc>
        <w:tc>
          <w:tcPr>
            <w:tcW w:w="1173" w:type="dxa"/>
          </w:tcPr>
          <w:p w:rsidR="00A01459" w:rsidRDefault="003E52CC">
            <w:pPr>
              <w:pStyle w:val="TableParagraph"/>
              <w:ind w:left="74"/>
              <w:rPr>
                <w:sz w:val="16"/>
              </w:rPr>
            </w:pPr>
            <w:r>
              <w:rPr>
                <w:w w:val="105"/>
                <w:sz w:val="16"/>
              </w:rPr>
              <w:t>Раздел</w:t>
            </w:r>
            <w:r>
              <w:rPr>
                <w:spacing w:val="-11"/>
                <w:w w:val="105"/>
                <w:sz w:val="16"/>
              </w:rPr>
              <w:t xml:space="preserve"> </w:t>
            </w:r>
            <w:r>
              <w:rPr>
                <w:spacing w:val="-2"/>
                <w:w w:val="105"/>
                <w:sz w:val="16"/>
              </w:rPr>
              <w:t>работы</w:t>
            </w:r>
          </w:p>
        </w:tc>
        <w:tc>
          <w:tcPr>
            <w:tcW w:w="783" w:type="dxa"/>
          </w:tcPr>
          <w:p w:rsidR="00A01459" w:rsidRDefault="003E52CC">
            <w:pPr>
              <w:pStyle w:val="TableParagraph"/>
              <w:spacing w:line="247" w:lineRule="auto"/>
              <w:ind w:left="108" w:right="100" w:firstLine="71"/>
              <w:jc w:val="both"/>
              <w:rPr>
                <w:sz w:val="16"/>
              </w:rPr>
            </w:pPr>
            <w:r>
              <w:rPr>
                <w:spacing w:val="-2"/>
                <w:w w:val="105"/>
                <w:sz w:val="16"/>
              </w:rPr>
              <w:t>Коли-</w:t>
            </w:r>
            <w:r>
              <w:rPr>
                <w:spacing w:val="40"/>
                <w:w w:val="105"/>
                <w:sz w:val="16"/>
              </w:rPr>
              <w:t xml:space="preserve"> </w:t>
            </w:r>
            <w:r>
              <w:rPr>
                <w:spacing w:val="-2"/>
                <w:w w:val="105"/>
                <w:sz w:val="16"/>
              </w:rPr>
              <w:t>чество</w:t>
            </w:r>
            <w:r>
              <w:rPr>
                <w:spacing w:val="40"/>
                <w:w w:val="105"/>
                <w:sz w:val="16"/>
              </w:rPr>
              <w:t xml:space="preserve"> </w:t>
            </w:r>
            <w:r>
              <w:rPr>
                <w:spacing w:val="-2"/>
                <w:sz w:val="16"/>
              </w:rPr>
              <w:t>заданий</w:t>
            </w:r>
          </w:p>
        </w:tc>
        <w:tc>
          <w:tcPr>
            <w:tcW w:w="978" w:type="dxa"/>
          </w:tcPr>
          <w:p w:rsidR="00A01459" w:rsidRDefault="003E52CC">
            <w:pPr>
              <w:pStyle w:val="TableParagraph"/>
              <w:spacing w:line="247" w:lineRule="auto"/>
              <w:ind w:right="66"/>
              <w:jc w:val="center"/>
              <w:rPr>
                <w:sz w:val="16"/>
              </w:rPr>
            </w:pPr>
            <w:r>
              <w:rPr>
                <w:spacing w:val="-2"/>
                <w:w w:val="105"/>
                <w:sz w:val="16"/>
              </w:rPr>
              <w:t>Макси-</w:t>
            </w:r>
            <w:r>
              <w:rPr>
                <w:spacing w:val="40"/>
                <w:w w:val="105"/>
                <w:sz w:val="16"/>
              </w:rPr>
              <w:t xml:space="preserve"> </w:t>
            </w:r>
            <w:r>
              <w:rPr>
                <w:spacing w:val="-2"/>
                <w:w w:val="105"/>
                <w:sz w:val="16"/>
              </w:rPr>
              <w:t>мальный</w:t>
            </w:r>
            <w:r>
              <w:rPr>
                <w:spacing w:val="40"/>
                <w:w w:val="105"/>
                <w:sz w:val="16"/>
              </w:rPr>
              <w:t xml:space="preserve"> </w:t>
            </w:r>
            <w:r>
              <w:rPr>
                <w:spacing w:val="-2"/>
                <w:sz w:val="16"/>
              </w:rPr>
              <w:t>первичный</w:t>
            </w:r>
            <w:r>
              <w:rPr>
                <w:spacing w:val="40"/>
                <w:w w:val="105"/>
                <w:sz w:val="16"/>
              </w:rPr>
              <w:t xml:space="preserve"> </w:t>
            </w:r>
            <w:r>
              <w:rPr>
                <w:spacing w:val="-4"/>
                <w:w w:val="105"/>
                <w:sz w:val="16"/>
              </w:rPr>
              <w:t>балл</w:t>
            </w:r>
          </w:p>
        </w:tc>
        <w:tc>
          <w:tcPr>
            <w:tcW w:w="2443" w:type="dxa"/>
          </w:tcPr>
          <w:p w:rsidR="00A01459" w:rsidRDefault="003E52CC">
            <w:pPr>
              <w:pStyle w:val="TableParagraph"/>
              <w:spacing w:line="247" w:lineRule="auto"/>
              <w:ind w:left="7" w:right="97"/>
              <w:jc w:val="center"/>
              <w:rPr>
                <w:sz w:val="16"/>
              </w:rPr>
            </w:pPr>
            <w:r>
              <w:rPr>
                <w:spacing w:val="-2"/>
                <w:w w:val="105"/>
                <w:sz w:val="16"/>
              </w:rPr>
              <w:t>Процент</w:t>
            </w:r>
            <w:r>
              <w:rPr>
                <w:spacing w:val="-9"/>
                <w:w w:val="105"/>
                <w:sz w:val="16"/>
              </w:rPr>
              <w:t xml:space="preserve"> </w:t>
            </w:r>
            <w:r>
              <w:rPr>
                <w:spacing w:val="-2"/>
                <w:w w:val="105"/>
                <w:sz w:val="16"/>
              </w:rPr>
              <w:t>максимального</w:t>
            </w:r>
            <w:r>
              <w:rPr>
                <w:spacing w:val="-8"/>
                <w:w w:val="105"/>
                <w:sz w:val="16"/>
              </w:rPr>
              <w:t xml:space="preserve"> </w:t>
            </w:r>
            <w:r>
              <w:rPr>
                <w:spacing w:val="-2"/>
                <w:w w:val="105"/>
                <w:sz w:val="16"/>
              </w:rPr>
              <w:t>первич-</w:t>
            </w:r>
            <w:r>
              <w:rPr>
                <w:w w:val="105"/>
                <w:sz w:val="16"/>
              </w:rPr>
              <w:t xml:space="preserve"> ного балла за выполнение зада- ний данного раздела от макси- мального первичного балла</w:t>
            </w:r>
          </w:p>
          <w:p w:rsidR="00A01459" w:rsidRDefault="003E52CC">
            <w:pPr>
              <w:pStyle w:val="TableParagraph"/>
              <w:spacing w:before="3" w:line="165" w:lineRule="exact"/>
              <w:ind w:left="7" w:right="96"/>
              <w:jc w:val="center"/>
              <w:rPr>
                <w:sz w:val="16"/>
              </w:rPr>
            </w:pPr>
            <w:r>
              <w:rPr>
                <w:w w:val="105"/>
                <w:sz w:val="16"/>
              </w:rPr>
              <w:t>за</w:t>
            </w:r>
            <w:r>
              <w:rPr>
                <w:spacing w:val="-9"/>
                <w:w w:val="105"/>
                <w:sz w:val="16"/>
              </w:rPr>
              <w:t xml:space="preserve"> </w:t>
            </w:r>
            <w:r>
              <w:rPr>
                <w:w w:val="105"/>
                <w:sz w:val="16"/>
              </w:rPr>
              <w:t>всю</w:t>
            </w:r>
            <w:r>
              <w:rPr>
                <w:spacing w:val="-9"/>
                <w:w w:val="105"/>
                <w:sz w:val="16"/>
              </w:rPr>
              <w:t xml:space="preserve"> </w:t>
            </w:r>
            <w:r>
              <w:rPr>
                <w:w w:val="105"/>
                <w:sz w:val="16"/>
              </w:rPr>
              <w:t>работу,</w:t>
            </w:r>
            <w:r>
              <w:rPr>
                <w:spacing w:val="-9"/>
                <w:w w:val="105"/>
                <w:sz w:val="16"/>
              </w:rPr>
              <w:t xml:space="preserve"> </w:t>
            </w:r>
            <w:r>
              <w:rPr>
                <w:w w:val="105"/>
                <w:sz w:val="16"/>
              </w:rPr>
              <w:t>равного</w:t>
            </w:r>
            <w:r>
              <w:rPr>
                <w:spacing w:val="-9"/>
                <w:w w:val="105"/>
                <w:sz w:val="16"/>
              </w:rPr>
              <w:t xml:space="preserve"> </w:t>
            </w:r>
            <w:r>
              <w:rPr>
                <w:spacing w:val="-5"/>
                <w:w w:val="105"/>
                <w:sz w:val="16"/>
              </w:rPr>
              <w:t>82</w:t>
            </w:r>
          </w:p>
        </w:tc>
        <w:tc>
          <w:tcPr>
            <w:tcW w:w="1272" w:type="dxa"/>
          </w:tcPr>
          <w:p w:rsidR="00A01459" w:rsidRDefault="003E52CC">
            <w:pPr>
              <w:pStyle w:val="TableParagraph"/>
              <w:ind w:left="193"/>
              <w:rPr>
                <w:sz w:val="16"/>
              </w:rPr>
            </w:pPr>
            <w:r>
              <w:rPr>
                <w:w w:val="105"/>
                <w:sz w:val="16"/>
              </w:rPr>
              <w:t>Тип</w:t>
            </w:r>
            <w:r>
              <w:rPr>
                <w:spacing w:val="-7"/>
                <w:w w:val="105"/>
                <w:sz w:val="16"/>
              </w:rPr>
              <w:t xml:space="preserve"> </w:t>
            </w:r>
            <w:r>
              <w:rPr>
                <w:spacing w:val="-2"/>
                <w:w w:val="105"/>
                <w:sz w:val="16"/>
              </w:rPr>
              <w:t>заданий</w:t>
            </w:r>
          </w:p>
        </w:tc>
      </w:tr>
      <w:tr w:rsidR="00A01459">
        <w:trPr>
          <w:trHeight w:val="187"/>
        </w:trPr>
        <w:tc>
          <w:tcPr>
            <w:tcW w:w="392" w:type="dxa"/>
          </w:tcPr>
          <w:p w:rsidR="00A01459" w:rsidRDefault="003E52CC">
            <w:pPr>
              <w:pStyle w:val="TableParagraph"/>
              <w:spacing w:line="165" w:lineRule="exact"/>
              <w:ind w:left="6" w:right="1"/>
              <w:jc w:val="center"/>
              <w:rPr>
                <w:sz w:val="16"/>
              </w:rPr>
            </w:pPr>
            <w:r>
              <w:rPr>
                <w:spacing w:val="-10"/>
                <w:w w:val="105"/>
                <w:sz w:val="16"/>
              </w:rPr>
              <w:t>1</w:t>
            </w:r>
          </w:p>
        </w:tc>
        <w:tc>
          <w:tcPr>
            <w:tcW w:w="1173" w:type="dxa"/>
          </w:tcPr>
          <w:p w:rsidR="00A01459" w:rsidRDefault="003E52CC">
            <w:pPr>
              <w:pStyle w:val="TableParagraph"/>
              <w:spacing w:line="165" w:lineRule="exact"/>
              <w:ind w:left="72"/>
              <w:rPr>
                <w:sz w:val="16"/>
              </w:rPr>
            </w:pPr>
            <w:r>
              <w:rPr>
                <w:spacing w:val="-2"/>
                <w:w w:val="105"/>
                <w:sz w:val="16"/>
              </w:rPr>
              <w:t>Аудирование</w:t>
            </w:r>
          </w:p>
        </w:tc>
        <w:tc>
          <w:tcPr>
            <w:tcW w:w="783" w:type="dxa"/>
          </w:tcPr>
          <w:p w:rsidR="00A01459" w:rsidRDefault="003E52CC">
            <w:pPr>
              <w:pStyle w:val="TableParagraph"/>
              <w:spacing w:line="165" w:lineRule="exact"/>
              <w:ind w:left="6" w:right="1"/>
              <w:jc w:val="center"/>
              <w:rPr>
                <w:sz w:val="16"/>
              </w:rPr>
            </w:pPr>
            <w:r>
              <w:rPr>
                <w:spacing w:val="-10"/>
                <w:w w:val="105"/>
                <w:sz w:val="16"/>
              </w:rPr>
              <w:t>9</w:t>
            </w:r>
          </w:p>
        </w:tc>
        <w:tc>
          <w:tcPr>
            <w:tcW w:w="978" w:type="dxa"/>
          </w:tcPr>
          <w:p w:rsidR="00A01459" w:rsidRDefault="003E52CC">
            <w:pPr>
              <w:pStyle w:val="TableParagraph"/>
              <w:spacing w:line="165" w:lineRule="exact"/>
              <w:ind w:left="70" w:right="66"/>
              <w:jc w:val="center"/>
              <w:rPr>
                <w:sz w:val="16"/>
              </w:rPr>
            </w:pPr>
            <w:r>
              <w:rPr>
                <w:spacing w:val="-5"/>
                <w:w w:val="105"/>
                <w:sz w:val="16"/>
              </w:rPr>
              <w:t>12</w:t>
            </w:r>
          </w:p>
        </w:tc>
        <w:tc>
          <w:tcPr>
            <w:tcW w:w="2443" w:type="dxa"/>
          </w:tcPr>
          <w:p w:rsidR="00A01459" w:rsidRDefault="003E52CC">
            <w:pPr>
              <w:pStyle w:val="TableParagraph"/>
              <w:spacing w:line="165" w:lineRule="exact"/>
              <w:ind w:left="0" w:right="66"/>
              <w:jc w:val="center"/>
              <w:rPr>
                <w:sz w:val="16"/>
              </w:rPr>
            </w:pPr>
            <w:r>
              <w:rPr>
                <w:spacing w:val="-4"/>
                <w:w w:val="105"/>
                <w:sz w:val="16"/>
              </w:rPr>
              <w:t>14,6</w:t>
            </w:r>
          </w:p>
        </w:tc>
        <w:tc>
          <w:tcPr>
            <w:tcW w:w="1272" w:type="dxa"/>
            <w:vMerge w:val="restart"/>
          </w:tcPr>
          <w:p w:rsidR="00A01459" w:rsidRDefault="003E52CC">
            <w:pPr>
              <w:pStyle w:val="TableParagraph"/>
              <w:rPr>
                <w:sz w:val="16"/>
              </w:rPr>
            </w:pPr>
            <w:r>
              <w:rPr>
                <w:spacing w:val="-2"/>
                <w:w w:val="105"/>
                <w:sz w:val="16"/>
              </w:rPr>
              <w:t>Задания</w:t>
            </w:r>
          </w:p>
          <w:p w:rsidR="00A01459" w:rsidRDefault="003E52CC">
            <w:pPr>
              <w:pStyle w:val="TableParagraph"/>
              <w:spacing w:before="6" w:line="247" w:lineRule="auto"/>
              <w:ind w:right="485"/>
              <w:rPr>
                <w:sz w:val="16"/>
              </w:rPr>
            </w:pPr>
            <w:r>
              <w:rPr>
                <w:spacing w:val="-2"/>
                <w:w w:val="105"/>
                <w:sz w:val="16"/>
              </w:rPr>
              <w:t>с</w:t>
            </w:r>
            <w:r>
              <w:rPr>
                <w:spacing w:val="-9"/>
                <w:w w:val="105"/>
                <w:sz w:val="16"/>
              </w:rPr>
              <w:t xml:space="preserve"> </w:t>
            </w:r>
            <w:r>
              <w:rPr>
                <w:spacing w:val="-2"/>
                <w:w w:val="105"/>
                <w:sz w:val="16"/>
              </w:rPr>
              <w:t>кратким</w:t>
            </w:r>
            <w:r>
              <w:rPr>
                <w:spacing w:val="40"/>
                <w:w w:val="105"/>
                <w:sz w:val="16"/>
              </w:rPr>
              <w:t xml:space="preserve"> </w:t>
            </w:r>
            <w:r>
              <w:rPr>
                <w:spacing w:val="-2"/>
                <w:w w:val="105"/>
                <w:sz w:val="16"/>
              </w:rPr>
              <w:t>ответом</w:t>
            </w:r>
          </w:p>
        </w:tc>
      </w:tr>
      <w:tr w:rsidR="00A01459">
        <w:trPr>
          <w:trHeight w:val="187"/>
        </w:trPr>
        <w:tc>
          <w:tcPr>
            <w:tcW w:w="392" w:type="dxa"/>
          </w:tcPr>
          <w:p w:rsidR="00A01459" w:rsidRDefault="003E52CC">
            <w:pPr>
              <w:pStyle w:val="TableParagraph"/>
              <w:spacing w:before="3" w:line="165" w:lineRule="exact"/>
              <w:ind w:left="6" w:right="1"/>
              <w:jc w:val="center"/>
              <w:rPr>
                <w:sz w:val="16"/>
              </w:rPr>
            </w:pPr>
            <w:r>
              <w:rPr>
                <w:spacing w:val="-10"/>
                <w:w w:val="105"/>
                <w:sz w:val="16"/>
              </w:rPr>
              <w:t>2</w:t>
            </w:r>
          </w:p>
        </w:tc>
        <w:tc>
          <w:tcPr>
            <w:tcW w:w="1173" w:type="dxa"/>
          </w:tcPr>
          <w:p w:rsidR="00A01459" w:rsidRDefault="003E52CC">
            <w:pPr>
              <w:pStyle w:val="TableParagraph"/>
              <w:spacing w:before="3" w:line="165" w:lineRule="exact"/>
              <w:ind w:left="72"/>
              <w:rPr>
                <w:sz w:val="16"/>
              </w:rPr>
            </w:pPr>
            <w:r>
              <w:rPr>
                <w:spacing w:val="-2"/>
                <w:w w:val="105"/>
                <w:sz w:val="16"/>
              </w:rPr>
              <w:t>Чтение</w:t>
            </w:r>
          </w:p>
        </w:tc>
        <w:tc>
          <w:tcPr>
            <w:tcW w:w="783" w:type="dxa"/>
          </w:tcPr>
          <w:p w:rsidR="00A01459" w:rsidRDefault="003E52CC">
            <w:pPr>
              <w:pStyle w:val="TableParagraph"/>
              <w:spacing w:before="3" w:line="165" w:lineRule="exact"/>
              <w:ind w:left="6"/>
              <w:jc w:val="center"/>
              <w:rPr>
                <w:sz w:val="16"/>
              </w:rPr>
            </w:pPr>
            <w:r>
              <w:rPr>
                <w:spacing w:val="-10"/>
                <w:w w:val="105"/>
                <w:sz w:val="16"/>
              </w:rPr>
              <w:t>9</w:t>
            </w:r>
          </w:p>
        </w:tc>
        <w:tc>
          <w:tcPr>
            <w:tcW w:w="978" w:type="dxa"/>
          </w:tcPr>
          <w:p w:rsidR="00A01459" w:rsidRDefault="003E52CC">
            <w:pPr>
              <w:pStyle w:val="TableParagraph"/>
              <w:spacing w:before="3" w:line="165" w:lineRule="exact"/>
              <w:ind w:left="71" w:right="66"/>
              <w:jc w:val="center"/>
              <w:rPr>
                <w:sz w:val="16"/>
              </w:rPr>
            </w:pPr>
            <w:r>
              <w:rPr>
                <w:spacing w:val="-5"/>
                <w:w w:val="105"/>
                <w:sz w:val="16"/>
              </w:rPr>
              <w:t>12</w:t>
            </w:r>
          </w:p>
        </w:tc>
        <w:tc>
          <w:tcPr>
            <w:tcW w:w="2443" w:type="dxa"/>
          </w:tcPr>
          <w:p w:rsidR="00A01459" w:rsidRDefault="003E52CC">
            <w:pPr>
              <w:pStyle w:val="TableParagraph"/>
              <w:spacing w:before="3" w:line="165" w:lineRule="exact"/>
              <w:ind w:left="0" w:right="65"/>
              <w:jc w:val="center"/>
              <w:rPr>
                <w:sz w:val="16"/>
              </w:rPr>
            </w:pPr>
            <w:r>
              <w:rPr>
                <w:spacing w:val="-4"/>
                <w:w w:val="105"/>
                <w:sz w:val="16"/>
              </w:rPr>
              <w:t>14,6</w:t>
            </w:r>
          </w:p>
        </w:tc>
        <w:tc>
          <w:tcPr>
            <w:tcW w:w="1272" w:type="dxa"/>
            <w:vMerge/>
            <w:tcBorders>
              <w:top w:val="nil"/>
            </w:tcBorders>
          </w:tcPr>
          <w:p w:rsidR="00A01459" w:rsidRDefault="00A01459">
            <w:pPr>
              <w:rPr>
                <w:sz w:val="2"/>
                <w:szCs w:val="2"/>
              </w:rPr>
            </w:pPr>
          </w:p>
        </w:tc>
      </w:tr>
      <w:tr w:rsidR="00A01459">
        <w:trPr>
          <w:trHeight w:val="377"/>
        </w:trPr>
        <w:tc>
          <w:tcPr>
            <w:tcW w:w="392" w:type="dxa"/>
          </w:tcPr>
          <w:p w:rsidR="00A01459" w:rsidRDefault="003E52CC">
            <w:pPr>
              <w:pStyle w:val="TableParagraph"/>
              <w:ind w:left="6" w:right="1"/>
              <w:jc w:val="center"/>
              <w:rPr>
                <w:sz w:val="16"/>
              </w:rPr>
            </w:pPr>
            <w:r>
              <w:rPr>
                <w:spacing w:val="-10"/>
                <w:w w:val="105"/>
                <w:sz w:val="16"/>
              </w:rPr>
              <w:t>3</w:t>
            </w:r>
          </w:p>
        </w:tc>
        <w:tc>
          <w:tcPr>
            <w:tcW w:w="1173" w:type="dxa"/>
          </w:tcPr>
          <w:p w:rsidR="00A01459" w:rsidRDefault="003E52CC">
            <w:pPr>
              <w:pStyle w:val="TableParagraph"/>
              <w:ind w:left="72"/>
              <w:rPr>
                <w:sz w:val="16"/>
              </w:rPr>
            </w:pPr>
            <w:r>
              <w:rPr>
                <w:spacing w:val="-2"/>
                <w:w w:val="105"/>
                <w:sz w:val="16"/>
              </w:rPr>
              <w:t>Грамматика</w:t>
            </w:r>
          </w:p>
          <w:p w:rsidR="00A01459" w:rsidRDefault="003E52CC">
            <w:pPr>
              <w:pStyle w:val="TableParagraph"/>
              <w:spacing w:before="6" w:line="165" w:lineRule="exact"/>
              <w:ind w:left="72"/>
              <w:rPr>
                <w:sz w:val="16"/>
              </w:rPr>
            </w:pPr>
            <w:r>
              <w:rPr>
                <w:w w:val="105"/>
                <w:sz w:val="16"/>
              </w:rPr>
              <w:t>и</w:t>
            </w:r>
            <w:r>
              <w:rPr>
                <w:spacing w:val="-3"/>
                <w:w w:val="105"/>
                <w:sz w:val="16"/>
              </w:rPr>
              <w:t xml:space="preserve"> </w:t>
            </w:r>
            <w:r>
              <w:rPr>
                <w:spacing w:val="-2"/>
                <w:w w:val="105"/>
                <w:sz w:val="16"/>
              </w:rPr>
              <w:t>лексика</w:t>
            </w:r>
          </w:p>
        </w:tc>
        <w:tc>
          <w:tcPr>
            <w:tcW w:w="783" w:type="dxa"/>
          </w:tcPr>
          <w:p w:rsidR="00A01459" w:rsidRDefault="003E52CC">
            <w:pPr>
              <w:pStyle w:val="TableParagraph"/>
              <w:ind w:left="6"/>
              <w:jc w:val="center"/>
              <w:rPr>
                <w:sz w:val="16"/>
              </w:rPr>
            </w:pPr>
            <w:r>
              <w:rPr>
                <w:spacing w:val="-5"/>
                <w:w w:val="105"/>
                <w:sz w:val="16"/>
              </w:rPr>
              <w:t>18</w:t>
            </w:r>
          </w:p>
        </w:tc>
        <w:tc>
          <w:tcPr>
            <w:tcW w:w="978" w:type="dxa"/>
          </w:tcPr>
          <w:p w:rsidR="00A01459" w:rsidRDefault="003E52CC">
            <w:pPr>
              <w:pStyle w:val="TableParagraph"/>
              <w:ind w:left="71" w:right="66"/>
              <w:jc w:val="center"/>
              <w:rPr>
                <w:sz w:val="16"/>
              </w:rPr>
            </w:pPr>
            <w:r>
              <w:rPr>
                <w:spacing w:val="-5"/>
                <w:w w:val="105"/>
                <w:sz w:val="16"/>
              </w:rPr>
              <w:t>18</w:t>
            </w:r>
          </w:p>
        </w:tc>
        <w:tc>
          <w:tcPr>
            <w:tcW w:w="2443" w:type="dxa"/>
          </w:tcPr>
          <w:p w:rsidR="00A01459" w:rsidRDefault="003E52CC">
            <w:pPr>
              <w:pStyle w:val="TableParagraph"/>
              <w:ind w:left="0" w:right="65"/>
              <w:jc w:val="center"/>
              <w:rPr>
                <w:sz w:val="16"/>
              </w:rPr>
            </w:pPr>
            <w:r>
              <w:rPr>
                <w:spacing w:val="-5"/>
                <w:w w:val="105"/>
                <w:sz w:val="16"/>
              </w:rPr>
              <w:t>22</w:t>
            </w:r>
          </w:p>
        </w:tc>
        <w:tc>
          <w:tcPr>
            <w:tcW w:w="1272" w:type="dxa"/>
            <w:vMerge/>
            <w:tcBorders>
              <w:top w:val="nil"/>
            </w:tcBorders>
          </w:tcPr>
          <w:p w:rsidR="00A01459" w:rsidRDefault="00A01459">
            <w:pPr>
              <w:rPr>
                <w:sz w:val="2"/>
                <w:szCs w:val="2"/>
              </w:rPr>
            </w:pPr>
          </w:p>
        </w:tc>
      </w:tr>
      <w:tr w:rsidR="00A01459">
        <w:trPr>
          <w:trHeight w:val="567"/>
        </w:trPr>
        <w:tc>
          <w:tcPr>
            <w:tcW w:w="392" w:type="dxa"/>
          </w:tcPr>
          <w:p w:rsidR="00A01459" w:rsidRDefault="003E52CC">
            <w:pPr>
              <w:pStyle w:val="TableParagraph"/>
              <w:ind w:left="6" w:right="1"/>
              <w:jc w:val="center"/>
              <w:rPr>
                <w:sz w:val="16"/>
              </w:rPr>
            </w:pPr>
            <w:r>
              <w:rPr>
                <w:spacing w:val="-10"/>
                <w:w w:val="105"/>
                <w:sz w:val="16"/>
              </w:rPr>
              <w:t>4</w:t>
            </w:r>
          </w:p>
        </w:tc>
        <w:tc>
          <w:tcPr>
            <w:tcW w:w="1173" w:type="dxa"/>
          </w:tcPr>
          <w:p w:rsidR="00A01459" w:rsidRDefault="003E52CC">
            <w:pPr>
              <w:pStyle w:val="TableParagraph"/>
              <w:spacing w:line="247" w:lineRule="auto"/>
              <w:ind w:left="72" w:right="226"/>
              <w:rPr>
                <w:sz w:val="16"/>
              </w:rPr>
            </w:pPr>
            <w:r>
              <w:rPr>
                <w:spacing w:val="-2"/>
                <w:sz w:val="16"/>
              </w:rPr>
              <w:t>Письменная</w:t>
            </w:r>
            <w:r>
              <w:rPr>
                <w:spacing w:val="40"/>
                <w:w w:val="105"/>
                <w:sz w:val="16"/>
              </w:rPr>
              <w:t xml:space="preserve"> </w:t>
            </w:r>
            <w:r>
              <w:rPr>
                <w:spacing w:val="-4"/>
                <w:w w:val="105"/>
                <w:sz w:val="16"/>
              </w:rPr>
              <w:t>речь</w:t>
            </w:r>
          </w:p>
        </w:tc>
        <w:tc>
          <w:tcPr>
            <w:tcW w:w="783" w:type="dxa"/>
          </w:tcPr>
          <w:p w:rsidR="00A01459" w:rsidRDefault="003E52CC">
            <w:pPr>
              <w:pStyle w:val="TableParagraph"/>
              <w:ind w:left="6"/>
              <w:jc w:val="center"/>
              <w:rPr>
                <w:sz w:val="16"/>
              </w:rPr>
            </w:pPr>
            <w:r>
              <w:rPr>
                <w:spacing w:val="-10"/>
                <w:w w:val="105"/>
                <w:sz w:val="16"/>
              </w:rPr>
              <w:t>2</w:t>
            </w:r>
          </w:p>
        </w:tc>
        <w:tc>
          <w:tcPr>
            <w:tcW w:w="978" w:type="dxa"/>
          </w:tcPr>
          <w:p w:rsidR="00A01459" w:rsidRDefault="003E52CC">
            <w:pPr>
              <w:pStyle w:val="TableParagraph"/>
              <w:ind w:left="71" w:right="66"/>
              <w:jc w:val="center"/>
              <w:rPr>
                <w:sz w:val="16"/>
              </w:rPr>
            </w:pPr>
            <w:r>
              <w:rPr>
                <w:spacing w:val="-5"/>
                <w:w w:val="105"/>
                <w:sz w:val="16"/>
              </w:rPr>
              <w:t>20</w:t>
            </w:r>
          </w:p>
        </w:tc>
        <w:tc>
          <w:tcPr>
            <w:tcW w:w="2443" w:type="dxa"/>
          </w:tcPr>
          <w:p w:rsidR="00A01459" w:rsidRDefault="003E52CC">
            <w:pPr>
              <w:pStyle w:val="TableParagraph"/>
              <w:ind w:left="0" w:right="65"/>
              <w:jc w:val="center"/>
              <w:rPr>
                <w:sz w:val="16"/>
              </w:rPr>
            </w:pPr>
            <w:r>
              <w:rPr>
                <w:spacing w:val="-4"/>
                <w:w w:val="105"/>
                <w:sz w:val="16"/>
              </w:rPr>
              <w:t>24,4</w:t>
            </w:r>
          </w:p>
        </w:tc>
        <w:tc>
          <w:tcPr>
            <w:tcW w:w="1272" w:type="dxa"/>
          </w:tcPr>
          <w:p w:rsidR="00A01459" w:rsidRDefault="003E52CC">
            <w:pPr>
              <w:pStyle w:val="TableParagraph"/>
              <w:ind w:left="96"/>
              <w:rPr>
                <w:sz w:val="16"/>
              </w:rPr>
            </w:pPr>
            <w:r>
              <w:rPr>
                <w:spacing w:val="-2"/>
                <w:w w:val="105"/>
                <w:sz w:val="16"/>
              </w:rPr>
              <w:t>Задания</w:t>
            </w:r>
          </w:p>
          <w:p w:rsidR="00A01459" w:rsidRDefault="003E52CC">
            <w:pPr>
              <w:pStyle w:val="TableParagraph"/>
              <w:spacing w:line="190" w:lineRule="atLeast"/>
              <w:rPr>
                <w:sz w:val="16"/>
              </w:rPr>
            </w:pPr>
            <w:r>
              <w:rPr>
                <w:spacing w:val="-2"/>
                <w:w w:val="105"/>
                <w:sz w:val="16"/>
              </w:rPr>
              <w:t>с</w:t>
            </w:r>
            <w:r>
              <w:rPr>
                <w:spacing w:val="-9"/>
                <w:w w:val="105"/>
                <w:sz w:val="16"/>
              </w:rPr>
              <w:t xml:space="preserve"> </w:t>
            </w:r>
            <w:r>
              <w:rPr>
                <w:spacing w:val="-2"/>
                <w:w w:val="105"/>
                <w:sz w:val="16"/>
              </w:rPr>
              <w:t>развёрнутым</w:t>
            </w:r>
            <w:r>
              <w:rPr>
                <w:spacing w:val="40"/>
                <w:w w:val="105"/>
                <w:sz w:val="16"/>
              </w:rPr>
              <w:t xml:space="preserve"> </w:t>
            </w:r>
            <w:r>
              <w:rPr>
                <w:spacing w:val="-2"/>
                <w:w w:val="105"/>
                <w:sz w:val="16"/>
              </w:rPr>
              <w:t>ответом</w:t>
            </w:r>
          </w:p>
        </w:tc>
      </w:tr>
      <w:tr w:rsidR="00A01459">
        <w:trPr>
          <w:trHeight w:val="567"/>
        </w:trPr>
        <w:tc>
          <w:tcPr>
            <w:tcW w:w="392" w:type="dxa"/>
          </w:tcPr>
          <w:p w:rsidR="00A01459" w:rsidRDefault="003E52CC">
            <w:pPr>
              <w:pStyle w:val="TableParagraph"/>
              <w:ind w:left="6" w:right="1"/>
              <w:jc w:val="center"/>
              <w:rPr>
                <w:sz w:val="16"/>
              </w:rPr>
            </w:pPr>
            <w:r>
              <w:rPr>
                <w:spacing w:val="-10"/>
                <w:w w:val="105"/>
                <w:sz w:val="16"/>
              </w:rPr>
              <w:t>5</w:t>
            </w:r>
          </w:p>
        </w:tc>
        <w:tc>
          <w:tcPr>
            <w:tcW w:w="1173" w:type="dxa"/>
          </w:tcPr>
          <w:p w:rsidR="00A01459" w:rsidRDefault="003E52CC">
            <w:pPr>
              <w:pStyle w:val="TableParagraph"/>
              <w:ind w:left="72"/>
              <w:rPr>
                <w:sz w:val="16"/>
              </w:rPr>
            </w:pPr>
            <w:r>
              <w:rPr>
                <w:spacing w:val="-2"/>
                <w:w w:val="105"/>
                <w:sz w:val="16"/>
              </w:rPr>
              <w:t>Говорение</w:t>
            </w:r>
          </w:p>
        </w:tc>
        <w:tc>
          <w:tcPr>
            <w:tcW w:w="783" w:type="dxa"/>
          </w:tcPr>
          <w:p w:rsidR="00A01459" w:rsidRDefault="003E52CC">
            <w:pPr>
              <w:pStyle w:val="TableParagraph"/>
              <w:ind w:left="6"/>
              <w:jc w:val="center"/>
              <w:rPr>
                <w:sz w:val="16"/>
              </w:rPr>
            </w:pPr>
            <w:r>
              <w:rPr>
                <w:spacing w:val="-10"/>
                <w:w w:val="105"/>
                <w:sz w:val="16"/>
              </w:rPr>
              <w:t>4</w:t>
            </w:r>
          </w:p>
        </w:tc>
        <w:tc>
          <w:tcPr>
            <w:tcW w:w="978" w:type="dxa"/>
          </w:tcPr>
          <w:p w:rsidR="00A01459" w:rsidRDefault="003E52CC">
            <w:pPr>
              <w:pStyle w:val="TableParagraph"/>
              <w:ind w:left="71" w:right="66"/>
              <w:jc w:val="center"/>
              <w:rPr>
                <w:sz w:val="16"/>
              </w:rPr>
            </w:pPr>
            <w:r>
              <w:rPr>
                <w:spacing w:val="-5"/>
                <w:w w:val="105"/>
                <w:sz w:val="16"/>
              </w:rPr>
              <w:t>20</w:t>
            </w:r>
          </w:p>
        </w:tc>
        <w:tc>
          <w:tcPr>
            <w:tcW w:w="2443" w:type="dxa"/>
          </w:tcPr>
          <w:p w:rsidR="00A01459" w:rsidRDefault="003E52CC">
            <w:pPr>
              <w:pStyle w:val="TableParagraph"/>
              <w:ind w:left="0" w:right="65"/>
              <w:jc w:val="center"/>
              <w:rPr>
                <w:sz w:val="16"/>
              </w:rPr>
            </w:pPr>
            <w:r>
              <w:rPr>
                <w:spacing w:val="-4"/>
                <w:w w:val="105"/>
                <w:sz w:val="16"/>
              </w:rPr>
              <w:t>24,4</w:t>
            </w:r>
          </w:p>
        </w:tc>
        <w:tc>
          <w:tcPr>
            <w:tcW w:w="1272" w:type="dxa"/>
          </w:tcPr>
          <w:p w:rsidR="00A01459" w:rsidRDefault="003E52CC">
            <w:pPr>
              <w:pStyle w:val="TableParagraph"/>
              <w:ind w:left="96"/>
              <w:rPr>
                <w:sz w:val="16"/>
              </w:rPr>
            </w:pPr>
            <w:r>
              <w:rPr>
                <w:spacing w:val="-2"/>
                <w:w w:val="105"/>
                <w:sz w:val="16"/>
              </w:rPr>
              <w:t>Задания</w:t>
            </w:r>
          </w:p>
          <w:p w:rsidR="00A01459" w:rsidRDefault="003E52CC">
            <w:pPr>
              <w:pStyle w:val="TableParagraph"/>
              <w:spacing w:line="190" w:lineRule="atLeast"/>
              <w:rPr>
                <w:sz w:val="16"/>
              </w:rPr>
            </w:pPr>
            <w:r>
              <w:rPr>
                <w:spacing w:val="-2"/>
                <w:w w:val="105"/>
                <w:sz w:val="16"/>
              </w:rPr>
              <w:t>с</w:t>
            </w:r>
            <w:r>
              <w:rPr>
                <w:spacing w:val="-9"/>
                <w:w w:val="105"/>
                <w:sz w:val="16"/>
              </w:rPr>
              <w:t xml:space="preserve"> </w:t>
            </w:r>
            <w:r>
              <w:rPr>
                <w:spacing w:val="-2"/>
                <w:w w:val="105"/>
                <w:sz w:val="16"/>
              </w:rPr>
              <w:t>развёрнутым</w:t>
            </w:r>
            <w:r>
              <w:rPr>
                <w:spacing w:val="40"/>
                <w:w w:val="105"/>
                <w:sz w:val="16"/>
              </w:rPr>
              <w:t xml:space="preserve"> </w:t>
            </w:r>
            <w:r>
              <w:rPr>
                <w:spacing w:val="-2"/>
                <w:w w:val="105"/>
                <w:sz w:val="16"/>
              </w:rPr>
              <w:t>ответом</w:t>
            </w:r>
          </w:p>
        </w:tc>
      </w:tr>
      <w:tr w:rsidR="00A01459">
        <w:trPr>
          <w:trHeight w:val="187"/>
        </w:trPr>
        <w:tc>
          <w:tcPr>
            <w:tcW w:w="1565" w:type="dxa"/>
            <w:gridSpan w:val="2"/>
          </w:tcPr>
          <w:p w:rsidR="00A01459" w:rsidRDefault="003E52CC">
            <w:pPr>
              <w:pStyle w:val="TableParagraph"/>
              <w:spacing w:before="3" w:line="165" w:lineRule="exact"/>
              <w:ind w:left="0" w:right="64"/>
              <w:jc w:val="right"/>
              <w:rPr>
                <w:sz w:val="16"/>
              </w:rPr>
            </w:pPr>
            <w:r>
              <w:rPr>
                <w:spacing w:val="-4"/>
                <w:w w:val="105"/>
                <w:sz w:val="16"/>
              </w:rPr>
              <w:t>Итого</w:t>
            </w:r>
          </w:p>
        </w:tc>
        <w:tc>
          <w:tcPr>
            <w:tcW w:w="783" w:type="dxa"/>
          </w:tcPr>
          <w:p w:rsidR="00A01459" w:rsidRDefault="003E52CC">
            <w:pPr>
              <w:pStyle w:val="TableParagraph"/>
              <w:spacing w:before="3" w:line="165" w:lineRule="exact"/>
              <w:ind w:left="6"/>
              <w:jc w:val="center"/>
              <w:rPr>
                <w:sz w:val="16"/>
              </w:rPr>
            </w:pPr>
            <w:r>
              <w:rPr>
                <w:spacing w:val="-5"/>
                <w:w w:val="105"/>
                <w:sz w:val="16"/>
              </w:rPr>
              <w:t>42</w:t>
            </w:r>
          </w:p>
        </w:tc>
        <w:tc>
          <w:tcPr>
            <w:tcW w:w="978" w:type="dxa"/>
          </w:tcPr>
          <w:p w:rsidR="00A01459" w:rsidRDefault="003E52CC">
            <w:pPr>
              <w:pStyle w:val="TableParagraph"/>
              <w:spacing w:before="3" w:line="165" w:lineRule="exact"/>
              <w:ind w:left="7" w:right="73"/>
              <w:jc w:val="center"/>
              <w:rPr>
                <w:sz w:val="16"/>
              </w:rPr>
            </w:pPr>
            <w:r>
              <w:rPr>
                <w:spacing w:val="-5"/>
                <w:w w:val="105"/>
                <w:sz w:val="16"/>
              </w:rPr>
              <w:t>82</w:t>
            </w:r>
          </w:p>
        </w:tc>
        <w:tc>
          <w:tcPr>
            <w:tcW w:w="2443" w:type="dxa"/>
          </w:tcPr>
          <w:p w:rsidR="00A01459" w:rsidRDefault="003E52CC">
            <w:pPr>
              <w:pStyle w:val="TableParagraph"/>
              <w:spacing w:before="3" w:line="165" w:lineRule="exact"/>
              <w:ind w:left="7"/>
              <w:jc w:val="center"/>
              <w:rPr>
                <w:sz w:val="16"/>
              </w:rPr>
            </w:pPr>
            <w:r>
              <w:rPr>
                <w:spacing w:val="-5"/>
                <w:w w:val="105"/>
                <w:sz w:val="16"/>
              </w:rPr>
              <w:t>100</w:t>
            </w:r>
          </w:p>
        </w:tc>
        <w:tc>
          <w:tcPr>
            <w:tcW w:w="1272" w:type="dxa"/>
          </w:tcPr>
          <w:p w:rsidR="00A01459" w:rsidRDefault="00A01459">
            <w:pPr>
              <w:pStyle w:val="TableParagraph"/>
              <w:ind w:left="0"/>
              <w:rPr>
                <w:sz w:val="12"/>
              </w:rPr>
            </w:pPr>
          </w:p>
        </w:tc>
      </w:tr>
    </w:tbl>
    <w:p w:rsidR="00A01459" w:rsidRDefault="00A01459">
      <w:pPr>
        <w:pStyle w:val="TableParagraph"/>
        <w:spacing w:after="0"/>
        <w:rPr>
          <w:sz w:val="12"/>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pStyle w:val="a9"/>
        <w:rPr>
          <w:i/>
          <w:sz w:val="15"/>
        </w:rPr>
      </w:pPr>
      <w:r>
        <w:rPr>
          <w:i/>
          <w:sz w:val="15"/>
        </w:rPr>
        <w:pict>
          <v:group id="Group 313" o:spid="_x0000_s1951" style="position:absolute;margin-left:.5pt;margin-top:2.15pt;width:841.05pt;height:590.95pt;z-index:-251600896;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">
            <v:shape id="_x0000_s1936" style="position:absolute;left:1;top:1;width:53404;height:75045" coordsize="5340350,7504430" o:spt="100" o:gfxdata="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TX/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315" o:spid="_x0000_s1937" type="#_x0000_t75" style="position:absolute;left:60973;top:50641;width:6182;height:6182" o:gfxdata="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bT6ugAAANwA&#10;AAAPAAAAAAAAAAEAIAAAACIAAABkcnMvZG93bnJldi54bWxQSwECFAAUAAAACACHTuJAMy8FnjsA&#10;AAA5AAAAEAAAAAAAAAABACAAAAAJAQAAZHJzL3NoYXBleG1sLnhtbFBLBQYAAAAABgAGAFsBAACz&#10;AwAAAAA=&#10;">
              <v:imagedata r:id="rId311" o:title=""/>
              <o:lock v:ext="edit" aspectratio="f"/>
            </v:shape>
            <v:shape id="Image 316" o:spid="_x0000_s1938" type="#_x0000_t75" style="position:absolute;left:64127;top:48806;width:4421;height:4863" o:gfxdata="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Uuia/&#10;AAAA3AAAAA8AAAAAAAAAAQAgAAAAIgAAAGRycy9kb3ducmV2LnhtbFBLAQIUABQAAAAIAIdO4kAz&#10;LwWeOwAAADkAAAAQAAAAAAAAAAEAIAAAAA4BAABkcnMvc2hhcGV4bWwueG1sUEsFBgAAAAAGAAYA&#10;WwEAALgDAAAAAA==&#10;">
              <v:imagedata r:id="rId317" o:title=""/>
              <o:lock v:ext="edit" aspectratio="f"/>
            </v:shape>
            <v:shape id="Image 317" o:spid="_x0000_s1939" type="#_x0000_t75" style="position:absolute;left:67454;top:45947;width:4385;height:4405" o:gfxdata="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HlGvQAA&#10;ANwAAAAPAAAAAAAAAAEAIAAAACIAAABkcnMvZG93bnJldi54bWxQSwECFAAUAAAACACHTuJAMy8F&#10;njsAAAA5AAAAEAAAAAAAAAABACAAAAAMAQAAZHJzL3NoYXBleG1sLnhtbFBLBQYAAAAABgAGAFsB&#10;AAC2AwAAAAA=&#10;">
              <v:imagedata r:id="rId308" o:title=""/>
              <o:lock v:ext="edit" aspectratio="f"/>
            </v:shape>
            <v:shape id="Image 318" o:spid="_x0000_s1940" type="#_x0000_t75" style="position:absolute;left:69736;top:42645;width:5415;height:5415" o:gfxdata="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5ZwvQAA&#10;ANwAAAAPAAAAAAAAAAEAIAAAACIAAABkcnMvZG93bnJldi54bWxQSwECFAAUAAAACACHTuJAMy8F&#10;njsAAAA5AAAAEAAAAAAAAAABACAAAAAMAQAAZHJzL3NoYXBleG1sLnhtbFBLBQYAAAAABgAGAFsB&#10;AAC2AwAAAAA=&#10;">
              <v:imagedata r:id="rId297" o:title=""/>
              <o:lock v:ext="edit" aspectratio="f"/>
            </v:shape>
            <v:shape id="Image 319" o:spid="_x0000_s1941" type="#_x0000_t75" style="position:absolute;left:72401;top:39624;width:6004;height:5776" o:gfxdata="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Zo&#10;wAAAANwAAAAPAAAAAAAAAAEAIAAAACIAAABkcnMvZG93bnJldi54bWxQSwECFAAUAAAACACHTuJA&#10;My8FnjsAAAA5AAAAEAAAAAAAAAABACAAAAAPAQAAZHJzL3NoYXBleG1sLnhtbFBLBQYAAAAABgAG&#10;AFsBAAC5AwAAAAA=&#10;">
              <v:imagedata r:id="rId298" o:title=""/>
              <o:lock v:ext="edit" aspectratio="f"/>
            </v:shape>
            <v:shape id="Image 320" o:spid="_x0000_s1942" type="#_x0000_t75" style="position:absolute;left:75408;top:36847;width:4963;height:4989" o:gfxdata="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wuXB&#10;wAAAANwAAAAPAAAAAAAAAAEAIAAAACIAAABkcnMvZG93bnJldi54bWxQSwECFAAUAAAACACHTuJA&#10;My8FnjsAAAA5AAAAEAAAAAAAAAABACAAAAAPAQAAZHJzL3NoYXBleG1sLnhtbFBLBQYAAAAABgAG&#10;AFsBAAC5AwAAAAA=&#10;">
              <v:imagedata r:id="rId299" o:title=""/>
              <o:lock v:ext="edit" aspectratio="f"/>
            </v:shape>
            <v:shape id="Image 321" o:spid="_x0000_s1943" type="#_x0000_t75" style="position:absolute;left:79094;top:33288;width:5414;height:5414" o:gfxdata="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re9m/&#10;AAAA3AAAAA8AAAAAAAAAAQAgAAAAIgAAAGRycy9kb3ducmV2LnhtbFBLAQIUABQAAAAIAIdO4kAz&#10;LwWeOwAAADkAAAAQAAAAAAAAAAEAIAAAAA4BAABkcnMvc2hhcGV4bWwueG1sUEsFBgAAAAAGAAYA&#10;WwEAALgDAAAAAA==&#10;">
              <v:imagedata r:id="rId300" o:title=""/>
              <o:lock v:ext="edit" aspectratio="f"/>
            </v:shape>
            <v:shape id="Image 322" o:spid="_x0000_s1944" type="#_x0000_t75" style="position:absolute;left:81759;top:30533;width:4426;height:5504" o:gfxdata="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BCvQAA&#10;ANwAAAAPAAAAAAAAAAEAIAAAACIAAABkcnMvZG93bnJldi54bWxQSwECFAAUAAAACACHTuJAMy8F&#10;njsAAAA5AAAAEAAAAAAAAAABACAAAAAMAQAAZHJzL3NoYXBleG1sLnhtbFBLBQYAAAAABgAGAFsB&#10;AAC2AwAAAAA=&#10;">
              <v:imagedata r:id="rId301" o:title=""/>
              <o:lock v:ext="edit" aspectratio="f"/>
            </v:shape>
            <v:shape id="Image 323" o:spid="_x0000_s1945" type="#_x0000_t75" style="position:absolute;left:84435;top:28521;width:4868;height:4380" o:gfxdata="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9e74A&#10;AADcAAAADwAAAAAAAAABACAAAAAiAAAAZHJzL2Rvd25yZXYueG1sUEsBAhQAFAAAAAgAh07iQDMv&#10;BZ47AAAAOQAAABAAAAAAAAAAAQAgAAAADQEAAGRycy9zaGFwZXhtbC54bWxQSwUGAAAAAAYABgBb&#10;AQAAtwMAAAAA&#10;">
              <v:imagedata r:id="rId302" o:title=""/>
              <o:lock v:ext="edit" aspectratio="f"/>
            </v:shape>
            <v:shape id="Image 324" o:spid="_x0000_s1946" type="#_x0000_t75" style="position:absolute;left:88809;top:25013;width:4368;height:4500" o:gfxdata="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hjci/&#10;AAAA3AAAAA8AAAAAAAAAAQAgAAAAIgAAAGRycy9kb3ducmV2LnhtbFBLAQIUABQAAAAIAIdO4kAz&#10;LwWeOwAAADkAAAAQAAAAAAAAAAEAIAAAAA4BAABkcnMvc2hhcGV4bWwueG1sUEsFBgAAAAAGAAYA&#10;WwEAALgDAAAAAA==&#10;">
              <v:imagedata r:id="rId292" o:title=""/>
              <o:lock v:ext="edit" aspectratio="f"/>
            </v:shape>
            <v:shape id="Image 325" o:spid="_x0000_s1947" type="#_x0000_t75" style="position:absolute;left:91162;top:22815;width:3804;height:3826" o:gfxdata="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HWvrsAAADc&#10;AAAADwAAAAAAAAABACAAAAAiAAAAZHJzL2Rvd25yZXYueG1sUEsBAhQAFAAAAAgAh07iQDMvBZ47&#10;AAAAOQAAABAAAAAAAAAAAQAgAAAACgEAAGRycy9zaGFwZXhtbC54bWxQSwUGAAAAAAYABgBbAQAA&#10;tAMAAAAA&#10;">
              <v:imagedata r:id="rId293" o:title=""/>
              <o:lock v:ext="edit" aspectratio="f"/>
            </v:shape>
            <v:shape id="Image 326" o:spid="_x0000_s1948" type="#_x0000_t75" style="position:absolute;left:93188;top:20639;width:4363;height:4500" o:gfxdata="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PiR6/&#10;AAAA3AAAAA8AAAAAAAAAAQAgAAAAIgAAAGRycy9kb3ducmV2LnhtbFBLAQIUABQAAAAIAIdO4kAz&#10;LwWeOwAAADkAAAAQAAAAAAAAAAEAIAAAAA4BAABkcnMvc2hhcGV4bWwueG1sUEsFBgAAAAAGAAYA&#10;WwEAALgDAAAAAA==&#10;">
              <v:imagedata r:id="rId294" o:title=""/>
              <o:lock v:ext="edit" aspectratio="f"/>
            </v:shape>
            <v:shape id="Image 327" o:spid="_x0000_s1949" type="#_x0000_t75" style="position:absolute;left:95984;top:17837;width:3441;height:4453" o:gfxdata="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RnugAAANwA&#10;AAAPAAAAAAAAAAEAIAAAACIAAABkcnMvZG93bnJldi54bWxQSwECFAAUAAAACACHTuJAMy8FnjsA&#10;AAA5AAAAEAAAAAAAAAABACAAAAAJAQAAZHJzL3NoYXBleG1sLnhtbFBLBQYAAAAABgAGAFsBAACz&#10;AwAAAAA=&#10;">
              <v:imagedata r:id="rId295" o:title=""/>
              <o:lock v:ext="edit" aspectratio="f"/>
            </v:shape>
            <v:shape id="Graphic 328" o:spid="_x0000_s1950" style="position:absolute;left:53404;top:1;width:53403;height:75045" coordsize="5340350,7504430" o:spt="100" o:gfxdata="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8oH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p>
    <w:p w:rsidR="00A01459" w:rsidRDefault="00A01459">
      <w:pPr>
        <w:pStyle w:val="a9"/>
        <w:spacing w:before="20"/>
        <w:rPr>
          <w:i/>
          <w:sz w:val="15"/>
        </w:rPr>
      </w:pPr>
    </w:p>
    <w:p w:rsidR="00A01459" w:rsidRDefault="003E52CC">
      <w:pPr>
        <w:tabs>
          <w:tab w:val="left" w:pos="9364"/>
        </w:tabs>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space="720"/>
        </w:sectPr>
      </w:pPr>
    </w:p>
    <w:p w:rsidR="00A01459" w:rsidRDefault="003E52CC">
      <w:pPr>
        <w:tabs>
          <w:tab w:val="left" w:pos="6221"/>
        </w:tabs>
        <w:spacing w:before="82"/>
        <w:ind w:left="21"/>
        <w:rPr>
          <w:sz w:val="16"/>
        </w:rPr>
      </w:pP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21</w:t>
      </w:r>
      <w:r>
        <w:rPr>
          <w:spacing w:val="3"/>
          <w:sz w:val="16"/>
        </w:rPr>
        <w:t xml:space="preserve"> </w:t>
      </w:r>
      <w:r>
        <w:rPr>
          <w:sz w:val="16"/>
        </w:rPr>
        <w:t>/</w:t>
      </w:r>
      <w:r>
        <w:rPr>
          <w:spacing w:val="4"/>
          <w:sz w:val="16"/>
        </w:rPr>
        <w:t xml:space="preserve"> </w:t>
      </w:r>
      <w:r>
        <w:rPr>
          <w:spacing w:val="-5"/>
          <w:sz w:val="16"/>
        </w:rPr>
        <w:t>31</w:t>
      </w:r>
    </w:p>
    <w:p w:rsidR="00A01459" w:rsidRDefault="003E52CC">
      <w:pPr>
        <w:pStyle w:val="1"/>
        <w:numPr>
          <w:ilvl w:val="0"/>
          <w:numId w:val="12"/>
        </w:numPr>
        <w:tabs>
          <w:tab w:val="left" w:pos="288"/>
        </w:tabs>
        <w:spacing w:before="78" w:after="0" w:line="244" w:lineRule="auto"/>
        <w:ind w:left="96" w:right="988" w:firstLine="0"/>
        <w:jc w:val="left"/>
      </w:pPr>
      <w:r>
        <w:t xml:space="preserve">Распределение заданий варианта КИМ ЕГЭ по содержанию, </w:t>
      </w:r>
      <w:r>
        <w:t>проверяемым результатам освоения основной образовательной программы среднего общего образования</w:t>
      </w:r>
    </w:p>
    <w:p w:rsidR="00A01459" w:rsidRDefault="003E52CC">
      <w:pPr>
        <w:pStyle w:val="a9"/>
        <w:spacing w:line="244" w:lineRule="auto"/>
        <w:ind w:left="96" w:right="128" w:firstLine="489"/>
        <w:jc w:val="both"/>
      </w:pPr>
      <w:r>
        <w:t>В аудировании и чтении проверяется сформированность умений как понимания</w:t>
      </w:r>
      <w:r>
        <w:rPr>
          <w:spacing w:val="80"/>
        </w:rPr>
        <w:t xml:space="preserve"> </w:t>
      </w:r>
      <w:r>
        <w:t>основного</w:t>
      </w:r>
      <w:r>
        <w:rPr>
          <w:spacing w:val="80"/>
        </w:rPr>
        <w:t xml:space="preserve"> </w:t>
      </w:r>
      <w:r>
        <w:t>содержания</w:t>
      </w:r>
      <w:r>
        <w:rPr>
          <w:spacing w:val="80"/>
        </w:rPr>
        <w:t xml:space="preserve"> </w:t>
      </w:r>
      <w:r>
        <w:t>письменных</w:t>
      </w:r>
      <w:r>
        <w:rPr>
          <w:spacing w:val="80"/>
        </w:rPr>
        <w:t xml:space="preserve"> </w:t>
      </w:r>
      <w:r>
        <w:t>и</w:t>
      </w:r>
      <w:r>
        <w:rPr>
          <w:spacing w:val="80"/>
        </w:rPr>
        <w:t xml:space="preserve"> </w:t>
      </w:r>
      <w:r>
        <w:t>звучащих</w:t>
      </w:r>
      <w:r>
        <w:rPr>
          <w:spacing w:val="80"/>
        </w:rPr>
        <w:t xml:space="preserve"> </w:t>
      </w:r>
      <w:r>
        <w:t>текстов,</w:t>
      </w:r>
      <w:r>
        <w:rPr>
          <w:spacing w:val="80"/>
        </w:rPr>
        <w:t xml:space="preserve"> </w:t>
      </w:r>
      <w:r>
        <w:t>так и</w:t>
      </w:r>
      <w:r>
        <w:rPr>
          <w:spacing w:val="78"/>
        </w:rPr>
        <w:t xml:space="preserve"> </w:t>
      </w:r>
      <w:r>
        <w:t>полного</w:t>
      </w:r>
      <w:r>
        <w:rPr>
          <w:spacing w:val="79"/>
        </w:rPr>
        <w:t xml:space="preserve"> </w:t>
      </w:r>
      <w:r>
        <w:t>понимания</w:t>
      </w:r>
      <w:r>
        <w:rPr>
          <w:spacing w:val="79"/>
        </w:rPr>
        <w:t xml:space="preserve"> </w:t>
      </w:r>
      <w:r>
        <w:t>соответствующих</w:t>
      </w:r>
      <w:r>
        <w:rPr>
          <w:spacing w:val="78"/>
        </w:rPr>
        <w:t xml:space="preserve"> </w:t>
      </w:r>
      <w:r>
        <w:t>текстов.</w:t>
      </w:r>
      <w:r>
        <w:rPr>
          <w:spacing w:val="79"/>
        </w:rPr>
        <w:t xml:space="preserve"> </w:t>
      </w:r>
      <w:r>
        <w:t>Кроме</w:t>
      </w:r>
      <w:r>
        <w:rPr>
          <w:spacing w:val="79"/>
        </w:rPr>
        <w:t xml:space="preserve"> </w:t>
      </w:r>
      <w:r>
        <w:t>того,</w:t>
      </w:r>
      <w:r>
        <w:rPr>
          <w:spacing w:val="79"/>
        </w:rPr>
        <w:t xml:space="preserve"> </w:t>
      </w:r>
      <w:r>
        <w:t>в</w:t>
      </w:r>
      <w:r>
        <w:rPr>
          <w:spacing w:val="78"/>
        </w:rPr>
        <w:t xml:space="preserve"> </w:t>
      </w:r>
      <w:r>
        <w:rPr>
          <w:spacing w:val="-2"/>
        </w:rPr>
        <w:t>разделе</w:t>
      </w:r>
    </w:p>
    <w:p w:rsidR="00A01459" w:rsidRDefault="003E52CC">
      <w:pPr>
        <w:pStyle w:val="a9"/>
        <w:spacing w:line="244" w:lineRule="auto"/>
        <w:ind w:left="96" w:right="128"/>
        <w:jc w:val="both"/>
      </w:pPr>
      <w:r>
        <w:pict>
          <v:group id="Group 329" o:spid="_x0000_s1965" style="position:absolute;left:0;text-align:left;margin-left:60.1pt;margin-top:29.3pt;width:302.8pt;height:307pt;z-index:-251599872;mso-position-horizontal-relative:page" coordsize="38455,38989" o:gfxdata="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">
            <v:shape id="Image 330" o:spid="_x0000_s1952" type="#_x0000_t75" style="position:absolute;top:32803;width:6182;height:6183" o:gfxdata="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r7OK/&#10;AAAA3AAAAA8AAAAAAAAAAQAgAAAAIgAAAGRycy9kb3ducmV2LnhtbFBLAQIUABQAAAAIAIdO4kAz&#10;LwWeOwAAADkAAAAQAAAAAAAAAAEAIAAAAA4BAABkcnMvc2hhcGV4bWwueG1sUEsFBgAAAAAGAAYA&#10;WwEAALgDAAAAAA==&#10;">
              <v:imagedata r:id="rId283" o:title=""/>
              <o:lock v:ext="edit" aspectratio="f"/>
            </v:shape>
            <v:shape id="Image 331" o:spid="_x0000_s1953" type="#_x0000_t75" style="position:absolute;left:3154;top:30969;width:4421;height:4862" o:gfxdata="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etwLsAAADc&#10;AAAADwAAAAAAAAABACAAAAAiAAAAZHJzL2Rvd25yZXYueG1sUEsBAhQAFAAAAAgAh07iQDMvBZ47&#10;AAAAOQAAABAAAAAAAAAAAQAgAAAACgEAAGRycy9zaGFwZXhtbC54bWxQSwUGAAAAAAYABgBbAQAA&#10;tAMAAAAA&#10;">
              <v:imagedata r:id="rId284" o:title=""/>
              <o:lock v:ext="edit" aspectratio="f"/>
            </v:shape>
            <v:shape id="Image 332" o:spid="_x0000_s1954" type="#_x0000_t75" style="position:absolute;left:6481;top:28109;width:4385;height:4405" o:gfxdata="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EoSrsAAADc&#10;AAAADwAAAAAAAAABACAAAAAiAAAAZHJzL2Rvd25yZXYueG1sUEsBAhQAFAAAAAgAh07iQDMvBZ47&#10;AAAAOQAAABAAAAAAAAAAAQAgAAAACgEAAGRycy9zaGFwZXhtbC54bWxQSwUGAAAAAAYABgBbAQAA&#10;tAMAAAAA&#10;">
              <v:imagedata r:id="rId285" o:title=""/>
              <o:lock v:ext="edit" aspectratio="f"/>
            </v:shape>
            <v:shape id="Image 333" o:spid="_x0000_s1955" type="#_x0000_t75" style="position:absolute;left:8763;top:24807;width:5415;height:5415" o:gfxdata="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Q6OS5AAAA3AAA&#10;AA8AAAAAAAAAAQAgAAAAIgAAAGRycy9kb3ducmV2LnhtbFBLAQIUABQAAAAIAIdO4kAzLwWeOwAA&#10;ADkAAAAQAAAAAAAAAAEAIAAAAAgBAABkcnMvc2hhcGV4bWwueG1sUEsFBgAAAAAGAAYAWwEAALID&#10;AAAAAA==&#10;">
              <v:imagedata r:id="rId286" o:title=""/>
              <o:lock v:ext="edit" aspectratio="f"/>
            </v:shape>
            <v:shape id="Image 334" o:spid="_x0000_s1956" type="#_x0000_t75" style="position:absolute;left:11428;top:21786;width:6004;height:5776" o:gfxdata="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dQm/ugAAANwA&#10;AAAPAAAAAAAAAAEAIAAAACIAAABkcnMvZG93bnJldi54bWxQSwECFAAUAAAACACHTuJAMy8FnjsA&#10;AAA5AAAAEAAAAAAAAAABACAAAAAJAQAAZHJzL3NoYXBleG1sLnhtbFBLBQYAAAAABgAGAFsBAACz&#10;AwAAAAA=&#10;">
              <v:imagedata r:id="rId287" o:title=""/>
              <o:lock v:ext="edit" aspectratio="f"/>
            </v:shape>
            <v:shape id="Image 335" o:spid="_x0000_s1957" type="#_x0000_t75" style="position:absolute;left:14435;top:19009;width:4963;height:4989" o:gfxdata="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IiML4A&#10;AADcAAAADwAAAAAAAAABACAAAAAiAAAAZHJzL2Rvd25yZXYueG1sUEsBAhQAFAAAAAgAh07iQDMv&#10;BZ47AAAAOQAAABAAAAAAAAAAAQAgAAAADQEAAGRycy9zaGFwZXhtbC54bWxQSwUGAAAAAAYABgBb&#10;AQAAtwMAAAAA&#10;">
              <v:imagedata r:id="rId288" o:title=""/>
              <o:lock v:ext="edit" aspectratio="f"/>
            </v:shape>
            <v:shape id="Image 336" o:spid="_x0000_s1958" type="#_x0000_t75" style="position:absolute;left:18120;top:15450;width:5415;height:5415" o:gfxdata="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HKMOugAAANwA&#10;AAAPAAAAAAAAAAEAIAAAACIAAABkcnMvZG93bnJldi54bWxQSwECFAAUAAAACACHTuJAMy8FnjsA&#10;AAA5AAAAEAAAAAAAAAABACAAAAAJAQAAZHJzL3NoYXBleG1sLnhtbFBLBQYAAAAABgAGAFsBAACz&#10;AwAAAAA=&#10;">
              <v:imagedata r:id="rId289" o:title=""/>
              <o:lock v:ext="edit" aspectratio="f"/>
            </v:shape>
            <v:shape id="Image 337" o:spid="_x0000_s1959" type="#_x0000_t75" style="position:absolute;left:20786;top:12695;width:4426;height:5504" o:gfxdata="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2LCb4A&#10;AADcAAAADwAAAAAAAAABACAAAAAiAAAAZHJzL2Rvd25yZXYueG1sUEsBAhQAFAAAAAgAh07iQDMv&#10;BZ47AAAAOQAAABAAAAAAAAAAAQAgAAAADQEAAGRycy9zaGFwZXhtbC54bWxQSwUGAAAAAAYABgBb&#10;AQAAtwMAAAAA&#10;">
              <v:imagedata r:id="rId290" o:title=""/>
              <o:lock v:ext="edit" aspectratio="f"/>
            </v:shape>
            <v:shape id="Image 338" o:spid="_x0000_s1960" type="#_x0000_t75" style="position:absolute;left:23462;top:10683;width:4868;height:4380" o:gfxdata="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UW74A&#10;AADcAAAADwAAAAAAAAABACAAAAAiAAAAZHJzL2Rvd25yZXYueG1sUEsBAhQAFAAAAAgAh07iQDMv&#10;BZ47AAAAOQAAABAAAAAAAAAAAQAgAAAADQEAAGRycy9zaGFwZXhtbC54bWxQSwUGAAAAAAYABgBb&#10;AQAAtwMAAAAA&#10;">
              <v:imagedata r:id="rId291" o:title=""/>
              <o:lock v:ext="edit" aspectratio="f"/>
            </v:shape>
            <v:shape id="Image 339" o:spid="_x0000_s1961" type="#_x0000_t75" style="position:absolute;left:27835;top:7175;width:4369;height:4500" o:gfxdata="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Fbmu/&#10;AAAA3AAAAA8AAAAAAAAAAQAgAAAAIgAAAGRycy9kb3ducmV2LnhtbFBLAQIUABQAAAAIAIdO4kAz&#10;LwWeOwAAADkAAAAQAAAAAAAAAAEAIAAAAA4BAABkcnMvc2hhcGV4bWwueG1sUEsFBgAAAAAGAAYA&#10;WwEAALgDAAAAAA==&#10;">
              <v:imagedata r:id="rId292" o:title=""/>
              <o:lock v:ext="edit" aspectratio="f"/>
            </v:shape>
            <v:shape id="Image 340" o:spid="_x0000_s1962" type="#_x0000_t75" style="position:absolute;left:30189;top:4977;width:3804;height:3827" o:gfxdata="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M5G74A&#10;AADcAAAADwAAAAAAAAABACAAAAAiAAAAZHJzL2Rvd25yZXYueG1sUEsBAhQAFAAAAAgAh07iQDMv&#10;BZ47AAAAOQAAABAAAAAAAAAAAQAgAAAADQEAAGRycy9zaGFwZXhtbC54bWxQSwUGAAAAAAYABgBb&#10;AQAAtwMAAAAA&#10;">
              <v:imagedata r:id="rId293" o:title=""/>
              <o:lock v:ext="edit" aspectratio="f"/>
            </v:shape>
            <v:shape id="Image 341" o:spid="_x0000_s1963" type="#_x0000_t75" style="position:absolute;left:32215;top:2802;width:4363;height:4499" o:gfxdata="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dZru/&#10;AAAA3AAAAA8AAAAAAAAAAQAgAAAAIgAAAGRycy9kb3ducmV2LnhtbFBLAQIUABQAAAAIAIdO4kAz&#10;LwWeOwAAADkAAAAQAAAAAAAAAAEAIAAAAA4BAABkcnMvc2hhcGV4bWwueG1sUEsFBgAAAAAGAAYA&#10;WwEAALgDAAAAAA==&#10;">
              <v:imagedata r:id="rId294" o:title=""/>
              <o:lock v:ext="edit" aspectratio="f"/>
            </v:shape>
            <v:shape id="Image 342" o:spid="_x0000_s1964" type="#_x0000_t75" style="position:absolute;left:35011;width:3441;height:4452" o:gfxdata="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BDlq/&#10;AAAA3AAAAA8AAAAAAAAAAQAgAAAAIgAAAGRycy9kb3ducmV2LnhtbFBLAQIUABQAAAAIAIdO4kAz&#10;LwWeOwAAADkAAAAQAAAAAAAAAAEAIAAAAA4BAABkcnMvc2hhcGV4bWwueG1sUEsFBgAAAAAGAAYA&#10;WwEAALgDAAAAAA==&#10;">
              <v:imagedata r:id="rId306" o:title=""/>
              <o:lock v:ext="edit" aspectratio="f"/>
            </v:shape>
            <w10:wrap anchorx="page"/>
          </v:group>
        </w:pict>
      </w:r>
      <w:r>
        <w:t>«Чтение»</w:t>
      </w:r>
      <w:r>
        <w:rPr>
          <w:spacing w:val="70"/>
        </w:rPr>
        <w:t xml:space="preserve"> </w:t>
      </w:r>
      <w:r>
        <w:t>проверяется</w:t>
      </w:r>
      <w:r>
        <w:rPr>
          <w:spacing w:val="68"/>
        </w:rPr>
        <w:t xml:space="preserve"> </w:t>
      </w:r>
      <w:r>
        <w:t>понимание</w:t>
      </w:r>
      <w:r>
        <w:rPr>
          <w:spacing w:val="68"/>
        </w:rPr>
        <w:t xml:space="preserve"> </w:t>
      </w:r>
      <w:r>
        <w:t>структурно-смысловых</w:t>
      </w:r>
      <w:r>
        <w:rPr>
          <w:spacing w:val="68"/>
        </w:rPr>
        <w:t xml:space="preserve"> </w:t>
      </w:r>
      <w:r>
        <w:t>связей</w:t>
      </w:r>
      <w:r>
        <w:rPr>
          <w:spacing w:val="67"/>
        </w:rPr>
        <w:t xml:space="preserve"> </w:t>
      </w:r>
      <w:r>
        <w:t>в</w:t>
      </w:r>
      <w:r>
        <w:rPr>
          <w:spacing w:val="67"/>
        </w:rPr>
        <w:t xml:space="preserve"> </w:t>
      </w:r>
      <w:r>
        <w:t>тексте, а в разделе «Аудирование» – понимание в прослушиваемом тексте запрашиваемой информации или определение в нём её отсутствия.</w:t>
      </w:r>
    </w:p>
    <w:p w:rsidR="00A01459" w:rsidRDefault="003E52CC">
      <w:pPr>
        <w:pStyle w:val="a9"/>
        <w:spacing w:line="244" w:lineRule="auto"/>
        <w:ind w:left="96" w:right="129" w:firstLine="489"/>
        <w:jc w:val="both"/>
      </w:pPr>
      <w:r>
        <w:t xml:space="preserve">В </w:t>
      </w:r>
      <w:r>
        <w:t xml:space="preserve">разделе «Грамматика и лексика» проверяются навыки оперирования грамматическими и лексическими единицами на основе предложенных </w:t>
      </w:r>
      <w:r>
        <w:rPr>
          <w:spacing w:val="-2"/>
        </w:rPr>
        <w:t>текстов.</w:t>
      </w:r>
    </w:p>
    <w:p w:rsidR="00A01459" w:rsidRDefault="003E52CC">
      <w:pPr>
        <w:pStyle w:val="a9"/>
        <w:spacing w:line="244" w:lineRule="auto"/>
        <w:ind w:left="96" w:right="128" w:firstLine="489"/>
        <w:jc w:val="both"/>
      </w:pPr>
      <w:r>
        <w:t>В разделе «Письменная речь» контролируются умения создания различных типов письменных текстов, а также языковые навыки.</w:t>
      </w:r>
    </w:p>
    <w:p w:rsidR="00A01459" w:rsidRDefault="003E52CC">
      <w:pPr>
        <w:pStyle w:val="a9"/>
        <w:spacing w:line="244" w:lineRule="auto"/>
        <w:ind w:left="96" w:right="127" w:firstLine="489"/>
        <w:jc w:val="both"/>
      </w:pPr>
      <w:r>
        <w:t xml:space="preserve">В устной части экзамена проверяются умения говорения и языковые </w:t>
      </w:r>
      <w:r>
        <w:rPr>
          <w:spacing w:val="-2"/>
        </w:rPr>
        <w:t>навыки.</w:t>
      </w:r>
    </w:p>
    <w:p w:rsidR="00A01459" w:rsidRDefault="003E52CC">
      <w:pPr>
        <w:pStyle w:val="a9"/>
        <w:spacing w:line="244" w:lineRule="auto"/>
        <w:ind w:left="96" w:right="128" w:firstLine="489"/>
        <w:jc w:val="both"/>
      </w:pPr>
      <w:r>
        <w:t>Соотношение проверяемых требований к предметным результатам освоения основной образовательной программы и первичных баллов представлено в таблице 6.</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w:t>
      </w:r>
      <w:r>
        <w:rPr>
          <w:sz w:val="16"/>
        </w:rPr>
        <w:t>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22</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A01459">
      <w:pPr>
        <w:pStyle w:val="a9"/>
        <w:rPr>
          <w:sz w:val="20"/>
        </w:rPr>
      </w:pPr>
    </w:p>
    <w:p w:rsidR="00A01459" w:rsidRDefault="003E52CC">
      <w:pPr>
        <w:pStyle w:val="a9"/>
        <w:spacing w:before="138"/>
        <w:rPr>
          <w:sz w:val="20"/>
        </w:rPr>
      </w:pPr>
      <w:r>
        <w:rPr>
          <w:sz w:val="20"/>
        </w:rPr>
        <w:pict>
          <v:group id="Group 343" o:spid="_x0000_s1843" style="position:absolute;margin-left:734.25pt;margin-top:19.6pt;width:49.15pt;height:57.5pt;z-index:-251582464;mso-position-horizontal-relative:page" coordsize="6242,7302" o:gfxdata="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">
            <v:shape id="Image 344" o:spid="_x0000_s1841" type="#_x0000_t75" style="position:absolute;top:2802;width:4363;height:4499" o:gfxdata="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YQ5y5AAAA3AAA&#10;AA8AAAAAAAAAAQAgAAAAIgAAAGRycy9kb3ducmV2LnhtbFBLAQIUABQAAAAIAIdO4kAzLwWeOwAA&#10;ADkAAAAQAAAAAAAAAAEAIAAAAAgBAABkcnMvc2hhcGV4bWwueG1sUEsFBgAAAAAGAAYAWwEAALID&#10;AAAAAA==&#10;">
              <v:imagedata r:id="rId305" o:title=""/>
              <o:lock v:ext="edit" aspectratio="f"/>
            </v:shape>
            <v:shape id="Image 345" o:spid="_x0000_s1842" type="#_x0000_t75" style="position:absolute;left:2796;width:3441;height:4452" o:gfxdata="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3poovQAA&#10;ANwAAAAPAAAAAAAAAAEAIAAAACIAAABkcnMvZG93bnJldi54bWxQSwECFAAUAAAACACHTuJAMy8F&#10;njsAAAA5AAAAEAAAAAAAAAABACAAAAAMAQAAZHJzL3NoYXBleG1sLnhtbFBLBQYAAAAABgAGAFsB&#10;AAC2AwAAAAA=&#10;">
              <v:imagedata r:id="rId306" o:title=""/>
              <o:lock v:ext="edit" aspectratio="f"/>
            </v:shape>
            <w10:wrap type="topAndBottom" anchorx="page"/>
          </v:group>
        </w:pict>
      </w:r>
    </w:p>
    <w:p w:rsidR="00A01459" w:rsidRDefault="00A01459">
      <w:pPr>
        <w:pStyle w:val="a9"/>
        <w:spacing w:after="0"/>
        <w:rPr>
          <w:sz w:val="20"/>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spacing w:before="68"/>
        <w:ind w:right="8729"/>
        <w:jc w:val="right"/>
        <w:rPr>
          <w:i/>
          <w:sz w:val="19"/>
        </w:rPr>
      </w:pPr>
      <w:r>
        <w:rPr>
          <w:i/>
          <w:sz w:val="19"/>
        </w:rPr>
        <w:pict>
          <v:group id="Group 346" o:spid="_x0000_s2004" style="position:absolute;left:0;text-align:left;margin-left:.5pt;margin-top:2.15pt;width:841.05pt;height:590.95pt;z-index:-251598848;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">
            <v:shape id="Graphic 347" o:spid="_x0000_s1991" style="position:absolute;left:1;top:1;width:53404;height:75045" coordsize="5340350,7504430" o:spt="100" o:gfxdata="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rHQ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348" o:spid="_x0000_s1992" type="#_x0000_t75" style="position:absolute;left:60973;top:50641;width:6182;height:6182" o:gfxdata="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zrQvQAA&#10;ANwAAAAPAAAAAAAAAAEAIAAAACIAAABkcnMvZG93bnJldi54bWxQSwECFAAUAAAACACHTuJAMy8F&#10;njsAAAA5AAAAEAAAAAAAAAABACAAAAAMAQAAZHJzL3NoYXBleG1sLnhtbFBLBQYAAAAABgAGAFsB&#10;AAC2AwAAAAA=&#10;">
              <v:imagedata r:id="rId311" o:title=""/>
              <o:lock v:ext="edit" aspectratio="f"/>
            </v:shape>
            <v:shape id="Image 349" o:spid="_x0000_s1993" type="#_x0000_t75" style="position:absolute;left:64127;top:48806;width:4421;height:4863" o:gfxdata="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WNAy/&#10;AAAA3AAAAA8AAAAAAAAAAQAgAAAAIgAAAGRycy9kb3ducmV2LnhtbFBLAQIUABQAAAAIAIdO4kAz&#10;LwWeOwAAADkAAAAQAAAAAAAAAAEAIAAAAA4BAABkcnMvc2hhcGV4bWwueG1sUEsFBgAAAAAGAAYA&#10;WwEAALgDAAAAAA==&#10;">
              <v:imagedata r:id="rId317" o:title=""/>
              <o:lock v:ext="edit" aspectratio="f"/>
            </v:shape>
            <v:shape id="Image 350" o:spid="_x0000_s1994" type="#_x0000_t75" style="position:absolute;left:67454;top:45947;width:4385;height:4405" o:gfxdata="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JDDi/&#10;AAAA3AAAAA8AAAAAAAAAAQAgAAAAIgAAAGRycy9kb3ducmV2LnhtbFBLAQIUABQAAAAIAIdO4kAz&#10;LwWeOwAAADkAAAAQAAAAAAAAAAEAIAAAAA4BAABkcnMvc2hhcGV4bWwueG1sUEsFBgAAAAAGAAYA&#10;WwEAALgDAAAAAA==&#10;">
              <v:imagedata r:id="rId308" o:title=""/>
              <o:lock v:ext="edit" aspectratio="f"/>
            </v:shape>
            <v:shape id="Image 351" o:spid="_x0000_s1995" type="#_x0000_t75" style="position:absolute;left:69736;top:42645;width:5415;height:5415" o:gfxdata="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rjDr4A&#10;AADcAAAADwAAAAAAAAABACAAAAAiAAAAZHJzL2Rvd25yZXYueG1sUEsBAhQAFAAAAAgAh07iQDMv&#10;BZ47AAAAOQAAABAAAAAAAAAAAQAgAAAADQEAAGRycy9zaGFwZXhtbC54bWxQSwUGAAAAAAYABgBb&#10;AQAAtwMAAAAA&#10;">
              <v:imagedata r:id="rId297" o:title=""/>
              <o:lock v:ext="edit" aspectratio="f"/>
            </v:shape>
            <v:shape id="Image 352" o:spid="_x0000_s1996" type="#_x0000_t75" style="position:absolute;left:72401;top:39624;width:6004;height:5776" o:gfxdata="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BAxa/&#10;AAAA3AAAAA8AAAAAAAAAAQAgAAAAIgAAAGRycy9kb3ducmV2LnhtbFBLAQIUABQAAAAIAIdO4kAz&#10;LwWeOwAAADkAAAAQAAAAAAAAAAEAIAAAAA4BAABkcnMvc2hhcGV4bWwueG1sUEsFBgAAAAAGAAYA&#10;WwEAALgDAAAAAA==&#10;">
              <v:imagedata r:id="rId298" o:title=""/>
              <o:lock v:ext="edit" aspectratio="f"/>
            </v:shape>
            <v:shape id="Image 353" o:spid="_x0000_s1997" type="#_x0000_t75" style="position:absolute;left:75408;top:36847;width:4963;height:4989" o:gfxdata="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5C/&#10;wAAAANwAAAAPAAAAAAAAAAEAIAAAACIAAABkcnMvZG93bnJldi54bWxQSwECFAAUAAAACACHTuJA&#10;My8FnjsAAAA5AAAAEAAAAAAAAAABACAAAAAPAQAAZHJzL3NoYXBleG1sLnhtbFBLBQYAAAAABgAG&#10;AFsBAAC5AwAAAAA=&#10;">
              <v:imagedata r:id="rId299" o:title=""/>
              <o:lock v:ext="edit" aspectratio="f"/>
            </v:shape>
            <v:shape id="Image 354" o:spid="_x0000_s1998" type="#_x0000_t75" style="position:absolute;left:79094;top:33288;width:5414;height:5414" o:gfxdata="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gAqG8AAAA&#10;3AAAAA8AAAAAAAAAAQAgAAAAIgAAAGRycy9kb3ducmV2LnhtbFBLAQIUABQAAAAIAIdO4kAzLwWe&#10;OwAAADkAAAAQAAAAAAAAAAEAIAAAAAsBAABkcnMvc2hhcGV4bWwueG1sUEsFBgAAAAAGAAYAWwEA&#10;ALUDAAAAAA==&#10;">
              <v:imagedata r:id="rId300" o:title=""/>
              <o:lock v:ext="edit" aspectratio="f"/>
            </v:shape>
            <v:shape id="Image 355" o:spid="_x0000_s1999" type="#_x0000_t75" style="position:absolute;left:81759;top:30533;width:4426;height:5504" o:gfxdata="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tk6vQAA&#10;ANwAAAAPAAAAAAAAAAEAIAAAACIAAABkcnMvZG93bnJldi54bWxQSwECFAAUAAAACACHTuJAMy8F&#10;njsAAAA5AAAAEAAAAAAAAAABACAAAAAMAQAAZHJzL3NoYXBleG1sLnhtbFBLBQYAAAAABgAGAFsB&#10;AAC2AwAAAAA=&#10;">
              <v:imagedata r:id="rId301" o:title=""/>
              <o:lock v:ext="edit" aspectratio="f"/>
            </v:shape>
            <v:shape id="Image 356" o:spid="_x0000_s2000" type="#_x0000_t75" style="position:absolute;left:84435;top:28521;width:4868;height:4380" o:gfxdata="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G5VLsAAADc&#10;AAAADwAAAAAAAAABACAAAAAiAAAAZHJzL2Rvd25yZXYueG1sUEsBAhQAFAAAAAgAh07iQDMvBZ47&#10;AAAAOQAAABAAAAAAAAAAAQAgAAAACgEAAGRycy9zaGFwZXhtbC54bWxQSwUGAAAAAAYABgBbAQAA&#10;tAMAAAAA&#10;">
              <v:imagedata r:id="rId302" o:title=""/>
              <o:lock v:ext="edit" aspectratio="f"/>
            </v:shape>
            <v:shape id="Image 357" o:spid="_x0000_s2001" type="#_x0000_t75" style="position:absolute;left:88809;top:25013;width:4368;height:4500" o:gfxdata="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g/9b4A&#10;AADcAAAADwAAAAAAAAABACAAAAAiAAAAZHJzL2Rvd25yZXYueG1sUEsBAhQAFAAAAAgAh07iQDMv&#10;BZ47AAAAOQAAABAAAAAAAAAAAQAgAAAADQEAAGRycy9zaGFwZXhtbC54bWxQSwUGAAAAAAYABgBb&#10;AQAAtwMAAAAA&#10;">
              <v:imagedata r:id="rId303" o:title=""/>
              <o:lock v:ext="edit" aspectratio="f"/>
            </v:shape>
            <v:shape id="Image 358" o:spid="_x0000_s2002" type="#_x0000_t75" style="position:absolute;left:91162;top:22815;width:3804;height:3826" o:gfxdata="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2v&#10;5sEAAADcAAAADwAAAAAAAAABACAAAAAiAAAAZHJzL2Rvd25yZXYueG1sUEsBAhQAFAAAAAgAh07i&#10;QDMvBZ47AAAAOQAAABAAAAAAAAAAAQAgAAAAEAEAAGRycy9zaGFwZXhtbC54bWxQSwUGAAAAAAYA&#10;BgBbAQAAugMAAAAA&#10;">
              <v:imagedata r:id="rId304" o:title=""/>
              <o:lock v:ext="edit" aspectratio="f"/>
            </v:shape>
            <v:shape id="Graphic 359" o:spid="_x0000_s2003" style="position:absolute;left:53404;top:1;width:53403;height:75045" coordsize="5340350,7504430" o:spt="100" o:gfxdata="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ECB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i/>
          <w:sz w:val="19"/>
        </w:rPr>
        <w:t>Таблица</w:t>
      </w:r>
      <w:r>
        <w:rPr>
          <w:i/>
          <w:spacing w:val="6"/>
          <w:sz w:val="19"/>
        </w:rPr>
        <w:t xml:space="preserve"> </w:t>
      </w:r>
      <w:r>
        <w:rPr>
          <w:i/>
          <w:spacing w:val="-10"/>
          <w:sz w:val="19"/>
        </w:rPr>
        <w:t>6</w:t>
      </w:r>
    </w:p>
    <w:p w:rsidR="00A01459" w:rsidRDefault="003E52CC">
      <w:pPr>
        <w:spacing w:before="4" w:line="244" w:lineRule="auto"/>
        <w:ind w:left="1525" w:right="8729" w:firstLine="933"/>
        <w:jc w:val="right"/>
        <w:rPr>
          <w:i/>
          <w:sz w:val="19"/>
        </w:rPr>
      </w:pPr>
      <w:r>
        <w:rPr>
          <w:i/>
          <w:sz w:val="19"/>
        </w:rPr>
        <w:pict>
          <v:shape id="Textbox 360" o:spid="_x0000_s1778" type="#_x0000_t202" style="position:absolute;left:0;text-align:left;margin-left:471.75pt;margin-top:-226.15pt;width:334.85pt;height:481.55pt;z-index:251589632;mso-position-horizontal-relative:page;mso-width-relative:page;mso-height-relative:page" o:gfxdata="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lQSXq3AAAAA0BAAAPAAAAAAAAAAEAIAAAACIAAABkcnMvZG93bnJldi54bWxQSwEC&#10;FAAUAAAACACHTuJALgwprrcBAAB5AwAADgAAAAAAAAABACAAAAArAQAAZHJzL2Uyb0RvYy54bWxQ&#10;SwUGAAAAAAYABgBZAQAAV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1"/>
                    <w:gridCol w:w="1075"/>
                    <w:gridCol w:w="1241"/>
                    <w:gridCol w:w="1611"/>
                  </w:tblGrid>
                  <w:tr w:rsidR="00A01459">
                    <w:trPr>
                      <w:trHeight w:val="758"/>
                    </w:trPr>
                    <w:tc>
                      <w:tcPr>
                        <w:tcW w:w="2641" w:type="dxa"/>
                      </w:tcPr>
                      <w:p w:rsidR="00A01459" w:rsidRDefault="003E52CC">
                        <w:pPr>
                          <w:pStyle w:val="TableParagraph"/>
                          <w:spacing w:line="247" w:lineRule="auto"/>
                          <w:ind w:left="365" w:right="356" w:hanging="1"/>
                          <w:jc w:val="center"/>
                          <w:rPr>
                            <w:sz w:val="16"/>
                          </w:rPr>
                        </w:pPr>
                        <w:r>
                          <w:rPr>
                            <w:w w:val="105"/>
                            <w:sz w:val="16"/>
                          </w:rPr>
                          <w:t>Проверяемые</w:t>
                        </w:r>
                        <w:r>
                          <w:rPr>
                            <w:spacing w:val="-1"/>
                            <w:w w:val="105"/>
                            <w:sz w:val="16"/>
                          </w:rPr>
                          <w:t xml:space="preserve"> </w:t>
                        </w:r>
                        <w:r>
                          <w:rPr>
                            <w:w w:val="105"/>
                            <w:sz w:val="16"/>
                          </w:rPr>
                          <w:t>требования</w:t>
                        </w:r>
                        <w:r>
                          <w:rPr>
                            <w:spacing w:val="40"/>
                            <w:w w:val="105"/>
                            <w:sz w:val="16"/>
                          </w:rPr>
                          <w:t xml:space="preserve"> </w:t>
                        </w:r>
                        <w:r>
                          <w:rPr>
                            <w:spacing w:val="-2"/>
                            <w:w w:val="105"/>
                            <w:sz w:val="16"/>
                          </w:rPr>
                          <w:t>к</w:t>
                        </w:r>
                        <w:r>
                          <w:rPr>
                            <w:spacing w:val="-9"/>
                            <w:w w:val="105"/>
                            <w:sz w:val="16"/>
                          </w:rPr>
                          <w:t xml:space="preserve"> </w:t>
                        </w:r>
                        <w:r>
                          <w:rPr>
                            <w:spacing w:val="-2"/>
                            <w:w w:val="105"/>
                            <w:sz w:val="16"/>
                          </w:rPr>
                          <w:t>предметным</w:t>
                        </w:r>
                        <w:r>
                          <w:rPr>
                            <w:spacing w:val="-8"/>
                            <w:w w:val="105"/>
                            <w:sz w:val="16"/>
                          </w:rPr>
                          <w:t xml:space="preserve"> </w:t>
                        </w:r>
                        <w:r>
                          <w:rPr>
                            <w:spacing w:val="-2"/>
                            <w:w w:val="105"/>
                            <w:sz w:val="16"/>
                          </w:rPr>
                          <w:t>результатам</w:t>
                        </w:r>
                        <w:r>
                          <w:rPr>
                            <w:w w:val="105"/>
                            <w:sz w:val="16"/>
                          </w:rPr>
                          <w:t xml:space="preserve"> освоения</w:t>
                        </w:r>
                        <w:r>
                          <w:rPr>
                            <w:spacing w:val="-1"/>
                            <w:w w:val="105"/>
                            <w:sz w:val="16"/>
                          </w:rPr>
                          <w:t xml:space="preserve"> </w:t>
                        </w:r>
                        <w:r>
                          <w:rPr>
                            <w:w w:val="105"/>
                            <w:sz w:val="16"/>
                          </w:rPr>
                          <w:t>основной</w:t>
                        </w:r>
                      </w:p>
                      <w:p w:rsidR="00A01459" w:rsidRDefault="003E52CC">
                        <w:pPr>
                          <w:pStyle w:val="TableParagraph"/>
                          <w:spacing w:before="3" w:line="165" w:lineRule="exact"/>
                          <w:ind w:left="7"/>
                          <w:jc w:val="center"/>
                          <w:rPr>
                            <w:sz w:val="16"/>
                          </w:rPr>
                        </w:pPr>
                        <w:r>
                          <w:rPr>
                            <w:sz w:val="16"/>
                          </w:rPr>
                          <w:t>образовательной</w:t>
                        </w:r>
                        <w:r>
                          <w:rPr>
                            <w:spacing w:val="35"/>
                            <w:sz w:val="16"/>
                          </w:rPr>
                          <w:t xml:space="preserve"> </w:t>
                        </w:r>
                        <w:r>
                          <w:rPr>
                            <w:spacing w:val="-2"/>
                            <w:sz w:val="16"/>
                          </w:rPr>
                          <w:t>программы</w:t>
                        </w:r>
                      </w:p>
                    </w:tc>
                    <w:tc>
                      <w:tcPr>
                        <w:tcW w:w="1075" w:type="dxa"/>
                      </w:tcPr>
                      <w:p w:rsidR="00A01459" w:rsidRDefault="003E52CC">
                        <w:pPr>
                          <w:pStyle w:val="TableParagraph"/>
                          <w:spacing w:line="247" w:lineRule="auto"/>
                          <w:ind w:left="254" w:right="104" w:hanging="134"/>
                          <w:rPr>
                            <w:sz w:val="16"/>
                          </w:rPr>
                        </w:pPr>
                        <w:r>
                          <w:rPr>
                            <w:spacing w:val="-2"/>
                            <w:w w:val="105"/>
                            <w:sz w:val="16"/>
                          </w:rPr>
                          <w:t>Количество</w:t>
                        </w:r>
                        <w:r>
                          <w:rPr>
                            <w:spacing w:val="40"/>
                            <w:w w:val="105"/>
                            <w:sz w:val="16"/>
                          </w:rPr>
                          <w:t xml:space="preserve"> </w:t>
                        </w:r>
                        <w:r>
                          <w:rPr>
                            <w:spacing w:val="-2"/>
                            <w:w w:val="105"/>
                            <w:sz w:val="16"/>
                          </w:rPr>
                          <w:t>заданий</w:t>
                        </w:r>
                      </w:p>
                    </w:tc>
                    <w:tc>
                      <w:tcPr>
                        <w:tcW w:w="1241" w:type="dxa"/>
                      </w:tcPr>
                      <w:p w:rsidR="00A01459" w:rsidRDefault="003E52CC">
                        <w:pPr>
                          <w:pStyle w:val="TableParagraph"/>
                          <w:spacing w:line="247" w:lineRule="auto"/>
                          <w:ind w:left="76" w:right="66"/>
                          <w:jc w:val="center"/>
                          <w:rPr>
                            <w:sz w:val="16"/>
                          </w:rPr>
                        </w:pPr>
                        <w:r>
                          <w:rPr>
                            <w:spacing w:val="-2"/>
                            <w:sz w:val="16"/>
                          </w:rPr>
                          <w:t>Максимальный</w:t>
                        </w:r>
                        <w:r>
                          <w:rPr>
                            <w:spacing w:val="40"/>
                            <w:w w:val="105"/>
                            <w:sz w:val="16"/>
                          </w:rPr>
                          <w:t xml:space="preserve"> </w:t>
                        </w:r>
                        <w:r>
                          <w:rPr>
                            <w:spacing w:val="-2"/>
                            <w:w w:val="105"/>
                            <w:sz w:val="16"/>
                          </w:rPr>
                          <w:t>первичный</w:t>
                        </w:r>
                        <w:r>
                          <w:rPr>
                            <w:spacing w:val="40"/>
                            <w:w w:val="105"/>
                            <w:sz w:val="16"/>
                          </w:rPr>
                          <w:t xml:space="preserve"> </w:t>
                        </w:r>
                        <w:r>
                          <w:rPr>
                            <w:spacing w:val="-4"/>
                            <w:w w:val="105"/>
                            <w:sz w:val="16"/>
                          </w:rPr>
                          <w:t>балл</w:t>
                        </w:r>
                      </w:p>
                    </w:tc>
                    <w:tc>
                      <w:tcPr>
                        <w:tcW w:w="1611" w:type="dxa"/>
                      </w:tcPr>
                      <w:p w:rsidR="00A01459" w:rsidRDefault="003E52CC">
                        <w:pPr>
                          <w:pStyle w:val="TableParagraph"/>
                          <w:ind w:left="12" w:right="4"/>
                          <w:jc w:val="center"/>
                          <w:rPr>
                            <w:sz w:val="16"/>
                          </w:rPr>
                        </w:pPr>
                        <w:r>
                          <w:rPr>
                            <w:spacing w:val="-2"/>
                            <w:w w:val="105"/>
                            <w:sz w:val="16"/>
                          </w:rPr>
                          <w:t>Процент</w:t>
                        </w:r>
                      </w:p>
                      <w:p w:rsidR="00A01459" w:rsidRDefault="003E52CC">
                        <w:pPr>
                          <w:pStyle w:val="TableParagraph"/>
                          <w:spacing w:before="6" w:line="247" w:lineRule="auto"/>
                          <w:ind w:left="12"/>
                          <w:jc w:val="center"/>
                          <w:rPr>
                            <w:sz w:val="16"/>
                          </w:rPr>
                        </w:pPr>
                        <w:r>
                          <w:rPr>
                            <w:spacing w:val="-2"/>
                            <w:w w:val="105"/>
                            <w:sz w:val="16"/>
                          </w:rPr>
                          <w:t>от</w:t>
                        </w:r>
                        <w:r>
                          <w:rPr>
                            <w:spacing w:val="-9"/>
                            <w:w w:val="105"/>
                            <w:sz w:val="16"/>
                          </w:rPr>
                          <w:t xml:space="preserve"> </w:t>
                        </w:r>
                        <w:r>
                          <w:rPr>
                            <w:spacing w:val="-2"/>
                            <w:w w:val="105"/>
                            <w:sz w:val="16"/>
                          </w:rPr>
                          <w:t>максимального</w:t>
                        </w:r>
                        <w:r>
                          <w:rPr>
                            <w:w w:val="105"/>
                            <w:sz w:val="16"/>
                          </w:rPr>
                          <w:t xml:space="preserve"> </w:t>
                        </w:r>
                        <w:r>
                          <w:rPr>
                            <w:sz w:val="16"/>
                          </w:rPr>
                          <w:t>балла,</w:t>
                        </w:r>
                        <w:r>
                          <w:rPr>
                            <w:spacing w:val="14"/>
                            <w:sz w:val="16"/>
                          </w:rPr>
                          <w:t xml:space="preserve"> </w:t>
                        </w:r>
                        <w:r>
                          <w:rPr>
                            <w:sz w:val="16"/>
                          </w:rPr>
                          <w:t>равного</w:t>
                        </w:r>
                        <w:r>
                          <w:rPr>
                            <w:spacing w:val="15"/>
                            <w:sz w:val="16"/>
                          </w:rPr>
                          <w:t xml:space="preserve"> </w:t>
                        </w:r>
                        <w:r>
                          <w:rPr>
                            <w:spacing w:val="-5"/>
                            <w:sz w:val="16"/>
                          </w:rPr>
                          <w:t>82</w:t>
                        </w:r>
                      </w:p>
                    </w:tc>
                  </w:tr>
                  <w:tr w:rsidR="00A01459">
                    <w:trPr>
                      <w:trHeight w:val="187"/>
                    </w:trPr>
                    <w:tc>
                      <w:tcPr>
                        <w:tcW w:w="6568" w:type="dxa"/>
                        <w:gridSpan w:val="4"/>
                      </w:tcPr>
                      <w:p w:rsidR="00A01459" w:rsidRDefault="003E52CC">
                        <w:pPr>
                          <w:pStyle w:val="TableParagraph"/>
                          <w:spacing w:before="3" w:line="165" w:lineRule="exact"/>
                          <w:ind w:left="8" w:right="1"/>
                          <w:jc w:val="center"/>
                          <w:rPr>
                            <w:sz w:val="16"/>
                          </w:rPr>
                        </w:pPr>
                        <w:r>
                          <w:rPr>
                            <w:spacing w:val="-2"/>
                            <w:w w:val="105"/>
                            <w:sz w:val="16"/>
                          </w:rPr>
                          <w:t>Чтение</w:t>
                        </w:r>
                      </w:p>
                    </w:tc>
                  </w:tr>
                  <w:tr w:rsidR="00A01459">
                    <w:trPr>
                      <w:trHeight w:val="1138"/>
                    </w:trPr>
                    <w:tc>
                      <w:tcPr>
                        <w:tcW w:w="2641" w:type="dxa"/>
                      </w:tcPr>
                      <w:p w:rsidR="00A01459" w:rsidRDefault="003E52CC">
                        <w:pPr>
                          <w:pStyle w:val="TableParagraph"/>
                          <w:spacing w:line="247" w:lineRule="auto"/>
                          <w:ind w:left="72" w:right="62"/>
                          <w:jc w:val="both"/>
                          <w:rPr>
                            <w:sz w:val="16"/>
                          </w:rPr>
                        </w:pPr>
                        <w:r>
                          <w:rPr>
                            <w:w w:val="105"/>
                            <w:sz w:val="16"/>
                          </w:rPr>
                          <w:t>Умение читать про себя и</w:t>
                        </w:r>
                        <w:r>
                          <w:rPr>
                            <w:spacing w:val="-8"/>
                            <w:w w:val="105"/>
                            <w:sz w:val="16"/>
                          </w:rPr>
                          <w:t xml:space="preserve"> </w:t>
                        </w:r>
                        <w:r>
                          <w:rPr>
                            <w:w w:val="105"/>
                            <w:sz w:val="16"/>
                          </w:rPr>
                          <w:t>пони- мать</w:t>
                        </w:r>
                        <w:r>
                          <w:rPr>
                            <w:spacing w:val="-1"/>
                            <w:w w:val="105"/>
                            <w:sz w:val="16"/>
                          </w:rPr>
                          <w:t xml:space="preserve"> </w:t>
                        </w:r>
                        <w:r>
                          <w:rPr>
                            <w:w w:val="105"/>
                            <w:sz w:val="16"/>
                          </w:rPr>
                          <w:t>основное</w:t>
                        </w:r>
                        <w:r>
                          <w:rPr>
                            <w:spacing w:val="-1"/>
                            <w:w w:val="105"/>
                            <w:sz w:val="16"/>
                          </w:rPr>
                          <w:t xml:space="preserve"> </w:t>
                        </w:r>
                        <w:r>
                          <w:rPr>
                            <w:w w:val="105"/>
                            <w:sz w:val="16"/>
                          </w:rPr>
                          <w:t>содержание</w:t>
                        </w:r>
                        <w:r>
                          <w:rPr>
                            <w:spacing w:val="-1"/>
                            <w:w w:val="105"/>
                            <w:sz w:val="16"/>
                          </w:rPr>
                          <w:t xml:space="preserve"> </w:t>
                        </w:r>
                        <w:r>
                          <w:rPr>
                            <w:w w:val="105"/>
                            <w:sz w:val="16"/>
                          </w:rPr>
                          <w:t>текста, содержащего некоторые неизу- ченные языковые явления, под- бирая</w:t>
                        </w:r>
                        <w:r>
                          <w:rPr>
                            <w:spacing w:val="13"/>
                            <w:w w:val="105"/>
                            <w:sz w:val="16"/>
                          </w:rPr>
                          <w:t xml:space="preserve"> </w:t>
                        </w:r>
                        <w:r>
                          <w:rPr>
                            <w:w w:val="105"/>
                            <w:sz w:val="16"/>
                          </w:rPr>
                          <w:t>к</w:t>
                        </w:r>
                        <w:r>
                          <w:rPr>
                            <w:spacing w:val="14"/>
                            <w:w w:val="105"/>
                            <w:sz w:val="16"/>
                          </w:rPr>
                          <w:t xml:space="preserve"> </w:t>
                        </w:r>
                        <w:r>
                          <w:rPr>
                            <w:w w:val="105"/>
                            <w:sz w:val="16"/>
                          </w:rPr>
                          <w:t>нему</w:t>
                        </w:r>
                        <w:r>
                          <w:rPr>
                            <w:spacing w:val="15"/>
                            <w:w w:val="105"/>
                            <w:sz w:val="16"/>
                          </w:rPr>
                          <w:t xml:space="preserve"> </w:t>
                        </w:r>
                        <w:r>
                          <w:rPr>
                            <w:w w:val="105"/>
                            <w:sz w:val="16"/>
                          </w:rPr>
                          <w:t>заголовок</w:t>
                        </w:r>
                        <w:r>
                          <w:rPr>
                            <w:spacing w:val="13"/>
                            <w:w w:val="105"/>
                            <w:sz w:val="16"/>
                          </w:rPr>
                          <w:t xml:space="preserve"> </w:t>
                        </w:r>
                        <w:r>
                          <w:rPr>
                            <w:w w:val="105"/>
                            <w:sz w:val="16"/>
                          </w:rPr>
                          <w:t>из</w:t>
                        </w:r>
                        <w:r>
                          <w:rPr>
                            <w:spacing w:val="14"/>
                            <w:w w:val="105"/>
                            <w:sz w:val="16"/>
                          </w:rPr>
                          <w:t xml:space="preserve"> </w:t>
                        </w:r>
                        <w:r>
                          <w:rPr>
                            <w:spacing w:val="-2"/>
                            <w:w w:val="105"/>
                            <w:sz w:val="16"/>
                          </w:rPr>
                          <w:t>списка</w:t>
                        </w:r>
                      </w:p>
                      <w:p w:rsidR="00A01459" w:rsidRDefault="003E52CC">
                        <w:pPr>
                          <w:pStyle w:val="TableParagraph"/>
                          <w:spacing w:before="4" w:line="165" w:lineRule="exact"/>
                          <w:ind w:left="72"/>
                          <w:rPr>
                            <w:sz w:val="16"/>
                          </w:rPr>
                        </w:pPr>
                        <w:r>
                          <w:rPr>
                            <w:spacing w:val="-2"/>
                            <w:w w:val="105"/>
                            <w:sz w:val="16"/>
                          </w:rPr>
                          <w:t>предложенных</w:t>
                        </w:r>
                      </w:p>
                    </w:tc>
                    <w:tc>
                      <w:tcPr>
                        <w:tcW w:w="1075" w:type="dxa"/>
                      </w:tcPr>
                      <w:p w:rsidR="00A01459" w:rsidRDefault="003E52CC">
                        <w:pPr>
                          <w:pStyle w:val="TableParagraph"/>
                          <w:ind w:left="6"/>
                          <w:jc w:val="center"/>
                          <w:rPr>
                            <w:sz w:val="16"/>
                          </w:rPr>
                        </w:pPr>
                        <w:r>
                          <w:rPr>
                            <w:spacing w:val="-10"/>
                            <w:w w:val="105"/>
                            <w:sz w:val="16"/>
                          </w:rPr>
                          <w:t>1</w:t>
                        </w:r>
                      </w:p>
                    </w:tc>
                    <w:tc>
                      <w:tcPr>
                        <w:tcW w:w="1241" w:type="dxa"/>
                      </w:tcPr>
                      <w:p w:rsidR="00A01459" w:rsidRDefault="003E52CC">
                        <w:pPr>
                          <w:pStyle w:val="TableParagraph"/>
                          <w:ind w:left="76" w:right="68"/>
                          <w:jc w:val="center"/>
                          <w:rPr>
                            <w:sz w:val="16"/>
                          </w:rPr>
                        </w:pPr>
                        <w:r>
                          <w:rPr>
                            <w:spacing w:val="-10"/>
                            <w:w w:val="105"/>
                            <w:sz w:val="16"/>
                          </w:rPr>
                          <w:t>3</w:t>
                        </w:r>
                      </w:p>
                    </w:tc>
                    <w:tc>
                      <w:tcPr>
                        <w:tcW w:w="1611" w:type="dxa"/>
                        <w:vMerge w:val="restart"/>
                      </w:tcPr>
                      <w:p w:rsidR="00A01459" w:rsidRDefault="003E52CC">
                        <w:pPr>
                          <w:pStyle w:val="TableParagraph"/>
                          <w:ind w:left="12" w:right="3"/>
                          <w:jc w:val="center"/>
                          <w:rPr>
                            <w:sz w:val="16"/>
                          </w:rPr>
                        </w:pPr>
                        <w:r>
                          <w:rPr>
                            <w:spacing w:val="-4"/>
                            <w:w w:val="105"/>
                            <w:sz w:val="16"/>
                          </w:rPr>
                          <w:t>14,6</w:t>
                        </w:r>
                      </w:p>
                    </w:tc>
                  </w:tr>
                  <w:tr w:rsidR="00A01459">
                    <w:trPr>
                      <w:trHeight w:val="758"/>
                    </w:trPr>
                    <w:tc>
                      <w:tcPr>
                        <w:tcW w:w="2641" w:type="dxa"/>
                      </w:tcPr>
                      <w:p w:rsidR="00A01459" w:rsidRDefault="003E52CC">
                        <w:pPr>
                          <w:pStyle w:val="TableParagraph"/>
                          <w:spacing w:line="247" w:lineRule="auto"/>
                          <w:ind w:left="72" w:right="62"/>
                          <w:jc w:val="both"/>
                          <w:rPr>
                            <w:sz w:val="16"/>
                          </w:rPr>
                        </w:pPr>
                        <w:r>
                          <w:rPr>
                            <w:w w:val="105"/>
                            <w:sz w:val="16"/>
                          </w:rPr>
                          <w:t xml:space="preserve">Умение читать про </w:t>
                        </w:r>
                        <w:r>
                          <w:rPr>
                            <w:w w:val="105"/>
                            <w:sz w:val="16"/>
                          </w:rPr>
                          <w:t>себя и</w:t>
                        </w:r>
                        <w:r>
                          <w:rPr>
                            <w:spacing w:val="-8"/>
                            <w:w w:val="105"/>
                            <w:sz w:val="16"/>
                          </w:rPr>
                          <w:t xml:space="preserve"> </w:t>
                        </w:r>
                        <w:r>
                          <w:rPr>
                            <w:w w:val="105"/>
                            <w:sz w:val="16"/>
                          </w:rPr>
                          <w:t>пони- мать</w:t>
                        </w:r>
                        <w:r>
                          <w:rPr>
                            <w:spacing w:val="-9"/>
                            <w:w w:val="105"/>
                            <w:sz w:val="16"/>
                          </w:rPr>
                          <w:t xml:space="preserve"> </w:t>
                        </w:r>
                        <w:r>
                          <w:rPr>
                            <w:w w:val="105"/>
                            <w:sz w:val="16"/>
                          </w:rPr>
                          <w:t>структурно-смысловые</w:t>
                        </w:r>
                        <w:r>
                          <w:rPr>
                            <w:spacing w:val="-9"/>
                            <w:w w:val="105"/>
                            <w:sz w:val="16"/>
                          </w:rPr>
                          <w:t xml:space="preserve"> </w:t>
                        </w:r>
                        <w:r>
                          <w:rPr>
                            <w:w w:val="105"/>
                            <w:sz w:val="16"/>
                          </w:rPr>
                          <w:t>связи в</w:t>
                        </w:r>
                        <w:r>
                          <w:rPr>
                            <w:spacing w:val="44"/>
                            <w:w w:val="105"/>
                            <w:sz w:val="16"/>
                          </w:rPr>
                          <w:t xml:space="preserve"> </w:t>
                        </w:r>
                        <w:r>
                          <w:rPr>
                            <w:w w:val="105"/>
                            <w:sz w:val="16"/>
                          </w:rPr>
                          <w:t>тексте,</w:t>
                        </w:r>
                        <w:r>
                          <w:rPr>
                            <w:spacing w:val="45"/>
                            <w:w w:val="105"/>
                            <w:sz w:val="16"/>
                          </w:rPr>
                          <w:t xml:space="preserve"> </w:t>
                        </w:r>
                        <w:r>
                          <w:rPr>
                            <w:w w:val="105"/>
                            <w:sz w:val="16"/>
                          </w:rPr>
                          <w:t>содержащем</w:t>
                        </w:r>
                        <w:r>
                          <w:rPr>
                            <w:spacing w:val="44"/>
                            <w:w w:val="105"/>
                            <w:sz w:val="16"/>
                          </w:rPr>
                          <w:t xml:space="preserve"> </w:t>
                        </w:r>
                        <w:r>
                          <w:rPr>
                            <w:spacing w:val="-2"/>
                            <w:w w:val="105"/>
                            <w:sz w:val="16"/>
                          </w:rPr>
                          <w:t>отдельные</w:t>
                        </w:r>
                      </w:p>
                      <w:p w:rsidR="00A01459" w:rsidRDefault="003E52CC">
                        <w:pPr>
                          <w:pStyle w:val="TableParagraph"/>
                          <w:spacing w:before="3" w:line="165" w:lineRule="exact"/>
                          <w:ind w:left="72"/>
                          <w:jc w:val="both"/>
                          <w:rPr>
                            <w:sz w:val="16"/>
                          </w:rPr>
                        </w:pPr>
                        <w:r>
                          <w:rPr>
                            <w:sz w:val="16"/>
                          </w:rPr>
                          <w:t>неизученные</w:t>
                        </w:r>
                        <w:r>
                          <w:rPr>
                            <w:spacing w:val="24"/>
                            <w:sz w:val="16"/>
                          </w:rPr>
                          <w:t xml:space="preserve"> </w:t>
                        </w:r>
                        <w:r>
                          <w:rPr>
                            <w:sz w:val="16"/>
                          </w:rPr>
                          <w:t>языковые</w:t>
                        </w:r>
                        <w:r>
                          <w:rPr>
                            <w:spacing w:val="24"/>
                            <w:sz w:val="16"/>
                          </w:rPr>
                          <w:t xml:space="preserve"> </w:t>
                        </w:r>
                        <w:r>
                          <w:rPr>
                            <w:spacing w:val="-2"/>
                            <w:sz w:val="16"/>
                          </w:rPr>
                          <w:t>явления</w:t>
                        </w:r>
                      </w:p>
                    </w:tc>
                    <w:tc>
                      <w:tcPr>
                        <w:tcW w:w="1075" w:type="dxa"/>
                      </w:tcPr>
                      <w:p w:rsidR="00A01459" w:rsidRDefault="003E52CC">
                        <w:pPr>
                          <w:pStyle w:val="TableParagraph"/>
                          <w:ind w:left="6"/>
                          <w:jc w:val="center"/>
                          <w:rPr>
                            <w:sz w:val="16"/>
                          </w:rPr>
                        </w:pPr>
                        <w:r>
                          <w:rPr>
                            <w:spacing w:val="-10"/>
                            <w:w w:val="105"/>
                            <w:sz w:val="16"/>
                          </w:rPr>
                          <w:t>1</w:t>
                        </w:r>
                      </w:p>
                    </w:tc>
                    <w:tc>
                      <w:tcPr>
                        <w:tcW w:w="1241" w:type="dxa"/>
                      </w:tcPr>
                      <w:p w:rsidR="00A01459" w:rsidRDefault="003E52CC">
                        <w:pPr>
                          <w:pStyle w:val="TableParagraph"/>
                          <w:ind w:left="76" w:right="68"/>
                          <w:jc w:val="center"/>
                          <w:rPr>
                            <w:sz w:val="16"/>
                          </w:rPr>
                        </w:pPr>
                        <w:r>
                          <w:rPr>
                            <w:spacing w:val="-10"/>
                            <w:w w:val="105"/>
                            <w:sz w:val="16"/>
                          </w:rPr>
                          <w:t>2</w:t>
                        </w:r>
                      </w:p>
                    </w:tc>
                    <w:tc>
                      <w:tcPr>
                        <w:tcW w:w="1611" w:type="dxa"/>
                        <w:vMerge/>
                        <w:tcBorders>
                          <w:top w:val="nil"/>
                        </w:tcBorders>
                      </w:tcPr>
                      <w:p w:rsidR="00A01459" w:rsidRDefault="00A01459">
                        <w:pPr>
                          <w:rPr>
                            <w:sz w:val="2"/>
                            <w:szCs w:val="2"/>
                          </w:rPr>
                        </w:pPr>
                      </w:p>
                    </w:tc>
                  </w:tr>
                  <w:tr w:rsidR="00A01459">
                    <w:trPr>
                      <w:trHeight w:val="757"/>
                    </w:trPr>
                    <w:tc>
                      <w:tcPr>
                        <w:tcW w:w="2641" w:type="dxa"/>
                      </w:tcPr>
                      <w:p w:rsidR="00A01459" w:rsidRDefault="003E52CC">
                        <w:pPr>
                          <w:pStyle w:val="TableParagraph"/>
                          <w:spacing w:line="247" w:lineRule="auto"/>
                          <w:ind w:left="72" w:right="64"/>
                          <w:jc w:val="both"/>
                          <w:rPr>
                            <w:sz w:val="16"/>
                          </w:rPr>
                        </w:pPr>
                        <w:r>
                          <w:rPr>
                            <w:w w:val="105"/>
                            <w:sz w:val="16"/>
                          </w:rPr>
                          <w:t>Умение полностью понимать содержание письменных текстов, содержащих</w:t>
                        </w:r>
                        <w:r>
                          <w:rPr>
                            <w:spacing w:val="21"/>
                            <w:w w:val="105"/>
                            <w:sz w:val="16"/>
                          </w:rPr>
                          <w:t xml:space="preserve"> </w:t>
                        </w:r>
                        <w:r>
                          <w:rPr>
                            <w:w w:val="105"/>
                            <w:sz w:val="16"/>
                          </w:rPr>
                          <w:t>некоторые</w:t>
                        </w:r>
                        <w:r>
                          <w:rPr>
                            <w:spacing w:val="21"/>
                            <w:w w:val="105"/>
                            <w:sz w:val="16"/>
                          </w:rPr>
                          <w:t xml:space="preserve"> </w:t>
                        </w:r>
                        <w:r>
                          <w:rPr>
                            <w:spacing w:val="-2"/>
                            <w:w w:val="105"/>
                            <w:sz w:val="16"/>
                          </w:rPr>
                          <w:t>неизучен-</w:t>
                        </w:r>
                      </w:p>
                      <w:p w:rsidR="00A01459" w:rsidRDefault="003E52CC">
                        <w:pPr>
                          <w:pStyle w:val="TableParagraph"/>
                          <w:spacing w:line="165" w:lineRule="exact"/>
                          <w:ind w:left="72"/>
                          <w:jc w:val="both"/>
                          <w:rPr>
                            <w:sz w:val="16"/>
                          </w:rPr>
                        </w:pPr>
                        <w:r>
                          <w:rPr>
                            <w:w w:val="105"/>
                            <w:sz w:val="16"/>
                          </w:rPr>
                          <w:t>ные</w:t>
                        </w:r>
                        <w:r>
                          <w:rPr>
                            <w:spacing w:val="-11"/>
                            <w:w w:val="105"/>
                            <w:sz w:val="16"/>
                          </w:rPr>
                          <w:t xml:space="preserve"> </w:t>
                        </w:r>
                        <w:r>
                          <w:rPr>
                            <w:w w:val="105"/>
                            <w:sz w:val="16"/>
                          </w:rPr>
                          <w:t>языковые</w:t>
                        </w:r>
                        <w:r>
                          <w:rPr>
                            <w:spacing w:val="-10"/>
                            <w:w w:val="105"/>
                            <w:sz w:val="16"/>
                          </w:rPr>
                          <w:t xml:space="preserve"> </w:t>
                        </w:r>
                        <w:r>
                          <w:rPr>
                            <w:spacing w:val="-2"/>
                            <w:w w:val="105"/>
                            <w:sz w:val="16"/>
                          </w:rPr>
                          <w:t>явления</w:t>
                        </w:r>
                      </w:p>
                    </w:tc>
                    <w:tc>
                      <w:tcPr>
                        <w:tcW w:w="1075" w:type="dxa"/>
                      </w:tcPr>
                      <w:p w:rsidR="00A01459" w:rsidRDefault="003E52CC">
                        <w:pPr>
                          <w:pStyle w:val="TableParagraph"/>
                          <w:ind w:left="6"/>
                          <w:jc w:val="center"/>
                          <w:rPr>
                            <w:sz w:val="16"/>
                          </w:rPr>
                        </w:pPr>
                        <w:r>
                          <w:rPr>
                            <w:spacing w:val="-10"/>
                            <w:w w:val="105"/>
                            <w:sz w:val="16"/>
                          </w:rPr>
                          <w:t>7</w:t>
                        </w:r>
                      </w:p>
                    </w:tc>
                    <w:tc>
                      <w:tcPr>
                        <w:tcW w:w="1241" w:type="dxa"/>
                      </w:tcPr>
                      <w:p w:rsidR="00A01459" w:rsidRDefault="003E52CC">
                        <w:pPr>
                          <w:pStyle w:val="TableParagraph"/>
                          <w:ind w:left="76" w:right="68"/>
                          <w:jc w:val="center"/>
                          <w:rPr>
                            <w:sz w:val="16"/>
                          </w:rPr>
                        </w:pPr>
                        <w:r>
                          <w:rPr>
                            <w:spacing w:val="-10"/>
                            <w:w w:val="105"/>
                            <w:sz w:val="16"/>
                          </w:rPr>
                          <w:t>7</w:t>
                        </w:r>
                      </w:p>
                    </w:tc>
                    <w:tc>
                      <w:tcPr>
                        <w:tcW w:w="1611" w:type="dxa"/>
                        <w:vMerge/>
                        <w:tcBorders>
                          <w:top w:val="nil"/>
                        </w:tcBorders>
                      </w:tcPr>
                      <w:p w:rsidR="00A01459" w:rsidRDefault="00A01459">
                        <w:pPr>
                          <w:rPr>
                            <w:sz w:val="2"/>
                            <w:szCs w:val="2"/>
                          </w:rPr>
                        </w:pPr>
                      </w:p>
                    </w:tc>
                  </w:tr>
                  <w:tr w:rsidR="00A01459">
                    <w:trPr>
                      <w:trHeight w:val="187"/>
                    </w:trPr>
                    <w:tc>
                      <w:tcPr>
                        <w:tcW w:w="6568" w:type="dxa"/>
                        <w:gridSpan w:val="4"/>
                      </w:tcPr>
                      <w:p w:rsidR="00A01459" w:rsidRDefault="003E52CC">
                        <w:pPr>
                          <w:pStyle w:val="TableParagraph"/>
                          <w:spacing w:line="165" w:lineRule="exact"/>
                          <w:ind w:left="8" w:right="1"/>
                          <w:jc w:val="center"/>
                          <w:rPr>
                            <w:sz w:val="16"/>
                          </w:rPr>
                        </w:pPr>
                        <w:r>
                          <w:rPr>
                            <w:sz w:val="16"/>
                          </w:rPr>
                          <w:t>Грамматика</w:t>
                        </w:r>
                        <w:r>
                          <w:rPr>
                            <w:spacing w:val="10"/>
                            <w:sz w:val="16"/>
                          </w:rPr>
                          <w:t xml:space="preserve"> </w:t>
                        </w:r>
                        <w:r>
                          <w:rPr>
                            <w:sz w:val="16"/>
                          </w:rPr>
                          <w:t>и</w:t>
                        </w:r>
                        <w:r>
                          <w:rPr>
                            <w:spacing w:val="10"/>
                            <w:sz w:val="16"/>
                          </w:rPr>
                          <w:t xml:space="preserve"> </w:t>
                        </w:r>
                        <w:r>
                          <w:rPr>
                            <w:spacing w:val="-2"/>
                            <w:sz w:val="16"/>
                          </w:rPr>
                          <w:t>лексика</w:t>
                        </w:r>
                      </w:p>
                    </w:tc>
                  </w:tr>
                  <w:tr w:rsidR="00A01459">
                    <w:trPr>
                      <w:trHeight w:val="758"/>
                    </w:trPr>
                    <w:tc>
                      <w:tcPr>
                        <w:tcW w:w="2641" w:type="dxa"/>
                      </w:tcPr>
                      <w:p w:rsidR="00A01459" w:rsidRDefault="003E52CC">
                        <w:pPr>
                          <w:pStyle w:val="TableParagraph"/>
                          <w:spacing w:before="3" w:line="247" w:lineRule="auto"/>
                          <w:ind w:left="72" w:right="63"/>
                          <w:jc w:val="both"/>
                          <w:rPr>
                            <w:sz w:val="16"/>
                          </w:rPr>
                        </w:pPr>
                        <w:r>
                          <w:rPr>
                            <w:w w:val="105"/>
                            <w:sz w:val="16"/>
                          </w:rPr>
                          <w:t>Грамматические навыки употреб- ления</w:t>
                        </w:r>
                        <w:r>
                          <w:rPr>
                            <w:spacing w:val="-2"/>
                            <w:w w:val="105"/>
                            <w:sz w:val="16"/>
                          </w:rPr>
                          <w:t xml:space="preserve"> </w:t>
                        </w:r>
                        <w:r>
                          <w:rPr>
                            <w:w w:val="105"/>
                            <w:sz w:val="16"/>
                          </w:rPr>
                          <w:t>в</w:t>
                        </w:r>
                        <w:r>
                          <w:rPr>
                            <w:spacing w:val="-2"/>
                            <w:w w:val="105"/>
                            <w:sz w:val="16"/>
                          </w:rPr>
                          <w:t xml:space="preserve"> </w:t>
                        </w:r>
                        <w:r>
                          <w:rPr>
                            <w:w w:val="105"/>
                            <w:sz w:val="16"/>
                          </w:rPr>
                          <w:t>речи</w:t>
                        </w:r>
                        <w:r>
                          <w:rPr>
                            <w:spacing w:val="-2"/>
                            <w:w w:val="105"/>
                            <w:sz w:val="16"/>
                          </w:rPr>
                          <w:t xml:space="preserve"> </w:t>
                        </w:r>
                        <w:r>
                          <w:rPr>
                            <w:w w:val="105"/>
                            <w:sz w:val="16"/>
                          </w:rPr>
                          <w:t>изученных</w:t>
                        </w:r>
                        <w:r>
                          <w:rPr>
                            <w:spacing w:val="-2"/>
                            <w:w w:val="105"/>
                            <w:sz w:val="16"/>
                          </w:rPr>
                          <w:t xml:space="preserve"> </w:t>
                        </w:r>
                        <w:r>
                          <w:rPr>
                            <w:w w:val="105"/>
                            <w:sz w:val="16"/>
                          </w:rPr>
                          <w:t>морфоло- гических</w:t>
                        </w:r>
                        <w:r>
                          <w:rPr>
                            <w:spacing w:val="-1"/>
                            <w:w w:val="105"/>
                            <w:sz w:val="16"/>
                          </w:rPr>
                          <w:t xml:space="preserve"> </w:t>
                        </w:r>
                        <w:r>
                          <w:rPr>
                            <w:w w:val="105"/>
                            <w:sz w:val="16"/>
                          </w:rPr>
                          <w:t>форм в</w:t>
                        </w:r>
                        <w:r>
                          <w:rPr>
                            <w:spacing w:val="-10"/>
                            <w:w w:val="105"/>
                            <w:sz w:val="16"/>
                          </w:rPr>
                          <w:t xml:space="preserve"> </w:t>
                        </w:r>
                        <w:r>
                          <w:rPr>
                            <w:spacing w:val="-2"/>
                            <w:w w:val="105"/>
                            <w:sz w:val="16"/>
                          </w:rPr>
                          <w:t>коммуникативно-</w:t>
                        </w:r>
                      </w:p>
                      <w:p w:rsidR="00A01459" w:rsidRDefault="003E52CC">
                        <w:pPr>
                          <w:pStyle w:val="TableParagraph"/>
                          <w:spacing w:line="165" w:lineRule="exact"/>
                          <w:ind w:left="72"/>
                          <w:jc w:val="both"/>
                          <w:rPr>
                            <w:sz w:val="16"/>
                          </w:rPr>
                        </w:pPr>
                        <w:r>
                          <w:rPr>
                            <w:sz w:val="16"/>
                          </w:rPr>
                          <w:t>значимом</w:t>
                        </w:r>
                        <w:r>
                          <w:rPr>
                            <w:spacing w:val="21"/>
                            <w:sz w:val="16"/>
                          </w:rPr>
                          <w:t xml:space="preserve"> </w:t>
                        </w:r>
                        <w:r>
                          <w:rPr>
                            <w:spacing w:val="-2"/>
                            <w:sz w:val="16"/>
                          </w:rPr>
                          <w:t>контексте</w:t>
                        </w:r>
                      </w:p>
                    </w:tc>
                    <w:tc>
                      <w:tcPr>
                        <w:tcW w:w="1075" w:type="dxa"/>
                      </w:tcPr>
                      <w:p w:rsidR="00A01459" w:rsidRDefault="003E52CC">
                        <w:pPr>
                          <w:pStyle w:val="TableParagraph"/>
                          <w:spacing w:before="3"/>
                          <w:ind w:left="6"/>
                          <w:jc w:val="center"/>
                          <w:rPr>
                            <w:sz w:val="16"/>
                          </w:rPr>
                        </w:pPr>
                        <w:r>
                          <w:rPr>
                            <w:spacing w:val="-10"/>
                            <w:w w:val="105"/>
                            <w:sz w:val="16"/>
                          </w:rPr>
                          <w:t>6</w:t>
                        </w:r>
                      </w:p>
                    </w:tc>
                    <w:tc>
                      <w:tcPr>
                        <w:tcW w:w="1241" w:type="dxa"/>
                      </w:tcPr>
                      <w:p w:rsidR="00A01459" w:rsidRDefault="003E52CC">
                        <w:pPr>
                          <w:pStyle w:val="TableParagraph"/>
                          <w:spacing w:before="3"/>
                          <w:ind w:left="76" w:right="68"/>
                          <w:jc w:val="center"/>
                          <w:rPr>
                            <w:sz w:val="16"/>
                          </w:rPr>
                        </w:pPr>
                        <w:r>
                          <w:rPr>
                            <w:spacing w:val="-10"/>
                            <w:w w:val="105"/>
                            <w:sz w:val="16"/>
                          </w:rPr>
                          <w:t>6</w:t>
                        </w:r>
                      </w:p>
                    </w:tc>
                    <w:tc>
                      <w:tcPr>
                        <w:tcW w:w="1611" w:type="dxa"/>
                        <w:vMerge w:val="restart"/>
                      </w:tcPr>
                      <w:p w:rsidR="00A01459" w:rsidRDefault="003E52CC">
                        <w:pPr>
                          <w:pStyle w:val="TableParagraph"/>
                          <w:spacing w:before="3"/>
                          <w:ind w:left="12" w:right="3"/>
                          <w:jc w:val="center"/>
                          <w:rPr>
                            <w:sz w:val="16"/>
                          </w:rPr>
                        </w:pPr>
                        <w:r>
                          <w:rPr>
                            <w:spacing w:val="-5"/>
                            <w:w w:val="105"/>
                            <w:sz w:val="16"/>
                          </w:rPr>
                          <w:t>22</w:t>
                        </w:r>
                      </w:p>
                    </w:tc>
                  </w:tr>
                  <w:tr w:rsidR="00A01459">
                    <w:trPr>
                      <w:trHeight w:val="567"/>
                    </w:trPr>
                    <w:tc>
                      <w:tcPr>
                        <w:tcW w:w="2641" w:type="dxa"/>
                      </w:tcPr>
                      <w:p w:rsidR="00A01459" w:rsidRDefault="003E52CC">
                        <w:pPr>
                          <w:pStyle w:val="TableParagraph"/>
                          <w:ind w:left="72"/>
                          <w:rPr>
                            <w:sz w:val="16"/>
                          </w:rPr>
                        </w:pPr>
                        <w:r>
                          <w:rPr>
                            <w:w w:val="105"/>
                            <w:sz w:val="16"/>
                          </w:rPr>
                          <w:t>Лексико-грамматические</w:t>
                        </w:r>
                        <w:r>
                          <w:rPr>
                            <w:spacing w:val="31"/>
                            <w:w w:val="105"/>
                            <w:sz w:val="16"/>
                          </w:rPr>
                          <w:t xml:space="preserve">  </w:t>
                        </w:r>
                        <w:r>
                          <w:rPr>
                            <w:spacing w:val="-2"/>
                            <w:w w:val="105"/>
                            <w:sz w:val="16"/>
                          </w:rPr>
                          <w:t>навыки</w:t>
                        </w:r>
                      </w:p>
                      <w:p w:rsidR="00A01459" w:rsidRDefault="003E52CC">
                        <w:pPr>
                          <w:pStyle w:val="TableParagraph"/>
                          <w:spacing w:line="190" w:lineRule="atLeast"/>
                          <w:ind w:left="72"/>
                          <w:rPr>
                            <w:sz w:val="16"/>
                          </w:rPr>
                        </w:pPr>
                        <w:r>
                          <w:rPr>
                            <w:w w:val="105"/>
                            <w:sz w:val="16"/>
                          </w:rPr>
                          <w:t>образования</w:t>
                        </w:r>
                        <w:r>
                          <w:rPr>
                            <w:spacing w:val="80"/>
                            <w:w w:val="150"/>
                            <w:sz w:val="16"/>
                          </w:rPr>
                          <w:t xml:space="preserve"> </w:t>
                        </w:r>
                        <w:r>
                          <w:rPr>
                            <w:w w:val="105"/>
                            <w:sz w:val="16"/>
                          </w:rPr>
                          <w:t>родственных</w:t>
                        </w:r>
                        <w:r>
                          <w:rPr>
                            <w:spacing w:val="80"/>
                            <w:w w:val="150"/>
                            <w:sz w:val="16"/>
                          </w:rPr>
                          <w:t xml:space="preserve"> </w:t>
                        </w:r>
                        <w:r>
                          <w:rPr>
                            <w:w w:val="105"/>
                            <w:sz w:val="16"/>
                          </w:rPr>
                          <w:t>слов при помощи аффиксации</w:t>
                        </w:r>
                      </w:p>
                    </w:tc>
                    <w:tc>
                      <w:tcPr>
                        <w:tcW w:w="1075" w:type="dxa"/>
                      </w:tcPr>
                      <w:p w:rsidR="00A01459" w:rsidRDefault="003E52CC">
                        <w:pPr>
                          <w:pStyle w:val="TableParagraph"/>
                          <w:ind w:left="6"/>
                          <w:jc w:val="center"/>
                          <w:rPr>
                            <w:sz w:val="16"/>
                          </w:rPr>
                        </w:pPr>
                        <w:r>
                          <w:rPr>
                            <w:spacing w:val="-10"/>
                            <w:w w:val="105"/>
                            <w:sz w:val="16"/>
                          </w:rPr>
                          <w:t>5</w:t>
                        </w:r>
                      </w:p>
                    </w:tc>
                    <w:tc>
                      <w:tcPr>
                        <w:tcW w:w="1241" w:type="dxa"/>
                      </w:tcPr>
                      <w:p w:rsidR="00A01459" w:rsidRDefault="003E52CC">
                        <w:pPr>
                          <w:pStyle w:val="TableParagraph"/>
                          <w:ind w:left="76" w:right="68"/>
                          <w:jc w:val="center"/>
                          <w:rPr>
                            <w:sz w:val="16"/>
                          </w:rPr>
                        </w:pPr>
                        <w:r>
                          <w:rPr>
                            <w:spacing w:val="-10"/>
                            <w:w w:val="105"/>
                            <w:sz w:val="16"/>
                          </w:rPr>
                          <w:t>5</w:t>
                        </w:r>
                      </w:p>
                    </w:tc>
                    <w:tc>
                      <w:tcPr>
                        <w:tcW w:w="1611" w:type="dxa"/>
                        <w:vMerge/>
                        <w:tcBorders>
                          <w:top w:val="nil"/>
                        </w:tcBorders>
                      </w:tcPr>
                      <w:p w:rsidR="00A01459" w:rsidRDefault="00A01459">
                        <w:pPr>
                          <w:rPr>
                            <w:sz w:val="2"/>
                            <w:szCs w:val="2"/>
                          </w:rPr>
                        </w:pPr>
                      </w:p>
                    </w:tc>
                  </w:tr>
                  <w:tr w:rsidR="00A01459">
                    <w:trPr>
                      <w:trHeight w:val="758"/>
                    </w:trPr>
                    <w:tc>
                      <w:tcPr>
                        <w:tcW w:w="2641" w:type="dxa"/>
                      </w:tcPr>
                      <w:p w:rsidR="00A01459" w:rsidRDefault="003E52CC">
                        <w:pPr>
                          <w:pStyle w:val="TableParagraph"/>
                          <w:spacing w:before="3" w:line="247" w:lineRule="auto"/>
                          <w:ind w:left="72" w:right="64"/>
                          <w:jc w:val="both"/>
                          <w:rPr>
                            <w:sz w:val="16"/>
                          </w:rPr>
                        </w:pPr>
                        <w:r>
                          <w:rPr>
                            <w:w w:val="105"/>
                            <w:sz w:val="16"/>
                          </w:rPr>
                          <w:t xml:space="preserve">Лексико-грамматические навыки </w:t>
                        </w:r>
                        <w:r>
                          <w:rPr>
                            <w:w w:val="105"/>
                            <w:sz w:val="16"/>
                          </w:rPr>
                          <w:t>употребления в речи лексических единиц</w:t>
                        </w:r>
                        <w:r>
                          <w:rPr>
                            <w:spacing w:val="27"/>
                            <w:w w:val="105"/>
                            <w:sz w:val="16"/>
                          </w:rPr>
                          <w:t xml:space="preserve"> </w:t>
                        </w:r>
                        <w:r>
                          <w:rPr>
                            <w:w w:val="105"/>
                            <w:sz w:val="16"/>
                          </w:rPr>
                          <w:t>в</w:t>
                        </w:r>
                        <w:r>
                          <w:rPr>
                            <w:spacing w:val="27"/>
                            <w:w w:val="105"/>
                            <w:sz w:val="16"/>
                          </w:rPr>
                          <w:t xml:space="preserve"> </w:t>
                        </w:r>
                        <w:r>
                          <w:rPr>
                            <w:w w:val="105"/>
                            <w:sz w:val="16"/>
                          </w:rPr>
                          <w:t>коммуникативно-</w:t>
                        </w:r>
                        <w:r>
                          <w:rPr>
                            <w:spacing w:val="-2"/>
                            <w:w w:val="105"/>
                            <w:sz w:val="16"/>
                          </w:rPr>
                          <w:t>значи-</w:t>
                        </w:r>
                      </w:p>
                      <w:p w:rsidR="00A01459" w:rsidRDefault="003E52CC">
                        <w:pPr>
                          <w:pStyle w:val="TableParagraph"/>
                          <w:spacing w:line="165" w:lineRule="exact"/>
                          <w:ind w:left="72"/>
                          <w:jc w:val="both"/>
                          <w:rPr>
                            <w:sz w:val="16"/>
                          </w:rPr>
                        </w:pPr>
                        <w:r>
                          <w:rPr>
                            <w:w w:val="105"/>
                            <w:sz w:val="16"/>
                          </w:rPr>
                          <w:t>мом</w:t>
                        </w:r>
                        <w:r>
                          <w:rPr>
                            <w:spacing w:val="-7"/>
                            <w:w w:val="105"/>
                            <w:sz w:val="16"/>
                          </w:rPr>
                          <w:t xml:space="preserve"> </w:t>
                        </w:r>
                        <w:r>
                          <w:rPr>
                            <w:spacing w:val="-2"/>
                            <w:w w:val="105"/>
                            <w:sz w:val="16"/>
                          </w:rPr>
                          <w:t>контексте</w:t>
                        </w:r>
                      </w:p>
                    </w:tc>
                    <w:tc>
                      <w:tcPr>
                        <w:tcW w:w="1075" w:type="dxa"/>
                      </w:tcPr>
                      <w:p w:rsidR="00A01459" w:rsidRDefault="003E52CC">
                        <w:pPr>
                          <w:pStyle w:val="TableParagraph"/>
                          <w:spacing w:before="3"/>
                          <w:ind w:left="6"/>
                          <w:jc w:val="center"/>
                          <w:rPr>
                            <w:sz w:val="16"/>
                          </w:rPr>
                        </w:pPr>
                        <w:r>
                          <w:rPr>
                            <w:spacing w:val="-10"/>
                            <w:w w:val="105"/>
                            <w:sz w:val="16"/>
                          </w:rPr>
                          <w:t>7</w:t>
                        </w:r>
                      </w:p>
                    </w:tc>
                    <w:tc>
                      <w:tcPr>
                        <w:tcW w:w="1241" w:type="dxa"/>
                      </w:tcPr>
                      <w:p w:rsidR="00A01459" w:rsidRDefault="003E52CC">
                        <w:pPr>
                          <w:pStyle w:val="TableParagraph"/>
                          <w:spacing w:before="3"/>
                          <w:ind w:left="76" w:right="68"/>
                          <w:jc w:val="center"/>
                          <w:rPr>
                            <w:sz w:val="16"/>
                          </w:rPr>
                        </w:pPr>
                        <w:r>
                          <w:rPr>
                            <w:spacing w:val="-10"/>
                            <w:w w:val="105"/>
                            <w:sz w:val="16"/>
                          </w:rPr>
                          <w:t>7</w:t>
                        </w:r>
                      </w:p>
                    </w:tc>
                    <w:tc>
                      <w:tcPr>
                        <w:tcW w:w="1611" w:type="dxa"/>
                        <w:vMerge/>
                        <w:tcBorders>
                          <w:top w:val="nil"/>
                        </w:tcBorders>
                      </w:tcPr>
                      <w:p w:rsidR="00A01459" w:rsidRDefault="00A01459">
                        <w:pPr>
                          <w:rPr>
                            <w:sz w:val="2"/>
                            <w:szCs w:val="2"/>
                          </w:rPr>
                        </w:pPr>
                      </w:p>
                    </w:tc>
                  </w:tr>
                  <w:tr w:rsidR="00A01459">
                    <w:trPr>
                      <w:trHeight w:val="187"/>
                    </w:trPr>
                    <w:tc>
                      <w:tcPr>
                        <w:tcW w:w="6568" w:type="dxa"/>
                        <w:gridSpan w:val="4"/>
                      </w:tcPr>
                      <w:p w:rsidR="00A01459" w:rsidRDefault="003E52CC">
                        <w:pPr>
                          <w:pStyle w:val="TableParagraph"/>
                          <w:spacing w:line="165" w:lineRule="exact"/>
                          <w:ind w:left="8" w:right="1"/>
                          <w:jc w:val="center"/>
                          <w:rPr>
                            <w:sz w:val="16"/>
                          </w:rPr>
                        </w:pPr>
                        <w:r>
                          <w:rPr>
                            <w:sz w:val="16"/>
                          </w:rPr>
                          <w:t>Письменная</w:t>
                        </w:r>
                        <w:r>
                          <w:rPr>
                            <w:spacing w:val="24"/>
                            <w:sz w:val="16"/>
                          </w:rPr>
                          <w:t xml:space="preserve"> </w:t>
                        </w:r>
                        <w:r>
                          <w:rPr>
                            <w:spacing w:val="-4"/>
                            <w:sz w:val="16"/>
                          </w:rPr>
                          <w:t>речь</w:t>
                        </w:r>
                      </w:p>
                    </w:tc>
                  </w:tr>
                  <w:tr w:rsidR="00A01459">
                    <w:trPr>
                      <w:trHeight w:val="758"/>
                    </w:trPr>
                    <w:tc>
                      <w:tcPr>
                        <w:tcW w:w="2641" w:type="dxa"/>
                      </w:tcPr>
                      <w:p w:rsidR="00A01459" w:rsidRDefault="003E52CC">
                        <w:pPr>
                          <w:pStyle w:val="TableParagraph"/>
                          <w:spacing w:line="247" w:lineRule="auto"/>
                          <w:ind w:left="72" w:right="63"/>
                          <w:jc w:val="both"/>
                          <w:rPr>
                            <w:sz w:val="16"/>
                          </w:rPr>
                        </w:pPr>
                        <w:r>
                          <w:rPr>
                            <w:w w:val="105"/>
                            <w:sz w:val="16"/>
                          </w:rPr>
                          <w:t>Умение создавать электронное письмо личного характера в ответ на</w:t>
                        </w:r>
                        <w:r>
                          <w:rPr>
                            <w:spacing w:val="38"/>
                            <w:w w:val="105"/>
                            <w:sz w:val="16"/>
                          </w:rPr>
                          <w:t xml:space="preserve">  </w:t>
                        </w:r>
                        <w:r>
                          <w:rPr>
                            <w:w w:val="105"/>
                            <w:sz w:val="16"/>
                          </w:rPr>
                          <w:t>письмо-стимул</w:t>
                        </w:r>
                        <w:r>
                          <w:rPr>
                            <w:spacing w:val="38"/>
                            <w:w w:val="105"/>
                            <w:sz w:val="16"/>
                          </w:rPr>
                          <w:t xml:space="preserve">  </w:t>
                        </w:r>
                        <w:r>
                          <w:rPr>
                            <w:spacing w:val="-2"/>
                            <w:w w:val="105"/>
                            <w:sz w:val="16"/>
                          </w:rPr>
                          <w:t>зарубежного</w:t>
                        </w:r>
                      </w:p>
                      <w:p w:rsidR="00A01459" w:rsidRDefault="003E52CC">
                        <w:pPr>
                          <w:pStyle w:val="TableParagraph"/>
                          <w:spacing w:before="3" w:line="165" w:lineRule="exact"/>
                          <w:ind w:left="72"/>
                          <w:jc w:val="both"/>
                          <w:rPr>
                            <w:sz w:val="16"/>
                          </w:rPr>
                        </w:pPr>
                        <w:r>
                          <w:rPr>
                            <w:w w:val="105"/>
                            <w:sz w:val="16"/>
                          </w:rPr>
                          <w:t>друга</w:t>
                        </w:r>
                        <w:r>
                          <w:rPr>
                            <w:spacing w:val="-8"/>
                            <w:w w:val="105"/>
                            <w:sz w:val="16"/>
                          </w:rPr>
                          <w:t xml:space="preserve"> </w:t>
                        </w:r>
                        <w:r>
                          <w:rPr>
                            <w:w w:val="105"/>
                            <w:sz w:val="16"/>
                          </w:rPr>
                          <w:t>по</w:t>
                        </w:r>
                        <w:r>
                          <w:rPr>
                            <w:spacing w:val="-8"/>
                            <w:w w:val="105"/>
                            <w:sz w:val="16"/>
                          </w:rPr>
                          <w:t xml:space="preserve"> </w:t>
                        </w:r>
                        <w:r>
                          <w:rPr>
                            <w:spacing w:val="-2"/>
                            <w:w w:val="105"/>
                            <w:sz w:val="16"/>
                          </w:rPr>
                          <w:t>переписке</w:t>
                        </w:r>
                      </w:p>
                    </w:tc>
                    <w:tc>
                      <w:tcPr>
                        <w:tcW w:w="1075" w:type="dxa"/>
                      </w:tcPr>
                      <w:p w:rsidR="00A01459" w:rsidRDefault="003E52CC">
                        <w:pPr>
                          <w:pStyle w:val="TableParagraph"/>
                          <w:spacing w:before="3"/>
                          <w:ind w:left="6"/>
                          <w:jc w:val="center"/>
                          <w:rPr>
                            <w:sz w:val="16"/>
                          </w:rPr>
                        </w:pPr>
                        <w:r>
                          <w:rPr>
                            <w:spacing w:val="-10"/>
                            <w:w w:val="105"/>
                            <w:sz w:val="16"/>
                          </w:rPr>
                          <w:t>1</w:t>
                        </w:r>
                      </w:p>
                    </w:tc>
                    <w:tc>
                      <w:tcPr>
                        <w:tcW w:w="1241" w:type="dxa"/>
                      </w:tcPr>
                      <w:p w:rsidR="00A01459" w:rsidRDefault="003E52CC">
                        <w:pPr>
                          <w:pStyle w:val="TableParagraph"/>
                          <w:spacing w:before="3"/>
                          <w:ind w:left="76" w:right="68"/>
                          <w:jc w:val="center"/>
                          <w:rPr>
                            <w:sz w:val="16"/>
                          </w:rPr>
                        </w:pPr>
                        <w:r>
                          <w:rPr>
                            <w:spacing w:val="-10"/>
                            <w:w w:val="105"/>
                            <w:sz w:val="16"/>
                          </w:rPr>
                          <w:t>6</w:t>
                        </w:r>
                      </w:p>
                    </w:tc>
                    <w:tc>
                      <w:tcPr>
                        <w:tcW w:w="1611" w:type="dxa"/>
                        <w:vMerge w:val="restart"/>
                      </w:tcPr>
                      <w:p w:rsidR="00A01459" w:rsidRDefault="003E52CC">
                        <w:pPr>
                          <w:pStyle w:val="TableParagraph"/>
                          <w:spacing w:before="3"/>
                          <w:ind w:left="12" w:right="3"/>
                          <w:jc w:val="center"/>
                          <w:rPr>
                            <w:sz w:val="16"/>
                          </w:rPr>
                        </w:pPr>
                        <w:r>
                          <w:rPr>
                            <w:spacing w:val="-4"/>
                            <w:w w:val="105"/>
                            <w:sz w:val="16"/>
                          </w:rPr>
                          <w:t>24,4</w:t>
                        </w:r>
                      </w:p>
                    </w:tc>
                  </w:tr>
                  <w:tr w:rsidR="00A01459">
                    <w:trPr>
                      <w:trHeight w:val="757"/>
                    </w:trPr>
                    <w:tc>
                      <w:tcPr>
                        <w:tcW w:w="2641" w:type="dxa"/>
                      </w:tcPr>
                      <w:p w:rsidR="00A01459" w:rsidRDefault="003E52CC">
                        <w:pPr>
                          <w:pStyle w:val="TableParagraph"/>
                          <w:spacing w:line="247" w:lineRule="auto"/>
                          <w:ind w:left="72" w:right="63"/>
                          <w:jc w:val="both"/>
                          <w:rPr>
                            <w:sz w:val="16"/>
                          </w:rPr>
                        </w:pPr>
                        <w:r>
                          <w:rPr>
                            <w:w w:val="105"/>
                            <w:sz w:val="16"/>
                          </w:rPr>
                          <w:t xml:space="preserve">Умение создавать </w:t>
                        </w:r>
                        <w:r>
                          <w:rPr>
                            <w:w w:val="105"/>
                            <w:sz w:val="16"/>
                          </w:rPr>
                          <w:t>развёрнутое письменное высказывание с</w:t>
                        </w:r>
                        <w:r>
                          <w:rPr>
                            <w:spacing w:val="-11"/>
                            <w:w w:val="105"/>
                            <w:sz w:val="16"/>
                          </w:rPr>
                          <w:t xml:space="preserve"> </w:t>
                        </w:r>
                        <w:r>
                          <w:rPr>
                            <w:w w:val="105"/>
                            <w:sz w:val="16"/>
                          </w:rPr>
                          <w:t>эле- ментами</w:t>
                        </w:r>
                        <w:r>
                          <w:rPr>
                            <w:spacing w:val="52"/>
                            <w:w w:val="105"/>
                            <w:sz w:val="16"/>
                          </w:rPr>
                          <w:t xml:space="preserve"> </w:t>
                        </w:r>
                        <w:r>
                          <w:rPr>
                            <w:w w:val="105"/>
                            <w:sz w:val="16"/>
                          </w:rPr>
                          <w:t>рассуждения</w:t>
                        </w:r>
                        <w:r>
                          <w:rPr>
                            <w:spacing w:val="52"/>
                            <w:w w:val="105"/>
                            <w:sz w:val="16"/>
                          </w:rPr>
                          <w:t xml:space="preserve"> </w:t>
                        </w:r>
                        <w:r>
                          <w:rPr>
                            <w:w w:val="105"/>
                            <w:sz w:val="16"/>
                          </w:rPr>
                          <w:t>на</w:t>
                        </w:r>
                        <w:r>
                          <w:rPr>
                            <w:spacing w:val="52"/>
                            <w:w w:val="105"/>
                            <w:sz w:val="16"/>
                          </w:rPr>
                          <w:t xml:space="preserve"> </w:t>
                        </w:r>
                        <w:r>
                          <w:rPr>
                            <w:spacing w:val="-2"/>
                            <w:w w:val="105"/>
                            <w:sz w:val="16"/>
                          </w:rPr>
                          <w:t>основе</w:t>
                        </w:r>
                      </w:p>
                      <w:p w:rsidR="00A01459" w:rsidRDefault="003E52CC">
                        <w:pPr>
                          <w:pStyle w:val="TableParagraph"/>
                          <w:spacing w:line="165" w:lineRule="exact"/>
                          <w:ind w:left="72"/>
                          <w:rPr>
                            <w:sz w:val="16"/>
                          </w:rPr>
                        </w:pPr>
                        <w:r>
                          <w:rPr>
                            <w:spacing w:val="-2"/>
                            <w:w w:val="105"/>
                            <w:sz w:val="16"/>
                          </w:rPr>
                          <w:t>таблицы/диаграммы</w:t>
                        </w:r>
                      </w:p>
                    </w:tc>
                    <w:tc>
                      <w:tcPr>
                        <w:tcW w:w="1075" w:type="dxa"/>
                      </w:tcPr>
                      <w:p w:rsidR="00A01459" w:rsidRDefault="003E52CC">
                        <w:pPr>
                          <w:pStyle w:val="TableParagraph"/>
                          <w:ind w:left="6"/>
                          <w:jc w:val="center"/>
                          <w:rPr>
                            <w:sz w:val="16"/>
                          </w:rPr>
                        </w:pPr>
                        <w:r>
                          <w:rPr>
                            <w:spacing w:val="-10"/>
                            <w:w w:val="105"/>
                            <w:sz w:val="16"/>
                          </w:rPr>
                          <w:t>1</w:t>
                        </w:r>
                      </w:p>
                    </w:tc>
                    <w:tc>
                      <w:tcPr>
                        <w:tcW w:w="1241" w:type="dxa"/>
                      </w:tcPr>
                      <w:p w:rsidR="00A01459" w:rsidRDefault="003E52CC">
                        <w:pPr>
                          <w:pStyle w:val="TableParagraph"/>
                          <w:ind w:left="76" w:right="68"/>
                          <w:jc w:val="center"/>
                          <w:rPr>
                            <w:sz w:val="16"/>
                          </w:rPr>
                        </w:pPr>
                        <w:r>
                          <w:rPr>
                            <w:spacing w:val="-5"/>
                            <w:w w:val="105"/>
                            <w:sz w:val="16"/>
                          </w:rPr>
                          <w:t>14</w:t>
                        </w:r>
                      </w:p>
                    </w:tc>
                    <w:tc>
                      <w:tcPr>
                        <w:tcW w:w="1611" w:type="dxa"/>
                        <w:vMerge/>
                        <w:tcBorders>
                          <w:top w:val="nil"/>
                        </w:tcBorders>
                      </w:tcPr>
                      <w:p w:rsidR="00A01459" w:rsidRDefault="00A01459">
                        <w:pPr>
                          <w:rPr>
                            <w:sz w:val="2"/>
                            <w:szCs w:val="2"/>
                          </w:rPr>
                        </w:pPr>
                      </w:p>
                    </w:tc>
                  </w:tr>
                  <w:tr w:rsidR="00A01459">
                    <w:trPr>
                      <w:trHeight w:val="187"/>
                    </w:trPr>
                    <w:tc>
                      <w:tcPr>
                        <w:tcW w:w="6568" w:type="dxa"/>
                        <w:gridSpan w:val="4"/>
                      </w:tcPr>
                      <w:p w:rsidR="00A01459" w:rsidRDefault="003E52CC">
                        <w:pPr>
                          <w:pStyle w:val="TableParagraph"/>
                          <w:spacing w:before="3" w:line="165" w:lineRule="exact"/>
                          <w:ind w:left="8" w:right="1"/>
                          <w:jc w:val="center"/>
                          <w:rPr>
                            <w:sz w:val="16"/>
                          </w:rPr>
                        </w:pPr>
                        <w:r>
                          <w:rPr>
                            <w:sz w:val="16"/>
                          </w:rPr>
                          <w:t>УСТНАЯ</w:t>
                        </w:r>
                        <w:r>
                          <w:rPr>
                            <w:spacing w:val="15"/>
                            <w:sz w:val="16"/>
                          </w:rPr>
                          <w:t xml:space="preserve"> </w:t>
                        </w:r>
                        <w:r>
                          <w:rPr>
                            <w:spacing w:val="-2"/>
                            <w:sz w:val="16"/>
                          </w:rPr>
                          <w:t>ЧАСТЬ</w:t>
                        </w:r>
                      </w:p>
                    </w:tc>
                  </w:tr>
                  <w:tr w:rsidR="00A01459">
                    <w:trPr>
                      <w:trHeight w:val="187"/>
                    </w:trPr>
                    <w:tc>
                      <w:tcPr>
                        <w:tcW w:w="2641" w:type="dxa"/>
                      </w:tcPr>
                      <w:p w:rsidR="00A01459" w:rsidRDefault="003E52CC">
                        <w:pPr>
                          <w:pStyle w:val="TableParagraph"/>
                          <w:spacing w:line="165" w:lineRule="exact"/>
                          <w:ind w:left="72"/>
                          <w:rPr>
                            <w:sz w:val="16"/>
                          </w:rPr>
                        </w:pPr>
                        <w:r>
                          <w:rPr>
                            <w:sz w:val="16"/>
                          </w:rPr>
                          <w:t>Чтение</w:t>
                        </w:r>
                        <w:r>
                          <w:rPr>
                            <w:spacing w:val="9"/>
                            <w:sz w:val="16"/>
                          </w:rPr>
                          <w:t xml:space="preserve"> </w:t>
                        </w:r>
                        <w:r>
                          <w:rPr>
                            <w:sz w:val="16"/>
                          </w:rPr>
                          <w:t>текста</w:t>
                        </w:r>
                        <w:r>
                          <w:rPr>
                            <w:spacing w:val="10"/>
                            <w:sz w:val="16"/>
                          </w:rPr>
                          <w:t xml:space="preserve"> </w:t>
                        </w:r>
                        <w:r>
                          <w:rPr>
                            <w:spacing w:val="-2"/>
                            <w:sz w:val="16"/>
                          </w:rPr>
                          <w:t>вслух</w:t>
                        </w:r>
                      </w:p>
                    </w:tc>
                    <w:tc>
                      <w:tcPr>
                        <w:tcW w:w="1075" w:type="dxa"/>
                      </w:tcPr>
                      <w:p w:rsidR="00A01459" w:rsidRDefault="003E52CC">
                        <w:pPr>
                          <w:pStyle w:val="TableParagraph"/>
                          <w:spacing w:line="165" w:lineRule="exact"/>
                          <w:ind w:left="6"/>
                          <w:jc w:val="center"/>
                          <w:rPr>
                            <w:sz w:val="16"/>
                          </w:rPr>
                        </w:pPr>
                        <w:r>
                          <w:rPr>
                            <w:spacing w:val="-10"/>
                            <w:w w:val="105"/>
                            <w:sz w:val="16"/>
                          </w:rPr>
                          <w:t>1</w:t>
                        </w:r>
                      </w:p>
                    </w:tc>
                    <w:tc>
                      <w:tcPr>
                        <w:tcW w:w="1241" w:type="dxa"/>
                      </w:tcPr>
                      <w:p w:rsidR="00A01459" w:rsidRDefault="003E52CC">
                        <w:pPr>
                          <w:pStyle w:val="TableParagraph"/>
                          <w:spacing w:line="165" w:lineRule="exact"/>
                          <w:ind w:left="76" w:right="68"/>
                          <w:jc w:val="center"/>
                          <w:rPr>
                            <w:sz w:val="16"/>
                          </w:rPr>
                        </w:pPr>
                        <w:r>
                          <w:rPr>
                            <w:spacing w:val="-10"/>
                            <w:w w:val="105"/>
                            <w:sz w:val="16"/>
                          </w:rPr>
                          <w:t>1</w:t>
                        </w:r>
                      </w:p>
                    </w:tc>
                    <w:tc>
                      <w:tcPr>
                        <w:tcW w:w="1611" w:type="dxa"/>
                        <w:vMerge w:val="restart"/>
                      </w:tcPr>
                      <w:p w:rsidR="00A01459" w:rsidRDefault="003E52CC">
                        <w:pPr>
                          <w:pStyle w:val="TableParagraph"/>
                          <w:ind w:left="12" w:right="4"/>
                          <w:jc w:val="center"/>
                          <w:rPr>
                            <w:sz w:val="16"/>
                          </w:rPr>
                        </w:pPr>
                        <w:r>
                          <w:rPr>
                            <w:spacing w:val="-4"/>
                            <w:w w:val="105"/>
                            <w:sz w:val="16"/>
                          </w:rPr>
                          <w:t>24,4</w:t>
                        </w:r>
                      </w:p>
                    </w:tc>
                  </w:tr>
                  <w:tr w:rsidR="00A01459">
                    <w:trPr>
                      <w:trHeight w:val="758"/>
                    </w:trPr>
                    <w:tc>
                      <w:tcPr>
                        <w:tcW w:w="2641" w:type="dxa"/>
                      </w:tcPr>
                      <w:p w:rsidR="00A01459" w:rsidRDefault="003E52CC">
                        <w:pPr>
                          <w:pStyle w:val="TableParagraph"/>
                          <w:spacing w:line="247" w:lineRule="auto"/>
                          <w:ind w:left="72" w:right="63"/>
                          <w:jc w:val="both"/>
                          <w:rPr>
                            <w:sz w:val="16"/>
                          </w:rPr>
                        </w:pPr>
                        <w:r>
                          <w:rPr>
                            <w:w w:val="105"/>
                            <w:sz w:val="16"/>
                          </w:rPr>
                          <w:t>Умение участвовать в диалоге- расспросе в целях обмена фак- тической</w:t>
                        </w:r>
                        <w:r>
                          <w:rPr>
                            <w:spacing w:val="14"/>
                            <w:w w:val="105"/>
                            <w:sz w:val="16"/>
                          </w:rPr>
                          <w:t xml:space="preserve"> </w:t>
                        </w:r>
                        <w:r>
                          <w:rPr>
                            <w:w w:val="105"/>
                            <w:sz w:val="16"/>
                          </w:rPr>
                          <w:t>информацией</w:t>
                        </w:r>
                        <w:r>
                          <w:rPr>
                            <w:spacing w:val="14"/>
                            <w:w w:val="105"/>
                            <w:sz w:val="16"/>
                          </w:rPr>
                          <w:t xml:space="preserve"> </w:t>
                        </w:r>
                        <w:r>
                          <w:rPr>
                            <w:w w:val="105"/>
                            <w:sz w:val="16"/>
                          </w:rPr>
                          <w:t>–</w:t>
                        </w:r>
                        <w:r>
                          <w:rPr>
                            <w:spacing w:val="14"/>
                            <w:w w:val="105"/>
                            <w:sz w:val="16"/>
                          </w:rPr>
                          <w:t xml:space="preserve"> </w:t>
                        </w:r>
                        <w:r>
                          <w:rPr>
                            <w:spacing w:val="-2"/>
                            <w:w w:val="105"/>
                            <w:sz w:val="16"/>
                          </w:rPr>
                          <w:t>задавать</w:t>
                        </w:r>
                      </w:p>
                      <w:p w:rsidR="00A01459" w:rsidRDefault="003E52CC">
                        <w:pPr>
                          <w:pStyle w:val="TableParagraph"/>
                          <w:spacing w:before="3" w:line="165" w:lineRule="exact"/>
                          <w:ind w:left="72"/>
                          <w:rPr>
                            <w:sz w:val="16"/>
                          </w:rPr>
                        </w:pPr>
                        <w:r>
                          <w:rPr>
                            <w:spacing w:val="-2"/>
                            <w:w w:val="105"/>
                            <w:sz w:val="16"/>
                          </w:rPr>
                          <w:t>вопросы</w:t>
                        </w:r>
                      </w:p>
                    </w:tc>
                    <w:tc>
                      <w:tcPr>
                        <w:tcW w:w="1075" w:type="dxa"/>
                      </w:tcPr>
                      <w:p w:rsidR="00A01459" w:rsidRDefault="003E52CC">
                        <w:pPr>
                          <w:pStyle w:val="TableParagraph"/>
                          <w:ind w:left="6"/>
                          <w:jc w:val="center"/>
                          <w:rPr>
                            <w:sz w:val="16"/>
                          </w:rPr>
                        </w:pPr>
                        <w:r>
                          <w:rPr>
                            <w:spacing w:val="-10"/>
                            <w:w w:val="105"/>
                            <w:sz w:val="16"/>
                          </w:rPr>
                          <w:t>1</w:t>
                        </w:r>
                      </w:p>
                    </w:tc>
                    <w:tc>
                      <w:tcPr>
                        <w:tcW w:w="1241" w:type="dxa"/>
                      </w:tcPr>
                      <w:p w:rsidR="00A01459" w:rsidRDefault="003E52CC">
                        <w:pPr>
                          <w:pStyle w:val="TableParagraph"/>
                          <w:ind w:left="76" w:right="68"/>
                          <w:jc w:val="center"/>
                          <w:rPr>
                            <w:sz w:val="16"/>
                          </w:rPr>
                        </w:pPr>
                        <w:r>
                          <w:rPr>
                            <w:spacing w:val="-10"/>
                            <w:w w:val="105"/>
                            <w:sz w:val="16"/>
                          </w:rPr>
                          <w:t>4</w:t>
                        </w:r>
                      </w:p>
                    </w:tc>
                    <w:tc>
                      <w:tcPr>
                        <w:tcW w:w="1611" w:type="dxa"/>
                        <w:vMerge/>
                        <w:tcBorders>
                          <w:top w:val="nil"/>
                        </w:tcBorders>
                      </w:tcPr>
                      <w:p w:rsidR="00A01459" w:rsidRDefault="00A01459">
                        <w:pPr>
                          <w:rPr>
                            <w:sz w:val="2"/>
                            <w:szCs w:val="2"/>
                          </w:rPr>
                        </w:pPr>
                      </w:p>
                    </w:tc>
                  </w:tr>
                  <w:tr w:rsidR="00A01459">
                    <w:trPr>
                      <w:trHeight w:val="759"/>
                    </w:trPr>
                    <w:tc>
                      <w:tcPr>
                        <w:tcW w:w="2641" w:type="dxa"/>
                      </w:tcPr>
                      <w:p w:rsidR="00A01459" w:rsidRDefault="003E52CC">
                        <w:pPr>
                          <w:pStyle w:val="TableParagraph"/>
                          <w:spacing w:line="190" w:lineRule="exact"/>
                          <w:ind w:left="72" w:right="63"/>
                          <w:jc w:val="both"/>
                          <w:rPr>
                            <w:sz w:val="16"/>
                          </w:rPr>
                        </w:pPr>
                        <w:r>
                          <w:rPr>
                            <w:w w:val="105"/>
                            <w:sz w:val="16"/>
                          </w:rPr>
                          <w:t>Умение участвовать в диалоге- интервью в целях обмена оценоч- ной информацией – отвечать на вопросы</w:t>
                        </w:r>
                        <w:r>
                          <w:rPr>
                            <w:spacing w:val="-1"/>
                            <w:w w:val="105"/>
                            <w:sz w:val="16"/>
                          </w:rPr>
                          <w:t xml:space="preserve"> </w:t>
                        </w:r>
                        <w:r>
                          <w:rPr>
                            <w:w w:val="105"/>
                            <w:sz w:val="16"/>
                          </w:rPr>
                          <w:t>интервьюера</w:t>
                        </w:r>
                      </w:p>
                    </w:tc>
                    <w:tc>
                      <w:tcPr>
                        <w:tcW w:w="1075" w:type="dxa"/>
                      </w:tcPr>
                      <w:p w:rsidR="00A01459" w:rsidRDefault="003E52CC">
                        <w:pPr>
                          <w:pStyle w:val="TableParagraph"/>
                          <w:spacing w:before="3"/>
                          <w:ind w:left="6"/>
                          <w:jc w:val="center"/>
                          <w:rPr>
                            <w:sz w:val="16"/>
                          </w:rPr>
                        </w:pPr>
                        <w:r>
                          <w:rPr>
                            <w:spacing w:val="-10"/>
                            <w:w w:val="105"/>
                            <w:sz w:val="16"/>
                          </w:rPr>
                          <w:t>1</w:t>
                        </w:r>
                      </w:p>
                    </w:tc>
                    <w:tc>
                      <w:tcPr>
                        <w:tcW w:w="1241" w:type="dxa"/>
                      </w:tcPr>
                      <w:p w:rsidR="00A01459" w:rsidRDefault="003E52CC">
                        <w:pPr>
                          <w:pStyle w:val="TableParagraph"/>
                          <w:spacing w:before="3"/>
                          <w:ind w:left="76" w:right="68"/>
                          <w:jc w:val="center"/>
                          <w:rPr>
                            <w:sz w:val="16"/>
                          </w:rPr>
                        </w:pPr>
                        <w:r>
                          <w:rPr>
                            <w:spacing w:val="-10"/>
                            <w:w w:val="105"/>
                            <w:sz w:val="16"/>
                          </w:rPr>
                          <w:t>5</w:t>
                        </w:r>
                      </w:p>
                    </w:tc>
                    <w:tc>
                      <w:tcPr>
                        <w:tcW w:w="1611" w:type="dxa"/>
                        <w:vMerge/>
                        <w:tcBorders>
                          <w:top w:val="nil"/>
                        </w:tcBorders>
                      </w:tcPr>
                      <w:p w:rsidR="00A01459" w:rsidRDefault="00A01459">
                        <w:pPr>
                          <w:rPr>
                            <w:sz w:val="2"/>
                            <w:szCs w:val="2"/>
                          </w:rPr>
                        </w:pPr>
                      </w:p>
                    </w:tc>
                  </w:tr>
                </w:tbl>
                <w:p w:rsidR="00A01459" w:rsidRDefault="00A01459">
                  <w:pPr>
                    <w:pStyle w:val="a9"/>
                  </w:pPr>
                </w:p>
              </w:txbxContent>
            </v:textbox>
            <w10:wrap anchorx="page"/>
          </v:shape>
        </w:pict>
      </w:r>
      <w:r>
        <w:rPr>
          <w:i/>
          <w:sz w:val="19"/>
        </w:rPr>
        <w:t>Распределение заданий экзаменационной работы по</w:t>
      </w:r>
      <w:r>
        <w:rPr>
          <w:i/>
          <w:spacing w:val="5"/>
          <w:sz w:val="19"/>
        </w:rPr>
        <w:t xml:space="preserve"> </w:t>
      </w:r>
      <w:r>
        <w:rPr>
          <w:i/>
          <w:sz w:val="19"/>
        </w:rPr>
        <w:t>содержанию</w:t>
      </w:r>
      <w:r>
        <w:rPr>
          <w:i/>
          <w:spacing w:val="6"/>
          <w:sz w:val="19"/>
        </w:rPr>
        <w:t xml:space="preserve"> </w:t>
      </w:r>
      <w:r>
        <w:rPr>
          <w:i/>
          <w:sz w:val="19"/>
        </w:rPr>
        <w:t>и</w:t>
      </w:r>
      <w:r>
        <w:rPr>
          <w:i/>
          <w:spacing w:val="6"/>
          <w:sz w:val="19"/>
        </w:rPr>
        <w:t xml:space="preserve"> </w:t>
      </w:r>
      <w:r>
        <w:rPr>
          <w:i/>
          <w:sz w:val="19"/>
        </w:rPr>
        <w:t>требованиям</w:t>
      </w:r>
      <w:r>
        <w:rPr>
          <w:i/>
          <w:spacing w:val="7"/>
          <w:sz w:val="19"/>
        </w:rPr>
        <w:t xml:space="preserve"> </w:t>
      </w:r>
      <w:r>
        <w:rPr>
          <w:i/>
          <w:sz w:val="19"/>
        </w:rPr>
        <w:t>к</w:t>
      </w:r>
      <w:r>
        <w:rPr>
          <w:i/>
          <w:spacing w:val="6"/>
          <w:sz w:val="19"/>
        </w:rPr>
        <w:t xml:space="preserve"> </w:t>
      </w:r>
      <w:r>
        <w:rPr>
          <w:i/>
          <w:sz w:val="19"/>
        </w:rPr>
        <w:t>предметным</w:t>
      </w:r>
      <w:r>
        <w:rPr>
          <w:i/>
          <w:spacing w:val="7"/>
          <w:sz w:val="19"/>
        </w:rPr>
        <w:t xml:space="preserve"> </w:t>
      </w:r>
      <w:r>
        <w:rPr>
          <w:i/>
          <w:spacing w:val="-2"/>
          <w:sz w:val="19"/>
        </w:rPr>
        <w:t>результатам</w:t>
      </w:r>
    </w:p>
    <w:p w:rsidR="00A01459" w:rsidRDefault="00A01459">
      <w:pPr>
        <w:pStyle w:val="a9"/>
        <w:spacing w:before="10"/>
        <w:rPr>
          <w:i/>
          <w:sz w:val="6"/>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1"/>
        <w:gridCol w:w="1075"/>
        <w:gridCol w:w="1241"/>
        <w:gridCol w:w="1611"/>
      </w:tblGrid>
      <w:tr w:rsidR="00A01459">
        <w:trPr>
          <w:trHeight w:val="758"/>
        </w:trPr>
        <w:tc>
          <w:tcPr>
            <w:tcW w:w="2641" w:type="dxa"/>
          </w:tcPr>
          <w:p w:rsidR="00A01459" w:rsidRDefault="003E52CC">
            <w:pPr>
              <w:pStyle w:val="TableParagraph"/>
              <w:spacing w:line="247" w:lineRule="auto"/>
              <w:ind w:left="365" w:right="356" w:hanging="1"/>
              <w:jc w:val="center"/>
              <w:rPr>
                <w:sz w:val="16"/>
              </w:rPr>
            </w:pPr>
            <w:r>
              <w:rPr>
                <w:w w:val="105"/>
                <w:sz w:val="16"/>
              </w:rPr>
              <w:t>Проверяемые</w:t>
            </w:r>
            <w:r>
              <w:rPr>
                <w:spacing w:val="-1"/>
                <w:w w:val="105"/>
                <w:sz w:val="16"/>
              </w:rPr>
              <w:t xml:space="preserve"> </w:t>
            </w:r>
            <w:r>
              <w:rPr>
                <w:w w:val="105"/>
                <w:sz w:val="16"/>
              </w:rPr>
              <w:t>требования</w:t>
            </w:r>
            <w:r>
              <w:rPr>
                <w:spacing w:val="40"/>
                <w:w w:val="105"/>
                <w:sz w:val="16"/>
              </w:rPr>
              <w:t xml:space="preserve"> </w:t>
            </w:r>
            <w:r>
              <w:rPr>
                <w:spacing w:val="-2"/>
                <w:w w:val="105"/>
                <w:sz w:val="16"/>
              </w:rPr>
              <w:t>к</w:t>
            </w:r>
            <w:r>
              <w:rPr>
                <w:spacing w:val="-9"/>
                <w:w w:val="105"/>
                <w:sz w:val="16"/>
              </w:rPr>
              <w:t xml:space="preserve"> </w:t>
            </w:r>
            <w:r>
              <w:rPr>
                <w:spacing w:val="-2"/>
                <w:w w:val="105"/>
                <w:sz w:val="16"/>
              </w:rPr>
              <w:t>предметным</w:t>
            </w:r>
            <w:r>
              <w:rPr>
                <w:spacing w:val="-8"/>
                <w:w w:val="105"/>
                <w:sz w:val="16"/>
              </w:rPr>
              <w:t xml:space="preserve"> </w:t>
            </w:r>
            <w:r>
              <w:rPr>
                <w:spacing w:val="-2"/>
                <w:w w:val="105"/>
                <w:sz w:val="16"/>
              </w:rPr>
              <w:t>результатам</w:t>
            </w:r>
            <w:r>
              <w:rPr>
                <w:w w:val="105"/>
                <w:sz w:val="16"/>
              </w:rPr>
              <w:t xml:space="preserve"> освоения</w:t>
            </w:r>
            <w:r>
              <w:rPr>
                <w:spacing w:val="-1"/>
                <w:w w:val="105"/>
                <w:sz w:val="16"/>
              </w:rPr>
              <w:t xml:space="preserve"> </w:t>
            </w:r>
            <w:r>
              <w:rPr>
                <w:w w:val="105"/>
                <w:sz w:val="16"/>
              </w:rPr>
              <w:t>основной</w:t>
            </w:r>
          </w:p>
          <w:p w:rsidR="00A01459" w:rsidRDefault="003E52CC">
            <w:pPr>
              <w:pStyle w:val="TableParagraph"/>
              <w:spacing w:before="3" w:line="165" w:lineRule="exact"/>
              <w:ind w:left="7"/>
              <w:jc w:val="center"/>
              <w:rPr>
                <w:sz w:val="16"/>
              </w:rPr>
            </w:pPr>
            <w:r>
              <w:rPr>
                <w:sz w:val="16"/>
              </w:rPr>
              <w:t>образовательной</w:t>
            </w:r>
            <w:r>
              <w:rPr>
                <w:spacing w:val="35"/>
                <w:sz w:val="16"/>
              </w:rPr>
              <w:t xml:space="preserve"> </w:t>
            </w:r>
            <w:r>
              <w:rPr>
                <w:spacing w:val="-2"/>
                <w:sz w:val="16"/>
              </w:rPr>
              <w:t>программы</w:t>
            </w:r>
          </w:p>
        </w:tc>
        <w:tc>
          <w:tcPr>
            <w:tcW w:w="1075" w:type="dxa"/>
          </w:tcPr>
          <w:p w:rsidR="00A01459" w:rsidRDefault="003E52CC">
            <w:pPr>
              <w:pStyle w:val="TableParagraph"/>
              <w:spacing w:line="247" w:lineRule="auto"/>
              <w:ind w:left="254" w:right="104" w:hanging="134"/>
              <w:rPr>
                <w:sz w:val="16"/>
              </w:rPr>
            </w:pPr>
            <w:r>
              <w:rPr>
                <w:spacing w:val="-2"/>
                <w:w w:val="105"/>
                <w:sz w:val="16"/>
              </w:rPr>
              <w:t>Количество</w:t>
            </w:r>
            <w:r>
              <w:rPr>
                <w:spacing w:val="40"/>
                <w:w w:val="105"/>
                <w:sz w:val="16"/>
              </w:rPr>
              <w:t xml:space="preserve"> </w:t>
            </w:r>
            <w:r>
              <w:rPr>
                <w:spacing w:val="-2"/>
                <w:w w:val="105"/>
                <w:sz w:val="16"/>
              </w:rPr>
              <w:t>заданий</w:t>
            </w:r>
          </w:p>
        </w:tc>
        <w:tc>
          <w:tcPr>
            <w:tcW w:w="1241" w:type="dxa"/>
          </w:tcPr>
          <w:p w:rsidR="00A01459" w:rsidRDefault="003E52CC">
            <w:pPr>
              <w:pStyle w:val="TableParagraph"/>
              <w:spacing w:line="247" w:lineRule="auto"/>
              <w:ind w:left="76" w:right="66"/>
              <w:jc w:val="center"/>
              <w:rPr>
                <w:sz w:val="16"/>
              </w:rPr>
            </w:pPr>
            <w:r>
              <w:rPr>
                <w:spacing w:val="-2"/>
                <w:sz w:val="16"/>
              </w:rPr>
              <w:t>Максимальный</w:t>
            </w:r>
            <w:r>
              <w:rPr>
                <w:spacing w:val="40"/>
                <w:w w:val="105"/>
                <w:sz w:val="16"/>
              </w:rPr>
              <w:t xml:space="preserve"> </w:t>
            </w:r>
            <w:r>
              <w:rPr>
                <w:spacing w:val="-2"/>
                <w:w w:val="105"/>
                <w:sz w:val="16"/>
              </w:rPr>
              <w:t>первичный</w:t>
            </w:r>
            <w:r>
              <w:rPr>
                <w:spacing w:val="40"/>
                <w:w w:val="105"/>
                <w:sz w:val="16"/>
              </w:rPr>
              <w:t xml:space="preserve"> </w:t>
            </w:r>
            <w:r>
              <w:rPr>
                <w:spacing w:val="-4"/>
                <w:w w:val="105"/>
                <w:sz w:val="16"/>
              </w:rPr>
              <w:t>балл</w:t>
            </w:r>
          </w:p>
        </w:tc>
        <w:tc>
          <w:tcPr>
            <w:tcW w:w="1611" w:type="dxa"/>
          </w:tcPr>
          <w:p w:rsidR="00A01459" w:rsidRDefault="003E52CC">
            <w:pPr>
              <w:pStyle w:val="TableParagraph"/>
              <w:ind w:left="12" w:right="4"/>
              <w:jc w:val="center"/>
              <w:rPr>
                <w:sz w:val="16"/>
              </w:rPr>
            </w:pPr>
            <w:r>
              <w:rPr>
                <w:spacing w:val="-2"/>
                <w:w w:val="105"/>
                <w:sz w:val="16"/>
              </w:rPr>
              <w:t>Процент</w:t>
            </w:r>
          </w:p>
          <w:p w:rsidR="00A01459" w:rsidRDefault="003E52CC">
            <w:pPr>
              <w:pStyle w:val="TableParagraph"/>
              <w:spacing w:before="6" w:line="247" w:lineRule="auto"/>
              <w:ind w:left="12"/>
              <w:jc w:val="center"/>
              <w:rPr>
                <w:sz w:val="16"/>
              </w:rPr>
            </w:pPr>
            <w:r>
              <w:rPr>
                <w:spacing w:val="-2"/>
                <w:w w:val="105"/>
                <w:sz w:val="16"/>
              </w:rPr>
              <w:t>от</w:t>
            </w:r>
            <w:r>
              <w:rPr>
                <w:spacing w:val="-9"/>
                <w:w w:val="105"/>
                <w:sz w:val="16"/>
              </w:rPr>
              <w:t xml:space="preserve"> </w:t>
            </w:r>
            <w:r>
              <w:rPr>
                <w:spacing w:val="-2"/>
                <w:w w:val="105"/>
                <w:sz w:val="16"/>
              </w:rPr>
              <w:t>максимального</w:t>
            </w:r>
            <w:r>
              <w:rPr>
                <w:w w:val="105"/>
                <w:sz w:val="16"/>
              </w:rPr>
              <w:t xml:space="preserve"> </w:t>
            </w:r>
            <w:r>
              <w:rPr>
                <w:sz w:val="16"/>
              </w:rPr>
              <w:t>балла,</w:t>
            </w:r>
            <w:r>
              <w:rPr>
                <w:spacing w:val="14"/>
                <w:sz w:val="16"/>
              </w:rPr>
              <w:t xml:space="preserve"> </w:t>
            </w:r>
            <w:r>
              <w:rPr>
                <w:sz w:val="16"/>
              </w:rPr>
              <w:t>равного</w:t>
            </w:r>
            <w:r>
              <w:rPr>
                <w:spacing w:val="15"/>
                <w:sz w:val="16"/>
              </w:rPr>
              <w:t xml:space="preserve"> </w:t>
            </w:r>
            <w:r>
              <w:rPr>
                <w:spacing w:val="-5"/>
                <w:sz w:val="16"/>
              </w:rPr>
              <w:t>82</w:t>
            </w:r>
          </w:p>
        </w:tc>
      </w:tr>
      <w:tr w:rsidR="00A01459">
        <w:trPr>
          <w:trHeight w:val="187"/>
        </w:trPr>
        <w:tc>
          <w:tcPr>
            <w:tcW w:w="6568" w:type="dxa"/>
            <w:gridSpan w:val="4"/>
          </w:tcPr>
          <w:p w:rsidR="00A01459" w:rsidRDefault="003E52CC">
            <w:pPr>
              <w:pStyle w:val="TableParagraph"/>
              <w:spacing w:line="165" w:lineRule="exact"/>
              <w:ind w:left="8"/>
              <w:jc w:val="center"/>
              <w:rPr>
                <w:sz w:val="16"/>
              </w:rPr>
            </w:pPr>
            <w:r>
              <w:rPr>
                <w:sz w:val="16"/>
              </w:rPr>
              <w:t>ПИСЬМЕННАЯ</w:t>
            </w:r>
            <w:r>
              <w:rPr>
                <w:spacing w:val="26"/>
                <w:sz w:val="16"/>
              </w:rPr>
              <w:t xml:space="preserve"> </w:t>
            </w:r>
            <w:r>
              <w:rPr>
                <w:spacing w:val="-2"/>
                <w:sz w:val="16"/>
              </w:rPr>
              <w:t>ЧАСТЬ</w:t>
            </w:r>
          </w:p>
        </w:tc>
      </w:tr>
      <w:tr w:rsidR="00A01459">
        <w:trPr>
          <w:trHeight w:val="187"/>
        </w:trPr>
        <w:tc>
          <w:tcPr>
            <w:tcW w:w="6568" w:type="dxa"/>
            <w:gridSpan w:val="4"/>
          </w:tcPr>
          <w:p w:rsidR="00A01459" w:rsidRDefault="003E52CC">
            <w:pPr>
              <w:pStyle w:val="TableParagraph"/>
              <w:spacing w:before="3" w:line="165" w:lineRule="exact"/>
              <w:ind w:left="8" w:right="1"/>
              <w:jc w:val="center"/>
              <w:rPr>
                <w:sz w:val="16"/>
              </w:rPr>
            </w:pPr>
            <w:r>
              <w:rPr>
                <w:spacing w:val="-2"/>
                <w:w w:val="105"/>
                <w:sz w:val="16"/>
              </w:rPr>
              <w:t>Аудирование</w:t>
            </w:r>
          </w:p>
        </w:tc>
      </w:tr>
      <w:tr w:rsidR="00A01459">
        <w:trPr>
          <w:trHeight w:val="190"/>
        </w:trPr>
        <w:tc>
          <w:tcPr>
            <w:tcW w:w="2641" w:type="dxa"/>
            <w:tcBorders>
              <w:bottom w:val="nil"/>
            </w:tcBorders>
          </w:tcPr>
          <w:p w:rsidR="00A01459" w:rsidRDefault="003E52CC">
            <w:pPr>
              <w:pStyle w:val="TableParagraph"/>
              <w:spacing w:line="169" w:lineRule="exact"/>
              <w:ind w:left="72"/>
              <w:rPr>
                <w:sz w:val="16"/>
              </w:rPr>
            </w:pPr>
            <w:r>
              <w:rPr>
                <w:w w:val="105"/>
                <w:sz w:val="16"/>
              </w:rPr>
              <w:t>Умение</w:t>
            </w:r>
            <w:r>
              <w:rPr>
                <w:spacing w:val="63"/>
                <w:w w:val="150"/>
                <w:sz w:val="16"/>
              </w:rPr>
              <w:t xml:space="preserve"> </w:t>
            </w:r>
            <w:r>
              <w:rPr>
                <w:w w:val="105"/>
                <w:sz w:val="16"/>
              </w:rPr>
              <w:t>воспринимать</w:t>
            </w:r>
            <w:r>
              <w:rPr>
                <w:spacing w:val="63"/>
                <w:w w:val="150"/>
                <w:sz w:val="16"/>
              </w:rPr>
              <w:t xml:space="preserve"> </w:t>
            </w:r>
            <w:r>
              <w:rPr>
                <w:w w:val="105"/>
                <w:sz w:val="16"/>
              </w:rPr>
              <w:t>на</w:t>
            </w:r>
            <w:r>
              <w:rPr>
                <w:spacing w:val="63"/>
                <w:w w:val="150"/>
                <w:sz w:val="16"/>
              </w:rPr>
              <w:t xml:space="preserve"> </w:t>
            </w:r>
            <w:r>
              <w:rPr>
                <w:spacing w:val="-2"/>
                <w:w w:val="105"/>
                <w:sz w:val="16"/>
              </w:rPr>
              <w:t>слух,</w:t>
            </w:r>
          </w:p>
        </w:tc>
        <w:tc>
          <w:tcPr>
            <w:tcW w:w="1075" w:type="dxa"/>
            <w:tcBorders>
              <w:bottom w:val="nil"/>
            </w:tcBorders>
          </w:tcPr>
          <w:p w:rsidR="00A01459" w:rsidRDefault="003E52CC">
            <w:pPr>
              <w:pStyle w:val="TableParagraph"/>
              <w:spacing w:line="169" w:lineRule="exact"/>
              <w:ind w:left="6"/>
              <w:jc w:val="center"/>
              <w:rPr>
                <w:sz w:val="16"/>
              </w:rPr>
            </w:pPr>
            <w:r>
              <w:rPr>
                <w:spacing w:val="-10"/>
                <w:w w:val="105"/>
                <w:sz w:val="16"/>
              </w:rPr>
              <w:t>1</w:t>
            </w:r>
          </w:p>
        </w:tc>
        <w:tc>
          <w:tcPr>
            <w:tcW w:w="1241" w:type="dxa"/>
            <w:tcBorders>
              <w:bottom w:val="nil"/>
            </w:tcBorders>
          </w:tcPr>
          <w:p w:rsidR="00A01459" w:rsidRDefault="003E52CC">
            <w:pPr>
              <w:pStyle w:val="TableParagraph"/>
              <w:spacing w:line="169" w:lineRule="exact"/>
              <w:ind w:left="76" w:right="68"/>
              <w:jc w:val="center"/>
              <w:rPr>
                <w:sz w:val="16"/>
              </w:rPr>
            </w:pPr>
            <w:r>
              <w:rPr>
                <w:spacing w:val="-10"/>
                <w:w w:val="105"/>
                <w:sz w:val="16"/>
              </w:rPr>
              <w:t>2</w:t>
            </w:r>
          </w:p>
        </w:tc>
        <w:tc>
          <w:tcPr>
            <w:tcW w:w="1611" w:type="dxa"/>
            <w:tcBorders>
              <w:bottom w:val="nil"/>
            </w:tcBorders>
          </w:tcPr>
          <w:p w:rsidR="00A01459" w:rsidRDefault="003E52CC">
            <w:pPr>
              <w:pStyle w:val="TableParagraph"/>
              <w:spacing w:line="169" w:lineRule="exact"/>
              <w:ind w:left="12" w:right="3"/>
              <w:jc w:val="center"/>
              <w:rPr>
                <w:sz w:val="16"/>
              </w:rPr>
            </w:pPr>
            <w:r>
              <w:rPr>
                <w:spacing w:val="-4"/>
                <w:w w:val="105"/>
                <w:sz w:val="16"/>
              </w:rPr>
              <w:t>14,6</w:t>
            </w:r>
          </w:p>
        </w:tc>
      </w:tr>
      <w:tr w:rsidR="00A01459">
        <w:trPr>
          <w:trHeight w:val="189"/>
        </w:trPr>
        <w:tc>
          <w:tcPr>
            <w:tcW w:w="2641" w:type="dxa"/>
            <w:tcBorders>
              <w:top w:val="nil"/>
              <w:bottom w:val="nil"/>
            </w:tcBorders>
          </w:tcPr>
          <w:p w:rsidR="00A01459" w:rsidRDefault="003E52CC">
            <w:pPr>
              <w:pStyle w:val="TableParagraph"/>
              <w:spacing w:before="1" w:line="168" w:lineRule="exact"/>
              <w:ind w:left="72"/>
              <w:rPr>
                <w:sz w:val="16"/>
              </w:rPr>
            </w:pPr>
            <w:r>
              <w:rPr>
                <w:w w:val="105"/>
                <w:sz w:val="16"/>
              </w:rPr>
              <w:t>понимать</w:t>
            </w:r>
            <w:r>
              <w:rPr>
                <w:spacing w:val="32"/>
                <w:w w:val="105"/>
                <w:sz w:val="16"/>
              </w:rPr>
              <w:t xml:space="preserve">  </w:t>
            </w:r>
            <w:r>
              <w:rPr>
                <w:w w:val="105"/>
                <w:sz w:val="16"/>
              </w:rPr>
              <w:t>основное</w:t>
            </w:r>
            <w:r>
              <w:rPr>
                <w:spacing w:val="32"/>
                <w:w w:val="105"/>
                <w:sz w:val="16"/>
              </w:rPr>
              <w:t xml:space="preserve">  </w:t>
            </w:r>
            <w:r>
              <w:rPr>
                <w:spacing w:val="-2"/>
                <w:w w:val="105"/>
                <w:sz w:val="16"/>
              </w:rPr>
              <w:t>содержание</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9"/>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высказывания,</w:t>
            </w:r>
            <w:r>
              <w:rPr>
                <w:spacing w:val="5"/>
                <w:w w:val="105"/>
                <w:sz w:val="16"/>
              </w:rPr>
              <w:t xml:space="preserve"> </w:t>
            </w:r>
            <w:r>
              <w:rPr>
                <w:w w:val="105"/>
                <w:sz w:val="16"/>
              </w:rPr>
              <w:t>содержащего</w:t>
            </w:r>
            <w:r>
              <w:rPr>
                <w:spacing w:val="5"/>
                <w:w w:val="105"/>
                <w:sz w:val="16"/>
              </w:rPr>
              <w:t xml:space="preserve"> </w:t>
            </w:r>
            <w:r>
              <w:rPr>
                <w:spacing w:val="-4"/>
                <w:w w:val="105"/>
                <w:sz w:val="16"/>
              </w:rPr>
              <w:t>неко-</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торые</w:t>
            </w:r>
            <w:r>
              <w:rPr>
                <w:spacing w:val="25"/>
                <w:w w:val="105"/>
                <w:sz w:val="16"/>
              </w:rPr>
              <w:t xml:space="preserve"> </w:t>
            </w:r>
            <w:r>
              <w:rPr>
                <w:w w:val="105"/>
                <w:sz w:val="16"/>
              </w:rPr>
              <w:t>неизученные</w:t>
            </w:r>
            <w:r>
              <w:rPr>
                <w:spacing w:val="25"/>
                <w:w w:val="105"/>
                <w:sz w:val="16"/>
              </w:rPr>
              <w:t xml:space="preserve"> </w:t>
            </w:r>
            <w:r>
              <w:rPr>
                <w:w w:val="105"/>
                <w:sz w:val="16"/>
              </w:rPr>
              <w:t>языковые</w:t>
            </w:r>
            <w:r>
              <w:rPr>
                <w:spacing w:val="25"/>
                <w:w w:val="105"/>
                <w:sz w:val="16"/>
              </w:rPr>
              <w:t xml:space="preserve"> </w:t>
            </w:r>
            <w:r>
              <w:rPr>
                <w:spacing w:val="-5"/>
                <w:w w:val="105"/>
                <w:sz w:val="16"/>
              </w:rPr>
              <w:t>яв-</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ления,</w:t>
            </w:r>
            <w:r>
              <w:rPr>
                <w:spacing w:val="7"/>
                <w:w w:val="105"/>
                <w:sz w:val="16"/>
              </w:rPr>
              <w:t xml:space="preserve"> </w:t>
            </w:r>
            <w:r>
              <w:rPr>
                <w:w w:val="105"/>
                <w:sz w:val="16"/>
              </w:rPr>
              <w:t>и</w:t>
            </w:r>
            <w:r>
              <w:rPr>
                <w:spacing w:val="7"/>
                <w:w w:val="105"/>
                <w:sz w:val="16"/>
              </w:rPr>
              <w:t xml:space="preserve"> </w:t>
            </w:r>
            <w:r>
              <w:rPr>
                <w:w w:val="105"/>
                <w:sz w:val="16"/>
              </w:rPr>
              <w:t>соотносить</w:t>
            </w:r>
            <w:r>
              <w:rPr>
                <w:spacing w:val="7"/>
                <w:w w:val="105"/>
                <w:sz w:val="16"/>
              </w:rPr>
              <w:t xml:space="preserve"> </w:t>
            </w:r>
            <w:r>
              <w:rPr>
                <w:w w:val="105"/>
                <w:sz w:val="16"/>
              </w:rPr>
              <w:t>его</w:t>
            </w:r>
            <w:r>
              <w:rPr>
                <w:spacing w:val="7"/>
                <w:w w:val="105"/>
                <w:sz w:val="16"/>
              </w:rPr>
              <w:t xml:space="preserve"> </w:t>
            </w:r>
            <w:r>
              <w:rPr>
                <w:w w:val="105"/>
                <w:sz w:val="16"/>
              </w:rPr>
              <w:t>с</w:t>
            </w:r>
            <w:r>
              <w:rPr>
                <w:spacing w:val="-8"/>
                <w:w w:val="105"/>
                <w:sz w:val="16"/>
              </w:rPr>
              <w:t xml:space="preserve"> </w:t>
            </w:r>
            <w:r>
              <w:rPr>
                <w:spacing w:val="-2"/>
                <w:w w:val="105"/>
                <w:sz w:val="16"/>
              </w:rPr>
              <w:t>кратким</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6"/>
        </w:trPr>
        <w:tc>
          <w:tcPr>
            <w:tcW w:w="2641" w:type="dxa"/>
            <w:tcBorders>
              <w:top w:val="nil"/>
            </w:tcBorders>
          </w:tcPr>
          <w:p w:rsidR="00A01459" w:rsidRDefault="003E52CC">
            <w:pPr>
              <w:pStyle w:val="TableParagraph"/>
              <w:spacing w:before="1" w:line="165" w:lineRule="exact"/>
              <w:ind w:left="72"/>
              <w:rPr>
                <w:sz w:val="16"/>
              </w:rPr>
            </w:pPr>
            <w:r>
              <w:rPr>
                <w:spacing w:val="-2"/>
                <w:w w:val="105"/>
                <w:sz w:val="16"/>
              </w:rPr>
              <w:t>утверждением</w:t>
            </w:r>
          </w:p>
        </w:tc>
        <w:tc>
          <w:tcPr>
            <w:tcW w:w="1075" w:type="dxa"/>
            <w:tcBorders>
              <w:top w:val="nil"/>
            </w:tcBorders>
          </w:tcPr>
          <w:p w:rsidR="00A01459" w:rsidRDefault="00A01459">
            <w:pPr>
              <w:pStyle w:val="TableParagraph"/>
              <w:ind w:left="0"/>
              <w:rPr>
                <w:sz w:val="12"/>
              </w:rPr>
            </w:pPr>
          </w:p>
        </w:tc>
        <w:tc>
          <w:tcPr>
            <w:tcW w:w="1241" w:type="dxa"/>
            <w:tcBorders>
              <w:top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bottom w:val="nil"/>
            </w:tcBorders>
          </w:tcPr>
          <w:p w:rsidR="00A01459" w:rsidRDefault="003E52CC">
            <w:pPr>
              <w:pStyle w:val="TableParagraph"/>
              <w:spacing w:line="169" w:lineRule="exact"/>
              <w:ind w:left="72"/>
              <w:rPr>
                <w:sz w:val="16"/>
              </w:rPr>
            </w:pPr>
            <w:r>
              <w:rPr>
                <w:w w:val="105"/>
                <w:sz w:val="16"/>
              </w:rPr>
              <w:t>Умение</w:t>
            </w:r>
            <w:r>
              <w:rPr>
                <w:spacing w:val="29"/>
                <w:w w:val="105"/>
                <w:sz w:val="16"/>
              </w:rPr>
              <w:t xml:space="preserve">  </w:t>
            </w:r>
            <w:r>
              <w:rPr>
                <w:w w:val="105"/>
                <w:sz w:val="16"/>
              </w:rPr>
              <w:t>воспринимать</w:t>
            </w:r>
            <w:r>
              <w:rPr>
                <w:spacing w:val="29"/>
                <w:w w:val="105"/>
                <w:sz w:val="16"/>
              </w:rPr>
              <w:t xml:space="preserve">  </w:t>
            </w:r>
            <w:r>
              <w:rPr>
                <w:w w:val="105"/>
                <w:sz w:val="16"/>
              </w:rPr>
              <w:t>на</w:t>
            </w:r>
            <w:r>
              <w:rPr>
                <w:spacing w:val="29"/>
                <w:w w:val="105"/>
                <w:sz w:val="16"/>
              </w:rPr>
              <w:t xml:space="preserve">  </w:t>
            </w:r>
            <w:r>
              <w:rPr>
                <w:spacing w:val="-4"/>
                <w:w w:val="105"/>
                <w:sz w:val="16"/>
              </w:rPr>
              <w:t>слух</w:t>
            </w:r>
          </w:p>
        </w:tc>
        <w:tc>
          <w:tcPr>
            <w:tcW w:w="1075" w:type="dxa"/>
            <w:tcBorders>
              <w:bottom w:val="nil"/>
            </w:tcBorders>
          </w:tcPr>
          <w:p w:rsidR="00A01459" w:rsidRDefault="003E52CC">
            <w:pPr>
              <w:pStyle w:val="TableParagraph"/>
              <w:spacing w:line="169" w:lineRule="exact"/>
              <w:ind w:left="6"/>
              <w:jc w:val="center"/>
              <w:rPr>
                <w:sz w:val="16"/>
              </w:rPr>
            </w:pPr>
            <w:r>
              <w:rPr>
                <w:spacing w:val="-10"/>
                <w:w w:val="105"/>
                <w:sz w:val="16"/>
              </w:rPr>
              <w:t>1</w:t>
            </w:r>
          </w:p>
        </w:tc>
        <w:tc>
          <w:tcPr>
            <w:tcW w:w="1241" w:type="dxa"/>
            <w:tcBorders>
              <w:bottom w:val="nil"/>
            </w:tcBorders>
          </w:tcPr>
          <w:p w:rsidR="00A01459" w:rsidRDefault="003E52CC">
            <w:pPr>
              <w:pStyle w:val="TableParagraph"/>
              <w:spacing w:line="169" w:lineRule="exact"/>
              <w:ind w:left="76" w:right="68"/>
              <w:jc w:val="center"/>
              <w:rPr>
                <w:sz w:val="16"/>
              </w:rPr>
            </w:pPr>
            <w:r>
              <w:rPr>
                <w:spacing w:val="-10"/>
                <w:w w:val="105"/>
                <w:sz w:val="16"/>
              </w:rPr>
              <w:t>3</w:t>
            </w: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и</w:t>
            </w:r>
            <w:r>
              <w:rPr>
                <w:spacing w:val="-8"/>
                <w:w w:val="105"/>
                <w:sz w:val="16"/>
              </w:rPr>
              <w:t xml:space="preserve"> </w:t>
            </w:r>
            <w:r>
              <w:rPr>
                <w:w w:val="105"/>
                <w:sz w:val="16"/>
              </w:rPr>
              <w:t>понимать</w:t>
            </w:r>
            <w:r>
              <w:rPr>
                <w:spacing w:val="75"/>
                <w:w w:val="150"/>
                <w:sz w:val="16"/>
              </w:rPr>
              <w:t xml:space="preserve"> </w:t>
            </w:r>
            <w:r>
              <w:rPr>
                <w:w w:val="105"/>
                <w:sz w:val="16"/>
              </w:rPr>
              <w:t>запрашиваемую</w:t>
            </w:r>
            <w:r>
              <w:rPr>
                <w:spacing w:val="74"/>
                <w:w w:val="150"/>
                <w:sz w:val="16"/>
              </w:rPr>
              <w:t xml:space="preserve"> </w:t>
            </w:r>
            <w:r>
              <w:rPr>
                <w:spacing w:val="-5"/>
                <w:w w:val="105"/>
                <w:sz w:val="16"/>
              </w:rPr>
              <w:t>ин-</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9"/>
        </w:trPr>
        <w:tc>
          <w:tcPr>
            <w:tcW w:w="2641" w:type="dxa"/>
            <w:tcBorders>
              <w:top w:val="nil"/>
              <w:bottom w:val="nil"/>
            </w:tcBorders>
          </w:tcPr>
          <w:p w:rsidR="00A01459" w:rsidRDefault="003E52CC">
            <w:pPr>
              <w:pStyle w:val="TableParagraph"/>
              <w:spacing w:before="1" w:line="168" w:lineRule="exact"/>
              <w:ind w:left="72"/>
              <w:rPr>
                <w:sz w:val="16"/>
              </w:rPr>
            </w:pPr>
            <w:r>
              <w:rPr>
                <w:w w:val="105"/>
                <w:sz w:val="16"/>
              </w:rPr>
              <w:t>формацию</w:t>
            </w:r>
            <w:r>
              <w:rPr>
                <w:spacing w:val="43"/>
                <w:w w:val="105"/>
                <w:sz w:val="16"/>
              </w:rPr>
              <w:t xml:space="preserve"> </w:t>
            </w:r>
            <w:r>
              <w:rPr>
                <w:w w:val="105"/>
                <w:sz w:val="16"/>
              </w:rPr>
              <w:t>в</w:t>
            </w:r>
            <w:r>
              <w:rPr>
                <w:spacing w:val="42"/>
                <w:w w:val="105"/>
                <w:sz w:val="16"/>
              </w:rPr>
              <w:t xml:space="preserve"> </w:t>
            </w:r>
            <w:r>
              <w:rPr>
                <w:w w:val="105"/>
                <w:sz w:val="16"/>
              </w:rPr>
              <w:t>тексте,</w:t>
            </w:r>
            <w:r>
              <w:rPr>
                <w:spacing w:val="43"/>
                <w:w w:val="105"/>
                <w:sz w:val="16"/>
              </w:rPr>
              <w:t xml:space="preserve"> </w:t>
            </w:r>
            <w:r>
              <w:rPr>
                <w:spacing w:val="-2"/>
                <w:w w:val="105"/>
                <w:sz w:val="16"/>
              </w:rPr>
              <w:t>содержащем</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9"/>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некоторые</w:t>
            </w:r>
            <w:r>
              <w:rPr>
                <w:spacing w:val="6"/>
                <w:w w:val="105"/>
                <w:sz w:val="16"/>
              </w:rPr>
              <w:t xml:space="preserve"> </w:t>
            </w:r>
            <w:r>
              <w:rPr>
                <w:w w:val="105"/>
                <w:sz w:val="16"/>
              </w:rPr>
              <w:t>неизученные</w:t>
            </w:r>
            <w:r>
              <w:rPr>
                <w:spacing w:val="7"/>
                <w:w w:val="105"/>
                <w:sz w:val="16"/>
              </w:rPr>
              <w:t xml:space="preserve"> </w:t>
            </w:r>
            <w:r>
              <w:rPr>
                <w:spacing w:val="-2"/>
                <w:w w:val="105"/>
                <w:sz w:val="16"/>
              </w:rPr>
              <w:t>языковые</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явления,</w:t>
            </w:r>
            <w:r>
              <w:rPr>
                <w:spacing w:val="36"/>
                <w:w w:val="105"/>
                <w:sz w:val="16"/>
              </w:rPr>
              <w:t xml:space="preserve"> </w:t>
            </w:r>
            <w:r>
              <w:rPr>
                <w:w w:val="105"/>
                <w:sz w:val="16"/>
              </w:rPr>
              <w:t>определяя</w:t>
            </w:r>
            <w:r>
              <w:rPr>
                <w:spacing w:val="37"/>
                <w:w w:val="105"/>
                <w:sz w:val="16"/>
              </w:rPr>
              <w:t xml:space="preserve"> </w:t>
            </w:r>
            <w:r>
              <w:rPr>
                <w:spacing w:val="-2"/>
                <w:w w:val="105"/>
                <w:sz w:val="16"/>
              </w:rPr>
              <w:t>соответствие/</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sz w:val="16"/>
              </w:rPr>
              <w:t>несоответствие</w:t>
            </w:r>
            <w:r>
              <w:rPr>
                <w:spacing w:val="43"/>
                <w:sz w:val="16"/>
              </w:rPr>
              <w:t xml:space="preserve"> </w:t>
            </w:r>
            <w:r>
              <w:rPr>
                <w:sz w:val="16"/>
              </w:rPr>
              <w:t>предложенного</w:t>
            </w:r>
            <w:r>
              <w:rPr>
                <w:spacing w:val="42"/>
                <w:sz w:val="16"/>
              </w:rPr>
              <w:t xml:space="preserve"> </w:t>
            </w:r>
            <w:r>
              <w:rPr>
                <w:spacing w:val="-5"/>
                <w:sz w:val="16"/>
              </w:rPr>
              <w:t>ут-</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верждения</w:t>
            </w:r>
            <w:r>
              <w:rPr>
                <w:spacing w:val="24"/>
                <w:w w:val="105"/>
                <w:sz w:val="16"/>
              </w:rPr>
              <w:t xml:space="preserve"> </w:t>
            </w:r>
            <w:r>
              <w:rPr>
                <w:w w:val="105"/>
                <w:sz w:val="16"/>
              </w:rPr>
              <w:t>тексту</w:t>
            </w:r>
            <w:r>
              <w:rPr>
                <w:spacing w:val="27"/>
                <w:w w:val="105"/>
                <w:sz w:val="16"/>
              </w:rPr>
              <w:t xml:space="preserve"> </w:t>
            </w:r>
            <w:r>
              <w:rPr>
                <w:w w:val="105"/>
                <w:sz w:val="16"/>
              </w:rPr>
              <w:t>или</w:t>
            </w:r>
            <w:r>
              <w:rPr>
                <w:spacing w:val="25"/>
                <w:w w:val="105"/>
                <w:sz w:val="16"/>
              </w:rPr>
              <w:t xml:space="preserve"> </w:t>
            </w:r>
            <w:r>
              <w:rPr>
                <w:spacing w:val="-2"/>
                <w:w w:val="105"/>
                <w:sz w:val="16"/>
              </w:rPr>
              <w:t>отсутствие</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6"/>
        </w:trPr>
        <w:tc>
          <w:tcPr>
            <w:tcW w:w="2641" w:type="dxa"/>
            <w:tcBorders>
              <w:top w:val="nil"/>
            </w:tcBorders>
          </w:tcPr>
          <w:p w:rsidR="00A01459" w:rsidRDefault="003E52CC">
            <w:pPr>
              <w:pStyle w:val="TableParagraph"/>
              <w:spacing w:before="1" w:line="165" w:lineRule="exact"/>
              <w:ind w:left="72"/>
              <w:rPr>
                <w:sz w:val="16"/>
              </w:rPr>
            </w:pPr>
            <w:r>
              <w:rPr>
                <w:w w:val="105"/>
                <w:sz w:val="16"/>
              </w:rPr>
              <w:t>в</w:t>
            </w:r>
            <w:r>
              <w:rPr>
                <w:spacing w:val="-10"/>
                <w:w w:val="105"/>
                <w:sz w:val="16"/>
              </w:rPr>
              <w:t xml:space="preserve"> </w:t>
            </w:r>
            <w:r>
              <w:rPr>
                <w:w w:val="105"/>
                <w:sz w:val="16"/>
              </w:rPr>
              <w:t>тексте</w:t>
            </w:r>
            <w:r>
              <w:rPr>
                <w:spacing w:val="-9"/>
                <w:w w:val="105"/>
                <w:sz w:val="16"/>
              </w:rPr>
              <w:t xml:space="preserve"> </w:t>
            </w:r>
            <w:r>
              <w:rPr>
                <w:w w:val="105"/>
                <w:sz w:val="16"/>
              </w:rPr>
              <w:t>данной</w:t>
            </w:r>
            <w:r>
              <w:rPr>
                <w:spacing w:val="-9"/>
                <w:w w:val="105"/>
                <w:sz w:val="16"/>
              </w:rPr>
              <w:t xml:space="preserve"> </w:t>
            </w:r>
            <w:r>
              <w:rPr>
                <w:spacing w:val="-2"/>
                <w:w w:val="105"/>
                <w:sz w:val="16"/>
              </w:rPr>
              <w:t>информации</w:t>
            </w:r>
          </w:p>
        </w:tc>
        <w:tc>
          <w:tcPr>
            <w:tcW w:w="1075" w:type="dxa"/>
            <w:tcBorders>
              <w:top w:val="nil"/>
            </w:tcBorders>
          </w:tcPr>
          <w:p w:rsidR="00A01459" w:rsidRDefault="00A01459">
            <w:pPr>
              <w:pStyle w:val="TableParagraph"/>
              <w:ind w:left="0"/>
              <w:rPr>
                <w:sz w:val="12"/>
              </w:rPr>
            </w:pPr>
          </w:p>
        </w:tc>
        <w:tc>
          <w:tcPr>
            <w:tcW w:w="1241" w:type="dxa"/>
            <w:tcBorders>
              <w:top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bottom w:val="nil"/>
            </w:tcBorders>
          </w:tcPr>
          <w:p w:rsidR="00A01459" w:rsidRDefault="003E52CC">
            <w:pPr>
              <w:pStyle w:val="TableParagraph"/>
              <w:spacing w:line="169" w:lineRule="exact"/>
              <w:ind w:left="72"/>
              <w:rPr>
                <w:sz w:val="16"/>
              </w:rPr>
            </w:pPr>
            <w:r>
              <w:rPr>
                <w:w w:val="105"/>
                <w:sz w:val="16"/>
              </w:rPr>
              <w:t>Умение</w:t>
            </w:r>
            <w:r>
              <w:rPr>
                <w:spacing w:val="29"/>
                <w:w w:val="105"/>
                <w:sz w:val="16"/>
              </w:rPr>
              <w:t xml:space="preserve">  </w:t>
            </w:r>
            <w:r>
              <w:rPr>
                <w:w w:val="105"/>
                <w:sz w:val="16"/>
              </w:rPr>
              <w:t>воспринимать</w:t>
            </w:r>
            <w:r>
              <w:rPr>
                <w:spacing w:val="29"/>
                <w:w w:val="105"/>
                <w:sz w:val="16"/>
              </w:rPr>
              <w:t xml:space="preserve">  </w:t>
            </w:r>
            <w:r>
              <w:rPr>
                <w:w w:val="105"/>
                <w:sz w:val="16"/>
              </w:rPr>
              <w:t>на</w:t>
            </w:r>
            <w:r>
              <w:rPr>
                <w:spacing w:val="29"/>
                <w:w w:val="105"/>
                <w:sz w:val="16"/>
              </w:rPr>
              <w:t xml:space="preserve">  </w:t>
            </w:r>
            <w:r>
              <w:rPr>
                <w:spacing w:val="-4"/>
                <w:w w:val="105"/>
                <w:sz w:val="16"/>
              </w:rPr>
              <w:t>слух</w:t>
            </w:r>
          </w:p>
        </w:tc>
        <w:tc>
          <w:tcPr>
            <w:tcW w:w="1075" w:type="dxa"/>
            <w:tcBorders>
              <w:bottom w:val="nil"/>
            </w:tcBorders>
          </w:tcPr>
          <w:p w:rsidR="00A01459" w:rsidRDefault="003E52CC">
            <w:pPr>
              <w:pStyle w:val="TableParagraph"/>
              <w:spacing w:line="169" w:lineRule="exact"/>
              <w:ind w:left="6"/>
              <w:jc w:val="center"/>
              <w:rPr>
                <w:sz w:val="16"/>
              </w:rPr>
            </w:pPr>
            <w:r>
              <w:rPr>
                <w:spacing w:val="-10"/>
                <w:w w:val="105"/>
                <w:sz w:val="16"/>
              </w:rPr>
              <w:t>7</w:t>
            </w:r>
          </w:p>
        </w:tc>
        <w:tc>
          <w:tcPr>
            <w:tcW w:w="1241" w:type="dxa"/>
            <w:tcBorders>
              <w:bottom w:val="nil"/>
            </w:tcBorders>
          </w:tcPr>
          <w:p w:rsidR="00A01459" w:rsidRDefault="003E52CC">
            <w:pPr>
              <w:pStyle w:val="TableParagraph"/>
              <w:spacing w:line="169" w:lineRule="exact"/>
              <w:ind w:left="76" w:right="68"/>
              <w:jc w:val="center"/>
              <w:rPr>
                <w:sz w:val="16"/>
              </w:rPr>
            </w:pPr>
            <w:r>
              <w:rPr>
                <w:spacing w:val="-10"/>
                <w:w w:val="105"/>
                <w:sz w:val="16"/>
              </w:rPr>
              <w:t>7</w:t>
            </w:r>
          </w:p>
        </w:tc>
        <w:tc>
          <w:tcPr>
            <w:tcW w:w="1611" w:type="dxa"/>
            <w:tcBorders>
              <w:top w:val="nil"/>
              <w:bottom w:val="nil"/>
            </w:tcBorders>
          </w:tcPr>
          <w:p w:rsidR="00A01459" w:rsidRDefault="00A01459">
            <w:pPr>
              <w:pStyle w:val="TableParagraph"/>
              <w:ind w:left="0"/>
              <w:rPr>
                <w:sz w:val="12"/>
              </w:rPr>
            </w:pPr>
          </w:p>
        </w:tc>
      </w:tr>
      <w:tr w:rsidR="00A01459">
        <w:trPr>
          <w:trHeight w:val="189"/>
        </w:trPr>
        <w:tc>
          <w:tcPr>
            <w:tcW w:w="2641" w:type="dxa"/>
            <w:tcBorders>
              <w:top w:val="nil"/>
              <w:bottom w:val="nil"/>
            </w:tcBorders>
          </w:tcPr>
          <w:p w:rsidR="00A01459" w:rsidRDefault="003E52CC">
            <w:pPr>
              <w:pStyle w:val="TableParagraph"/>
              <w:spacing w:before="1" w:line="168" w:lineRule="exact"/>
              <w:ind w:left="72"/>
              <w:rPr>
                <w:sz w:val="16"/>
              </w:rPr>
            </w:pPr>
            <w:r>
              <w:rPr>
                <w:w w:val="105"/>
                <w:sz w:val="16"/>
              </w:rPr>
              <w:t>и</w:t>
            </w:r>
            <w:r>
              <w:rPr>
                <w:spacing w:val="-7"/>
                <w:w w:val="105"/>
                <w:sz w:val="16"/>
              </w:rPr>
              <w:t xml:space="preserve"> </w:t>
            </w:r>
            <w:r>
              <w:rPr>
                <w:w w:val="105"/>
                <w:sz w:val="16"/>
              </w:rPr>
              <w:t>полностью</w:t>
            </w:r>
            <w:r>
              <w:rPr>
                <w:spacing w:val="76"/>
                <w:w w:val="105"/>
                <w:sz w:val="16"/>
              </w:rPr>
              <w:t xml:space="preserve"> </w:t>
            </w:r>
            <w:r>
              <w:rPr>
                <w:w w:val="105"/>
                <w:sz w:val="16"/>
              </w:rPr>
              <w:t>понимать</w:t>
            </w:r>
            <w:r>
              <w:rPr>
                <w:spacing w:val="77"/>
                <w:w w:val="105"/>
                <w:sz w:val="16"/>
              </w:rPr>
              <w:t xml:space="preserve"> </w:t>
            </w:r>
            <w:r>
              <w:rPr>
                <w:spacing w:val="-2"/>
                <w:w w:val="105"/>
                <w:sz w:val="16"/>
              </w:rPr>
              <w:t>содержа-</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9"/>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ние</w:t>
            </w:r>
            <w:r>
              <w:rPr>
                <w:spacing w:val="58"/>
                <w:w w:val="105"/>
                <w:sz w:val="16"/>
              </w:rPr>
              <w:t xml:space="preserve"> </w:t>
            </w:r>
            <w:r>
              <w:rPr>
                <w:w w:val="105"/>
                <w:sz w:val="16"/>
              </w:rPr>
              <w:t>звучащих</w:t>
            </w:r>
            <w:r>
              <w:rPr>
                <w:spacing w:val="59"/>
                <w:w w:val="105"/>
                <w:sz w:val="16"/>
              </w:rPr>
              <w:t xml:space="preserve"> </w:t>
            </w:r>
            <w:r>
              <w:rPr>
                <w:w w:val="105"/>
                <w:sz w:val="16"/>
              </w:rPr>
              <w:t>текстов,</w:t>
            </w:r>
            <w:r>
              <w:rPr>
                <w:spacing w:val="58"/>
                <w:w w:val="105"/>
                <w:sz w:val="16"/>
              </w:rPr>
              <w:t xml:space="preserve"> </w:t>
            </w:r>
            <w:r>
              <w:rPr>
                <w:spacing w:val="-2"/>
                <w:w w:val="105"/>
                <w:sz w:val="16"/>
              </w:rPr>
              <w:t>содержа-</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90"/>
        </w:trPr>
        <w:tc>
          <w:tcPr>
            <w:tcW w:w="2641" w:type="dxa"/>
            <w:tcBorders>
              <w:top w:val="nil"/>
              <w:bottom w:val="nil"/>
            </w:tcBorders>
          </w:tcPr>
          <w:p w:rsidR="00A01459" w:rsidRDefault="003E52CC">
            <w:pPr>
              <w:pStyle w:val="TableParagraph"/>
              <w:spacing w:before="1" w:line="169" w:lineRule="exact"/>
              <w:ind w:left="72"/>
              <w:rPr>
                <w:sz w:val="16"/>
              </w:rPr>
            </w:pPr>
            <w:r>
              <w:rPr>
                <w:w w:val="105"/>
                <w:sz w:val="16"/>
              </w:rPr>
              <w:t>щих</w:t>
            </w:r>
            <w:r>
              <w:rPr>
                <w:spacing w:val="17"/>
                <w:w w:val="105"/>
                <w:sz w:val="16"/>
              </w:rPr>
              <w:t xml:space="preserve"> </w:t>
            </w:r>
            <w:r>
              <w:rPr>
                <w:w w:val="105"/>
                <w:sz w:val="16"/>
              </w:rPr>
              <w:t>некоторые</w:t>
            </w:r>
            <w:r>
              <w:rPr>
                <w:spacing w:val="17"/>
                <w:w w:val="105"/>
                <w:sz w:val="16"/>
              </w:rPr>
              <w:t xml:space="preserve"> </w:t>
            </w:r>
            <w:r>
              <w:rPr>
                <w:w w:val="105"/>
                <w:sz w:val="16"/>
              </w:rPr>
              <w:t>неизученные</w:t>
            </w:r>
            <w:r>
              <w:rPr>
                <w:spacing w:val="18"/>
                <w:w w:val="105"/>
                <w:sz w:val="16"/>
              </w:rPr>
              <w:t xml:space="preserve"> </w:t>
            </w:r>
            <w:r>
              <w:rPr>
                <w:spacing w:val="-4"/>
                <w:w w:val="105"/>
                <w:sz w:val="16"/>
              </w:rPr>
              <w:t>язы-</w:t>
            </w:r>
          </w:p>
        </w:tc>
        <w:tc>
          <w:tcPr>
            <w:tcW w:w="1075" w:type="dxa"/>
            <w:tcBorders>
              <w:top w:val="nil"/>
              <w:bottom w:val="nil"/>
            </w:tcBorders>
          </w:tcPr>
          <w:p w:rsidR="00A01459" w:rsidRDefault="00A01459">
            <w:pPr>
              <w:pStyle w:val="TableParagraph"/>
              <w:ind w:left="0"/>
              <w:rPr>
                <w:sz w:val="12"/>
              </w:rPr>
            </w:pPr>
          </w:p>
        </w:tc>
        <w:tc>
          <w:tcPr>
            <w:tcW w:w="1241" w:type="dxa"/>
            <w:tcBorders>
              <w:top w:val="nil"/>
              <w:bottom w:val="nil"/>
            </w:tcBorders>
          </w:tcPr>
          <w:p w:rsidR="00A01459" w:rsidRDefault="00A01459">
            <w:pPr>
              <w:pStyle w:val="TableParagraph"/>
              <w:ind w:left="0"/>
              <w:rPr>
                <w:sz w:val="12"/>
              </w:rPr>
            </w:pPr>
          </w:p>
        </w:tc>
        <w:tc>
          <w:tcPr>
            <w:tcW w:w="1611" w:type="dxa"/>
            <w:tcBorders>
              <w:top w:val="nil"/>
              <w:bottom w:val="nil"/>
            </w:tcBorders>
          </w:tcPr>
          <w:p w:rsidR="00A01459" w:rsidRDefault="00A01459">
            <w:pPr>
              <w:pStyle w:val="TableParagraph"/>
              <w:ind w:left="0"/>
              <w:rPr>
                <w:sz w:val="12"/>
              </w:rPr>
            </w:pPr>
          </w:p>
        </w:tc>
      </w:tr>
      <w:tr w:rsidR="00A01459">
        <w:trPr>
          <w:trHeight w:val="186"/>
        </w:trPr>
        <w:tc>
          <w:tcPr>
            <w:tcW w:w="2641" w:type="dxa"/>
            <w:tcBorders>
              <w:top w:val="nil"/>
            </w:tcBorders>
          </w:tcPr>
          <w:p w:rsidR="00A01459" w:rsidRDefault="003E52CC">
            <w:pPr>
              <w:pStyle w:val="TableParagraph"/>
              <w:spacing w:before="1" w:line="165" w:lineRule="exact"/>
              <w:ind w:left="72"/>
              <w:rPr>
                <w:sz w:val="16"/>
              </w:rPr>
            </w:pPr>
            <w:r>
              <w:rPr>
                <w:spacing w:val="-2"/>
                <w:w w:val="105"/>
                <w:sz w:val="16"/>
              </w:rPr>
              <w:t>ковые</w:t>
            </w:r>
            <w:r>
              <w:rPr>
                <w:spacing w:val="-4"/>
                <w:w w:val="105"/>
                <w:sz w:val="16"/>
              </w:rPr>
              <w:t xml:space="preserve"> </w:t>
            </w:r>
            <w:r>
              <w:rPr>
                <w:spacing w:val="-2"/>
                <w:w w:val="105"/>
                <w:sz w:val="16"/>
              </w:rPr>
              <w:t>явления</w:t>
            </w:r>
          </w:p>
        </w:tc>
        <w:tc>
          <w:tcPr>
            <w:tcW w:w="1075" w:type="dxa"/>
            <w:tcBorders>
              <w:top w:val="nil"/>
            </w:tcBorders>
          </w:tcPr>
          <w:p w:rsidR="00A01459" w:rsidRDefault="00A01459">
            <w:pPr>
              <w:pStyle w:val="TableParagraph"/>
              <w:ind w:left="0"/>
              <w:rPr>
                <w:sz w:val="12"/>
              </w:rPr>
            </w:pPr>
          </w:p>
        </w:tc>
        <w:tc>
          <w:tcPr>
            <w:tcW w:w="1241" w:type="dxa"/>
            <w:tcBorders>
              <w:top w:val="nil"/>
            </w:tcBorders>
          </w:tcPr>
          <w:p w:rsidR="00A01459" w:rsidRDefault="00A01459">
            <w:pPr>
              <w:pStyle w:val="TableParagraph"/>
              <w:ind w:left="0"/>
              <w:rPr>
                <w:sz w:val="12"/>
              </w:rPr>
            </w:pPr>
          </w:p>
        </w:tc>
        <w:tc>
          <w:tcPr>
            <w:tcW w:w="1611" w:type="dxa"/>
            <w:tcBorders>
              <w:top w:val="nil"/>
            </w:tcBorders>
          </w:tcPr>
          <w:p w:rsidR="00A01459" w:rsidRDefault="00A01459">
            <w:pPr>
              <w:pStyle w:val="TableParagraph"/>
              <w:ind w:left="0"/>
              <w:rPr>
                <w:sz w:val="12"/>
              </w:rPr>
            </w:pPr>
          </w:p>
        </w:tc>
      </w:tr>
    </w:tbl>
    <w:p w:rsidR="00A01459" w:rsidRDefault="00A01459">
      <w:pPr>
        <w:pStyle w:val="a9"/>
        <w:spacing w:before="152"/>
        <w:rPr>
          <w:i/>
          <w:sz w:val="15"/>
        </w:rPr>
      </w:pPr>
    </w:p>
    <w:p w:rsidR="00A01459" w:rsidRDefault="003E52CC">
      <w:pPr>
        <w:tabs>
          <w:tab w:val="left" w:pos="9364"/>
        </w:tabs>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space="720"/>
        </w:sectPr>
      </w:pPr>
    </w:p>
    <w:p w:rsidR="00A01459" w:rsidRDefault="003E52CC">
      <w:pPr>
        <w:tabs>
          <w:tab w:val="left" w:pos="6221"/>
        </w:tabs>
        <w:spacing w:before="82"/>
        <w:ind w:left="21"/>
        <w:rPr>
          <w:sz w:val="16"/>
        </w:rPr>
      </w:pP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23</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1"/>
        <w:gridCol w:w="1075"/>
        <w:gridCol w:w="1241"/>
        <w:gridCol w:w="1611"/>
      </w:tblGrid>
      <w:tr w:rsidR="00A01459">
        <w:trPr>
          <w:trHeight w:val="758"/>
        </w:trPr>
        <w:tc>
          <w:tcPr>
            <w:tcW w:w="2641" w:type="dxa"/>
          </w:tcPr>
          <w:p w:rsidR="00A01459" w:rsidRDefault="003E52CC">
            <w:pPr>
              <w:pStyle w:val="TableParagraph"/>
              <w:spacing w:line="247" w:lineRule="auto"/>
              <w:ind w:left="365" w:right="356" w:hanging="1"/>
              <w:jc w:val="center"/>
              <w:rPr>
                <w:sz w:val="16"/>
              </w:rPr>
            </w:pPr>
            <w:r>
              <w:rPr>
                <w:w w:val="105"/>
                <w:sz w:val="16"/>
              </w:rPr>
              <w:t>Проверяемые</w:t>
            </w:r>
            <w:r>
              <w:rPr>
                <w:spacing w:val="-1"/>
                <w:w w:val="105"/>
                <w:sz w:val="16"/>
              </w:rPr>
              <w:t xml:space="preserve"> </w:t>
            </w:r>
            <w:r>
              <w:rPr>
                <w:w w:val="105"/>
                <w:sz w:val="16"/>
              </w:rPr>
              <w:t>требования</w:t>
            </w:r>
            <w:r>
              <w:rPr>
                <w:spacing w:val="40"/>
                <w:w w:val="105"/>
                <w:sz w:val="16"/>
              </w:rPr>
              <w:t xml:space="preserve"> </w:t>
            </w:r>
            <w:r>
              <w:rPr>
                <w:spacing w:val="-2"/>
                <w:w w:val="105"/>
                <w:sz w:val="16"/>
              </w:rPr>
              <w:t>к</w:t>
            </w:r>
            <w:r>
              <w:rPr>
                <w:spacing w:val="-9"/>
                <w:w w:val="105"/>
                <w:sz w:val="16"/>
              </w:rPr>
              <w:t xml:space="preserve"> </w:t>
            </w:r>
            <w:r>
              <w:rPr>
                <w:spacing w:val="-2"/>
                <w:w w:val="105"/>
                <w:sz w:val="16"/>
              </w:rPr>
              <w:t>предметным</w:t>
            </w:r>
            <w:r>
              <w:rPr>
                <w:spacing w:val="-8"/>
                <w:w w:val="105"/>
                <w:sz w:val="16"/>
              </w:rPr>
              <w:t xml:space="preserve"> </w:t>
            </w:r>
            <w:r>
              <w:rPr>
                <w:spacing w:val="-2"/>
                <w:w w:val="105"/>
                <w:sz w:val="16"/>
              </w:rPr>
              <w:t>результатам</w:t>
            </w:r>
            <w:r>
              <w:rPr>
                <w:w w:val="105"/>
                <w:sz w:val="16"/>
              </w:rPr>
              <w:t xml:space="preserve"> освоения</w:t>
            </w:r>
            <w:r>
              <w:rPr>
                <w:spacing w:val="-1"/>
                <w:w w:val="105"/>
                <w:sz w:val="16"/>
              </w:rPr>
              <w:t xml:space="preserve"> </w:t>
            </w:r>
            <w:r>
              <w:rPr>
                <w:w w:val="105"/>
                <w:sz w:val="16"/>
              </w:rPr>
              <w:t>основной</w:t>
            </w:r>
          </w:p>
          <w:p w:rsidR="00A01459" w:rsidRDefault="003E52CC">
            <w:pPr>
              <w:pStyle w:val="TableParagraph"/>
              <w:spacing w:before="3" w:line="165" w:lineRule="exact"/>
              <w:ind w:left="7"/>
              <w:jc w:val="center"/>
              <w:rPr>
                <w:sz w:val="16"/>
              </w:rPr>
            </w:pPr>
            <w:r>
              <w:rPr>
                <w:sz w:val="16"/>
              </w:rPr>
              <w:t>образовательной</w:t>
            </w:r>
            <w:r>
              <w:rPr>
                <w:spacing w:val="35"/>
                <w:sz w:val="16"/>
              </w:rPr>
              <w:t xml:space="preserve"> </w:t>
            </w:r>
            <w:r>
              <w:rPr>
                <w:spacing w:val="-2"/>
                <w:sz w:val="16"/>
              </w:rPr>
              <w:t>программы</w:t>
            </w:r>
          </w:p>
        </w:tc>
        <w:tc>
          <w:tcPr>
            <w:tcW w:w="1075" w:type="dxa"/>
          </w:tcPr>
          <w:p w:rsidR="00A01459" w:rsidRDefault="003E52CC">
            <w:pPr>
              <w:pStyle w:val="TableParagraph"/>
              <w:spacing w:line="247" w:lineRule="auto"/>
              <w:ind w:left="254" w:right="104" w:hanging="134"/>
              <w:rPr>
                <w:sz w:val="16"/>
              </w:rPr>
            </w:pPr>
            <w:r>
              <w:rPr>
                <w:spacing w:val="-2"/>
                <w:w w:val="105"/>
                <w:sz w:val="16"/>
              </w:rPr>
              <w:t>Количество</w:t>
            </w:r>
            <w:r>
              <w:rPr>
                <w:spacing w:val="40"/>
                <w:w w:val="105"/>
                <w:sz w:val="16"/>
              </w:rPr>
              <w:t xml:space="preserve"> </w:t>
            </w:r>
            <w:r>
              <w:rPr>
                <w:spacing w:val="-2"/>
                <w:w w:val="105"/>
                <w:sz w:val="16"/>
              </w:rPr>
              <w:t>заданий</w:t>
            </w:r>
          </w:p>
        </w:tc>
        <w:tc>
          <w:tcPr>
            <w:tcW w:w="1241" w:type="dxa"/>
          </w:tcPr>
          <w:p w:rsidR="00A01459" w:rsidRDefault="003E52CC">
            <w:pPr>
              <w:pStyle w:val="TableParagraph"/>
              <w:spacing w:line="247" w:lineRule="auto"/>
              <w:ind w:left="76" w:right="66"/>
              <w:jc w:val="center"/>
              <w:rPr>
                <w:sz w:val="16"/>
              </w:rPr>
            </w:pPr>
            <w:r>
              <w:rPr>
                <w:spacing w:val="-2"/>
                <w:sz w:val="16"/>
              </w:rPr>
              <w:t>Максимальный</w:t>
            </w:r>
            <w:r>
              <w:rPr>
                <w:spacing w:val="40"/>
                <w:w w:val="105"/>
                <w:sz w:val="16"/>
              </w:rPr>
              <w:t xml:space="preserve"> </w:t>
            </w:r>
            <w:r>
              <w:rPr>
                <w:spacing w:val="-2"/>
                <w:w w:val="105"/>
                <w:sz w:val="16"/>
              </w:rPr>
              <w:t>первичный</w:t>
            </w:r>
            <w:r>
              <w:rPr>
                <w:spacing w:val="40"/>
                <w:w w:val="105"/>
                <w:sz w:val="16"/>
              </w:rPr>
              <w:t xml:space="preserve"> </w:t>
            </w:r>
            <w:r>
              <w:rPr>
                <w:spacing w:val="-4"/>
                <w:w w:val="105"/>
                <w:sz w:val="16"/>
              </w:rPr>
              <w:t>балл</w:t>
            </w:r>
          </w:p>
        </w:tc>
        <w:tc>
          <w:tcPr>
            <w:tcW w:w="1611" w:type="dxa"/>
          </w:tcPr>
          <w:p w:rsidR="00A01459" w:rsidRDefault="003E52CC">
            <w:pPr>
              <w:pStyle w:val="TableParagraph"/>
              <w:ind w:left="12" w:right="4"/>
              <w:jc w:val="center"/>
              <w:rPr>
                <w:sz w:val="16"/>
              </w:rPr>
            </w:pPr>
            <w:r>
              <w:rPr>
                <w:spacing w:val="-2"/>
                <w:w w:val="105"/>
                <w:sz w:val="16"/>
              </w:rPr>
              <w:t>Процент</w:t>
            </w:r>
          </w:p>
          <w:p w:rsidR="00A01459" w:rsidRDefault="003E52CC">
            <w:pPr>
              <w:pStyle w:val="TableParagraph"/>
              <w:spacing w:before="6" w:line="247" w:lineRule="auto"/>
              <w:ind w:left="12"/>
              <w:jc w:val="center"/>
              <w:rPr>
                <w:sz w:val="16"/>
              </w:rPr>
            </w:pPr>
            <w:r>
              <w:rPr>
                <w:spacing w:val="-2"/>
                <w:w w:val="105"/>
                <w:sz w:val="16"/>
              </w:rPr>
              <w:t>от</w:t>
            </w:r>
            <w:r>
              <w:rPr>
                <w:spacing w:val="-9"/>
                <w:w w:val="105"/>
                <w:sz w:val="16"/>
              </w:rPr>
              <w:t xml:space="preserve"> </w:t>
            </w:r>
            <w:r>
              <w:rPr>
                <w:spacing w:val="-2"/>
                <w:w w:val="105"/>
                <w:sz w:val="16"/>
              </w:rPr>
              <w:t>максимального</w:t>
            </w:r>
            <w:r>
              <w:rPr>
                <w:w w:val="105"/>
                <w:sz w:val="16"/>
              </w:rPr>
              <w:t xml:space="preserve"> </w:t>
            </w:r>
            <w:r>
              <w:rPr>
                <w:sz w:val="16"/>
              </w:rPr>
              <w:t>балла,</w:t>
            </w:r>
            <w:r>
              <w:rPr>
                <w:spacing w:val="14"/>
                <w:sz w:val="16"/>
              </w:rPr>
              <w:t xml:space="preserve"> </w:t>
            </w:r>
            <w:r>
              <w:rPr>
                <w:sz w:val="16"/>
              </w:rPr>
              <w:t>равного</w:t>
            </w:r>
            <w:r>
              <w:rPr>
                <w:spacing w:val="15"/>
                <w:sz w:val="16"/>
              </w:rPr>
              <w:t xml:space="preserve"> </w:t>
            </w:r>
            <w:r>
              <w:rPr>
                <w:spacing w:val="-5"/>
                <w:sz w:val="16"/>
              </w:rPr>
              <w:t>82</w:t>
            </w:r>
          </w:p>
        </w:tc>
      </w:tr>
      <w:tr w:rsidR="00A01459">
        <w:trPr>
          <w:trHeight w:val="1520"/>
        </w:trPr>
        <w:tc>
          <w:tcPr>
            <w:tcW w:w="2641" w:type="dxa"/>
          </w:tcPr>
          <w:p w:rsidR="00A01459" w:rsidRDefault="003E52CC">
            <w:pPr>
              <w:pStyle w:val="TableParagraph"/>
              <w:spacing w:before="3" w:line="247" w:lineRule="auto"/>
              <w:ind w:left="72" w:right="63"/>
              <w:jc w:val="both"/>
              <w:rPr>
                <w:sz w:val="16"/>
              </w:rPr>
            </w:pPr>
            <w:r>
              <w:rPr>
                <w:w w:val="105"/>
                <w:sz w:val="16"/>
              </w:rPr>
              <w:t xml:space="preserve">Умение </w:t>
            </w:r>
            <w:r>
              <w:rPr>
                <w:w w:val="105"/>
                <w:sz w:val="16"/>
              </w:rPr>
              <w:t>продуцировать связное тематическое</w:t>
            </w:r>
            <w:r>
              <w:rPr>
                <w:spacing w:val="-4"/>
                <w:w w:val="105"/>
                <w:sz w:val="16"/>
              </w:rPr>
              <w:t xml:space="preserve"> </w:t>
            </w:r>
            <w:r>
              <w:rPr>
                <w:w w:val="105"/>
                <w:sz w:val="16"/>
              </w:rPr>
              <w:t>монологическое</w:t>
            </w:r>
            <w:r>
              <w:rPr>
                <w:spacing w:val="-4"/>
                <w:w w:val="105"/>
                <w:sz w:val="16"/>
              </w:rPr>
              <w:t xml:space="preserve"> </w:t>
            </w:r>
            <w:r>
              <w:rPr>
                <w:w w:val="105"/>
                <w:sz w:val="16"/>
              </w:rPr>
              <w:t>вы- сказывание с элементами рассуж- дения (обоснование выбора фото- графий-иллюстраций</w:t>
            </w:r>
            <w:r>
              <w:rPr>
                <w:spacing w:val="40"/>
                <w:w w:val="105"/>
                <w:sz w:val="16"/>
              </w:rPr>
              <w:t xml:space="preserve"> </w:t>
            </w:r>
            <w:r>
              <w:rPr>
                <w:w w:val="105"/>
                <w:sz w:val="16"/>
              </w:rPr>
              <w:t>к</w:t>
            </w:r>
            <w:r>
              <w:rPr>
                <w:spacing w:val="-9"/>
                <w:w w:val="105"/>
                <w:sz w:val="16"/>
              </w:rPr>
              <w:t xml:space="preserve"> </w:t>
            </w:r>
            <w:r>
              <w:rPr>
                <w:w w:val="105"/>
                <w:sz w:val="16"/>
              </w:rPr>
              <w:t>предло- женной</w:t>
            </w:r>
            <w:r>
              <w:rPr>
                <w:spacing w:val="40"/>
                <w:w w:val="105"/>
                <w:sz w:val="16"/>
              </w:rPr>
              <w:t xml:space="preserve"> </w:t>
            </w:r>
            <w:r>
              <w:rPr>
                <w:w w:val="105"/>
                <w:sz w:val="16"/>
              </w:rPr>
              <w:t>теме</w:t>
            </w:r>
            <w:r>
              <w:rPr>
                <w:spacing w:val="40"/>
                <w:w w:val="105"/>
                <w:sz w:val="16"/>
              </w:rPr>
              <w:t xml:space="preserve"> </w:t>
            </w:r>
            <w:r>
              <w:rPr>
                <w:w w:val="105"/>
                <w:sz w:val="16"/>
              </w:rPr>
              <w:t>проектной</w:t>
            </w:r>
            <w:r>
              <w:rPr>
                <w:spacing w:val="40"/>
                <w:w w:val="105"/>
                <w:sz w:val="16"/>
              </w:rPr>
              <w:t xml:space="preserve"> </w:t>
            </w:r>
            <w:r>
              <w:rPr>
                <w:w w:val="105"/>
                <w:sz w:val="16"/>
              </w:rPr>
              <w:t>работы</w:t>
            </w:r>
            <w:r>
              <w:rPr>
                <w:spacing w:val="40"/>
                <w:w w:val="105"/>
                <w:sz w:val="16"/>
              </w:rPr>
              <w:t xml:space="preserve"> </w:t>
            </w:r>
            <w:r>
              <w:rPr>
                <w:w w:val="105"/>
                <w:sz w:val="16"/>
              </w:rPr>
              <w:t>и</w:t>
            </w:r>
            <w:r>
              <w:rPr>
                <w:spacing w:val="-11"/>
                <w:w w:val="105"/>
                <w:sz w:val="16"/>
              </w:rPr>
              <w:t xml:space="preserve"> </w:t>
            </w:r>
            <w:r>
              <w:rPr>
                <w:w w:val="105"/>
                <w:sz w:val="16"/>
              </w:rPr>
              <w:t>выражение</w:t>
            </w:r>
            <w:r>
              <w:rPr>
                <w:spacing w:val="-2"/>
                <w:w w:val="105"/>
                <w:sz w:val="16"/>
              </w:rPr>
              <w:t xml:space="preserve"> </w:t>
            </w:r>
            <w:r>
              <w:rPr>
                <w:w w:val="105"/>
                <w:sz w:val="16"/>
              </w:rPr>
              <w:t>собственного</w:t>
            </w:r>
            <w:r>
              <w:rPr>
                <w:spacing w:val="-1"/>
                <w:w w:val="105"/>
                <w:sz w:val="16"/>
              </w:rPr>
              <w:t xml:space="preserve"> </w:t>
            </w:r>
            <w:r>
              <w:rPr>
                <w:spacing w:val="-2"/>
                <w:w w:val="105"/>
                <w:sz w:val="16"/>
              </w:rPr>
              <w:t>мнения</w:t>
            </w:r>
          </w:p>
          <w:p w:rsidR="00A01459" w:rsidRDefault="003E52CC">
            <w:pPr>
              <w:pStyle w:val="TableParagraph"/>
              <w:spacing w:before="5" w:line="166" w:lineRule="exact"/>
              <w:ind w:left="72"/>
              <w:jc w:val="both"/>
              <w:rPr>
                <w:sz w:val="16"/>
              </w:rPr>
            </w:pPr>
            <w:r>
              <w:rPr>
                <w:w w:val="105"/>
                <w:sz w:val="16"/>
              </w:rPr>
              <w:t>по</w:t>
            </w:r>
            <w:r>
              <w:rPr>
                <w:spacing w:val="-6"/>
                <w:w w:val="105"/>
                <w:sz w:val="16"/>
              </w:rPr>
              <w:t xml:space="preserve"> </w:t>
            </w:r>
            <w:r>
              <w:rPr>
                <w:w w:val="105"/>
                <w:sz w:val="16"/>
              </w:rPr>
              <w:t>теме</w:t>
            </w:r>
            <w:r>
              <w:rPr>
                <w:spacing w:val="-6"/>
                <w:w w:val="105"/>
                <w:sz w:val="16"/>
              </w:rPr>
              <w:t xml:space="preserve"> </w:t>
            </w:r>
            <w:r>
              <w:rPr>
                <w:spacing w:val="-2"/>
                <w:w w:val="105"/>
                <w:sz w:val="16"/>
              </w:rPr>
              <w:t>проекта)</w:t>
            </w:r>
          </w:p>
        </w:tc>
        <w:tc>
          <w:tcPr>
            <w:tcW w:w="1075" w:type="dxa"/>
          </w:tcPr>
          <w:p w:rsidR="00A01459" w:rsidRDefault="003E52CC">
            <w:pPr>
              <w:pStyle w:val="TableParagraph"/>
              <w:spacing w:before="3"/>
              <w:ind w:left="6"/>
              <w:jc w:val="center"/>
              <w:rPr>
                <w:sz w:val="16"/>
              </w:rPr>
            </w:pPr>
            <w:r>
              <w:rPr>
                <w:spacing w:val="-10"/>
                <w:w w:val="105"/>
                <w:sz w:val="16"/>
              </w:rPr>
              <w:t>1</w:t>
            </w:r>
          </w:p>
        </w:tc>
        <w:tc>
          <w:tcPr>
            <w:tcW w:w="1241" w:type="dxa"/>
          </w:tcPr>
          <w:p w:rsidR="00A01459" w:rsidRDefault="003E52CC">
            <w:pPr>
              <w:pStyle w:val="TableParagraph"/>
              <w:spacing w:before="3"/>
              <w:ind w:left="76" w:right="68"/>
              <w:jc w:val="center"/>
              <w:rPr>
                <w:sz w:val="16"/>
              </w:rPr>
            </w:pPr>
            <w:r>
              <w:rPr>
                <w:spacing w:val="-5"/>
                <w:w w:val="105"/>
                <w:sz w:val="16"/>
              </w:rPr>
              <w:t>10</w:t>
            </w:r>
          </w:p>
        </w:tc>
        <w:tc>
          <w:tcPr>
            <w:tcW w:w="1611" w:type="dxa"/>
          </w:tcPr>
          <w:p w:rsidR="00A01459" w:rsidRDefault="00A01459">
            <w:pPr>
              <w:pStyle w:val="TableParagraph"/>
              <w:ind w:left="0"/>
              <w:rPr>
                <w:sz w:val="18"/>
              </w:rPr>
            </w:pPr>
          </w:p>
        </w:tc>
      </w:tr>
    </w:tbl>
    <w:p w:rsidR="00A01459" w:rsidRDefault="00A01459">
      <w:pPr>
        <w:pStyle w:val="a9"/>
        <w:spacing w:before="39"/>
        <w:rPr>
          <w:sz w:val="16"/>
        </w:rPr>
      </w:pPr>
    </w:p>
    <w:p w:rsidR="00A01459" w:rsidRDefault="003E52CC">
      <w:pPr>
        <w:pStyle w:val="2"/>
        <w:spacing w:line="244" w:lineRule="auto"/>
        <w:ind w:right="652"/>
      </w:pPr>
      <w:r>
        <w:pict>
          <v:group id="Group 361" o:spid="_x0000_s1910" style="position:absolute;margin-left:111.15pt;margin-top:-30.2pt;width:251.75pt;height:256.05pt;z-index:-251596800;mso-position-horizontal-relative:page" coordsize="31972,32518" o:gfxdata="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">
            <v:shape id="Image 362" o:spid="_x0000_s1899" type="#_x0000_t75" style="position:absolute;top:28109;width:4384;height:4405" o:gfxdata="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SB1e8AAAA&#10;3AAAAA8AAAAAAAAAAQAgAAAAIgAAAGRycy9kb3ducmV2LnhtbFBLAQIUABQAAAAIAIdO4kAzLwWe&#10;OwAAADkAAAAQAAAAAAAAAAEAIAAAAAsBAABkcnMvc2hhcGV4bWwueG1sUEsFBgAAAAAGAAYAWwEA&#10;ALUDAAAAAA==&#10;">
              <v:imagedata r:id="rId285" o:title=""/>
              <o:lock v:ext="edit" aspectratio="f"/>
            </v:shape>
            <v:shape id="Image 363" o:spid="_x0000_s1900" type="#_x0000_t75" style="position:absolute;left:2281;top:24807;width:5415;height:5415" o:gfxdata="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PH+bsAAADc&#10;AAAADwAAAAAAAAABACAAAAAiAAAAZHJzL2Rvd25yZXYueG1sUEsBAhQAFAAAAAgAh07iQDMvBZ47&#10;AAAAOQAAABAAAAAAAAAAAQAgAAAACgEAAGRycy9zaGFwZXhtbC54bWxQSwUGAAAAAAYABgBbAQAA&#10;tAMAAAAA&#10;">
              <v:imagedata r:id="rId286" o:title=""/>
              <o:lock v:ext="edit" aspectratio="f"/>
            </v:shape>
            <v:shape id="Image 364" o:spid="_x0000_s1901" type="#_x0000_t75" style="position:absolute;left:4946;top:21786;width:6004;height:5776" o:gfxdata="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JqK8AAAA&#10;3AAAAA8AAAAAAAAAAQAgAAAAIgAAAGRycy9kb3ducmV2LnhtbFBLAQIUABQAAAAIAIdO4kAzLwWe&#10;OwAAADkAAAAQAAAAAAAAAAEAIAAAAAsBAABkcnMvc2hhcGV4bWwueG1sUEsFBgAAAAAGAAYAWwEA&#10;ALUDAAAAAA==&#10;">
              <v:imagedata r:id="rId287" o:title=""/>
              <o:lock v:ext="edit" aspectratio="f"/>
            </v:shape>
            <v:shape id="Image 365" o:spid="_x0000_s1902" type="#_x0000_t75" style="position:absolute;left:7953;top:19009;width:4963;height:4989" o:gfxdata="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ENLb4A&#10;AADcAAAADwAAAAAAAAABACAAAAAiAAAAZHJzL2Rvd25yZXYueG1sUEsBAhQAFAAAAAgAh07iQDMv&#10;BZ47AAAAOQAAABAAAAAAAAAAAQAgAAAADQEAAGRycy9zaGFwZXhtbC54bWxQSwUGAAAAAAYABgBb&#10;AQAAtwMAAAAA&#10;">
              <v:imagedata r:id="rId288" o:title=""/>
              <o:lock v:ext="edit" aspectratio="f"/>
            </v:shape>
            <v:shape id="Image 366" o:spid="_x0000_s1903" type="#_x0000_t75" style="position:absolute;left:11639;top:15450;width:5414;height:5415" o:gfxdata="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cGmzugAAANwA&#10;AAAPAAAAAAAAAAEAIAAAACIAAABkcnMvZG93bnJldi54bWxQSwECFAAUAAAACACHTuJAMy8FnjsA&#10;AAA5AAAAEAAAAAAAAAABACAAAAAJAQAAZHJzL3NoYXBleG1sLnhtbFBLBQYAAAAABgAGAFsBAACz&#10;AwAAAAA=&#10;">
              <v:imagedata r:id="rId289" o:title=""/>
              <o:lock v:ext="edit" aspectratio="f"/>
            </v:shape>
            <v:shape id="Image 367" o:spid="_x0000_s1904" type="#_x0000_t75" style="position:absolute;left:14304;top:12695;width:4426;height:5504" o:gfxdata="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FBtL4A&#10;AADcAAAADwAAAAAAAAABACAAAAAiAAAAZHJzL2Rvd25yZXYueG1sUEsBAhQAFAAAAAgAh07iQDMv&#10;BZ47AAAAOQAAABAAAAAAAAAAAQAgAAAADQEAAGRycy9zaGFwZXhtbC54bWxQSwUGAAAAAAYABgBb&#10;AQAAtwMAAAAA&#10;">
              <v:imagedata r:id="rId290" o:title=""/>
              <o:lock v:ext="edit" aspectratio="f"/>
            </v:shape>
            <v:shape id="Image 368" o:spid="_x0000_s1905" type="#_x0000_t75" style="position:absolute;left:16980;top:10683;width:4868;height:4380" o:gfxdata="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ce5r4A&#10;AADcAAAADwAAAAAAAAABACAAAAAiAAAAZHJzL2Rvd25yZXYueG1sUEsBAhQAFAAAAAgAh07iQDMv&#10;BZ47AAAAOQAAABAAAAAAAAAAAQAgAAAADQEAAGRycy9zaGFwZXhtbC54bWxQSwUGAAAAAAYABgBb&#10;AQAAtwMAAAAA&#10;">
              <v:imagedata r:id="rId291" o:title=""/>
              <o:lock v:ext="edit" aspectratio="f"/>
            </v:shape>
            <v:shape id="Image 369" o:spid="_x0000_s1906" type="#_x0000_t75" style="position:absolute;left:21354;top:7175;width:4368;height:4500" o:gfxdata="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ppNa/&#10;AAAA3AAAAA8AAAAAAAAAAQAgAAAAIgAAAGRycy9kb3ducmV2LnhtbFBLAQIUABQAAAAIAIdO4kAz&#10;LwWeOwAAADkAAAAQAAAAAAAAAAEAIAAAAA4BAABkcnMvc2hhcGV4bWwueG1sUEsFBgAAAAAGAAYA&#10;WwEAALgDAAAAAA==&#10;">
              <v:imagedata r:id="rId292" o:title=""/>
              <o:lock v:ext="edit" aspectratio="f"/>
            </v:shape>
            <v:shape id="Image 370" o:spid="_x0000_s1907" type="#_x0000_t75" style="position:absolute;left:23707;top:4977;width:3804;height:3827" o:gfxdata="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zpr4A&#10;AADcAAAADwAAAAAAAAABACAAAAAiAAAAZHJzL2Rvd25yZXYueG1sUEsBAhQAFAAAAAgAh07iQDMv&#10;BZ47AAAAOQAAABAAAAAAAAAAAQAgAAAADQEAAGRycy9zaGFwZXhtbC54bWxQSwUGAAAAAAYABgBb&#10;AQAAtwMAAAAA&#10;">
              <v:imagedata r:id="rId293" o:title=""/>
              <o:lock v:ext="edit" aspectratio="f"/>
            </v:shape>
            <v:shape id="Image 371" o:spid="_x0000_s1908" type="#_x0000_t75" style="position:absolute;left:25733;top:2802;width:4363;height:4499" o:gfxdata="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MawG&#10;wAAAANwAAAAPAAAAAAAAAAEAIAAAACIAAABkcnMvZG93bnJldi54bWxQSwECFAAUAAAACACHTuJA&#10;My8FnjsAAAA5AAAAEAAAAAAAAAABACAAAAAPAQAAZHJzL3NoYXBleG1sLnhtbFBLBQYAAAAABgAG&#10;AFsBAAC5AwAAAAA=&#10;">
              <v:imagedata r:id="rId294" o:title=""/>
              <o:lock v:ext="edit" aspectratio="f"/>
            </v:shape>
            <v:shape id="Image 372" o:spid="_x0000_s1909" type="#_x0000_t75" style="position:absolute;left:28529;width:3441;height:4452" o:gfxdata="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mBIvQAA&#10;ANwAAAAPAAAAAAAAAAEAIAAAACIAAABkcnMvZG93bnJldi54bWxQSwECFAAUAAAACACHTuJAMy8F&#10;njsAAAA5AAAAEAAAAAAAAAABACAAAAAMAQAAZHJzL3NoYXBleG1sLnhtbFBLBQYAAAAABgAGAFsB&#10;AAC2AwAAAAA=&#10;">
              <v:imagedata r:id="rId295" o:title=""/>
              <o:lock v:ext="edit" aspectratio="f"/>
            </v:shape>
            <w10:wrap anchorx="page"/>
          </v:group>
        </w:pict>
      </w:r>
      <w:r>
        <w:t>Жанрово-стилистическая принадлежность текстов, используемых</w:t>
      </w:r>
      <w:r>
        <w:rPr>
          <w:spacing w:val="40"/>
        </w:rPr>
        <w:t xml:space="preserve"> </w:t>
      </w:r>
      <w:r>
        <w:t>в разделах «Аудирование» и «Чтение»</w:t>
      </w:r>
    </w:p>
    <w:p w:rsidR="00A01459" w:rsidRDefault="003E52CC">
      <w:pPr>
        <w:pStyle w:val="a9"/>
        <w:spacing w:line="244" w:lineRule="auto"/>
        <w:ind w:left="96" w:right="127" w:firstLine="489"/>
        <w:jc w:val="both"/>
      </w:pPr>
      <w:r>
        <w:t>Аудирование: высказывания собеседников в распространённых стандартных ситуациях повседневного общения, прагматические</w:t>
      </w:r>
      <w:r>
        <w:rPr>
          <w:spacing w:val="80"/>
        </w:rPr>
        <w:t xml:space="preserve"> </w:t>
      </w:r>
      <w:r>
        <w:t>(объявления) и публицистические (интервью,</w:t>
      </w:r>
      <w:r>
        <w:t xml:space="preserve"> репортажи) аудиотексты.</w:t>
      </w:r>
    </w:p>
    <w:p w:rsidR="00A01459" w:rsidRDefault="003E52CC">
      <w:pPr>
        <w:pStyle w:val="a9"/>
        <w:spacing w:line="244" w:lineRule="auto"/>
        <w:ind w:left="96" w:right="129" w:firstLine="489"/>
        <w:jc w:val="both"/>
      </w:pPr>
      <w:r>
        <w:t>Чтение:</w:t>
      </w:r>
      <w:r>
        <w:rPr>
          <w:spacing w:val="72"/>
        </w:rPr>
        <w:t xml:space="preserve">  </w:t>
      </w:r>
      <w:r>
        <w:t>публицистические,</w:t>
      </w:r>
      <w:r>
        <w:rPr>
          <w:spacing w:val="72"/>
        </w:rPr>
        <w:t xml:space="preserve">  </w:t>
      </w:r>
      <w:r>
        <w:t>художественные,</w:t>
      </w:r>
      <w:r>
        <w:rPr>
          <w:spacing w:val="72"/>
        </w:rPr>
        <w:t xml:space="preserve">  </w:t>
      </w:r>
      <w:r>
        <w:t>научно-популярные и прагматические тексты.</w:t>
      </w:r>
    </w:p>
    <w:p w:rsidR="00A01459" w:rsidRDefault="003E52CC">
      <w:pPr>
        <w:pStyle w:val="a9"/>
        <w:spacing w:line="244" w:lineRule="auto"/>
        <w:ind w:left="96" w:right="128" w:firstLine="489"/>
        <w:jc w:val="both"/>
      </w:pPr>
      <w:r>
        <w:t>Распределение текстов определённой жанрово-стилистической принадлежности</w:t>
      </w:r>
      <w:r>
        <w:rPr>
          <w:spacing w:val="80"/>
        </w:rPr>
        <w:t xml:space="preserve"> </w:t>
      </w:r>
      <w:r>
        <w:t>по</w:t>
      </w:r>
      <w:r>
        <w:rPr>
          <w:spacing w:val="80"/>
        </w:rPr>
        <w:t xml:space="preserve"> </w:t>
      </w:r>
      <w:r>
        <w:t>заданиям</w:t>
      </w:r>
      <w:r>
        <w:rPr>
          <w:spacing w:val="80"/>
        </w:rPr>
        <w:t xml:space="preserve"> </w:t>
      </w:r>
      <w:r>
        <w:t>разных</w:t>
      </w:r>
      <w:r>
        <w:rPr>
          <w:spacing w:val="80"/>
        </w:rPr>
        <w:t xml:space="preserve"> </w:t>
      </w:r>
      <w:r>
        <w:t>уровней</w:t>
      </w:r>
      <w:r>
        <w:rPr>
          <w:spacing w:val="80"/>
        </w:rPr>
        <w:t xml:space="preserve"> </w:t>
      </w:r>
      <w:r>
        <w:t>сложности</w:t>
      </w:r>
      <w:r>
        <w:rPr>
          <w:spacing w:val="80"/>
        </w:rPr>
        <w:t xml:space="preserve"> </w:t>
      </w:r>
      <w:r>
        <w:t>представлено</w:t>
      </w:r>
      <w:r>
        <w:rPr>
          <w:spacing w:val="80"/>
          <w:w w:val="150"/>
        </w:rPr>
        <w:t xml:space="preserve"> </w:t>
      </w:r>
      <w:r>
        <w:t>в таблице 7.</w:t>
      </w:r>
    </w:p>
    <w:p w:rsidR="00A01459" w:rsidRDefault="003E52CC">
      <w:pPr>
        <w:spacing w:before="74" w:line="244" w:lineRule="auto"/>
        <w:ind w:left="1178" w:right="128" w:firstLine="4552"/>
        <w:jc w:val="right"/>
        <w:rPr>
          <w:i/>
          <w:sz w:val="19"/>
        </w:rPr>
      </w:pPr>
      <w:r>
        <w:rPr>
          <w:i/>
          <w:sz w:val="19"/>
        </w:rPr>
        <w:t>Таблица</w:t>
      </w:r>
      <w:r>
        <w:rPr>
          <w:i/>
          <w:spacing w:val="-12"/>
          <w:sz w:val="19"/>
        </w:rPr>
        <w:t xml:space="preserve"> </w:t>
      </w:r>
      <w:r>
        <w:rPr>
          <w:i/>
          <w:sz w:val="19"/>
        </w:rPr>
        <w:t>7 Распределение текстов определённой жанрово-стилистической принадлежности по заданиям разных уровней сложности</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24</w:t>
      </w:r>
      <w:r>
        <w:rPr>
          <w:spacing w:val="3"/>
          <w:sz w:val="16"/>
        </w:rPr>
        <w:t xml:space="preserve"> </w:t>
      </w:r>
      <w:r>
        <w:rPr>
          <w:sz w:val="16"/>
        </w:rPr>
        <w:t>/</w:t>
      </w:r>
      <w:r>
        <w:rPr>
          <w:spacing w:val="4"/>
          <w:sz w:val="16"/>
        </w:rPr>
        <w:t xml:space="preserve"> </w:t>
      </w:r>
      <w:r>
        <w:rPr>
          <w:spacing w:val="-5"/>
          <w:sz w:val="16"/>
        </w:rPr>
        <w:t>31</w:t>
      </w:r>
    </w:p>
    <w:p w:rsidR="00A01459" w:rsidRDefault="003E52CC">
      <w:pPr>
        <w:pStyle w:val="af"/>
        <w:numPr>
          <w:ilvl w:val="0"/>
          <w:numId w:val="15"/>
        </w:numPr>
        <w:tabs>
          <w:tab w:val="left" w:pos="587"/>
          <w:tab w:val="left" w:pos="589"/>
          <w:tab w:val="left" w:pos="1811"/>
          <w:tab w:val="left" w:pos="2247"/>
          <w:tab w:val="left" w:pos="3118"/>
          <w:tab w:val="left" w:pos="4921"/>
          <w:tab w:val="left" w:pos="6349"/>
        </w:tabs>
        <w:spacing w:before="76" w:after="0" w:line="242" w:lineRule="auto"/>
        <w:ind w:right="320"/>
        <w:jc w:val="left"/>
        <w:rPr>
          <w:sz w:val="19"/>
        </w:rPr>
      </w:pPr>
      <w:r>
        <w:rPr>
          <w:spacing w:val="-2"/>
          <w:sz w:val="19"/>
        </w:rPr>
        <w:t>содержание</w:t>
      </w:r>
      <w:r>
        <w:rPr>
          <w:sz w:val="19"/>
        </w:rPr>
        <w:tab/>
      </w:r>
      <w:r>
        <w:rPr>
          <w:spacing w:val="-6"/>
          <w:sz w:val="19"/>
        </w:rPr>
        <w:t>не</w:t>
      </w:r>
      <w:r>
        <w:rPr>
          <w:sz w:val="19"/>
        </w:rPr>
        <w:tab/>
      </w:r>
      <w:r>
        <w:rPr>
          <w:spacing w:val="-2"/>
          <w:sz w:val="19"/>
        </w:rPr>
        <w:t>должно</w:t>
      </w:r>
      <w:r>
        <w:rPr>
          <w:sz w:val="19"/>
        </w:rPr>
        <w:tab/>
      </w:r>
      <w:r>
        <w:rPr>
          <w:spacing w:val="-2"/>
          <w:sz w:val="19"/>
        </w:rPr>
        <w:t>дискриминировать</w:t>
      </w:r>
      <w:r>
        <w:rPr>
          <w:sz w:val="19"/>
        </w:rPr>
        <w:tab/>
      </w:r>
      <w:r>
        <w:rPr>
          <w:spacing w:val="-2"/>
          <w:sz w:val="19"/>
        </w:rPr>
        <w:t>экзаменуемых</w:t>
      </w:r>
      <w:r>
        <w:rPr>
          <w:sz w:val="19"/>
        </w:rPr>
        <w:tab/>
      </w:r>
      <w:r>
        <w:rPr>
          <w:spacing w:val="-6"/>
          <w:sz w:val="19"/>
        </w:rPr>
        <w:t xml:space="preserve">по </w:t>
      </w:r>
      <w:r>
        <w:rPr>
          <w:sz w:val="19"/>
        </w:rPr>
        <w:t>религиозному, национальному и другим признакам;</w:t>
      </w:r>
    </w:p>
    <w:p w:rsidR="00A01459" w:rsidRDefault="003E52CC">
      <w:pPr>
        <w:pStyle w:val="af"/>
        <w:numPr>
          <w:ilvl w:val="0"/>
          <w:numId w:val="15"/>
        </w:numPr>
        <w:tabs>
          <w:tab w:val="left" w:pos="587"/>
          <w:tab w:val="left" w:pos="589"/>
        </w:tabs>
        <w:spacing w:before="2" w:after="0" w:line="242" w:lineRule="auto"/>
        <w:ind w:right="319"/>
        <w:jc w:val="left"/>
        <w:rPr>
          <w:sz w:val="19"/>
        </w:rPr>
      </w:pPr>
      <w:r>
        <w:rPr>
          <w:sz w:val="19"/>
        </w:rPr>
        <w:t>текст</w:t>
      </w:r>
      <w:r>
        <w:rPr>
          <w:spacing w:val="80"/>
          <w:sz w:val="19"/>
        </w:rPr>
        <w:t xml:space="preserve"> </w:t>
      </w:r>
      <w:r>
        <w:rPr>
          <w:sz w:val="19"/>
        </w:rPr>
        <w:t>не</w:t>
      </w:r>
      <w:r>
        <w:rPr>
          <w:spacing w:val="80"/>
          <w:sz w:val="19"/>
        </w:rPr>
        <w:t xml:space="preserve"> </w:t>
      </w:r>
      <w:r>
        <w:rPr>
          <w:sz w:val="19"/>
        </w:rPr>
        <w:t>должен</w:t>
      </w:r>
      <w:r>
        <w:rPr>
          <w:spacing w:val="80"/>
          <w:sz w:val="19"/>
        </w:rPr>
        <w:t xml:space="preserve"> </w:t>
      </w:r>
      <w:r>
        <w:rPr>
          <w:sz w:val="19"/>
        </w:rPr>
        <w:t>быть</w:t>
      </w:r>
      <w:r>
        <w:rPr>
          <w:spacing w:val="80"/>
          <w:sz w:val="19"/>
        </w:rPr>
        <w:t xml:space="preserve"> </w:t>
      </w:r>
      <w:r>
        <w:rPr>
          <w:sz w:val="19"/>
        </w:rPr>
        <w:t>перегружен</w:t>
      </w:r>
      <w:r>
        <w:rPr>
          <w:spacing w:val="80"/>
          <w:sz w:val="19"/>
        </w:rPr>
        <w:t xml:space="preserve"> </w:t>
      </w:r>
      <w:r>
        <w:rPr>
          <w:sz w:val="19"/>
        </w:rPr>
        <w:t>информативными</w:t>
      </w:r>
      <w:r>
        <w:rPr>
          <w:spacing w:val="80"/>
          <w:sz w:val="19"/>
        </w:rPr>
        <w:t xml:space="preserve"> </w:t>
      </w:r>
      <w:r>
        <w:rPr>
          <w:sz w:val="19"/>
        </w:rPr>
        <w:t>элементами: терминами, именами собственными, цифровыми данными;</w:t>
      </w:r>
    </w:p>
    <w:p w:rsidR="00A01459" w:rsidRDefault="003E52CC">
      <w:pPr>
        <w:pStyle w:val="af"/>
        <w:numPr>
          <w:ilvl w:val="0"/>
          <w:numId w:val="15"/>
        </w:numPr>
        <w:tabs>
          <w:tab w:val="left" w:pos="587"/>
          <w:tab w:val="left" w:pos="589"/>
        </w:tabs>
        <w:spacing w:before="3" w:after="0" w:line="242" w:lineRule="auto"/>
        <w:ind w:right="320"/>
        <w:jc w:val="left"/>
        <w:rPr>
          <w:sz w:val="19"/>
        </w:rPr>
      </w:pPr>
      <w:r>
        <w:rPr>
          <w:sz w:val="19"/>
        </w:rPr>
        <w:t>языковая</w:t>
      </w:r>
      <w:r>
        <w:rPr>
          <w:spacing w:val="80"/>
          <w:sz w:val="19"/>
        </w:rPr>
        <w:t xml:space="preserve"> </w:t>
      </w:r>
      <w:r>
        <w:rPr>
          <w:sz w:val="19"/>
        </w:rPr>
        <w:t>сложность</w:t>
      </w:r>
      <w:r>
        <w:rPr>
          <w:spacing w:val="80"/>
          <w:sz w:val="19"/>
        </w:rPr>
        <w:t xml:space="preserve"> </w:t>
      </w:r>
      <w:r>
        <w:rPr>
          <w:sz w:val="19"/>
        </w:rPr>
        <w:t>текста</w:t>
      </w:r>
      <w:r>
        <w:rPr>
          <w:spacing w:val="80"/>
          <w:sz w:val="19"/>
        </w:rPr>
        <w:t xml:space="preserve"> </w:t>
      </w:r>
      <w:r>
        <w:rPr>
          <w:sz w:val="19"/>
        </w:rPr>
        <w:t>должна</w:t>
      </w:r>
      <w:r>
        <w:rPr>
          <w:spacing w:val="80"/>
          <w:sz w:val="19"/>
        </w:rPr>
        <w:t xml:space="preserve"> </w:t>
      </w:r>
      <w:r>
        <w:rPr>
          <w:sz w:val="19"/>
        </w:rPr>
        <w:t>соответствовать</w:t>
      </w:r>
      <w:r>
        <w:rPr>
          <w:spacing w:val="80"/>
          <w:sz w:val="19"/>
        </w:rPr>
        <w:t xml:space="preserve"> </w:t>
      </w:r>
      <w:r>
        <w:rPr>
          <w:sz w:val="19"/>
        </w:rPr>
        <w:t>заявленному</w:t>
      </w:r>
      <w:r>
        <w:rPr>
          <w:spacing w:val="80"/>
          <w:sz w:val="19"/>
        </w:rPr>
        <w:t xml:space="preserve"> </w:t>
      </w:r>
      <w:r>
        <w:rPr>
          <w:sz w:val="19"/>
        </w:rPr>
        <w:t xml:space="preserve">уровню сложности задания </w:t>
      </w:r>
      <w:r>
        <w:rPr>
          <w:sz w:val="19"/>
        </w:rPr>
        <w:t>(базовый, высокий).</w:t>
      </w:r>
    </w:p>
    <w:p w:rsidR="00A01459" w:rsidRDefault="003E52CC">
      <w:pPr>
        <w:pStyle w:val="a9"/>
        <w:spacing w:before="2" w:line="244" w:lineRule="auto"/>
        <w:ind w:left="96" w:right="319" w:firstLine="489"/>
        <w:jc w:val="both"/>
      </w:pPr>
      <w:r>
        <w:t>Распределение заданий варианта КИМ ЕГЭ по содержанию, видам умений и способам действий более подробно описано в обобщённом плане варианта</w:t>
      </w:r>
      <w:r>
        <w:rPr>
          <w:spacing w:val="40"/>
        </w:rPr>
        <w:t xml:space="preserve"> </w:t>
      </w:r>
      <w:r>
        <w:t>КИМ</w:t>
      </w:r>
      <w:r>
        <w:rPr>
          <w:spacing w:val="40"/>
        </w:rPr>
        <w:t xml:space="preserve"> </w:t>
      </w:r>
      <w:r>
        <w:t>ЕГЭ</w:t>
      </w:r>
      <w:r>
        <w:rPr>
          <w:spacing w:val="40"/>
        </w:rPr>
        <w:t xml:space="preserve"> </w:t>
      </w:r>
      <w:r>
        <w:t>2026 г.</w:t>
      </w:r>
      <w:r>
        <w:rPr>
          <w:spacing w:val="40"/>
        </w:rPr>
        <w:t xml:space="preserve"> </w:t>
      </w:r>
      <w:r>
        <w:t>по</w:t>
      </w:r>
      <w:r>
        <w:rPr>
          <w:spacing w:val="40"/>
        </w:rPr>
        <w:t xml:space="preserve"> </w:t>
      </w:r>
      <w:r>
        <w:t>иностранным</w:t>
      </w:r>
      <w:r>
        <w:rPr>
          <w:spacing w:val="40"/>
        </w:rPr>
        <w:t xml:space="preserve"> </w:t>
      </w:r>
      <w:r>
        <w:t>языкам</w:t>
      </w:r>
      <w:r>
        <w:rPr>
          <w:spacing w:val="40"/>
        </w:rPr>
        <w:t xml:space="preserve"> </w:t>
      </w:r>
      <w:r>
        <w:t>(английскому, немецкому, французскому, испанскому) (см. Прил</w:t>
      </w:r>
      <w:r>
        <w:t>ожение).</w:t>
      </w:r>
    </w:p>
    <w:p w:rsidR="00A01459" w:rsidRDefault="00A01459">
      <w:pPr>
        <w:pStyle w:val="a9"/>
        <w:spacing w:before="35"/>
      </w:pPr>
    </w:p>
    <w:p w:rsidR="00A01459" w:rsidRDefault="003E52CC">
      <w:pPr>
        <w:pStyle w:val="1"/>
        <w:numPr>
          <w:ilvl w:val="0"/>
          <w:numId w:val="12"/>
        </w:numPr>
        <w:tabs>
          <w:tab w:val="left" w:pos="288"/>
        </w:tabs>
        <w:spacing w:before="0" w:after="0" w:line="240" w:lineRule="auto"/>
        <w:ind w:left="288" w:hanging="192"/>
        <w:jc w:val="both"/>
      </w:pPr>
      <w:r>
        <w:t>Распределение</w:t>
      </w:r>
      <w:r>
        <w:rPr>
          <w:spacing w:val="6"/>
        </w:rPr>
        <w:t xml:space="preserve"> </w:t>
      </w:r>
      <w:r>
        <w:t>заданий</w:t>
      </w:r>
      <w:r>
        <w:rPr>
          <w:spacing w:val="7"/>
        </w:rPr>
        <w:t xml:space="preserve"> </w:t>
      </w:r>
      <w:r>
        <w:t>варианта</w:t>
      </w:r>
      <w:r>
        <w:rPr>
          <w:spacing w:val="7"/>
        </w:rPr>
        <w:t xml:space="preserve"> </w:t>
      </w:r>
      <w:r>
        <w:t>КИМ</w:t>
      </w:r>
      <w:r>
        <w:rPr>
          <w:spacing w:val="8"/>
        </w:rPr>
        <w:t xml:space="preserve"> </w:t>
      </w:r>
      <w:r>
        <w:t>ЕГЭ</w:t>
      </w:r>
      <w:r>
        <w:rPr>
          <w:spacing w:val="7"/>
        </w:rPr>
        <w:t xml:space="preserve"> </w:t>
      </w:r>
      <w:r>
        <w:t>по</w:t>
      </w:r>
      <w:r>
        <w:rPr>
          <w:spacing w:val="7"/>
        </w:rPr>
        <w:t xml:space="preserve"> </w:t>
      </w:r>
      <w:r>
        <w:t>уровням</w:t>
      </w:r>
      <w:r>
        <w:rPr>
          <w:spacing w:val="7"/>
        </w:rPr>
        <w:t xml:space="preserve"> </w:t>
      </w:r>
      <w:r>
        <w:rPr>
          <w:spacing w:val="-2"/>
        </w:rPr>
        <w:t>сложности</w:t>
      </w:r>
    </w:p>
    <w:p w:rsidR="00A01459" w:rsidRDefault="003E52CC">
      <w:pPr>
        <w:pStyle w:val="a9"/>
        <w:spacing w:before="1" w:line="244" w:lineRule="auto"/>
        <w:ind w:left="96" w:right="319" w:firstLine="489"/>
        <w:jc w:val="both"/>
      </w:pPr>
      <w:r>
        <w:t>Уровень сложности заданий определяется уровнями сложности языкового</w:t>
      </w:r>
      <w:r>
        <w:rPr>
          <w:spacing w:val="40"/>
        </w:rPr>
        <w:t xml:space="preserve"> </w:t>
      </w:r>
      <w:r>
        <w:t>материала</w:t>
      </w:r>
      <w:r>
        <w:rPr>
          <w:spacing w:val="40"/>
        </w:rPr>
        <w:t xml:space="preserve"> </w:t>
      </w:r>
      <w:r>
        <w:t>и</w:t>
      </w:r>
      <w:r>
        <w:rPr>
          <w:spacing w:val="40"/>
        </w:rPr>
        <w:t xml:space="preserve"> </w:t>
      </w:r>
      <w:r>
        <w:t>проверяемых</w:t>
      </w:r>
      <w:r>
        <w:rPr>
          <w:spacing w:val="40"/>
        </w:rPr>
        <w:t xml:space="preserve"> </w:t>
      </w:r>
      <w:r>
        <w:t>умений,</w:t>
      </w:r>
      <w:r>
        <w:rPr>
          <w:spacing w:val="40"/>
        </w:rPr>
        <w:t xml:space="preserve"> </w:t>
      </w:r>
      <w:r>
        <w:t>а</w:t>
      </w:r>
      <w:r>
        <w:rPr>
          <w:spacing w:val="40"/>
        </w:rPr>
        <w:t xml:space="preserve"> </w:t>
      </w:r>
      <w:r>
        <w:t>также</w:t>
      </w:r>
      <w:r>
        <w:rPr>
          <w:spacing w:val="40"/>
        </w:rPr>
        <w:t xml:space="preserve"> </w:t>
      </w:r>
      <w:r>
        <w:t>типом</w:t>
      </w:r>
      <w:r>
        <w:rPr>
          <w:spacing w:val="40"/>
        </w:rPr>
        <w:t xml:space="preserve"> </w:t>
      </w:r>
      <w:r>
        <w:t>задания (таблица 2).</w:t>
      </w:r>
      <w:r>
        <w:rPr>
          <w:spacing w:val="80"/>
        </w:rPr>
        <w:t xml:space="preserve"> </w:t>
      </w:r>
      <w:r>
        <w:t>Экзаменационная</w:t>
      </w:r>
      <w:r>
        <w:rPr>
          <w:spacing w:val="80"/>
        </w:rPr>
        <w:t xml:space="preserve"> </w:t>
      </w:r>
      <w:r>
        <w:t>работа</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задания</w:t>
      </w:r>
      <w:r>
        <w:rPr>
          <w:spacing w:val="80"/>
        </w:rPr>
        <w:t xml:space="preserve"> </w:t>
      </w:r>
      <w:r>
        <w:t xml:space="preserve">базового и высокого уровней сложности. Эти уровни сложности заданий ЕГЭ соотносятся с требованиями изменённого в 2022 г. ФГОС СОО следующим </w:t>
      </w:r>
      <w:r>
        <w:rPr>
          <w:spacing w:val="-2"/>
        </w:rPr>
        <w:t>образом:</w:t>
      </w:r>
    </w:p>
    <w:p w:rsidR="00A01459" w:rsidRDefault="003E52CC">
      <w:pPr>
        <w:pStyle w:val="af"/>
        <w:numPr>
          <w:ilvl w:val="1"/>
          <w:numId w:val="12"/>
        </w:numPr>
        <w:tabs>
          <w:tab w:val="left" w:pos="584"/>
          <w:tab w:val="left" w:pos="586"/>
        </w:tabs>
        <w:spacing w:after="0" w:line="244" w:lineRule="auto"/>
        <w:ind w:right="318" w:hanging="294"/>
        <w:rPr>
          <w:sz w:val="19"/>
        </w:rPr>
      </w:pPr>
      <w:r>
        <w:rPr>
          <w:sz w:val="19"/>
        </w:rPr>
        <w:t>базовый уровень – пороговый уровень, которого должны достичь выпускники средней школы, изучавшие ин</w:t>
      </w:r>
      <w:r>
        <w:rPr>
          <w:sz w:val="19"/>
        </w:rPr>
        <w:t>остранный язык по</w:t>
      </w:r>
      <w:r>
        <w:rPr>
          <w:spacing w:val="40"/>
          <w:sz w:val="19"/>
        </w:rPr>
        <w:t xml:space="preserve"> </w:t>
      </w:r>
      <w:r>
        <w:rPr>
          <w:sz w:val="19"/>
        </w:rPr>
        <w:t>программе базового уровня;</w:t>
      </w:r>
    </w:p>
    <w:p w:rsidR="00A01459" w:rsidRDefault="003E52CC">
      <w:pPr>
        <w:pStyle w:val="af"/>
        <w:numPr>
          <w:ilvl w:val="1"/>
          <w:numId w:val="12"/>
        </w:numPr>
        <w:tabs>
          <w:tab w:val="left" w:pos="584"/>
          <w:tab w:val="left" w:pos="586"/>
        </w:tabs>
        <w:spacing w:after="0" w:line="244" w:lineRule="auto"/>
        <w:ind w:right="318" w:hanging="294"/>
        <w:rPr>
          <w:sz w:val="19"/>
        </w:rPr>
      </w:pPr>
      <w:r>
        <w:rPr>
          <w:sz w:val="19"/>
        </w:rPr>
        <w:t>высокий</w:t>
      </w:r>
      <w:r>
        <w:rPr>
          <w:spacing w:val="40"/>
          <w:sz w:val="19"/>
        </w:rPr>
        <w:t xml:space="preserve"> </w:t>
      </w:r>
      <w:r>
        <w:rPr>
          <w:sz w:val="19"/>
        </w:rPr>
        <w:t>уровень</w:t>
      </w:r>
      <w:r>
        <w:rPr>
          <w:spacing w:val="40"/>
          <w:sz w:val="19"/>
        </w:rPr>
        <w:t xml:space="preserve"> </w:t>
      </w:r>
      <w:r>
        <w:rPr>
          <w:sz w:val="19"/>
        </w:rPr>
        <w:t>–</w:t>
      </w:r>
      <w:r>
        <w:rPr>
          <w:spacing w:val="40"/>
          <w:sz w:val="19"/>
        </w:rPr>
        <w:t xml:space="preserve"> </w:t>
      </w:r>
      <w:r>
        <w:rPr>
          <w:sz w:val="19"/>
        </w:rPr>
        <w:t>уровень</w:t>
      </w:r>
      <w:r>
        <w:rPr>
          <w:spacing w:val="40"/>
          <w:sz w:val="19"/>
        </w:rPr>
        <w:t xml:space="preserve"> </w:t>
      </w:r>
      <w:r>
        <w:rPr>
          <w:sz w:val="19"/>
        </w:rPr>
        <w:t>выше</w:t>
      </w:r>
      <w:r>
        <w:rPr>
          <w:spacing w:val="40"/>
          <w:sz w:val="19"/>
        </w:rPr>
        <w:t xml:space="preserve"> </w:t>
      </w:r>
      <w:r>
        <w:rPr>
          <w:sz w:val="19"/>
        </w:rPr>
        <w:t>порогового,</w:t>
      </w:r>
      <w:r>
        <w:rPr>
          <w:spacing w:val="40"/>
          <w:sz w:val="19"/>
        </w:rPr>
        <w:t xml:space="preserve"> </w:t>
      </w:r>
      <w:r>
        <w:rPr>
          <w:sz w:val="19"/>
        </w:rPr>
        <w:t>которого</w:t>
      </w:r>
      <w:r>
        <w:rPr>
          <w:spacing w:val="40"/>
          <w:sz w:val="19"/>
        </w:rPr>
        <w:t xml:space="preserve"> </w:t>
      </w:r>
      <w:r>
        <w:rPr>
          <w:sz w:val="19"/>
        </w:rPr>
        <w:t>должны достичь выпускники средней школы, изучавшие иностранный язык по программе углублённого уровня.</w:t>
      </w:r>
    </w:p>
    <w:p w:rsidR="00A01459" w:rsidRDefault="003E52CC">
      <w:pPr>
        <w:pStyle w:val="a9"/>
        <w:spacing w:line="244" w:lineRule="auto"/>
        <w:ind w:left="96" w:right="319" w:firstLine="489"/>
        <w:jc w:val="both"/>
      </w:pPr>
      <w:r>
        <w:t>Во</w:t>
      </w:r>
      <w:r>
        <w:rPr>
          <w:spacing w:val="80"/>
          <w:w w:val="150"/>
        </w:rPr>
        <w:t xml:space="preserve"> </w:t>
      </w:r>
      <w:r>
        <w:t>все</w:t>
      </w:r>
      <w:r>
        <w:rPr>
          <w:spacing w:val="80"/>
          <w:w w:val="150"/>
        </w:rPr>
        <w:t xml:space="preserve"> </w:t>
      </w:r>
      <w:r>
        <w:t>разделы</w:t>
      </w:r>
      <w:r>
        <w:rPr>
          <w:spacing w:val="80"/>
          <w:w w:val="150"/>
        </w:rPr>
        <w:t xml:space="preserve"> </w:t>
      </w:r>
      <w:r>
        <w:t>работы</w:t>
      </w:r>
      <w:r>
        <w:rPr>
          <w:spacing w:val="80"/>
          <w:w w:val="150"/>
        </w:rPr>
        <w:t xml:space="preserve"> </w:t>
      </w:r>
      <w:r>
        <w:t>(«Аудирование»,</w:t>
      </w:r>
      <w:r>
        <w:rPr>
          <w:spacing w:val="80"/>
          <w:w w:val="150"/>
        </w:rPr>
        <w:t xml:space="preserve"> </w:t>
      </w:r>
      <w:r>
        <w:t>«Чтение»,</w:t>
      </w:r>
      <w:r>
        <w:rPr>
          <w:spacing w:val="80"/>
          <w:w w:val="150"/>
        </w:rPr>
        <w:t xml:space="preserve"> </w:t>
      </w:r>
      <w:r>
        <w:t>«Граммати</w:t>
      </w:r>
      <w:r>
        <w:t>ка и лексика»,</w:t>
      </w:r>
      <w:r>
        <w:rPr>
          <w:spacing w:val="40"/>
        </w:rPr>
        <w:t xml:space="preserve"> </w:t>
      </w:r>
      <w:r>
        <w:t>«Письменная</w:t>
      </w:r>
      <w:r>
        <w:rPr>
          <w:spacing w:val="40"/>
        </w:rPr>
        <w:t xml:space="preserve"> </w:t>
      </w:r>
      <w:r>
        <w:t>речь»,</w:t>
      </w:r>
      <w:r>
        <w:rPr>
          <w:spacing w:val="40"/>
        </w:rPr>
        <w:t xml:space="preserve"> </w:t>
      </w:r>
      <w:r>
        <w:t>«Говорение»)</w:t>
      </w:r>
      <w:r>
        <w:rPr>
          <w:spacing w:val="40"/>
        </w:rPr>
        <w:t xml:space="preserve"> </w:t>
      </w:r>
      <w:r>
        <w:t>включены</w:t>
      </w:r>
      <w:r>
        <w:rPr>
          <w:spacing w:val="40"/>
        </w:rPr>
        <w:t xml:space="preserve"> </w:t>
      </w:r>
      <w:r>
        <w:t>задания</w:t>
      </w:r>
      <w:r>
        <w:rPr>
          <w:spacing w:val="40"/>
        </w:rPr>
        <w:t xml:space="preserve"> </w:t>
      </w:r>
      <w:r>
        <w:t>базового</w:t>
      </w:r>
      <w:r>
        <w:rPr>
          <w:spacing w:val="40"/>
        </w:rPr>
        <w:t xml:space="preserve"> </w:t>
      </w:r>
      <w:r>
        <w:t>и высокого</w:t>
      </w:r>
      <w:r>
        <w:rPr>
          <w:spacing w:val="40"/>
        </w:rPr>
        <w:t xml:space="preserve"> </w:t>
      </w:r>
      <w:r>
        <w:t>уровней</w:t>
      </w:r>
      <w:r>
        <w:rPr>
          <w:spacing w:val="40"/>
        </w:rPr>
        <w:t xml:space="preserve"> </w:t>
      </w:r>
      <w:r>
        <w:t>сложности.</w:t>
      </w:r>
      <w:r>
        <w:rPr>
          <w:spacing w:val="40"/>
        </w:rPr>
        <w:t xml:space="preserve"> </w:t>
      </w:r>
      <w:r>
        <w:t>Распределение</w:t>
      </w:r>
      <w:r>
        <w:rPr>
          <w:spacing w:val="40"/>
        </w:rPr>
        <w:t xml:space="preserve"> </w:t>
      </w:r>
      <w:r>
        <w:t>заданий</w:t>
      </w:r>
      <w:r>
        <w:rPr>
          <w:spacing w:val="40"/>
        </w:rPr>
        <w:t xml:space="preserve"> </w:t>
      </w:r>
      <w:r>
        <w:t>по</w:t>
      </w:r>
      <w:r>
        <w:rPr>
          <w:spacing w:val="40"/>
        </w:rPr>
        <w:t xml:space="preserve"> </w:t>
      </w:r>
      <w:r>
        <w:t>уровням сложности представлено в таблице 8.</w:t>
      </w:r>
    </w:p>
    <w:p w:rsidR="00A01459" w:rsidRDefault="00A01459">
      <w:pPr>
        <w:pStyle w:val="a9"/>
        <w:spacing w:after="0" w:line="244" w:lineRule="auto"/>
        <w:jc w:val="both"/>
        <w:sectPr w:rsidR="00A01459">
          <w:pgSz w:w="16840" w:h="11910" w:orient="landscape"/>
          <w:pgMar w:top="580" w:right="566" w:bottom="280" w:left="992" w:header="720" w:footer="720" w:gutter="0"/>
          <w:cols w:num="2" w:space="720" w:equalWidth="0">
            <w:col w:w="6682" w:space="1728"/>
            <w:col w:w="6872"/>
          </w:cols>
        </w:sectPr>
      </w:pPr>
    </w:p>
    <w:p w:rsidR="00A01459" w:rsidRDefault="003E52CC">
      <w:pPr>
        <w:spacing w:before="73"/>
        <w:ind w:right="319"/>
        <w:jc w:val="right"/>
        <w:rPr>
          <w:i/>
          <w:sz w:val="19"/>
        </w:rPr>
      </w:pPr>
      <w:r>
        <w:rPr>
          <w:i/>
          <w:sz w:val="19"/>
        </w:rPr>
        <w:pict>
          <v:shape id="Textbox 373" o:spid="_x0000_s1777" type="#_x0000_t202" style="position:absolute;left:0;text-align:left;margin-left:51.25pt;margin-top:-36.2pt;width:332.75pt;height:97.05pt;z-index:251590656;mso-position-horizontal-relative:page;mso-width-relative:page;mso-height-relative:page" o:gfxdata="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39TKt2QAAAAsBAAAPAAAAAAAAAAEAIAAAACIAAABkcnMvZG93bnJldi54bWxQSwECFAAU&#10;AAAACACHTuJAmqrcB7cBAAB5AwAADgAAAAAAAAABACAAAAAoAQAAZHJzL2Uyb0RvYy54bWxQSwUG&#10;AAAAAAYABgBZAQAAU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6"/>
                    <w:gridCol w:w="2726"/>
                    <w:gridCol w:w="2767"/>
                  </w:tblGrid>
                  <w:tr w:rsidR="00A01459">
                    <w:trPr>
                      <w:trHeight w:val="567"/>
                    </w:trPr>
                    <w:tc>
                      <w:tcPr>
                        <w:tcW w:w="1036" w:type="dxa"/>
                      </w:tcPr>
                      <w:p w:rsidR="00A01459" w:rsidRDefault="003E52CC">
                        <w:pPr>
                          <w:pStyle w:val="TableParagraph"/>
                          <w:ind w:left="136" w:firstLine="80"/>
                          <w:rPr>
                            <w:sz w:val="16"/>
                          </w:rPr>
                        </w:pPr>
                        <w:r>
                          <w:rPr>
                            <w:spacing w:val="-2"/>
                            <w:w w:val="105"/>
                            <w:sz w:val="16"/>
                          </w:rPr>
                          <w:t>Уровень</w:t>
                        </w:r>
                      </w:p>
                      <w:p w:rsidR="00A01459" w:rsidRDefault="003E52CC">
                        <w:pPr>
                          <w:pStyle w:val="TableParagraph"/>
                          <w:spacing w:line="190" w:lineRule="atLeast"/>
                          <w:ind w:left="235" w:hanging="99"/>
                          <w:rPr>
                            <w:sz w:val="16"/>
                          </w:rPr>
                        </w:pPr>
                        <w:r>
                          <w:rPr>
                            <w:spacing w:val="-4"/>
                            <w:w w:val="105"/>
                            <w:sz w:val="16"/>
                          </w:rPr>
                          <w:t>сложности</w:t>
                        </w:r>
                        <w:r>
                          <w:rPr>
                            <w:spacing w:val="40"/>
                            <w:w w:val="105"/>
                            <w:sz w:val="16"/>
                          </w:rPr>
                          <w:t xml:space="preserve"> </w:t>
                        </w:r>
                        <w:r>
                          <w:rPr>
                            <w:spacing w:val="-2"/>
                            <w:w w:val="105"/>
                            <w:sz w:val="16"/>
                          </w:rPr>
                          <w:t>заданий</w:t>
                        </w:r>
                      </w:p>
                    </w:tc>
                    <w:tc>
                      <w:tcPr>
                        <w:tcW w:w="2726" w:type="dxa"/>
                      </w:tcPr>
                      <w:p w:rsidR="00A01459" w:rsidRDefault="003E52CC">
                        <w:pPr>
                          <w:pStyle w:val="TableParagraph"/>
                          <w:ind w:left="887"/>
                          <w:rPr>
                            <w:sz w:val="16"/>
                          </w:rPr>
                        </w:pPr>
                        <w:r>
                          <w:rPr>
                            <w:spacing w:val="-2"/>
                            <w:w w:val="105"/>
                            <w:sz w:val="16"/>
                          </w:rPr>
                          <w:t>Аудирование</w:t>
                        </w:r>
                      </w:p>
                    </w:tc>
                    <w:tc>
                      <w:tcPr>
                        <w:tcW w:w="2767" w:type="dxa"/>
                      </w:tcPr>
                      <w:p w:rsidR="00A01459" w:rsidRDefault="003E52CC">
                        <w:pPr>
                          <w:pStyle w:val="TableParagraph"/>
                          <w:ind w:left="4"/>
                          <w:jc w:val="center"/>
                          <w:rPr>
                            <w:sz w:val="16"/>
                          </w:rPr>
                        </w:pPr>
                        <w:r>
                          <w:rPr>
                            <w:spacing w:val="-2"/>
                            <w:w w:val="105"/>
                            <w:sz w:val="16"/>
                          </w:rPr>
                          <w:t>Чтение</w:t>
                        </w:r>
                      </w:p>
                    </w:tc>
                  </w:tr>
                  <w:tr w:rsidR="00A01459">
                    <w:trPr>
                      <w:trHeight w:val="956"/>
                    </w:trPr>
                    <w:tc>
                      <w:tcPr>
                        <w:tcW w:w="1036" w:type="dxa"/>
                      </w:tcPr>
                      <w:p w:rsidR="00A01459" w:rsidRDefault="003E52CC">
                        <w:pPr>
                          <w:pStyle w:val="TableParagraph"/>
                          <w:spacing w:before="3"/>
                          <w:ind w:left="72"/>
                          <w:rPr>
                            <w:sz w:val="16"/>
                          </w:rPr>
                        </w:pPr>
                        <w:r>
                          <w:rPr>
                            <w:spacing w:val="-2"/>
                            <w:w w:val="105"/>
                            <w:sz w:val="16"/>
                          </w:rPr>
                          <w:t>Базовый</w:t>
                        </w:r>
                      </w:p>
                    </w:tc>
                    <w:tc>
                      <w:tcPr>
                        <w:tcW w:w="2726" w:type="dxa"/>
                      </w:tcPr>
                      <w:p w:rsidR="00A01459" w:rsidRDefault="003E52CC">
                        <w:pPr>
                          <w:pStyle w:val="TableParagraph"/>
                          <w:spacing w:line="190" w:lineRule="exact"/>
                          <w:ind w:left="71" w:right="65"/>
                          <w:jc w:val="both"/>
                          <w:rPr>
                            <w:sz w:val="16"/>
                          </w:rPr>
                        </w:pPr>
                        <w:r>
                          <w:rPr>
                            <w:w w:val="105"/>
                            <w:sz w:val="16"/>
                          </w:rPr>
                          <w:t xml:space="preserve">Краткие высказывания информа- </w:t>
                        </w:r>
                        <w:r>
                          <w:rPr>
                            <w:spacing w:val="-2"/>
                            <w:w w:val="105"/>
                            <w:sz w:val="16"/>
                          </w:rPr>
                          <w:t>ционно-прагматического характера;</w:t>
                        </w:r>
                        <w:r>
                          <w:rPr>
                            <w:w w:val="105"/>
                            <w:sz w:val="16"/>
                          </w:rPr>
                          <w:t xml:space="preserve"> беседа или высказывание в стан- дартных ситуациях повседневного </w:t>
                        </w:r>
                        <w:r>
                          <w:rPr>
                            <w:spacing w:val="-2"/>
                            <w:w w:val="105"/>
                            <w:sz w:val="16"/>
                          </w:rPr>
                          <w:t>общения</w:t>
                        </w:r>
                      </w:p>
                    </w:tc>
                    <w:tc>
                      <w:tcPr>
                        <w:tcW w:w="2767" w:type="dxa"/>
                      </w:tcPr>
                      <w:p w:rsidR="00A01459" w:rsidRDefault="003E52CC">
                        <w:pPr>
                          <w:pStyle w:val="TableParagraph"/>
                          <w:spacing w:line="190" w:lineRule="exact"/>
                          <w:ind w:left="71" w:right="65"/>
                          <w:jc w:val="both"/>
                          <w:rPr>
                            <w:sz w:val="16"/>
                          </w:rPr>
                        </w:pPr>
                        <w:r>
                          <w:rPr>
                            <w:w w:val="105"/>
                            <w:sz w:val="16"/>
                          </w:rPr>
                          <w:t>Краткие тексты информационного</w:t>
                        </w:r>
                        <w:r>
                          <w:rPr>
                            <w:spacing w:val="80"/>
                            <w:w w:val="105"/>
                            <w:sz w:val="16"/>
                          </w:rPr>
                          <w:t xml:space="preserve"> </w:t>
                        </w:r>
                        <w:r>
                          <w:rPr>
                            <w:w w:val="105"/>
                            <w:sz w:val="16"/>
                          </w:rPr>
                          <w:t>и</w:t>
                        </w:r>
                        <w:r>
                          <w:rPr>
                            <w:spacing w:val="-10"/>
                            <w:w w:val="105"/>
                            <w:sz w:val="16"/>
                          </w:rPr>
                          <w:t xml:space="preserve"> </w:t>
                        </w:r>
                        <w:r>
                          <w:rPr>
                            <w:w w:val="105"/>
                            <w:sz w:val="16"/>
                          </w:rPr>
                          <w:t>научно-популярного</w:t>
                        </w:r>
                        <w:r>
                          <w:rPr>
                            <w:spacing w:val="40"/>
                            <w:w w:val="105"/>
                            <w:sz w:val="16"/>
                          </w:rPr>
                          <w:t xml:space="preserve"> </w:t>
                        </w:r>
                        <w:r>
                          <w:rPr>
                            <w:w w:val="105"/>
                            <w:sz w:val="16"/>
                          </w:rPr>
                          <w:t>характера; публицистические (например</w:t>
                        </w:r>
                        <w:r>
                          <w:rPr>
                            <w:i/>
                            <w:w w:val="105"/>
                            <w:sz w:val="16"/>
                          </w:rPr>
                          <w:t xml:space="preserve">, </w:t>
                        </w:r>
                        <w:r>
                          <w:rPr>
                            <w:w w:val="105"/>
                            <w:sz w:val="16"/>
                          </w:rPr>
                          <w:t xml:space="preserve">ре- цензия) и научно-популярные </w:t>
                        </w:r>
                        <w:r>
                          <w:rPr>
                            <w:spacing w:val="-2"/>
                            <w:w w:val="105"/>
                            <w:sz w:val="16"/>
                          </w:rPr>
                          <w:t>тексты</w:t>
                        </w:r>
                      </w:p>
                    </w:tc>
                  </w:tr>
                  <w:tr w:rsidR="00A01459">
                    <w:trPr>
                      <w:trHeight w:val="378"/>
                    </w:trPr>
                    <w:tc>
                      <w:tcPr>
                        <w:tcW w:w="1036" w:type="dxa"/>
                      </w:tcPr>
                      <w:p w:rsidR="00A01459" w:rsidRDefault="003E52CC">
                        <w:pPr>
                          <w:pStyle w:val="TableParagraph"/>
                          <w:ind w:left="72"/>
                          <w:rPr>
                            <w:sz w:val="16"/>
                          </w:rPr>
                        </w:pPr>
                        <w:r>
                          <w:rPr>
                            <w:spacing w:val="-2"/>
                            <w:w w:val="105"/>
                            <w:sz w:val="16"/>
                          </w:rPr>
                          <w:t>Высокий</w:t>
                        </w:r>
                      </w:p>
                    </w:tc>
                    <w:tc>
                      <w:tcPr>
                        <w:tcW w:w="2726" w:type="dxa"/>
                      </w:tcPr>
                      <w:p w:rsidR="00A01459" w:rsidRDefault="003E52CC">
                        <w:pPr>
                          <w:pStyle w:val="TableParagraph"/>
                          <w:ind w:left="71"/>
                          <w:rPr>
                            <w:sz w:val="16"/>
                          </w:rPr>
                        </w:pPr>
                        <w:r>
                          <w:rPr>
                            <w:w w:val="105"/>
                            <w:sz w:val="16"/>
                          </w:rPr>
                          <w:t>Интервью,</w:t>
                        </w:r>
                        <w:r>
                          <w:rPr>
                            <w:spacing w:val="31"/>
                            <w:w w:val="105"/>
                            <w:sz w:val="16"/>
                          </w:rPr>
                          <w:t xml:space="preserve"> </w:t>
                        </w:r>
                        <w:r>
                          <w:rPr>
                            <w:w w:val="105"/>
                            <w:sz w:val="16"/>
                          </w:rPr>
                          <w:t>развёрнутое</w:t>
                        </w:r>
                        <w:r>
                          <w:rPr>
                            <w:spacing w:val="31"/>
                            <w:w w:val="105"/>
                            <w:sz w:val="16"/>
                          </w:rPr>
                          <w:t xml:space="preserve"> </w:t>
                        </w:r>
                        <w:r>
                          <w:rPr>
                            <w:spacing w:val="-2"/>
                            <w:w w:val="105"/>
                            <w:sz w:val="16"/>
                          </w:rPr>
                          <w:t>тематичес-</w:t>
                        </w:r>
                      </w:p>
                      <w:p w:rsidR="00A01459" w:rsidRDefault="003E52CC">
                        <w:pPr>
                          <w:pStyle w:val="TableParagraph"/>
                          <w:spacing w:before="6" w:line="166" w:lineRule="exact"/>
                          <w:ind w:left="71"/>
                          <w:rPr>
                            <w:sz w:val="16"/>
                          </w:rPr>
                        </w:pPr>
                        <w:r>
                          <w:rPr>
                            <w:sz w:val="16"/>
                          </w:rPr>
                          <w:t>кое</w:t>
                        </w:r>
                        <w:r>
                          <w:rPr>
                            <w:spacing w:val="13"/>
                            <w:sz w:val="16"/>
                          </w:rPr>
                          <w:t xml:space="preserve"> </w:t>
                        </w:r>
                        <w:r>
                          <w:rPr>
                            <w:sz w:val="16"/>
                          </w:rPr>
                          <w:t>высказывание,</w:t>
                        </w:r>
                        <w:r>
                          <w:rPr>
                            <w:spacing w:val="13"/>
                            <w:sz w:val="16"/>
                          </w:rPr>
                          <w:t xml:space="preserve"> </w:t>
                        </w:r>
                        <w:r>
                          <w:rPr>
                            <w:spacing w:val="-2"/>
                            <w:sz w:val="16"/>
                          </w:rPr>
                          <w:t>репортаж</w:t>
                        </w:r>
                      </w:p>
                    </w:tc>
                    <w:tc>
                      <w:tcPr>
                        <w:tcW w:w="2767" w:type="dxa"/>
                      </w:tcPr>
                      <w:p w:rsidR="00A01459" w:rsidRDefault="003E52CC">
                        <w:pPr>
                          <w:pStyle w:val="TableParagraph"/>
                          <w:ind w:left="71"/>
                          <w:rPr>
                            <w:sz w:val="16"/>
                          </w:rPr>
                        </w:pPr>
                        <w:r>
                          <w:rPr>
                            <w:w w:val="105"/>
                            <w:sz w:val="16"/>
                          </w:rPr>
                          <w:t>Художественный</w:t>
                        </w:r>
                        <w:r>
                          <w:rPr>
                            <w:spacing w:val="52"/>
                            <w:w w:val="105"/>
                            <w:sz w:val="16"/>
                          </w:rPr>
                          <w:t xml:space="preserve"> </w:t>
                        </w:r>
                        <w:r>
                          <w:rPr>
                            <w:w w:val="105"/>
                            <w:sz w:val="16"/>
                          </w:rPr>
                          <w:t>или</w:t>
                        </w:r>
                        <w:r>
                          <w:rPr>
                            <w:spacing w:val="53"/>
                            <w:w w:val="105"/>
                            <w:sz w:val="16"/>
                          </w:rPr>
                          <w:t xml:space="preserve"> </w:t>
                        </w:r>
                        <w:r>
                          <w:rPr>
                            <w:spacing w:val="-2"/>
                            <w:w w:val="105"/>
                            <w:sz w:val="16"/>
                          </w:rPr>
                          <w:t>публицисти-</w:t>
                        </w:r>
                      </w:p>
                      <w:p w:rsidR="00A01459" w:rsidRDefault="003E52CC">
                        <w:pPr>
                          <w:pStyle w:val="TableParagraph"/>
                          <w:spacing w:before="6" w:line="166" w:lineRule="exact"/>
                          <w:ind w:left="71"/>
                          <w:rPr>
                            <w:sz w:val="16"/>
                          </w:rPr>
                        </w:pPr>
                        <w:r>
                          <w:rPr>
                            <w:sz w:val="16"/>
                          </w:rPr>
                          <w:t>ческий</w:t>
                        </w:r>
                        <w:r>
                          <w:rPr>
                            <w:spacing w:val="14"/>
                            <w:sz w:val="16"/>
                          </w:rPr>
                          <w:t xml:space="preserve"> </w:t>
                        </w:r>
                        <w:r>
                          <w:rPr>
                            <w:sz w:val="16"/>
                          </w:rPr>
                          <w:t>(например</w:t>
                        </w:r>
                        <w:r>
                          <w:rPr>
                            <w:i/>
                            <w:sz w:val="16"/>
                          </w:rPr>
                          <w:t>,</w:t>
                        </w:r>
                        <w:r>
                          <w:rPr>
                            <w:i/>
                            <w:spacing w:val="15"/>
                            <w:sz w:val="16"/>
                          </w:rPr>
                          <w:t xml:space="preserve"> </w:t>
                        </w:r>
                        <w:r>
                          <w:rPr>
                            <w:sz w:val="16"/>
                          </w:rPr>
                          <w:t>эссе)</w:t>
                        </w:r>
                        <w:r>
                          <w:rPr>
                            <w:spacing w:val="15"/>
                            <w:sz w:val="16"/>
                          </w:rPr>
                          <w:t xml:space="preserve"> </w:t>
                        </w:r>
                        <w:r>
                          <w:rPr>
                            <w:spacing w:val="-2"/>
                            <w:sz w:val="16"/>
                          </w:rPr>
                          <w:t>текст</w:t>
                        </w:r>
                      </w:p>
                    </w:tc>
                  </w:tr>
                </w:tbl>
                <w:p w:rsidR="00A01459" w:rsidRDefault="00A01459">
                  <w:pPr>
                    <w:pStyle w:val="a9"/>
                  </w:pPr>
                </w:p>
              </w:txbxContent>
            </v:textbox>
            <w10:wrap anchorx="page"/>
          </v:shape>
        </w:pict>
      </w:r>
      <w:r>
        <w:rPr>
          <w:i/>
          <w:sz w:val="19"/>
        </w:rPr>
        <w:t>Таблица</w:t>
      </w:r>
      <w:r>
        <w:rPr>
          <w:i/>
          <w:spacing w:val="6"/>
          <w:sz w:val="19"/>
        </w:rPr>
        <w:t xml:space="preserve"> </w:t>
      </w:r>
      <w:r>
        <w:rPr>
          <w:i/>
          <w:spacing w:val="-10"/>
          <w:sz w:val="19"/>
        </w:rPr>
        <w:t>8</w:t>
      </w:r>
    </w:p>
    <w:p w:rsidR="00A01459" w:rsidRDefault="003E52CC">
      <w:pPr>
        <w:spacing w:before="4"/>
        <w:ind w:right="320"/>
        <w:jc w:val="right"/>
        <w:rPr>
          <w:i/>
          <w:sz w:val="19"/>
        </w:rPr>
      </w:pPr>
      <w:r>
        <w:rPr>
          <w:i/>
          <w:sz w:val="19"/>
        </w:rPr>
        <w:pict>
          <v:group id="Group 374" o:spid="_x0000_s1974" style="position:absolute;left:0;text-align:left;margin-left:60.1pt;margin-top:10.35pt;width:59.65pt;height:63.15pt;z-index:-251597824;mso-position-horizontal-relative:page" coordsize="7575,8020" o:gfxdata="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">
            <v:shape id="Image 375" o:spid="_x0000_s1972" type="#_x0000_t75" style="position:absolute;top:1834;width:6182;height:6183" o:gfxdata="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svTBvQAA&#10;ANwAAAAPAAAAAAAAAAEAIAAAACIAAABkcnMvZG93bnJldi54bWxQSwECFAAUAAAACACHTuJAMy8F&#10;njsAAAA5AAAAEAAAAAAAAAABACAAAAAMAQAAZHJzL3NoYXBleG1sLnhtbFBLBQYAAAAABgAGAFsB&#10;AAC2AwAAAAA=&#10;">
              <v:imagedata r:id="rId311" o:title=""/>
              <o:lock v:ext="edit" aspectratio="f"/>
            </v:shape>
            <v:shape id="Image 376" o:spid="_x0000_s1973" type="#_x0000_t75" style="position:absolute;left:3154;width:4421;height:4862" o:gfxdata="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JGMbsAAADc&#10;AAAADwAAAAAAAAABACAAAAAiAAAAZHJzL2Rvd25yZXYueG1sUEsBAhQAFAAAAAgAh07iQDMvBZ47&#10;AAAAOQAAABAAAAAAAAAAAQAgAAAACgEAAGRycy9zaGFwZXhtbC54bWxQSwUGAAAAAAYABgBbAQAA&#10;tAMAAAAA&#10;">
              <v:imagedata r:id="rId312" o:title=""/>
              <o:lock v:ext="edit" aspectratio="f"/>
            </v:shape>
            <w10:wrap anchorx="page"/>
          </v:group>
        </w:pict>
      </w:r>
      <w:r>
        <w:rPr>
          <w:i/>
          <w:sz w:val="19"/>
        </w:rPr>
        <w:pict>
          <v:shape id="Textbox 377" o:spid="_x0000_s2019" type="#_x0000_t202" style="position:absolute;left:0;text-align:left;margin-left:471.75pt;margin-top:15.3pt;width:338.85pt;height:68.8pt;z-index:251591680;mso-position-horizontal-relative:page;mso-width-relative:page;mso-height-relative:page" o:gfxdata="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lMje9kAAAALAQAADwAAAAAAAAABACAAAAAiAAAAZHJzL2Rvd25yZXYueG1sUEsBAhQA&#10;FAAAAAgAh07iQOphwBm4AQAAeAMAAA4AAAAAAAAAAQAgAAAAKAEAAGRycy9lMm9Eb2MueG1sUEsF&#10;BgAAAAAGAAYAWQEAAFI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74"/>
                    <w:gridCol w:w="1369"/>
                    <w:gridCol w:w="1368"/>
                    <w:gridCol w:w="2738"/>
                  </w:tblGrid>
                  <w:tr w:rsidR="00A01459">
                    <w:trPr>
                      <w:trHeight w:val="758"/>
                    </w:trPr>
                    <w:tc>
                      <w:tcPr>
                        <w:tcW w:w="1174" w:type="dxa"/>
                      </w:tcPr>
                      <w:p w:rsidR="00A01459" w:rsidRDefault="003E52CC">
                        <w:pPr>
                          <w:pStyle w:val="TableParagraph"/>
                          <w:spacing w:line="247" w:lineRule="auto"/>
                          <w:ind w:left="205" w:right="197" w:hanging="1"/>
                          <w:jc w:val="center"/>
                          <w:rPr>
                            <w:sz w:val="16"/>
                          </w:rPr>
                        </w:pPr>
                        <w:r>
                          <w:rPr>
                            <w:spacing w:val="-2"/>
                            <w:w w:val="105"/>
                            <w:sz w:val="16"/>
                          </w:rPr>
                          <w:t>Уровень</w:t>
                        </w:r>
                        <w:r>
                          <w:rPr>
                            <w:spacing w:val="40"/>
                            <w:w w:val="105"/>
                            <w:sz w:val="16"/>
                          </w:rPr>
                          <w:t xml:space="preserve"> </w:t>
                        </w:r>
                        <w:r>
                          <w:rPr>
                            <w:spacing w:val="-4"/>
                            <w:w w:val="105"/>
                            <w:sz w:val="16"/>
                          </w:rPr>
                          <w:t>сложности</w:t>
                        </w:r>
                        <w:r>
                          <w:rPr>
                            <w:spacing w:val="40"/>
                            <w:w w:val="105"/>
                            <w:sz w:val="16"/>
                          </w:rPr>
                          <w:t xml:space="preserve"> </w:t>
                        </w:r>
                        <w:r>
                          <w:rPr>
                            <w:spacing w:val="-2"/>
                            <w:w w:val="105"/>
                            <w:sz w:val="16"/>
                          </w:rPr>
                          <w:t>заданий</w:t>
                        </w:r>
                      </w:p>
                    </w:tc>
                    <w:tc>
                      <w:tcPr>
                        <w:tcW w:w="1369" w:type="dxa"/>
                      </w:tcPr>
                      <w:p w:rsidR="00A01459" w:rsidRDefault="003E52CC">
                        <w:pPr>
                          <w:pStyle w:val="TableParagraph"/>
                          <w:spacing w:line="247" w:lineRule="auto"/>
                          <w:ind w:left="400" w:right="260" w:hanging="133"/>
                          <w:rPr>
                            <w:sz w:val="16"/>
                          </w:rPr>
                        </w:pPr>
                        <w:r>
                          <w:rPr>
                            <w:spacing w:val="-2"/>
                            <w:w w:val="105"/>
                            <w:sz w:val="16"/>
                          </w:rPr>
                          <w:t>Количество</w:t>
                        </w:r>
                        <w:r>
                          <w:rPr>
                            <w:spacing w:val="40"/>
                            <w:w w:val="105"/>
                            <w:sz w:val="16"/>
                          </w:rPr>
                          <w:t xml:space="preserve"> </w:t>
                        </w:r>
                        <w:r>
                          <w:rPr>
                            <w:spacing w:val="-2"/>
                            <w:w w:val="105"/>
                            <w:sz w:val="16"/>
                          </w:rPr>
                          <w:t>заданий</w:t>
                        </w:r>
                      </w:p>
                    </w:tc>
                    <w:tc>
                      <w:tcPr>
                        <w:tcW w:w="1368" w:type="dxa"/>
                      </w:tcPr>
                      <w:p w:rsidR="00A01459" w:rsidRDefault="003E52CC">
                        <w:pPr>
                          <w:pStyle w:val="TableParagraph"/>
                          <w:spacing w:line="247" w:lineRule="auto"/>
                          <w:ind w:firstLine="29"/>
                          <w:rPr>
                            <w:sz w:val="16"/>
                          </w:rPr>
                        </w:pPr>
                        <w:r>
                          <w:rPr>
                            <w:spacing w:val="-2"/>
                            <w:w w:val="105"/>
                            <w:sz w:val="16"/>
                          </w:rPr>
                          <w:t>Максимальный</w:t>
                        </w:r>
                        <w:r>
                          <w:rPr>
                            <w:w w:val="105"/>
                            <w:sz w:val="16"/>
                          </w:rPr>
                          <w:t xml:space="preserve"> </w:t>
                        </w:r>
                        <w:r>
                          <w:rPr>
                            <w:sz w:val="16"/>
                          </w:rPr>
                          <w:t>первичный</w:t>
                        </w:r>
                        <w:r>
                          <w:rPr>
                            <w:spacing w:val="15"/>
                            <w:sz w:val="16"/>
                          </w:rPr>
                          <w:t xml:space="preserve"> </w:t>
                        </w:r>
                        <w:r>
                          <w:rPr>
                            <w:spacing w:val="-4"/>
                            <w:sz w:val="16"/>
                          </w:rPr>
                          <w:t>балл</w:t>
                        </w:r>
                      </w:p>
                    </w:tc>
                    <w:tc>
                      <w:tcPr>
                        <w:tcW w:w="2738" w:type="dxa"/>
                      </w:tcPr>
                      <w:p w:rsidR="00A01459" w:rsidRDefault="003E52CC">
                        <w:pPr>
                          <w:pStyle w:val="TableParagraph"/>
                          <w:spacing w:line="247" w:lineRule="auto"/>
                          <w:ind w:left="46" w:right="36"/>
                          <w:jc w:val="center"/>
                          <w:rPr>
                            <w:sz w:val="16"/>
                          </w:rPr>
                        </w:pPr>
                        <w:r>
                          <w:rPr>
                            <w:spacing w:val="-2"/>
                            <w:w w:val="105"/>
                            <w:sz w:val="16"/>
                          </w:rPr>
                          <w:t>Процент</w:t>
                        </w:r>
                        <w:r>
                          <w:rPr>
                            <w:spacing w:val="-8"/>
                            <w:w w:val="105"/>
                            <w:sz w:val="16"/>
                          </w:rPr>
                          <w:t xml:space="preserve"> </w:t>
                        </w:r>
                        <w:r>
                          <w:rPr>
                            <w:spacing w:val="-2"/>
                            <w:w w:val="105"/>
                            <w:sz w:val="16"/>
                          </w:rPr>
                          <w:t>максимального</w:t>
                        </w:r>
                        <w:r>
                          <w:rPr>
                            <w:spacing w:val="-8"/>
                            <w:w w:val="105"/>
                            <w:sz w:val="16"/>
                          </w:rPr>
                          <w:t xml:space="preserve"> </w:t>
                        </w:r>
                        <w:r>
                          <w:rPr>
                            <w:spacing w:val="-2"/>
                            <w:w w:val="105"/>
                            <w:sz w:val="16"/>
                          </w:rPr>
                          <w:t>первичного</w:t>
                        </w:r>
                        <w:r>
                          <w:rPr>
                            <w:w w:val="105"/>
                            <w:sz w:val="16"/>
                          </w:rPr>
                          <w:t xml:space="preserve"> балла за выполнение заданий данного уровня сложности</w:t>
                        </w:r>
                      </w:p>
                      <w:p w:rsidR="00A01459" w:rsidRDefault="003E52CC">
                        <w:pPr>
                          <w:pStyle w:val="TableParagraph"/>
                          <w:spacing w:before="3" w:line="165" w:lineRule="exact"/>
                          <w:ind w:left="46" w:right="39"/>
                          <w:jc w:val="center"/>
                          <w:rPr>
                            <w:sz w:val="16"/>
                          </w:rPr>
                        </w:pPr>
                        <w:r>
                          <w:rPr>
                            <w:sz w:val="16"/>
                          </w:rPr>
                          <w:t>от</w:t>
                        </w:r>
                        <w:r>
                          <w:rPr>
                            <w:spacing w:val="17"/>
                            <w:sz w:val="16"/>
                          </w:rPr>
                          <w:t xml:space="preserve"> </w:t>
                        </w:r>
                        <w:r>
                          <w:rPr>
                            <w:sz w:val="16"/>
                          </w:rPr>
                          <w:t>максимального</w:t>
                        </w:r>
                        <w:r>
                          <w:rPr>
                            <w:spacing w:val="17"/>
                            <w:sz w:val="16"/>
                          </w:rPr>
                          <w:t xml:space="preserve"> </w:t>
                        </w:r>
                        <w:r>
                          <w:rPr>
                            <w:sz w:val="16"/>
                          </w:rPr>
                          <w:t>балла,</w:t>
                        </w:r>
                        <w:r>
                          <w:rPr>
                            <w:spacing w:val="17"/>
                            <w:sz w:val="16"/>
                          </w:rPr>
                          <w:t xml:space="preserve"> </w:t>
                        </w:r>
                        <w:r>
                          <w:rPr>
                            <w:sz w:val="16"/>
                          </w:rPr>
                          <w:t>равного</w:t>
                        </w:r>
                        <w:r>
                          <w:rPr>
                            <w:spacing w:val="17"/>
                            <w:sz w:val="16"/>
                          </w:rPr>
                          <w:t xml:space="preserve"> </w:t>
                        </w:r>
                        <w:r>
                          <w:rPr>
                            <w:spacing w:val="-7"/>
                            <w:sz w:val="16"/>
                          </w:rPr>
                          <w:t>82</w:t>
                        </w:r>
                      </w:p>
                    </w:tc>
                  </w:tr>
                  <w:tr w:rsidR="00A01459">
                    <w:trPr>
                      <w:trHeight w:val="194"/>
                    </w:trPr>
                    <w:tc>
                      <w:tcPr>
                        <w:tcW w:w="1174" w:type="dxa"/>
                      </w:tcPr>
                      <w:p w:rsidR="00A01459" w:rsidRDefault="003E52CC">
                        <w:pPr>
                          <w:pStyle w:val="TableParagraph"/>
                          <w:spacing w:line="172" w:lineRule="exact"/>
                          <w:ind w:left="72"/>
                          <w:rPr>
                            <w:sz w:val="16"/>
                          </w:rPr>
                        </w:pPr>
                        <w:r>
                          <w:rPr>
                            <w:spacing w:val="-2"/>
                            <w:w w:val="105"/>
                            <w:sz w:val="16"/>
                          </w:rPr>
                          <w:t>Базовый</w:t>
                        </w:r>
                      </w:p>
                    </w:tc>
                    <w:tc>
                      <w:tcPr>
                        <w:tcW w:w="1369" w:type="dxa"/>
                      </w:tcPr>
                      <w:p w:rsidR="00A01459" w:rsidRDefault="003E52CC">
                        <w:pPr>
                          <w:pStyle w:val="TableParagraph"/>
                          <w:spacing w:line="172" w:lineRule="exact"/>
                          <w:ind w:left="5"/>
                          <w:jc w:val="center"/>
                          <w:rPr>
                            <w:sz w:val="16"/>
                          </w:rPr>
                        </w:pPr>
                        <w:r>
                          <w:rPr>
                            <w:spacing w:val="-5"/>
                            <w:w w:val="105"/>
                            <w:sz w:val="16"/>
                          </w:rPr>
                          <w:t>18</w:t>
                        </w:r>
                      </w:p>
                    </w:tc>
                    <w:tc>
                      <w:tcPr>
                        <w:tcW w:w="1368" w:type="dxa"/>
                      </w:tcPr>
                      <w:p w:rsidR="00A01459" w:rsidRDefault="003E52CC">
                        <w:pPr>
                          <w:pStyle w:val="TableParagraph"/>
                          <w:spacing w:line="172" w:lineRule="exact"/>
                          <w:ind w:left="5"/>
                          <w:jc w:val="center"/>
                          <w:rPr>
                            <w:sz w:val="16"/>
                          </w:rPr>
                        </w:pPr>
                        <w:r>
                          <w:rPr>
                            <w:spacing w:val="-5"/>
                            <w:w w:val="105"/>
                            <w:sz w:val="16"/>
                          </w:rPr>
                          <w:t>32</w:t>
                        </w:r>
                      </w:p>
                    </w:tc>
                    <w:tc>
                      <w:tcPr>
                        <w:tcW w:w="2738" w:type="dxa"/>
                      </w:tcPr>
                      <w:p w:rsidR="00A01459" w:rsidRDefault="003E52CC">
                        <w:pPr>
                          <w:pStyle w:val="TableParagraph"/>
                          <w:spacing w:line="172" w:lineRule="exact"/>
                          <w:ind w:left="46" w:right="39"/>
                          <w:jc w:val="center"/>
                          <w:rPr>
                            <w:sz w:val="16"/>
                          </w:rPr>
                        </w:pPr>
                        <w:r>
                          <w:rPr>
                            <w:spacing w:val="-5"/>
                            <w:w w:val="105"/>
                            <w:sz w:val="16"/>
                          </w:rPr>
                          <w:t>39</w:t>
                        </w:r>
                      </w:p>
                    </w:tc>
                  </w:tr>
                  <w:tr w:rsidR="00A01459">
                    <w:trPr>
                      <w:trHeight w:val="187"/>
                    </w:trPr>
                    <w:tc>
                      <w:tcPr>
                        <w:tcW w:w="1174" w:type="dxa"/>
                      </w:tcPr>
                      <w:p w:rsidR="00A01459" w:rsidRDefault="003E52CC">
                        <w:pPr>
                          <w:pStyle w:val="TableParagraph"/>
                          <w:spacing w:line="165" w:lineRule="exact"/>
                          <w:ind w:left="72"/>
                          <w:rPr>
                            <w:sz w:val="16"/>
                          </w:rPr>
                        </w:pPr>
                        <w:r>
                          <w:rPr>
                            <w:spacing w:val="-2"/>
                            <w:w w:val="105"/>
                            <w:sz w:val="16"/>
                          </w:rPr>
                          <w:t>Высокий</w:t>
                        </w:r>
                      </w:p>
                    </w:tc>
                    <w:tc>
                      <w:tcPr>
                        <w:tcW w:w="1369" w:type="dxa"/>
                      </w:tcPr>
                      <w:p w:rsidR="00A01459" w:rsidRDefault="003E52CC">
                        <w:pPr>
                          <w:pStyle w:val="TableParagraph"/>
                          <w:spacing w:line="165" w:lineRule="exact"/>
                          <w:ind w:left="5"/>
                          <w:jc w:val="center"/>
                          <w:rPr>
                            <w:sz w:val="16"/>
                          </w:rPr>
                        </w:pPr>
                        <w:r>
                          <w:rPr>
                            <w:spacing w:val="-5"/>
                            <w:w w:val="105"/>
                            <w:sz w:val="16"/>
                          </w:rPr>
                          <w:t>24</w:t>
                        </w:r>
                      </w:p>
                    </w:tc>
                    <w:tc>
                      <w:tcPr>
                        <w:tcW w:w="1368" w:type="dxa"/>
                      </w:tcPr>
                      <w:p w:rsidR="00A01459" w:rsidRDefault="003E52CC">
                        <w:pPr>
                          <w:pStyle w:val="TableParagraph"/>
                          <w:spacing w:line="165" w:lineRule="exact"/>
                          <w:ind w:left="5"/>
                          <w:jc w:val="center"/>
                          <w:rPr>
                            <w:sz w:val="16"/>
                          </w:rPr>
                        </w:pPr>
                        <w:r>
                          <w:rPr>
                            <w:spacing w:val="-5"/>
                            <w:w w:val="105"/>
                            <w:sz w:val="16"/>
                          </w:rPr>
                          <w:t>50</w:t>
                        </w:r>
                      </w:p>
                    </w:tc>
                    <w:tc>
                      <w:tcPr>
                        <w:tcW w:w="2738" w:type="dxa"/>
                      </w:tcPr>
                      <w:p w:rsidR="00A01459" w:rsidRDefault="003E52CC">
                        <w:pPr>
                          <w:pStyle w:val="TableParagraph"/>
                          <w:spacing w:line="165" w:lineRule="exact"/>
                          <w:ind w:left="46" w:right="39"/>
                          <w:jc w:val="center"/>
                          <w:rPr>
                            <w:sz w:val="16"/>
                          </w:rPr>
                        </w:pPr>
                        <w:r>
                          <w:rPr>
                            <w:spacing w:val="-5"/>
                            <w:w w:val="105"/>
                            <w:sz w:val="16"/>
                          </w:rPr>
                          <w:t>61</w:t>
                        </w:r>
                      </w:p>
                    </w:tc>
                  </w:tr>
                  <w:tr w:rsidR="00A01459">
                    <w:trPr>
                      <w:trHeight w:val="187"/>
                    </w:trPr>
                    <w:tc>
                      <w:tcPr>
                        <w:tcW w:w="1174" w:type="dxa"/>
                      </w:tcPr>
                      <w:p w:rsidR="00A01459" w:rsidRDefault="003E52CC">
                        <w:pPr>
                          <w:pStyle w:val="TableParagraph"/>
                          <w:spacing w:line="166" w:lineRule="exact"/>
                          <w:ind w:left="672"/>
                          <w:rPr>
                            <w:sz w:val="16"/>
                          </w:rPr>
                        </w:pPr>
                        <w:r>
                          <w:rPr>
                            <w:spacing w:val="-4"/>
                            <w:w w:val="105"/>
                            <w:sz w:val="16"/>
                          </w:rPr>
                          <w:t>Итого</w:t>
                        </w:r>
                      </w:p>
                    </w:tc>
                    <w:tc>
                      <w:tcPr>
                        <w:tcW w:w="1369" w:type="dxa"/>
                      </w:tcPr>
                      <w:p w:rsidR="00A01459" w:rsidRDefault="003E52CC">
                        <w:pPr>
                          <w:pStyle w:val="TableParagraph"/>
                          <w:spacing w:line="166" w:lineRule="exact"/>
                          <w:ind w:left="5"/>
                          <w:jc w:val="center"/>
                          <w:rPr>
                            <w:sz w:val="16"/>
                          </w:rPr>
                        </w:pPr>
                        <w:r>
                          <w:rPr>
                            <w:spacing w:val="-5"/>
                            <w:w w:val="105"/>
                            <w:sz w:val="16"/>
                          </w:rPr>
                          <w:t>42</w:t>
                        </w:r>
                      </w:p>
                    </w:tc>
                    <w:tc>
                      <w:tcPr>
                        <w:tcW w:w="1368" w:type="dxa"/>
                      </w:tcPr>
                      <w:p w:rsidR="00A01459" w:rsidRDefault="003E52CC">
                        <w:pPr>
                          <w:pStyle w:val="TableParagraph"/>
                          <w:spacing w:line="166" w:lineRule="exact"/>
                          <w:ind w:left="5"/>
                          <w:jc w:val="center"/>
                          <w:rPr>
                            <w:sz w:val="16"/>
                          </w:rPr>
                        </w:pPr>
                        <w:r>
                          <w:rPr>
                            <w:spacing w:val="-5"/>
                            <w:w w:val="105"/>
                            <w:sz w:val="16"/>
                          </w:rPr>
                          <w:t>82</w:t>
                        </w:r>
                      </w:p>
                    </w:tc>
                    <w:tc>
                      <w:tcPr>
                        <w:tcW w:w="2738" w:type="dxa"/>
                      </w:tcPr>
                      <w:p w:rsidR="00A01459" w:rsidRDefault="003E52CC">
                        <w:pPr>
                          <w:pStyle w:val="TableParagraph"/>
                          <w:spacing w:line="166" w:lineRule="exact"/>
                          <w:ind w:left="46" w:right="39"/>
                          <w:jc w:val="center"/>
                          <w:rPr>
                            <w:sz w:val="16"/>
                          </w:rPr>
                        </w:pPr>
                        <w:r>
                          <w:rPr>
                            <w:spacing w:val="-5"/>
                            <w:w w:val="105"/>
                            <w:sz w:val="16"/>
                          </w:rPr>
                          <w:t>100</w:t>
                        </w:r>
                      </w:p>
                    </w:tc>
                  </w:tr>
                </w:tbl>
                <w:p w:rsidR="00A01459" w:rsidRDefault="00A01459">
                  <w:pPr>
                    <w:pStyle w:val="a9"/>
                  </w:pPr>
                </w:p>
              </w:txbxContent>
            </v:textbox>
            <w10:wrap anchorx="page"/>
          </v:shape>
        </w:pict>
      </w:r>
      <w:r>
        <w:rPr>
          <w:i/>
          <w:sz w:val="19"/>
        </w:rPr>
        <w:t>Распределение</w:t>
      </w:r>
      <w:r>
        <w:rPr>
          <w:i/>
          <w:spacing w:val="4"/>
          <w:sz w:val="19"/>
        </w:rPr>
        <w:t xml:space="preserve"> </w:t>
      </w:r>
      <w:r>
        <w:rPr>
          <w:i/>
          <w:sz w:val="19"/>
        </w:rPr>
        <w:t>заданий</w:t>
      </w:r>
      <w:r>
        <w:rPr>
          <w:i/>
          <w:spacing w:val="5"/>
          <w:sz w:val="19"/>
        </w:rPr>
        <w:t xml:space="preserve"> </w:t>
      </w:r>
      <w:r>
        <w:rPr>
          <w:i/>
          <w:sz w:val="19"/>
        </w:rPr>
        <w:t>по</w:t>
      </w:r>
      <w:r>
        <w:rPr>
          <w:i/>
          <w:spacing w:val="5"/>
          <w:sz w:val="19"/>
        </w:rPr>
        <w:t xml:space="preserve"> </w:t>
      </w:r>
      <w:r>
        <w:rPr>
          <w:i/>
          <w:sz w:val="19"/>
        </w:rPr>
        <w:t>уровням</w:t>
      </w:r>
      <w:r>
        <w:rPr>
          <w:i/>
          <w:spacing w:val="5"/>
          <w:sz w:val="19"/>
        </w:rPr>
        <w:t xml:space="preserve"> </w:t>
      </w:r>
      <w:r>
        <w:rPr>
          <w:i/>
          <w:spacing w:val="-2"/>
          <w:sz w:val="19"/>
        </w:rPr>
        <w:t>сложности</w:t>
      </w:r>
    </w:p>
    <w:p w:rsidR="00A01459" w:rsidRDefault="00A01459">
      <w:pPr>
        <w:pStyle w:val="a9"/>
        <w:rPr>
          <w:i/>
          <w:sz w:val="20"/>
        </w:rPr>
      </w:pPr>
    </w:p>
    <w:p w:rsidR="00A01459" w:rsidRDefault="00A01459">
      <w:pPr>
        <w:pStyle w:val="a9"/>
        <w:rPr>
          <w:i/>
          <w:sz w:val="20"/>
        </w:rPr>
      </w:pPr>
    </w:p>
    <w:p w:rsidR="00A01459" w:rsidRDefault="00A01459">
      <w:pPr>
        <w:pStyle w:val="a9"/>
        <w:spacing w:before="157"/>
        <w:rPr>
          <w:i/>
          <w:sz w:val="20"/>
        </w:rPr>
      </w:pPr>
    </w:p>
    <w:p w:rsidR="00A01459" w:rsidRDefault="00A01459">
      <w:pPr>
        <w:pStyle w:val="a9"/>
        <w:spacing w:after="0"/>
        <w:rPr>
          <w:i/>
          <w:sz w:val="20"/>
        </w:rPr>
        <w:sectPr w:rsidR="00A01459">
          <w:type w:val="continuous"/>
          <w:pgSz w:w="16840" w:h="11910" w:orient="landscape"/>
          <w:pgMar w:top="580" w:right="566" w:bottom="280" w:left="992" w:header="720" w:footer="720" w:gutter="0"/>
          <w:cols w:space="720"/>
        </w:sectPr>
      </w:pPr>
    </w:p>
    <w:p w:rsidR="00A01459" w:rsidRDefault="003E52CC">
      <w:pPr>
        <w:pStyle w:val="2"/>
        <w:spacing w:before="94"/>
      </w:pPr>
      <w:r>
        <w:t>Требования</w:t>
      </w:r>
      <w:r>
        <w:rPr>
          <w:spacing w:val="5"/>
        </w:rPr>
        <w:t xml:space="preserve"> </w:t>
      </w:r>
      <w:r>
        <w:t>к</w:t>
      </w:r>
      <w:r>
        <w:rPr>
          <w:spacing w:val="6"/>
        </w:rPr>
        <w:t xml:space="preserve"> </w:t>
      </w:r>
      <w:r>
        <w:t>отбору</w:t>
      </w:r>
      <w:r>
        <w:rPr>
          <w:spacing w:val="4"/>
        </w:rPr>
        <w:t xml:space="preserve"> </w:t>
      </w:r>
      <w:r>
        <w:rPr>
          <w:spacing w:val="-2"/>
        </w:rPr>
        <w:t>текстов</w:t>
      </w:r>
    </w:p>
    <w:p w:rsidR="00A01459" w:rsidRDefault="003E52CC">
      <w:pPr>
        <w:pStyle w:val="a9"/>
        <w:spacing w:before="1" w:line="244" w:lineRule="auto"/>
        <w:ind w:left="96" w:right="38" w:firstLine="489"/>
        <w:jc w:val="both"/>
      </w:pPr>
      <w:r>
        <w:t>Тексты, используемые для заданий всех разделов, должны отвечать следующим требованиям:</w:t>
      </w:r>
    </w:p>
    <w:p w:rsidR="00A01459" w:rsidRDefault="003E52CC">
      <w:pPr>
        <w:pStyle w:val="af"/>
        <w:numPr>
          <w:ilvl w:val="0"/>
          <w:numId w:val="15"/>
        </w:numPr>
        <w:tabs>
          <w:tab w:val="left" w:pos="587"/>
          <w:tab w:val="left" w:pos="589"/>
        </w:tabs>
        <w:spacing w:after="0" w:line="242" w:lineRule="auto"/>
        <w:ind w:right="38"/>
        <w:rPr>
          <w:sz w:val="19"/>
        </w:rPr>
      </w:pPr>
      <w:r>
        <w:rPr>
          <w:sz w:val="19"/>
        </w:rPr>
        <w:t>выбранный отрывок должен характеризоваться законченностью, внешней связностью и внутренней осмысленностью;</w:t>
      </w:r>
    </w:p>
    <w:p w:rsidR="00A01459" w:rsidRDefault="003E52CC">
      <w:pPr>
        <w:pStyle w:val="af"/>
        <w:numPr>
          <w:ilvl w:val="0"/>
          <w:numId w:val="15"/>
        </w:numPr>
        <w:tabs>
          <w:tab w:val="left" w:pos="587"/>
          <w:tab w:val="left" w:pos="589"/>
        </w:tabs>
        <w:spacing w:before="2" w:after="0" w:line="244" w:lineRule="auto"/>
        <w:ind w:right="38"/>
        <w:rPr>
          <w:sz w:val="19"/>
        </w:rPr>
      </w:pPr>
      <w:r>
        <w:rPr>
          <w:sz w:val="19"/>
        </w:rPr>
        <w:t>содержание</w:t>
      </w:r>
      <w:r>
        <w:rPr>
          <w:spacing w:val="40"/>
          <w:sz w:val="19"/>
        </w:rPr>
        <w:t xml:space="preserve"> </w:t>
      </w:r>
      <w:r>
        <w:rPr>
          <w:sz w:val="19"/>
        </w:rPr>
        <w:t>должно</w:t>
      </w:r>
      <w:r>
        <w:rPr>
          <w:spacing w:val="40"/>
          <w:sz w:val="19"/>
        </w:rPr>
        <w:t xml:space="preserve"> </w:t>
      </w:r>
      <w:r>
        <w:rPr>
          <w:sz w:val="19"/>
        </w:rPr>
        <w:t>учитывать</w:t>
      </w:r>
      <w:r>
        <w:rPr>
          <w:spacing w:val="40"/>
          <w:sz w:val="19"/>
        </w:rPr>
        <w:t xml:space="preserve"> </w:t>
      </w:r>
      <w:r>
        <w:rPr>
          <w:sz w:val="19"/>
        </w:rPr>
        <w:t>возрас</w:t>
      </w:r>
      <w:r>
        <w:rPr>
          <w:sz w:val="19"/>
        </w:rPr>
        <w:t>тные</w:t>
      </w:r>
      <w:r>
        <w:rPr>
          <w:spacing w:val="40"/>
          <w:sz w:val="19"/>
        </w:rPr>
        <w:t xml:space="preserve"> </w:t>
      </w:r>
      <w:r>
        <w:rPr>
          <w:sz w:val="19"/>
        </w:rPr>
        <w:t>особенности</w:t>
      </w:r>
      <w:r>
        <w:rPr>
          <w:spacing w:val="40"/>
          <w:sz w:val="19"/>
        </w:rPr>
        <w:t xml:space="preserve"> </w:t>
      </w:r>
      <w:r>
        <w:rPr>
          <w:sz w:val="19"/>
        </w:rPr>
        <w:t>выпускника, не должно</w:t>
      </w:r>
      <w:r>
        <w:rPr>
          <w:spacing w:val="40"/>
          <w:sz w:val="19"/>
        </w:rPr>
        <w:t xml:space="preserve"> </w:t>
      </w:r>
      <w:r>
        <w:rPr>
          <w:sz w:val="19"/>
        </w:rPr>
        <w:t>выходить</w:t>
      </w:r>
      <w:r>
        <w:rPr>
          <w:spacing w:val="40"/>
          <w:sz w:val="19"/>
        </w:rPr>
        <w:t xml:space="preserve"> </w:t>
      </w:r>
      <w:r>
        <w:rPr>
          <w:sz w:val="19"/>
        </w:rPr>
        <w:t>за</w:t>
      </w:r>
      <w:r>
        <w:rPr>
          <w:spacing w:val="40"/>
          <w:sz w:val="19"/>
        </w:rPr>
        <w:t xml:space="preserve"> </w:t>
      </w:r>
      <w:r>
        <w:rPr>
          <w:sz w:val="19"/>
        </w:rPr>
        <w:t>рамки</w:t>
      </w:r>
      <w:r>
        <w:rPr>
          <w:spacing w:val="40"/>
          <w:sz w:val="19"/>
        </w:rPr>
        <w:t xml:space="preserve"> </w:t>
      </w:r>
      <w:r>
        <w:rPr>
          <w:sz w:val="19"/>
        </w:rPr>
        <w:t>его</w:t>
      </w:r>
      <w:r>
        <w:rPr>
          <w:spacing w:val="40"/>
          <w:sz w:val="19"/>
        </w:rPr>
        <w:t xml:space="preserve"> </w:t>
      </w:r>
      <w:r>
        <w:rPr>
          <w:sz w:val="19"/>
        </w:rPr>
        <w:t>коммуникативного,</w:t>
      </w:r>
      <w:r>
        <w:rPr>
          <w:spacing w:val="40"/>
          <w:sz w:val="19"/>
        </w:rPr>
        <w:t xml:space="preserve"> </w:t>
      </w:r>
      <w:r>
        <w:rPr>
          <w:sz w:val="19"/>
        </w:rPr>
        <w:t>читательского</w:t>
      </w:r>
      <w:r>
        <w:rPr>
          <w:spacing w:val="80"/>
          <w:sz w:val="19"/>
        </w:rPr>
        <w:t xml:space="preserve"> </w:t>
      </w:r>
      <w:r>
        <w:rPr>
          <w:sz w:val="19"/>
        </w:rPr>
        <w:t>и жизненного опыта;</w:t>
      </w:r>
    </w:p>
    <w:p w:rsidR="00A01459" w:rsidRDefault="003E52CC">
      <w:pPr>
        <w:pStyle w:val="af"/>
        <w:numPr>
          <w:ilvl w:val="0"/>
          <w:numId w:val="15"/>
        </w:numPr>
        <w:tabs>
          <w:tab w:val="left" w:pos="588"/>
        </w:tabs>
        <w:spacing w:after="0" w:line="230" w:lineRule="exact"/>
        <w:ind w:left="588" w:right="0" w:hanging="295"/>
        <w:rPr>
          <w:sz w:val="19"/>
        </w:rPr>
      </w:pPr>
      <w:r>
        <w:rPr>
          <w:sz w:val="19"/>
        </w:rPr>
        <w:t>текст</w:t>
      </w:r>
      <w:r>
        <w:rPr>
          <w:spacing w:val="-8"/>
          <w:sz w:val="19"/>
        </w:rPr>
        <w:t xml:space="preserve"> </w:t>
      </w:r>
      <w:r>
        <w:rPr>
          <w:sz w:val="19"/>
        </w:rPr>
        <w:t>должен</w:t>
      </w:r>
      <w:r>
        <w:rPr>
          <w:spacing w:val="-7"/>
          <w:sz w:val="19"/>
        </w:rPr>
        <w:t xml:space="preserve"> </w:t>
      </w:r>
      <w:r>
        <w:rPr>
          <w:sz w:val="19"/>
        </w:rPr>
        <w:t>соответствовать</w:t>
      </w:r>
      <w:r>
        <w:rPr>
          <w:spacing w:val="-8"/>
          <w:sz w:val="19"/>
        </w:rPr>
        <w:t xml:space="preserve"> </w:t>
      </w:r>
      <w:r>
        <w:rPr>
          <w:sz w:val="19"/>
        </w:rPr>
        <w:t>жанру,</w:t>
      </w:r>
      <w:r>
        <w:rPr>
          <w:spacing w:val="-7"/>
          <w:sz w:val="19"/>
        </w:rPr>
        <w:t xml:space="preserve"> </w:t>
      </w:r>
      <w:r>
        <w:rPr>
          <w:sz w:val="19"/>
        </w:rPr>
        <w:t>указанному</w:t>
      </w:r>
      <w:r>
        <w:rPr>
          <w:spacing w:val="-8"/>
          <w:sz w:val="19"/>
        </w:rPr>
        <w:t xml:space="preserve"> </w:t>
      </w:r>
      <w:r>
        <w:rPr>
          <w:sz w:val="19"/>
        </w:rPr>
        <w:t>в</w:t>
      </w:r>
      <w:r>
        <w:rPr>
          <w:spacing w:val="-7"/>
          <w:sz w:val="19"/>
        </w:rPr>
        <w:t xml:space="preserve"> </w:t>
      </w:r>
      <w:r>
        <w:rPr>
          <w:sz w:val="19"/>
        </w:rPr>
        <w:t>описании</w:t>
      </w:r>
      <w:r>
        <w:rPr>
          <w:spacing w:val="-7"/>
          <w:sz w:val="19"/>
        </w:rPr>
        <w:t xml:space="preserve"> </w:t>
      </w:r>
      <w:r>
        <w:rPr>
          <w:spacing w:val="-2"/>
          <w:sz w:val="19"/>
        </w:rPr>
        <w:t>задания;</w:t>
      </w:r>
    </w:p>
    <w:p w:rsidR="00A01459" w:rsidRDefault="003E52CC">
      <w:pPr>
        <w:spacing w:line="240" w:lineRule="auto"/>
        <w:rPr>
          <w:sz w:val="19"/>
        </w:rPr>
      </w:pPr>
      <w:r>
        <w:br w:type="column"/>
      </w:r>
    </w:p>
    <w:p w:rsidR="00A01459" w:rsidRDefault="00A01459">
      <w:pPr>
        <w:pStyle w:val="a9"/>
      </w:pPr>
    </w:p>
    <w:p w:rsidR="00A01459" w:rsidRDefault="00A01459">
      <w:pPr>
        <w:pStyle w:val="a9"/>
        <w:spacing w:before="178"/>
      </w:pPr>
    </w:p>
    <w:p w:rsidR="00A01459" w:rsidRDefault="003E52CC">
      <w:pPr>
        <w:pStyle w:val="a9"/>
        <w:spacing w:line="244" w:lineRule="auto"/>
        <w:ind w:left="96" w:firstLine="489"/>
      </w:pPr>
      <w:r>
        <w:t>Задания</w:t>
      </w:r>
      <w:r>
        <w:rPr>
          <w:spacing w:val="40"/>
        </w:rPr>
        <w:t xml:space="preserve"> </w:t>
      </w:r>
      <w:r>
        <w:t>в</w:t>
      </w:r>
      <w:r>
        <w:rPr>
          <w:spacing w:val="40"/>
        </w:rPr>
        <w:t xml:space="preserve"> </w:t>
      </w:r>
      <w:r>
        <w:t>экзаменационной</w:t>
      </w:r>
      <w:r>
        <w:rPr>
          <w:spacing w:val="40"/>
        </w:rPr>
        <w:t xml:space="preserve"> </w:t>
      </w:r>
      <w:r>
        <w:t>работе</w:t>
      </w:r>
      <w:r>
        <w:rPr>
          <w:spacing w:val="40"/>
        </w:rPr>
        <w:t xml:space="preserve"> </w:t>
      </w:r>
      <w:r>
        <w:t>располагаются</w:t>
      </w:r>
      <w:r>
        <w:rPr>
          <w:spacing w:val="40"/>
        </w:rPr>
        <w:t xml:space="preserve"> </w:t>
      </w:r>
      <w:r>
        <w:t>по</w:t>
      </w:r>
      <w:r>
        <w:rPr>
          <w:spacing w:val="40"/>
        </w:rPr>
        <w:t xml:space="preserve"> </w:t>
      </w:r>
      <w:r>
        <w:t>возрастающей степени сложности внутри каждого раздела экзаменационной работы.</w:t>
      </w:r>
    </w:p>
    <w:p w:rsidR="00A01459" w:rsidRDefault="00A01459">
      <w:pPr>
        <w:pStyle w:val="a9"/>
        <w:spacing w:before="5"/>
      </w:pPr>
    </w:p>
    <w:p w:rsidR="00A01459" w:rsidRDefault="003E52CC">
      <w:pPr>
        <w:pStyle w:val="1"/>
        <w:numPr>
          <w:ilvl w:val="0"/>
          <w:numId w:val="12"/>
        </w:numPr>
        <w:tabs>
          <w:tab w:val="left" w:pos="288"/>
        </w:tabs>
        <w:spacing w:before="0" w:after="0" w:line="240" w:lineRule="auto"/>
        <w:ind w:left="288" w:hanging="192"/>
        <w:jc w:val="left"/>
      </w:pPr>
      <w:r>
        <w:t>Продолжительность</w:t>
      </w:r>
      <w:r>
        <w:rPr>
          <w:spacing w:val="17"/>
        </w:rPr>
        <w:t xml:space="preserve"> </w:t>
      </w:r>
      <w:r>
        <w:rPr>
          <w:spacing w:val="-2"/>
        </w:rPr>
        <w:t>экзамена</w:t>
      </w:r>
    </w:p>
    <w:p w:rsidR="00A01459" w:rsidRDefault="003E52CC">
      <w:pPr>
        <w:pStyle w:val="a9"/>
        <w:tabs>
          <w:tab w:val="left" w:pos="1134"/>
          <w:tab w:val="left" w:pos="2367"/>
          <w:tab w:val="left" w:pos="3593"/>
          <w:tab w:val="left" w:pos="4280"/>
          <w:tab w:val="left" w:pos="5957"/>
        </w:tabs>
        <w:spacing w:before="1" w:line="244" w:lineRule="auto"/>
        <w:ind w:left="96" w:right="320" w:firstLine="489"/>
      </w:pPr>
      <w:r>
        <w:rPr>
          <w:spacing w:val="-4"/>
        </w:rPr>
        <w:t>Для</w:t>
      </w:r>
      <w:r>
        <w:tab/>
      </w:r>
      <w:r>
        <w:rPr>
          <w:spacing w:val="-2"/>
        </w:rPr>
        <w:t>выполнения</w:t>
      </w:r>
      <w:r>
        <w:tab/>
      </w:r>
      <w:r>
        <w:rPr>
          <w:spacing w:val="-2"/>
        </w:rPr>
        <w:t>письменной</w:t>
      </w:r>
      <w:r>
        <w:tab/>
      </w:r>
      <w:r>
        <w:rPr>
          <w:spacing w:val="-2"/>
        </w:rPr>
        <w:t>части</w:t>
      </w:r>
      <w:r>
        <w:tab/>
      </w:r>
      <w:r>
        <w:rPr>
          <w:spacing w:val="-2"/>
        </w:rPr>
        <w:t>экзаменационной</w:t>
      </w:r>
      <w:r>
        <w:tab/>
      </w:r>
      <w:r>
        <w:rPr>
          <w:spacing w:val="-2"/>
        </w:rPr>
        <w:t xml:space="preserve">работы </w:t>
      </w:r>
      <w:r>
        <w:t>предоставляется 3 часа 10 минут (190 минут).</w:t>
      </w:r>
    </w:p>
    <w:p w:rsidR="00A01459" w:rsidRDefault="00A01459">
      <w:pPr>
        <w:pStyle w:val="a9"/>
        <w:spacing w:after="0" w:line="244" w:lineRule="auto"/>
        <w:sectPr w:rsidR="00A01459">
          <w:type w:val="continuous"/>
          <w:pgSz w:w="16840" w:h="11910" w:orient="landscape"/>
          <w:pgMar w:top="580" w:right="566" w:bottom="280" w:left="992" w:header="720" w:footer="720" w:gutter="0"/>
          <w:cols w:num="2" w:space="720" w:equalWidth="0">
            <w:col w:w="6591" w:space="1819"/>
            <w:col w:w="6872"/>
          </w:cols>
        </w:sectPr>
      </w:pPr>
    </w:p>
    <w:p w:rsidR="00A01459" w:rsidRDefault="003E52CC">
      <w:pPr>
        <w:pStyle w:val="a9"/>
        <w:spacing w:before="165"/>
        <w:rPr>
          <w:sz w:val="15"/>
        </w:rPr>
      </w:pPr>
      <w:r>
        <w:rPr>
          <w:sz w:val="15"/>
        </w:rPr>
        <w:pict>
          <v:group id="Group 378" o:spid="_x0000_s1809" style="position:absolute;margin-left:.5pt;margin-top:2.15pt;width:841.05pt;height:590.95pt;z-index:-251595776;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">
            <v:shape id="Graphic 379" o:spid="_x0000_s1794" style="position:absolute;left:1;top:1;width:53404;height:75045" coordsize="5340350,7504430" o:spt="100" o:gfxdata="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pnu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380" o:spid="_x0000_s1795" type="#_x0000_t75" style="position:absolute;left:60973;top:50641;width:6182;height:6182" o:gfxdata="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HcT/vQAA&#10;ANwAAAAPAAAAAAAAAAEAIAAAACIAAABkcnMvZG93bnJldi54bWxQSwECFAAUAAAACACHTuJAMy8F&#10;njsAAAA5AAAAEAAAAAAAAAABACAAAAAMAQAAZHJzL3NoYXBleG1sLnhtbFBLBQYAAAAABgAGAFsB&#10;AAC2AwAAAAA=&#10;">
              <v:imagedata r:id="rId296" o:title=""/>
              <o:lock v:ext="edit" aspectratio="f"/>
            </v:shape>
            <v:shape id="Image 381" o:spid="_x0000_s1796" type="#_x0000_t75" style="position:absolute;left:64127;top:48806;width:4421;height:4863" o:gfxdata="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GQnvQAA&#10;ANwAAAAPAAAAAAAAAAEAIAAAACIAAABkcnMvZG93bnJldi54bWxQSwECFAAUAAAACACHTuJAMy8F&#10;njsAAAA5AAAAEAAAAAAAAAABACAAAAAMAQAAZHJzL3NoYXBleG1sLnhtbFBLBQYAAAAABgAGAFsB&#10;AAC2AwAAAAA=&#10;">
              <v:imagedata r:id="rId284" o:title=""/>
              <o:lock v:ext="edit" aspectratio="f"/>
            </v:shape>
            <v:shape id="Image 382" o:spid="_x0000_s1797" type="#_x0000_t75" style="position:absolute;left:67454;top:45947;width:4385;height:4405" o:gfxdata="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7hrbsAAADc&#10;AAAADwAAAAAAAAABACAAAAAiAAAAZHJzL2Rvd25yZXYueG1sUEsBAhQAFAAAAAgAh07iQDMvBZ47&#10;AAAAOQAAABAAAAAAAAAAAQAgAAAACgEAAGRycy9zaGFwZXhtbC54bWxQSwUGAAAAAAYABgBbAQAA&#10;tAMAAAAA&#10;">
              <v:imagedata r:id="rId285" o:title=""/>
              <o:lock v:ext="edit" aspectratio="f"/>
            </v:shape>
            <v:shape id="Image 383" o:spid="_x0000_s1798" type="#_x0000_t75" style="position:absolute;left:69736;top:42645;width:5415;height:5415" o:gfxdata="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vIQO5AAAA3AAA&#10;AA8AAAAAAAAAAQAgAAAAIgAAAGRycy9kb3ducmV2LnhtbFBLAQIUABQAAAAIAIdO4kAzLwWeOwAA&#10;ADkAAAAQAAAAAAAAAAEAIAAAAAgBAABkcnMvc2hhcGV4bWwueG1sUEsFBgAAAAAGAAYAWwEAALID&#10;AAAAAA==&#10;">
              <v:imagedata r:id="rId286" o:title=""/>
              <o:lock v:ext="edit" aspectratio="f"/>
            </v:shape>
            <v:shape id="Image 384" o:spid="_x0000_s1799" type="#_x0000_t75" style="position:absolute;left:72401;top:39624;width:6004;height:5776" o:gfxdata="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KwFi8AAAA&#10;3AAAAA8AAAAAAAAAAQAgAAAAIgAAAGRycy9kb3ducmV2LnhtbFBLAQIUABQAAAAIAIdO4kAzLwWe&#10;OwAAADkAAAAQAAAAAAAAAAEAIAAAAAsBAABkcnMvc2hhcGV4bWwueG1sUEsFBgAAAAAGAAYAWwEA&#10;ALUDAAAAAA==&#10;">
              <v:imagedata r:id="rId287" o:title=""/>
              <o:lock v:ext="edit" aspectratio="f"/>
            </v:shape>
            <v:shape id="Image 385" o:spid="_x0000_s1800" type="#_x0000_t75" style="position:absolute;left:75408;top:36847;width:4963;height:4989" o:gfxdata="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yNEb4A&#10;AADcAAAADwAAAAAAAAABACAAAAAiAAAAZHJzL2Rvd25yZXYueG1sUEsBAhQAFAAAAAgAh07iQDMv&#10;BZ47AAAAOQAAABAAAAAAAAAAAQAgAAAADQEAAGRycy9zaGFwZXhtbC54bWxQSwUGAAAAAAYABgBb&#10;AQAAtwMAAAAA&#10;">
              <v:imagedata r:id="rId299" o:title=""/>
              <o:lock v:ext="edit" aspectratio="f"/>
            </v:shape>
            <v:shape id="Image 386" o:spid="_x0000_s1801" type="#_x0000_t75" style="position:absolute;left:79094;top:33288;width:5414;height:5414" o:gfxdata="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vtD28AAAA&#10;3AAAAA8AAAAAAAAAAQAgAAAAIgAAAGRycy9kb3ducmV2LnhtbFBLAQIUABQAAAAIAIdO4kAzLwWe&#10;OwAAADkAAAAQAAAAAAAAAAEAIAAAAAsBAABkcnMvc2hhcGV4bWwueG1sUEsFBgAAAAAGAAYAWwEA&#10;ALUDAAAAAA==&#10;">
              <v:imagedata r:id="rId300" o:title=""/>
              <o:lock v:ext="edit" aspectratio="f"/>
            </v:shape>
            <v:shape id="Image 387" o:spid="_x0000_s1802" type="#_x0000_t75" style="position:absolute;left:81759;top:30533;width:4426;height:5504" o:gfxdata="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4W+mvQAA&#10;ANwAAAAPAAAAAAAAAAEAIAAAACIAAABkcnMvZG93bnJldi54bWxQSwECFAAUAAAACACHTuJAMy8F&#10;njsAAAA5AAAAEAAAAAAAAAABACAAAAAMAQAAZHJzL3NoYXBleG1sLnhtbFBLBQYAAAAABgAGAFsB&#10;AAC2AwAAAAA=&#10;">
              <v:imagedata r:id="rId301" o:title=""/>
              <o:lock v:ext="edit" aspectratio="f"/>
            </v:shape>
            <v:shape id="Image 388" o:spid="_x0000_s1803" type="#_x0000_t75" style="position:absolute;left:84435;top:28521;width:4868;height:4380" o:gfxdata="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a8p+/&#10;AAAA3AAAAA8AAAAAAAAAAQAgAAAAIgAAAGRycy9kb3ducmV2LnhtbFBLAQIUABQAAAAIAIdO4kAz&#10;LwWeOwAAADkAAAAQAAAAAAAAAAEAIAAAAA4BAABkcnMvc2hhcGV4bWwueG1sUEsFBgAAAAAGAAYA&#10;WwEAALgDAAAAAA==&#10;">
              <v:imagedata r:id="rId302" o:title=""/>
              <o:lock v:ext="edit" aspectratio="f"/>
            </v:shape>
            <v:shape id="Image 389" o:spid="_x0000_s1804" type="#_x0000_t75" style="position:absolute;left:88809;top:25013;width:4368;height:4500" o:gfxdata="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N0Pr4A&#10;AADcAAAADwAAAAAAAAABACAAAAAiAAAAZHJzL2Rvd25yZXYueG1sUEsBAhQAFAAAAAgAh07iQDMv&#10;BZ47AAAAOQAAABAAAAAAAAAAAQAgAAAADQEAAGRycy9zaGFwZXhtbC54bWxQSwUGAAAAAAYABgBb&#10;AQAAtwMAAAAA&#10;">
              <v:imagedata r:id="rId303" o:title=""/>
              <o:lock v:ext="edit" aspectratio="f"/>
            </v:shape>
            <v:shape id="Image 390" o:spid="_x0000_s1805" type="#_x0000_t75" style="position:absolute;left:91162;top:22815;width:3804;height:3826" o:gfxdata="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3i&#10;LsEAAADcAAAADwAAAAAAAAABACAAAAAiAAAAZHJzL2Rvd25yZXYueG1sUEsBAhQAFAAAAAgAh07i&#10;QDMvBZ47AAAAOQAAABAAAAAAAAAAAQAgAAAAEAEAAGRycy9zaGFwZXhtbC54bWxQSwUGAAAAAAYA&#10;BgBbAQAAugMAAAAA&#10;">
              <v:imagedata r:id="rId304" o:title=""/>
              <o:lock v:ext="edit" aspectratio="f"/>
            </v:shape>
            <v:shape id="Image 391" o:spid="_x0000_s1806" type="#_x0000_t75" style="position:absolute;left:93188;top:20639;width:4363;height:4500" o:gfxdata="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5wEW8AAAA&#10;3AAAAA8AAAAAAAAAAQAgAAAAIgAAAGRycy9kb3ducmV2LnhtbFBLAQIUABQAAAAIAIdO4kAzLwWe&#10;OwAAADkAAAAQAAAAAAAAAAEAIAAAAAsBAABkcnMvc2hhcGV4bWwueG1sUEsFBgAAAAAGAAYAWwEA&#10;ALUDAAAAAA==&#10;">
              <v:imagedata r:id="rId305" o:title=""/>
              <o:lock v:ext="edit" aspectratio="f"/>
            </v:shape>
            <v:shape id="Image 392" o:spid="_x0000_s1807" type="#_x0000_t75" style="position:absolute;left:95984;top:17837;width:3441;height:4453" o:gfxdata="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2Hhr4A&#10;AADcAAAADwAAAAAAAAABACAAAAAiAAAAZHJzL2Rvd25yZXYueG1sUEsBAhQAFAAAAAgAh07iQDMv&#10;BZ47AAAAOQAAABAAAAAAAAAAAQAgAAAADQEAAGRycy9zaGFwZXhtbC54bWxQSwUGAAAAAAYABgBb&#10;AQAAtwMAAAAA&#10;">
              <v:imagedata r:id="rId306" o:title=""/>
              <o:lock v:ext="edit" aspectratio="f"/>
            </v:shape>
            <v:shape id="Graphic 393" o:spid="_x0000_s1808" style="position:absolute;left:53404;top:1;width:53403;height:75045" coordsize="5340350,7504430" o:spt="100" o:gfxdata="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aLX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p>
    <w:p w:rsidR="00A01459" w:rsidRDefault="003E52CC">
      <w:pPr>
        <w:tabs>
          <w:tab w:val="left" w:pos="9364"/>
        </w:tabs>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space="720"/>
        </w:sectPr>
      </w:pPr>
    </w:p>
    <w:p w:rsidR="00A01459" w:rsidRDefault="003E52CC">
      <w:pPr>
        <w:spacing w:before="82"/>
        <w:ind w:left="21"/>
        <w:jc w:val="both"/>
        <w:rPr>
          <w:sz w:val="16"/>
        </w:rPr>
      </w:pPr>
      <w:r>
        <w:rPr>
          <w:sz w:val="16"/>
        </w:rPr>
        <w:pict>
          <v:group id="Group 394" o:spid="_x0000_s1860" style="position:absolute;left:0;text-align:left;margin-left:.5pt;margin-top:2.15pt;width:841.05pt;height:590.95pt;z-index:-251594752;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">
            <v:shape id="Graphic 395" o:spid="_x0000_s1844" style="position:absolute;left:1;top:1;width:53404;height:75045" coordsize="5340350,7504430" o:spt="100" o:gfxdata="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X9jO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396" o:spid="_x0000_s1845" type="#_x0000_t75" style="position:absolute;left:60973;top:50641;width:6182;height:6182" o:gfxdata="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6lYvQAA&#10;ANwAAAAPAAAAAAAAAAEAIAAAACIAAABkcnMvZG93bnJldi54bWxQSwECFAAUAAAACACHTuJAMy8F&#10;njsAAAA5AAAAEAAAAAAAAAABACAAAAAMAQAAZHJzL3NoYXBleG1sLnhtbFBLBQYAAAAABgAGAFsB&#10;AAC2AwAAAAA=&#10;">
              <v:imagedata r:id="rId296" o:title=""/>
              <o:lock v:ext="edit" aspectratio="f"/>
            </v:shape>
            <v:shape id="Image 397" o:spid="_x0000_s1846" type="#_x0000_t75" style="position:absolute;left:64127;top:48806;width:4421;height:4863" o:gfxdata="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YMmy8AAAA&#10;3AAAAA8AAAAAAAAAAQAgAAAAIgAAAGRycy9kb3ducmV2LnhtbFBLAQIUABQAAAAIAIdO4kAzLwWe&#10;OwAAADkAAAAQAAAAAAAAAAEAIAAAAAsBAABkcnMvc2hhcGV4bWwueG1sUEsFBgAAAAAGAAYAWwEA&#10;ALUDAAAAAA==&#10;">
              <v:imagedata r:id="rId284" o:title=""/>
              <o:lock v:ext="edit" aspectratio="f"/>
            </v:shape>
            <v:shape id="Image 398" o:spid="_x0000_s1847" type="#_x0000_t75" style="position:absolute;left:67454;top:45947;width:4385;height:4405" o:gfxdata="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IwKvQAA&#10;ANwAAAAPAAAAAAAAAAEAIAAAACIAAABkcnMvZG93bnJldi54bWxQSwECFAAUAAAACACHTuJAMy8F&#10;njsAAAA5AAAAEAAAAAAAAAABACAAAAAMAQAAZHJzL3NoYXBleG1sLnhtbFBLBQYAAAAABgAGAFsB&#10;AAC2AwAAAAA=&#10;">
              <v:imagedata r:id="rId285" o:title=""/>
              <o:lock v:ext="edit" aspectratio="f"/>
            </v:shape>
            <v:shape id="Image 399" o:spid="_x0000_s1848" type="#_x0000_t75" style="position:absolute;left:69736;top:42645;width:5415;height:5415" o:gfxdata="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EcUu8AAAA&#10;3AAAAA8AAAAAAAAAAQAgAAAAIgAAAGRycy9kb3ducmV2LnhtbFBLAQIUABQAAAAIAIdO4kAzLwWe&#10;OwAAADkAAAAQAAAAAAAAAAEAIAAAAAsBAABkcnMvc2hhcGV4bWwueG1sUEsFBgAAAAAGAAYAWwEA&#10;ALUDAAAAAA==&#10;">
              <v:imagedata r:id="rId286" o:title=""/>
              <o:lock v:ext="edit" aspectratio="f"/>
            </v:shape>
            <v:shape id="Image 400" o:spid="_x0000_s1849" type="#_x0000_t75" style="position:absolute;left:72401;top:39624;width:6004;height:5776" o:gfxdata="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sqH5vQAA&#10;ANwAAAAPAAAAAAAAAAEAIAAAACIAAABkcnMvZG93bnJldi54bWxQSwECFAAUAAAACACHTuJAMy8F&#10;njsAAAA5AAAAEAAAAAAAAAABACAAAAAMAQAAZHJzL3NoYXBleG1sLnhtbFBLBQYAAAAABgAGAFsB&#10;AAC2AwAAAAA=&#10;">
              <v:imagedata r:id="rId287" o:title=""/>
              <o:lock v:ext="edit" aspectratio="f"/>
            </v:shape>
            <v:shape id="Image 401" o:spid="_x0000_s1850" type="#_x0000_t75" style="position:absolute;left:75408;top:36847;width:4963;height:4989" o:gfxdata="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2JOL4A&#10;AADcAAAADwAAAAAAAAABACAAAAAiAAAAZHJzL2Rvd25yZXYueG1sUEsBAhQAFAAAAAgAh07iQDMv&#10;BZ47AAAAOQAAABAAAAAAAAAAAQAgAAAADQEAAGRycy9zaGFwZXhtbC54bWxQSwUGAAAAAAYABgBb&#10;AQAAtwMAAAAA&#10;">
              <v:imagedata r:id="rId313" o:title=""/>
              <o:lock v:ext="edit" aspectratio="f"/>
            </v:shape>
            <v:shape id="Image 402" o:spid="_x0000_s1851" type="#_x0000_t75" style="position:absolute;left:79094;top:33288;width:5414;height:5414" o:gfxdata="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xrZ1vQAA&#10;ANwAAAAPAAAAAAAAAAEAIAAAACIAAABkcnMvZG93bnJldi54bWxQSwECFAAUAAAACACHTuJAMy8F&#10;njsAAAA5AAAAEAAAAAAAAAABACAAAAAMAQAAZHJzL3NoYXBleG1sLnhtbFBLBQYAAAAABgAGAFsB&#10;AAC2AwAAAAA=&#10;">
              <v:imagedata r:id="rId316" o:title=""/>
              <o:lock v:ext="edit" aspectratio="f"/>
            </v:shape>
            <v:shape id="Image 403" o:spid="_x0000_s1852" type="#_x0000_t75" style="position:absolute;left:81759;top:30533;width:4426;height:5504" o:gfxdata="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3VjG8AAAA&#10;3AAAAA8AAAAAAAAAAQAgAAAAIgAAAGRycy9kb3ducmV2LnhtbFBLAQIUABQAAAAIAIdO4kAzLwWe&#10;OwAAADkAAAAQAAAAAAAAAAEAIAAAAAsBAABkcnMvc2hhcGV4bWwueG1sUEsFBgAAAAAGAAYAWwEA&#10;ALUDAAAAAA==&#10;">
              <v:imagedata r:id="rId290" o:title=""/>
              <o:lock v:ext="edit" aspectratio="f"/>
            </v:shape>
            <v:shape id="Image 404" o:spid="_x0000_s1853" type="#_x0000_t75" style="position:absolute;left:84435;top:28521;width:4868;height:4380" o:gfxdata="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8yj74A&#10;AADcAAAADwAAAAAAAAABACAAAAAiAAAAZHJzL2Rvd25yZXYueG1sUEsBAhQAFAAAAAgAh07iQDMv&#10;BZ47AAAAOQAAABAAAAAAAAAAAQAgAAAADQEAAGRycy9zaGFwZXhtbC54bWxQSwUGAAAAAAYABgBb&#10;AQAAtwMAAAAA&#10;">
              <v:imagedata r:id="rId291" o:title=""/>
              <o:lock v:ext="edit" aspectratio="f"/>
            </v:shape>
            <v:shape id="Image 405" o:spid="_x0000_s1854" type="#_x0000_t75" style="position:absolute;left:88809;top:25013;width:4368;height:4500" o:gfxdata="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mS/&#10;AAAA3AAAAA8AAAAAAAAAAQAgAAAAIgAAAGRycy9kb3ducmV2LnhtbFBLAQIUABQAAAAIAIdO4kAz&#10;LwWeOwAAADkAAAAQAAAAAAAAAAEAIAAAAA4BAABkcnMvc2hhcGV4bWwueG1sUEsFBgAAAAAGAAYA&#10;WwEAALgDAAAAAA==&#10;">
              <v:imagedata r:id="rId292" o:title=""/>
              <o:lock v:ext="edit" aspectratio="f"/>
            </v:shape>
            <v:shape id="Image 406" o:spid="_x0000_s1855" type="#_x0000_t75" style="position:absolute;left:91162;top:22815;width:3804;height:3826" o:gfxdata="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Xj7vQAA&#10;ANwAAAAPAAAAAAAAAAEAIAAAACIAAABkcnMvZG93bnJldi54bWxQSwECFAAUAAAACACHTuJAMy8F&#10;njsAAAA5AAAAEAAAAAAAAAABACAAAAAMAQAAZHJzL3NoYXBleG1sLnhtbFBLBQYAAAAABgAGAFsB&#10;AAC2AwAAAAA=&#10;">
              <v:imagedata r:id="rId293" o:title=""/>
              <o:lock v:ext="edit" aspectratio="f"/>
            </v:shape>
            <v:shape id="Image 407" o:spid="_x0000_s1856" type="#_x0000_t75" style="position:absolute;left:93188;top:20639;width:4363;height:4500" o:gfxdata="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ZYOvQAA&#10;ANwAAAAPAAAAAAAAAAEAIAAAACIAAABkcnMvZG93bnJldi54bWxQSwECFAAUAAAACACHTuJAMy8F&#10;njsAAAA5AAAAEAAAAAAAAAABACAAAAAMAQAAZHJzL3NoYXBleG1sLnhtbFBLBQYAAAAABgAGAFsB&#10;AAC2AwAAAAA=&#10;">
              <v:imagedata r:id="rId305" o:title=""/>
              <o:lock v:ext="edit" aspectratio="f"/>
            </v:shape>
            <v:shape id="Image 408" o:spid="_x0000_s1857" type="#_x0000_t75" style="position:absolute;left:95984;top:17837;width:3441;height:4453" o:gfxdata="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9Pur4A&#10;AADcAAAADwAAAAAAAAABACAAAAAiAAAAZHJzL2Rvd25yZXYueG1sUEsBAhQAFAAAAAgAh07iQDMv&#10;BZ47AAAAOQAAABAAAAAAAAAAAQAgAAAADQEAAGRycy9zaGFwZXhtbC54bWxQSwUGAAAAAAYABgBb&#10;AQAAtwMAAAAA&#10;">
              <v:imagedata r:id="rId306" o:title=""/>
              <o:lock v:ext="edit" aspectratio="f"/>
            </v:shape>
            <v:shape id="Graphic 409" o:spid="_x0000_s1858" style="position:absolute;left:60252;top:66791;width:12618;height:44" coordsize="1261745,4445" o:spt="100" o:gfxdata="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NFEG/&#10;AAAA3AAAAA8AAAAAAAAAAQAgAAAAIgAAAGRycy9kb3ducmV2LnhtbFBLAQIUABQAAAAIAIdO4kAz&#10;LwWeOwAAADkAAAAQAAAAAAAAAAEAIAAAAA4BAABkcnMvc2hhcGV4bWwueG1sUEsFBgAAAAAGAAYA&#10;WwEAALgDAAAAAA==&#10;" adj="0,,0" path="m,l,4205r1261681,l1261681,,,xe" fillcolor="black" stroked="f">
              <v:stroke joinstyle="round"/>
              <v:formulas/>
              <v:path o:connecttype="segments"/>
              <v:textbox inset="0,0,0,0"/>
            </v:shape>
            <v:shape id="Graphic 410" o:spid="_x0000_s1859" style="position:absolute;left:53404;top:1;width:53403;height:75045" coordsize="5340350,7504430" o:spt="100" o:gfxdata="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cN2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spacing w:val="-2"/>
          <w:w w:val="105"/>
          <w:sz w:val="16"/>
        </w:rPr>
        <w:t>Спецификация</w:t>
      </w:r>
      <w:r>
        <w:rPr>
          <w:spacing w:val="-8"/>
          <w:w w:val="105"/>
          <w:sz w:val="16"/>
        </w:rPr>
        <w:t xml:space="preserve"> </w:t>
      </w:r>
      <w:r>
        <w:rPr>
          <w:spacing w:val="-2"/>
          <w:w w:val="105"/>
          <w:sz w:val="16"/>
        </w:rPr>
        <w:t>КИМ</w:t>
      </w:r>
      <w:r>
        <w:rPr>
          <w:spacing w:val="-7"/>
          <w:w w:val="105"/>
          <w:sz w:val="16"/>
        </w:rPr>
        <w:t xml:space="preserve"> </w:t>
      </w:r>
      <w:r>
        <w:rPr>
          <w:spacing w:val="-2"/>
          <w:w w:val="105"/>
          <w:sz w:val="16"/>
        </w:rPr>
        <w:t>ЕГЭ</w:t>
      </w:r>
      <w:r>
        <w:rPr>
          <w:spacing w:val="-8"/>
          <w:w w:val="105"/>
          <w:sz w:val="16"/>
        </w:rPr>
        <w:t xml:space="preserve"> </w:t>
      </w:r>
      <w:r>
        <w:rPr>
          <w:spacing w:val="-2"/>
          <w:w w:val="105"/>
          <w:sz w:val="16"/>
        </w:rPr>
        <w:t>2026</w:t>
      </w:r>
      <w:r>
        <w:rPr>
          <w:spacing w:val="-7"/>
          <w:w w:val="105"/>
          <w:sz w:val="16"/>
        </w:rPr>
        <w:t xml:space="preserve"> </w:t>
      </w:r>
      <w:r>
        <w:rPr>
          <w:spacing w:val="-2"/>
          <w:w w:val="105"/>
          <w:sz w:val="16"/>
        </w:rPr>
        <w:t>г.</w:t>
      </w:r>
      <w:r>
        <w:rPr>
          <w:spacing w:val="-7"/>
          <w:w w:val="105"/>
          <w:sz w:val="16"/>
        </w:rPr>
        <w:t xml:space="preserve"> </w:t>
      </w:r>
      <w:r>
        <w:rPr>
          <w:spacing w:val="-2"/>
          <w:w w:val="105"/>
          <w:sz w:val="16"/>
        </w:rPr>
        <w:t>ИНОСТРАННЫЕ</w:t>
      </w:r>
      <w:r>
        <w:rPr>
          <w:spacing w:val="-7"/>
          <w:w w:val="105"/>
          <w:sz w:val="16"/>
        </w:rPr>
        <w:t xml:space="preserve"> </w:t>
      </w:r>
      <w:r>
        <w:rPr>
          <w:spacing w:val="-2"/>
          <w:w w:val="105"/>
          <w:sz w:val="16"/>
        </w:rPr>
        <w:t>ЯЗЫКИ</w:t>
      </w:r>
      <w:r>
        <w:rPr>
          <w:spacing w:val="-8"/>
          <w:w w:val="105"/>
          <w:sz w:val="16"/>
        </w:rPr>
        <w:t xml:space="preserve"> </w:t>
      </w:r>
      <w:r>
        <w:rPr>
          <w:spacing w:val="-2"/>
          <w:w w:val="105"/>
          <w:sz w:val="16"/>
        </w:rPr>
        <w:t>(европейские),</w:t>
      </w:r>
      <w:r>
        <w:rPr>
          <w:spacing w:val="-7"/>
          <w:w w:val="105"/>
          <w:sz w:val="16"/>
        </w:rPr>
        <w:t xml:space="preserve"> </w:t>
      </w:r>
      <w:r>
        <w:rPr>
          <w:spacing w:val="-2"/>
          <w:w w:val="105"/>
          <w:sz w:val="16"/>
        </w:rPr>
        <w:t>11</w:t>
      </w:r>
      <w:r>
        <w:rPr>
          <w:spacing w:val="-8"/>
          <w:w w:val="105"/>
          <w:sz w:val="16"/>
        </w:rPr>
        <w:t xml:space="preserve"> </w:t>
      </w:r>
      <w:r>
        <w:rPr>
          <w:spacing w:val="-2"/>
          <w:w w:val="105"/>
          <w:sz w:val="16"/>
        </w:rPr>
        <w:t>класс</w:t>
      </w:r>
      <w:r>
        <w:rPr>
          <w:spacing w:val="55"/>
          <w:w w:val="105"/>
          <w:sz w:val="16"/>
        </w:rPr>
        <w:t xml:space="preserve">   </w:t>
      </w:r>
      <w:r>
        <w:rPr>
          <w:spacing w:val="-2"/>
          <w:w w:val="105"/>
          <w:sz w:val="16"/>
        </w:rPr>
        <w:t>25</w:t>
      </w:r>
      <w:r>
        <w:rPr>
          <w:spacing w:val="-5"/>
          <w:w w:val="105"/>
          <w:sz w:val="16"/>
        </w:rPr>
        <w:t xml:space="preserve"> </w:t>
      </w:r>
      <w:r>
        <w:rPr>
          <w:spacing w:val="-2"/>
          <w:w w:val="105"/>
          <w:sz w:val="16"/>
        </w:rPr>
        <w:t>/</w:t>
      </w:r>
      <w:r>
        <w:rPr>
          <w:spacing w:val="-6"/>
          <w:w w:val="105"/>
          <w:sz w:val="16"/>
        </w:rPr>
        <w:t xml:space="preserve"> </w:t>
      </w:r>
      <w:r>
        <w:rPr>
          <w:spacing w:val="-5"/>
          <w:w w:val="105"/>
          <w:sz w:val="16"/>
        </w:rPr>
        <w:t>31</w:t>
      </w:r>
    </w:p>
    <w:p w:rsidR="00A01459" w:rsidRDefault="003E52CC">
      <w:pPr>
        <w:pStyle w:val="a9"/>
        <w:spacing w:before="76" w:line="244" w:lineRule="auto"/>
        <w:ind w:left="96" w:right="129" w:firstLine="489"/>
        <w:jc w:val="both"/>
      </w:pPr>
      <w:r>
        <w:t xml:space="preserve">На </w:t>
      </w:r>
      <w:r>
        <w:t>выполнение устной части экзаменационной работы предоставляется 17 минут, включая время для подготовки.</w:t>
      </w:r>
    </w:p>
    <w:p w:rsidR="00A01459" w:rsidRDefault="003E52CC">
      <w:pPr>
        <w:pStyle w:val="a9"/>
        <w:spacing w:line="244" w:lineRule="auto"/>
        <w:ind w:left="96" w:right="130" w:firstLine="489"/>
        <w:jc w:val="both"/>
      </w:pPr>
      <w:r>
        <w:t>Общее время выполнения заданий всех разделов экзаменационной работы – 3 часа 27 минут (207 минут).</w:t>
      </w:r>
    </w:p>
    <w:p w:rsidR="00A01459" w:rsidRDefault="00A01459">
      <w:pPr>
        <w:pStyle w:val="a9"/>
        <w:spacing w:before="3"/>
      </w:pPr>
    </w:p>
    <w:p w:rsidR="00A01459" w:rsidRDefault="003E52CC">
      <w:pPr>
        <w:pStyle w:val="1"/>
        <w:numPr>
          <w:ilvl w:val="0"/>
          <w:numId w:val="12"/>
        </w:numPr>
        <w:tabs>
          <w:tab w:val="left" w:pos="288"/>
        </w:tabs>
        <w:spacing w:before="0" w:after="0" w:line="240" w:lineRule="auto"/>
        <w:ind w:left="288" w:hanging="192"/>
        <w:jc w:val="both"/>
      </w:pPr>
      <w:r>
        <w:t>Дополнительные</w:t>
      </w:r>
      <w:r>
        <w:rPr>
          <w:spacing w:val="9"/>
        </w:rPr>
        <w:t xml:space="preserve"> </w:t>
      </w:r>
      <w:r>
        <w:t>материалы</w:t>
      </w:r>
      <w:r>
        <w:rPr>
          <w:spacing w:val="9"/>
        </w:rPr>
        <w:t xml:space="preserve"> </w:t>
      </w:r>
      <w:r>
        <w:t>и</w:t>
      </w:r>
      <w:r>
        <w:rPr>
          <w:spacing w:val="9"/>
        </w:rPr>
        <w:t xml:space="preserve"> </w:t>
      </w:r>
      <w:r>
        <w:rPr>
          <w:spacing w:val="-2"/>
        </w:rPr>
        <w:t>оборудование</w:t>
      </w:r>
    </w:p>
    <w:p w:rsidR="00A01459" w:rsidRDefault="003E52CC">
      <w:pPr>
        <w:pStyle w:val="a9"/>
        <w:spacing w:before="1" w:line="244" w:lineRule="auto"/>
        <w:ind w:left="96" w:right="128" w:firstLine="489"/>
        <w:jc w:val="both"/>
      </w:pPr>
      <w:r>
        <w:pict>
          <v:group id="Group 411" o:spid="_x0000_s1890" style="position:absolute;left:0;text-align:left;margin-left:60.1pt;margin-top:29.7pt;width:302.8pt;height:307pt;z-index:-251593728;mso-position-horizontal-relative:page" coordsize="38455,38989" o:gfxdata="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">
            <v:shape id="Image 412" o:spid="_x0000_s1877" type="#_x0000_t75" style="position:absolute;top:32803;width:6182;height:6183" o:gfxdata="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O3tvQAA&#10;ANwAAAAPAAAAAAAAAAEAIAAAACIAAABkcnMvZG93bnJldi54bWxQSwECFAAUAAAACACHTuJAMy8F&#10;njsAAAA5AAAAEAAAAAAAAAABACAAAAAMAQAAZHJzL3NoYXBleG1sLnhtbFBLBQYAAAAABgAGAFsB&#10;AAC2AwAAAAA=&#10;">
              <v:imagedata r:id="rId311" o:title=""/>
              <o:lock v:ext="edit" aspectratio="f"/>
            </v:shape>
            <v:shape id="Image 413" o:spid="_x0000_s1878" type="#_x0000_t75" style="position:absolute;left:3154;top:30969;width:4421;height:4862" o:gfxdata="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kEtW8AAAA&#10;3AAAAA8AAAAAAAAAAQAgAAAAIgAAAGRycy9kb3ducmV2LnhtbFBLAQIUABQAAAAIAIdO4kAzLwWe&#10;OwAAADkAAAAQAAAAAAAAAAEAIAAAAAsBAABkcnMvc2hhcGV4bWwueG1sUEsFBgAAAAAGAAYAWwEA&#10;ALUDAAAAAA==&#10;">
              <v:imagedata r:id="rId312" o:title=""/>
              <o:lock v:ext="edit" aspectratio="f"/>
            </v:shape>
            <v:shape id="Image 414" o:spid="_x0000_s1879" type="#_x0000_t75" style="position:absolute;left:6481;top:28109;width:4385;height:4405" o:gfxdata="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NcD&#10;wAAAANwAAAAPAAAAAAAAAAEAIAAAACIAAABkcnMvZG93bnJldi54bWxQSwECFAAUAAAACACHTuJA&#10;My8FnjsAAAA5AAAAEAAAAAAAAAABACAAAAAPAQAAZHJzL3NoYXBleG1sLnhtbFBLBQYAAAAABgAG&#10;AFsBAAC5AwAAAAA=&#10;">
              <v:imagedata r:id="rId308" o:title=""/>
              <o:lock v:ext="edit" aspectratio="f"/>
            </v:shape>
            <v:shape id="Image 415" o:spid="_x0000_s1880" type="#_x0000_t75" style="position:absolute;left:8763;top:24807;width:5415;height:5415" o:gfxdata="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csWS8AAAA&#10;3AAAAA8AAAAAAAAAAQAgAAAAIgAAAGRycy9kb3ducmV2LnhtbFBLAQIUABQAAAAIAIdO4kAzLwWe&#10;OwAAADkAAAAQAAAAAAAAAAEAIAAAAAsBAABkcnMvc2hhcGV4bWwueG1sUEsFBgAAAAAGAAYAWwEA&#10;ALUDAAAAAA==&#10;">
              <v:imagedata r:id="rId309" o:title=""/>
              <o:lock v:ext="edit" aspectratio="f"/>
            </v:shape>
            <v:shape id="Image 416" o:spid="_x0000_s1881" type="#_x0000_t75" style="position:absolute;left:11428;top:21786;width:6004;height:5776" o:gfxdata="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JGQeugAAANwA&#10;AAAPAAAAAAAAAAEAIAAAACIAAABkcnMvZG93bnJldi54bWxQSwECFAAUAAAACACHTuJAMy8FnjsA&#10;AAA5AAAAEAAAAAAAAAABACAAAAAJAQAAZHJzL3NoYXBleG1sLnhtbFBLBQYAAAAABgAGAFsBAACz&#10;AwAAAAA=&#10;">
              <v:imagedata r:id="rId310" o:title=""/>
              <o:lock v:ext="edit" aspectratio="f"/>
            </v:shape>
            <v:shape id="Image 417" o:spid="_x0000_s1882" type="#_x0000_t75" style="position:absolute;left:14435;top:19009;width:4963;height:4989" o:gfxdata="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I0/&#10;wAAAANwAAAAPAAAAAAAAAAEAIAAAACIAAABkcnMvZG93bnJldi54bWxQSwECFAAUAAAACACHTuJA&#10;My8FnjsAAAA5AAAAEAAAAAAAAAABACAAAAAPAQAAZHJzL3NoYXBleG1sLnhtbFBLBQYAAAAABgAG&#10;AFsBAAC5AwAAAAA=&#10;">
              <v:imagedata r:id="rId299" o:title=""/>
              <o:lock v:ext="edit" aspectratio="f"/>
            </v:shape>
            <v:shape id="Image 418" o:spid="_x0000_s1883" type="#_x0000_t75" style="position:absolute;left:18120;top:15450;width:5415;height:5415" o:gfxdata="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oLsi/&#10;AAAA3AAAAA8AAAAAAAAAAQAgAAAAIgAAAGRycy9kb3ducmV2LnhtbFBLAQIUABQAAAAIAIdO4kAz&#10;LwWeOwAAADkAAAAQAAAAAAAAAAEAIAAAAA4BAABkcnMvc2hhcGV4bWwueG1sUEsFBgAAAAAGAAYA&#10;WwEAALgDAAAAAA==&#10;">
              <v:imagedata r:id="rId300" o:title=""/>
              <o:lock v:ext="edit" aspectratio="f"/>
            </v:shape>
            <v:shape id="Image 419" o:spid="_x0000_s1884" type="#_x0000_t75" style="position:absolute;left:20786;top:12695;width:4426;height:5504" o:gfxdata="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wG6G&#10;wAAAANwAAAAPAAAAAAAAAAEAIAAAACIAAABkcnMvZG93bnJldi54bWxQSwECFAAUAAAACACHTuJA&#10;My8FnjsAAAA5AAAAEAAAAAAAAAABACAAAAAPAQAAZHJzL3NoYXBleG1sLnhtbFBLBQYAAAAABgAG&#10;AFsBAAC5AwAAAAA=&#10;">
              <v:imagedata r:id="rId314" o:title=""/>
              <o:lock v:ext="edit" aspectratio="f"/>
            </v:shape>
            <v:shape id="Image 420" o:spid="_x0000_s1885" type="#_x0000_t75" style="position:absolute;left:23462;top:10683;width:4868;height:4380" o:gfxdata="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dk6r4A&#10;AADcAAAADwAAAAAAAAABACAAAAAiAAAAZHJzL2Rvd25yZXYueG1sUEsBAhQAFAAAAAgAh07iQDMv&#10;BZ47AAAAOQAAABAAAAAAAAAAAQAgAAAADQEAAGRycy9zaGFwZXhtbC54bWxQSwUGAAAAAAYABgBb&#10;AQAAtwMAAAAA&#10;">
              <v:imagedata r:id="rId291" o:title=""/>
              <o:lock v:ext="edit" aspectratio="f"/>
            </v:shape>
            <v:shape id="Image 421" o:spid="_x0000_s1886" type="#_x0000_t75" style="position:absolute;left:27835;top:7175;width:4369;height:4500" o:gfxdata="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U2&#10;wAAAANwAAAAPAAAAAAAAAAEAIAAAACIAAABkcnMvZG93bnJldi54bWxQSwECFAAUAAAACACHTuJA&#10;My8FnjsAAAA5AAAAEAAAAAAAAAABACAAAAAPAQAAZHJzL3NoYXBleG1sLnhtbFBLBQYAAAAABgAG&#10;AFsBAAC5AwAAAAA=&#10;">
              <v:imagedata r:id="rId292" o:title=""/>
              <o:lock v:ext="edit" aspectratio="f"/>
            </v:shape>
            <v:shape id="Image 422" o:spid="_x0000_s1887" type="#_x0000_t75" style="position:absolute;left:30189;top:4977;width:3804;height:3827" o:gfxdata="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0j6m/&#10;AAAA3AAAAA8AAAAAAAAAAQAgAAAAIgAAAGRycy9kb3ducmV2LnhtbFBLAQIUABQAAAAIAIdO4kAz&#10;LwWeOwAAADkAAAAQAAAAAAAAAAEAIAAAAA4BAABkcnMvc2hhcGV4bWwueG1sUEsFBgAAAAAGAAYA&#10;WwEAALgDAAAAAA==&#10;">
              <v:imagedata r:id="rId293" o:title=""/>
              <o:lock v:ext="edit" aspectratio="f"/>
            </v:shape>
            <v:shape id="Image 423" o:spid="_x0000_s1888" type="#_x0000_t75" style="position:absolute;left:32215;top:2802;width:4363;height:4499" o:gfxdata="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4eC8AAAA&#10;3AAAAA8AAAAAAAAAAQAgAAAAIgAAAGRycy9kb3ducmV2LnhtbFBLAQIUABQAAAAIAIdO4kAzLwWe&#10;OwAAADkAAAAQAAAAAAAAAAEAIAAAAAsBAABkcnMvc2hhcGV4bWwueG1sUEsFBgAAAAAGAAYAWwEA&#10;ALUDAAAAAA==&#10;">
              <v:imagedata r:id="rId294" o:title=""/>
              <o:lock v:ext="edit" aspectratio="f"/>
            </v:shape>
            <v:shape id="Image 424" o:spid="_x0000_s1889" type="#_x0000_t75" style="position:absolute;left:35011;width:3441;height:4452" o:gfxdata="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UFkK/&#10;AAAA3AAAAA8AAAAAAAAAAQAgAAAAIgAAAGRycy9kb3ducmV2LnhtbFBLAQIUABQAAAAIAIdO4kAz&#10;LwWeOwAAADkAAAAQAAAAAAAAAAEAIAAAAA4BAABkcnMvc2hhcGV4bWwueG1sUEsFBgAAAAAGAAYA&#10;WwEAALgDAAAAAA==&#10;">
              <v:imagedata r:id="rId295" o:title=""/>
              <o:lock v:ext="edit" aspectratio="f"/>
            </v:shape>
            <w10:wrap anchorx="page"/>
          </v:group>
        </w:pict>
      </w:r>
      <w:r>
        <w:t>Перечень дополнительных материалов и оборудования, использование которых разрешено при проведении ЕГЭ, утверждается приказом Минпросвещения России и Рособрнадзора.</w:t>
      </w:r>
    </w:p>
    <w:p w:rsidR="00A01459" w:rsidRDefault="003E52CC">
      <w:pPr>
        <w:pStyle w:val="a9"/>
        <w:spacing w:line="244" w:lineRule="auto"/>
        <w:ind w:left="96" w:right="127" w:firstLine="489"/>
        <w:jc w:val="both"/>
      </w:pPr>
      <w:r>
        <w:t>Каждая аудитория для проведения письменной части ЕГЭ по иностранным языкам должна быть осн</w:t>
      </w:r>
      <w:r>
        <w:t>ащена техническим средством, обеспечивающим качественное воспроизведение аудиозаписей на компакт- дисках (СD) для выполнения заданий раздела 1 «Аудирование».</w:t>
      </w:r>
    </w:p>
    <w:p w:rsidR="00A01459" w:rsidRDefault="003E52CC">
      <w:pPr>
        <w:pStyle w:val="a9"/>
        <w:spacing w:line="244" w:lineRule="auto"/>
        <w:ind w:left="96" w:right="128" w:firstLine="489"/>
        <w:jc w:val="both"/>
      </w:pPr>
      <w:r>
        <w:t>Аудитории для проведения устной части экзамена должны быть оснащены персональными компьютерами, не</w:t>
      </w:r>
      <w:r>
        <w:t xml:space="preserve"> имеющими доступа к сети Интернет,</w:t>
      </w:r>
      <w:r>
        <w:rPr>
          <w:spacing w:val="40"/>
        </w:rPr>
        <w:t xml:space="preserve"> </w:t>
      </w:r>
      <w:r>
        <w:t>с</w:t>
      </w:r>
      <w:r>
        <w:rPr>
          <w:spacing w:val="40"/>
        </w:rPr>
        <w:t xml:space="preserve"> </w:t>
      </w:r>
      <w:r>
        <w:t>предустановленным</w:t>
      </w:r>
      <w:r>
        <w:rPr>
          <w:spacing w:val="40"/>
        </w:rPr>
        <w:t xml:space="preserve"> </w:t>
      </w:r>
      <w:r>
        <w:t>специальным</w:t>
      </w:r>
      <w:r>
        <w:rPr>
          <w:spacing w:val="40"/>
        </w:rPr>
        <w:t xml:space="preserve"> </w:t>
      </w:r>
      <w:r>
        <w:t>программным</w:t>
      </w:r>
      <w:r>
        <w:rPr>
          <w:spacing w:val="40"/>
        </w:rPr>
        <w:t xml:space="preserve"> </w:t>
      </w:r>
      <w:r>
        <w:t>обеспечением, а также гарнитурой со встроенным микрофоном для выполнения заданий раздела «Говорение». Для проведения устной части экзамена могут использоваться лингафонные кабин</w:t>
      </w:r>
      <w:r>
        <w:t>еты с соответствующим оборудованием.</w:t>
      </w:r>
    </w:p>
    <w:p w:rsidR="00A01459" w:rsidRDefault="003E52CC">
      <w:pPr>
        <w:pStyle w:val="1"/>
        <w:numPr>
          <w:ilvl w:val="0"/>
          <w:numId w:val="12"/>
        </w:numPr>
        <w:tabs>
          <w:tab w:val="left" w:pos="384"/>
        </w:tabs>
        <w:spacing w:before="215" w:after="0" w:line="244" w:lineRule="auto"/>
        <w:ind w:left="96" w:right="1568" w:firstLine="0"/>
        <w:jc w:val="both"/>
      </w:pPr>
      <w:r>
        <w:t>Система оценивания выполнения отдельных заданий и экзаменационной работы в целом</w:t>
      </w:r>
    </w:p>
    <w:p w:rsidR="00A01459" w:rsidRDefault="003E52CC">
      <w:pPr>
        <w:pStyle w:val="a9"/>
        <w:spacing w:line="244" w:lineRule="auto"/>
        <w:ind w:left="96" w:right="127" w:firstLine="489"/>
        <w:jc w:val="both"/>
      </w:pPr>
      <w:r>
        <w:t>Оценивание правильности выполнения заданий, предусматривающих краткий ответ, осуществляется с использованием специальных аппаратно- програ</w:t>
      </w:r>
      <w:r>
        <w:t>ммных средств.</w:t>
      </w:r>
    </w:p>
    <w:p w:rsidR="00A01459" w:rsidRDefault="003E52CC">
      <w:pPr>
        <w:pStyle w:val="a9"/>
        <w:spacing w:line="244" w:lineRule="auto"/>
        <w:ind w:left="96" w:right="129" w:firstLine="489"/>
        <w:jc w:val="both"/>
      </w:pPr>
      <w:r>
        <w:t>Правильное</w:t>
      </w:r>
      <w:r>
        <w:rPr>
          <w:spacing w:val="40"/>
        </w:rPr>
        <w:t xml:space="preserve"> </w:t>
      </w:r>
      <w:r>
        <w:t>выполнение</w:t>
      </w:r>
      <w:r>
        <w:rPr>
          <w:spacing w:val="40"/>
        </w:rPr>
        <w:t xml:space="preserve"> </w:t>
      </w:r>
      <w:r>
        <w:t>каждого</w:t>
      </w:r>
      <w:r>
        <w:rPr>
          <w:spacing w:val="40"/>
        </w:rPr>
        <w:t xml:space="preserve"> </w:t>
      </w:r>
      <w:r>
        <w:t>из</w:t>
      </w:r>
      <w:r>
        <w:rPr>
          <w:spacing w:val="40"/>
        </w:rPr>
        <w:t xml:space="preserve"> </w:t>
      </w:r>
      <w:r>
        <w:t>заданий</w:t>
      </w:r>
      <w:r>
        <w:rPr>
          <w:spacing w:val="40"/>
        </w:rPr>
        <w:t xml:space="preserve"> </w:t>
      </w:r>
      <w:r>
        <w:t>3–9,</w:t>
      </w:r>
      <w:r>
        <w:rPr>
          <w:spacing w:val="40"/>
        </w:rPr>
        <w:t xml:space="preserve"> </w:t>
      </w:r>
      <w:r>
        <w:t>12–36</w:t>
      </w:r>
      <w:r>
        <w:rPr>
          <w:spacing w:val="40"/>
        </w:rPr>
        <w:t xml:space="preserve"> </w:t>
      </w:r>
      <w:r>
        <w:t>оценивается</w:t>
      </w:r>
      <w:r>
        <w:rPr>
          <w:spacing w:val="40"/>
        </w:rPr>
        <w:t xml:space="preserve"> </w:t>
      </w:r>
      <w:r>
        <w:t>1 баллом. Задание считается выполненным верно, если ответ записан в той форме, которая указана в инструкции по выполнению задания, и полностью совпадает</w:t>
      </w:r>
      <w:r>
        <w:rPr>
          <w:spacing w:val="80"/>
          <w:w w:val="150"/>
        </w:rPr>
        <w:t xml:space="preserve"> </w:t>
      </w:r>
      <w:r>
        <w:t>с</w:t>
      </w:r>
      <w:r>
        <w:rPr>
          <w:spacing w:val="80"/>
          <w:w w:val="150"/>
        </w:rPr>
        <w:t xml:space="preserve"> </w:t>
      </w:r>
      <w:r>
        <w:t>эталоном</w:t>
      </w:r>
      <w:r>
        <w:rPr>
          <w:spacing w:val="80"/>
          <w:w w:val="150"/>
        </w:rPr>
        <w:t xml:space="preserve"> </w:t>
      </w:r>
      <w:r>
        <w:t>ответа.</w:t>
      </w:r>
      <w:r>
        <w:rPr>
          <w:spacing w:val="80"/>
          <w:w w:val="150"/>
        </w:rPr>
        <w:t xml:space="preserve"> </w:t>
      </w:r>
      <w:r>
        <w:t>За</w:t>
      </w:r>
      <w:r>
        <w:rPr>
          <w:spacing w:val="80"/>
          <w:w w:val="150"/>
        </w:rPr>
        <w:t xml:space="preserve"> </w:t>
      </w:r>
      <w:r>
        <w:t>не</w:t>
      </w:r>
      <w:r>
        <w:t>верный</w:t>
      </w:r>
      <w:r>
        <w:rPr>
          <w:spacing w:val="80"/>
          <w:w w:val="150"/>
        </w:rPr>
        <w:t xml:space="preserve"> </w:t>
      </w:r>
      <w:r>
        <w:t>ответ,</w:t>
      </w:r>
      <w:r>
        <w:rPr>
          <w:spacing w:val="80"/>
          <w:w w:val="150"/>
        </w:rPr>
        <w:t xml:space="preserve"> </w:t>
      </w:r>
      <w:r>
        <w:t>ответ,</w:t>
      </w:r>
      <w:r>
        <w:rPr>
          <w:spacing w:val="80"/>
          <w:w w:val="150"/>
        </w:rPr>
        <w:t xml:space="preserve"> </w:t>
      </w:r>
      <w:r>
        <w:t>записанный</w:t>
      </w:r>
      <w:r>
        <w:rPr>
          <w:spacing w:val="80"/>
        </w:rPr>
        <w:t xml:space="preserve"> </w:t>
      </w:r>
      <w:r>
        <w:t>с ошибкой, или отсутствие ответа выставляется 0 баллов.</w:t>
      </w:r>
    </w:p>
    <w:p w:rsidR="00A01459" w:rsidRDefault="003E52CC">
      <w:pPr>
        <w:pStyle w:val="a9"/>
        <w:spacing w:line="214" w:lineRule="exact"/>
        <w:ind w:left="96" w:firstLine="488"/>
        <w:jc w:val="both"/>
      </w:pPr>
      <w:r>
        <w:t>Правильное</w:t>
      </w:r>
      <w:r>
        <w:rPr>
          <w:spacing w:val="64"/>
          <w:w w:val="150"/>
        </w:rPr>
        <w:t xml:space="preserve"> </w:t>
      </w:r>
      <w:r>
        <w:t>выполнение</w:t>
      </w:r>
      <w:r>
        <w:rPr>
          <w:spacing w:val="64"/>
          <w:w w:val="150"/>
        </w:rPr>
        <w:t xml:space="preserve"> </w:t>
      </w:r>
      <w:r>
        <w:t>каждого</w:t>
      </w:r>
      <w:r>
        <w:rPr>
          <w:spacing w:val="65"/>
          <w:w w:val="150"/>
        </w:rPr>
        <w:t xml:space="preserve"> </w:t>
      </w:r>
      <w:r>
        <w:t>из</w:t>
      </w:r>
      <w:r>
        <w:rPr>
          <w:spacing w:val="63"/>
          <w:w w:val="150"/>
        </w:rPr>
        <w:t xml:space="preserve"> </w:t>
      </w:r>
      <w:r>
        <w:t>заданий</w:t>
      </w:r>
      <w:r>
        <w:rPr>
          <w:spacing w:val="66"/>
          <w:w w:val="150"/>
        </w:rPr>
        <w:t xml:space="preserve"> </w:t>
      </w:r>
      <w:r>
        <w:t>1</w:t>
      </w:r>
      <w:r>
        <w:rPr>
          <w:spacing w:val="64"/>
          <w:w w:val="150"/>
        </w:rPr>
        <w:t xml:space="preserve"> </w:t>
      </w:r>
      <w:r>
        <w:t>и</w:t>
      </w:r>
      <w:r>
        <w:rPr>
          <w:spacing w:val="64"/>
          <w:w w:val="150"/>
        </w:rPr>
        <w:t xml:space="preserve"> </w:t>
      </w:r>
      <w:r>
        <w:t>11</w:t>
      </w:r>
      <w:r>
        <w:rPr>
          <w:spacing w:val="64"/>
          <w:w w:val="150"/>
        </w:rPr>
        <w:t xml:space="preserve"> </w:t>
      </w:r>
      <w:r>
        <w:rPr>
          <w:spacing w:val="-2"/>
        </w:rPr>
        <w:t>оценивается</w:t>
      </w:r>
    </w:p>
    <w:p w:rsidR="00A01459" w:rsidRDefault="003E52CC">
      <w:pPr>
        <w:pStyle w:val="af"/>
        <w:numPr>
          <w:ilvl w:val="0"/>
          <w:numId w:val="16"/>
        </w:numPr>
        <w:tabs>
          <w:tab w:val="left" w:pos="266"/>
        </w:tabs>
        <w:spacing w:after="0" w:line="240" w:lineRule="auto"/>
        <w:ind w:left="266" w:right="0" w:hanging="170"/>
        <w:jc w:val="both"/>
        <w:rPr>
          <w:sz w:val="19"/>
        </w:rPr>
      </w:pPr>
      <w:r>
        <w:rPr>
          <w:sz w:val="19"/>
        </w:rPr>
        <w:t>баллами,</w:t>
      </w:r>
      <w:r>
        <w:rPr>
          <w:spacing w:val="30"/>
          <w:sz w:val="19"/>
        </w:rPr>
        <w:t xml:space="preserve"> </w:t>
      </w:r>
      <w:r>
        <w:rPr>
          <w:sz w:val="19"/>
        </w:rPr>
        <w:t>правильное</w:t>
      </w:r>
      <w:r>
        <w:rPr>
          <w:spacing w:val="31"/>
          <w:sz w:val="19"/>
        </w:rPr>
        <w:t xml:space="preserve"> </w:t>
      </w:r>
      <w:r>
        <w:rPr>
          <w:sz w:val="19"/>
        </w:rPr>
        <w:t>выполнение</w:t>
      </w:r>
      <w:r>
        <w:rPr>
          <w:spacing w:val="30"/>
          <w:sz w:val="19"/>
        </w:rPr>
        <w:t xml:space="preserve"> </w:t>
      </w:r>
      <w:r>
        <w:rPr>
          <w:sz w:val="19"/>
        </w:rPr>
        <w:t>каждого</w:t>
      </w:r>
      <w:r>
        <w:rPr>
          <w:spacing w:val="31"/>
          <w:sz w:val="19"/>
        </w:rPr>
        <w:t xml:space="preserve"> </w:t>
      </w:r>
      <w:r>
        <w:rPr>
          <w:sz w:val="19"/>
        </w:rPr>
        <w:t>из</w:t>
      </w:r>
      <w:r>
        <w:rPr>
          <w:spacing w:val="30"/>
          <w:sz w:val="19"/>
        </w:rPr>
        <w:t xml:space="preserve"> </w:t>
      </w:r>
      <w:r>
        <w:rPr>
          <w:sz w:val="19"/>
        </w:rPr>
        <w:t>заданий</w:t>
      </w:r>
      <w:r>
        <w:rPr>
          <w:spacing w:val="31"/>
          <w:sz w:val="19"/>
        </w:rPr>
        <w:t xml:space="preserve"> </w:t>
      </w:r>
      <w:r>
        <w:rPr>
          <w:sz w:val="19"/>
        </w:rPr>
        <w:t>2</w:t>
      </w:r>
      <w:r>
        <w:rPr>
          <w:spacing w:val="31"/>
          <w:sz w:val="19"/>
        </w:rPr>
        <w:t xml:space="preserve"> </w:t>
      </w:r>
      <w:r>
        <w:rPr>
          <w:sz w:val="19"/>
        </w:rPr>
        <w:t>и</w:t>
      </w:r>
      <w:r>
        <w:rPr>
          <w:spacing w:val="31"/>
          <w:sz w:val="19"/>
        </w:rPr>
        <w:t xml:space="preserve"> </w:t>
      </w:r>
      <w:r>
        <w:rPr>
          <w:sz w:val="19"/>
        </w:rPr>
        <w:t>10</w:t>
      </w:r>
      <w:r>
        <w:rPr>
          <w:spacing w:val="31"/>
          <w:sz w:val="19"/>
        </w:rPr>
        <w:t xml:space="preserve"> </w:t>
      </w:r>
      <w:r>
        <w:rPr>
          <w:spacing w:val="-2"/>
          <w:sz w:val="19"/>
        </w:rPr>
        <w:t>оценивается</w:t>
      </w:r>
    </w:p>
    <w:p w:rsidR="00A01459" w:rsidRDefault="003E52CC">
      <w:pPr>
        <w:pStyle w:val="af"/>
        <w:numPr>
          <w:ilvl w:val="0"/>
          <w:numId w:val="16"/>
        </w:numPr>
        <w:tabs>
          <w:tab w:val="left" w:pos="239"/>
        </w:tabs>
        <w:spacing w:before="1" w:after="0" w:line="244" w:lineRule="auto"/>
        <w:ind w:left="96" w:right="128" w:firstLine="0"/>
        <w:jc w:val="both"/>
        <w:rPr>
          <w:sz w:val="19"/>
        </w:rPr>
      </w:pPr>
      <w:r>
        <w:rPr>
          <w:sz w:val="19"/>
        </w:rPr>
        <w:t xml:space="preserve">баллами. Задание считается </w:t>
      </w:r>
      <w:r>
        <w:rPr>
          <w:sz w:val="19"/>
        </w:rPr>
        <w:t>выполненным верно, если ответ записан в той форме, которая указана в инструкции по выполнению задания, каждый</w:t>
      </w:r>
      <w:r>
        <w:rPr>
          <w:spacing w:val="40"/>
          <w:sz w:val="19"/>
        </w:rPr>
        <w:t xml:space="preserve"> </w:t>
      </w:r>
      <w:r>
        <w:rPr>
          <w:sz w:val="19"/>
        </w:rPr>
        <w:t>элемент ответа присутствует в ответе и стоит на своём месте. За каждое неверное</w:t>
      </w:r>
      <w:r>
        <w:rPr>
          <w:spacing w:val="40"/>
          <w:sz w:val="19"/>
        </w:rPr>
        <w:t xml:space="preserve"> </w:t>
      </w:r>
      <w:r>
        <w:rPr>
          <w:sz w:val="19"/>
        </w:rPr>
        <w:t>указание</w:t>
      </w:r>
      <w:r>
        <w:rPr>
          <w:spacing w:val="40"/>
          <w:sz w:val="19"/>
        </w:rPr>
        <w:t xml:space="preserve"> </w:t>
      </w:r>
      <w:r>
        <w:rPr>
          <w:sz w:val="19"/>
        </w:rPr>
        <w:t>элемента</w:t>
      </w:r>
      <w:r>
        <w:rPr>
          <w:spacing w:val="40"/>
          <w:sz w:val="19"/>
        </w:rPr>
        <w:t xml:space="preserve"> </w:t>
      </w:r>
      <w:r>
        <w:rPr>
          <w:sz w:val="19"/>
        </w:rPr>
        <w:t>на</w:t>
      </w:r>
      <w:r>
        <w:rPr>
          <w:spacing w:val="40"/>
          <w:sz w:val="19"/>
        </w:rPr>
        <w:t xml:space="preserve"> </w:t>
      </w:r>
      <w:r>
        <w:rPr>
          <w:sz w:val="19"/>
        </w:rPr>
        <w:t>соответствующей</w:t>
      </w:r>
      <w:r>
        <w:rPr>
          <w:spacing w:val="40"/>
          <w:sz w:val="19"/>
        </w:rPr>
        <w:t xml:space="preserve"> </w:t>
      </w:r>
      <w:r>
        <w:rPr>
          <w:sz w:val="19"/>
        </w:rPr>
        <w:t>позиции</w:t>
      </w:r>
      <w:r>
        <w:rPr>
          <w:spacing w:val="40"/>
          <w:sz w:val="19"/>
        </w:rPr>
        <w:t xml:space="preserve"> </w:t>
      </w:r>
      <w:r>
        <w:rPr>
          <w:sz w:val="19"/>
        </w:rPr>
        <w:t>ответа</w:t>
      </w:r>
      <w:r>
        <w:rPr>
          <w:spacing w:val="40"/>
          <w:sz w:val="19"/>
        </w:rPr>
        <w:t xml:space="preserve"> </w:t>
      </w:r>
      <w:r>
        <w:rPr>
          <w:sz w:val="19"/>
        </w:rPr>
        <w:t>балл</w:t>
      </w:r>
      <w:r>
        <w:rPr>
          <w:spacing w:val="40"/>
          <w:sz w:val="19"/>
        </w:rPr>
        <w:t xml:space="preserve"> </w:t>
      </w:r>
      <w:r>
        <w:rPr>
          <w:sz w:val="19"/>
        </w:rPr>
        <w:t xml:space="preserve">за ответ </w:t>
      </w:r>
      <w:r>
        <w:rPr>
          <w:sz w:val="19"/>
        </w:rPr>
        <w:t>уменьшается на 1, но не может стать меньше 0. Если количество символов в ответе больше требуемого, выставляется 0 баллов вне</w:t>
      </w:r>
      <w:r>
        <w:rPr>
          <w:spacing w:val="80"/>
          <w:w w:val="150"/>
          <w:sz w:val="19"/>
        </w:rPr>
        <w:t xml:space="preserve"> </w:t>
      </w:r>
      <w:r>
        <w:rPr>
          <w:sz w:val="19"/>
        </w:rPr>
        <w:t>зависимости от того, были ли указаны все необходимые символы.</w:t>
      </w:r>
    </w:p>
    <w:p w:rsidR="00A01459" w:rsidRDefault="003E52CC">
      <w:pPr>
        <w:pStyle w:val="a9"/>
        <w:spacing w:line="244" w:lineRule="auto"/>
        <w:ind w:left="96" w:right="129" w:firstLine="489"/>
        <w:jc w:val="both"/>
      </w:pPr>
      <w:r>
        <w:t>Развёрнутые ответы проверяются по критериям оценивания экспертами пре</w:t>
      </w:r>
      <w:r>
        <w:t>дметных комиссий субъектов Российской Федерации.</w:t>
      </w:r>
    </w:p>
    <w:p w:rsidR="00A01459" w:rsidRDefault="003E52CC">
      <w:pPr>
        <w:pStyle w:val="a9"/>
        <w:spacing w:line="244" w:lineRule="auto"/>
        <w:ind w:left="96" w:right="128" w:firstLine="489"/>
        <w:jc w:val="both"/>
      </w:pPr>
      <w:r>
        <w:t>В разделе «Письменная речь» выполнение задания 37 (базового уровня сложности) оценивается исходя из требований базового уровня изучения иностранного</w:t>
      </w:r>
      <w:r>
        <w:rPr>
          <w:spacing w:val="40"/>
        </w:rPr>
        <w:t xml:space="preserve"> </w:t>
      </w:r>
      <w:r>
        <w:t>языка,</w:t>
      </w:r>
      <w:r>
        <w:rPr>
          <w:spacing w:val="40"/>
        </w:rPr>
        <w:t xml:space="preserve"> </w:t>
      </w:r>
      <w:r>
        <w:t>а</w:t>
      </w:r>
      <w:r>
        <w:rPr>
          <w:spacing w:val="40"/>
        </w:rPr>
        <w:t xml:space="preserve"> </w:t>
      </w:r>
      <w:r>
        <w:t>выполнение</w:t>
      </w:r>
      <w:r>
        <w:rPr>
          <w:spacing w:val="40"/>
        </w:rPr>
        <w:t xml:space="preserve"> </w:t>
      </w:r>
      <w:r>
        <w:t>задания</w:t>
      </w:r>
      <w:r>
        <w:rPr>
          <w:spacing w:val="40"/>
        </w:rPr>
        <w:t xml:space="preserve"> </w:t>
      </w:r>
      <w:r>
        <w:t>38</w:t>
      </w:r>
      <w:r>
        <w:rPr>
          <w:spacing w:val="40"/>
        </w:rPr>
        <w:t xml:space="preserve"> </w:t>
      </w:r>
      <w:r>
        <w:t>(высокого</w:t>
      </w:r>
      <w:r>
        <w:rPr>
          <w:spacing w:val="40"/>
        </w:rPr>
        <w:t xml:space="preserve"> </w:t>
      </w:r>
      <w:r>
        <w:t>уровня</w:t>
      </w:r>
      <w:r>
        <w:rPr>
          <w:spacing w:val="40"/>
        </w:rPr>
        <w:t xml:space="preserve"> </w:t>
      </w:r>
      <w:r>
        <w:t>сложности)</w:t>
      </w:r>
      <w:r>
        <w:rPr>
          <w:spacing w:val="46"/>
        </w:rPr>
        <w:t xml:space="preserve"> </w:t>
      </w:r>
      <w:r>
        <w:t>–</w:t>
      </w:r>
      <w:r>
        <w:rPr>
          <w:spacing w:val="47"/>
        </w:rPr>
        <w:t xml:space="preserve"> </w:t>
      </w:r>
      <w:r>
        <w:t>исходя</w:t>
      </w:r>
      <w:r>
        <w:rPr>
          <w:spacing w:val="46"/>
        </w:rPr>
        <w:t xml:space="preserve"> </w:t>
      </w:r>
      <w:r>
        <w:t>из</w:t>
      </w:r>
      <w:r>
        <w:rPr>
          <w:spacing w:val="47"/>
        </w:rPr>
        <w:t xml:space="preserve"> </w:t>
      </w:r>
      <w:r>
        <w:t>требований</w:t>
      </w:r>
      <w:r>
        <w:rPr>
          <w:spacing w:val="46"/>
        </w:rPr>
        <w:t xml:space="preserve"> </w:t>
      </w:r>
      <w:r>
        <w:t>углублённого</w:t>
      </w:r>
      <w:r>
        <w:rPr>
          <w:spacing w:val="46"/>
        </w:rPr>
        <w:t xml:space="preserve"> </w:t>
      </w:r>
      <w:r>
        <w:t>уровня.</w:t>
      </w:r>
      <w:r>
        <w:rPr>
          <w:spacing w:val="46"/>
        </w:rPr>
        <w:t xml:space="preserve"> </w:t>
      </w:r>
      <w:r>
        <w:t>В</w:t>
      </w:r>
      <w:r>
        <w:rPr>
          <w:spacing w:val="47"/>
        </w:rPr>
        <w:t xml:space="preserve"> </w:t>
      </w:r>
      <w:r>
        <w:t>устной</w:t>
      </w:r>
      <w:r>
        <w:rPr>
          <w:spacing w:val="48"/>
        </w:rPr>
        <w:t xml:space="preserve"> </w:t>
      </w:r>
      <w:r>
        <w:rPr>
          <w:spacing w:val="-2"/>
        </w:rPr>
        <w:t>части</w:t>
      </w:r>
    </w:p>
    <w:p w:rsidR="00A01459" w:rsidRDefault="003E52CC">
      <w:pPr>
        <w:spacing w:before="167"/>
        <w:ind w:right="281"/>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21"/>
        </w:tabs>
        <w:spacing w:before="82"/>
        <w:ind w:left="96" w:hanging="76"/>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26</w:t>
      </w:r>
      <w:r>
        <w:rPr>
          <w:spacing w:val="3"/>
          <w:sz w:val="16"/>
        </w:rPr>
        <w:t xml:space="preserve"> </w:t>
      </w:r>
      <w:r>
        <w:rPr>
          <w:sz w:val="16"/>
        </w:rPr>
        <w:t>/</w:t>
      </w:r>
      <w:r>
        <w:rPr>
          <w:spacing w:val="4"/>
          <w:sz w:val="16"/>
        </w:rPr>
        <w:t xml:space="preserve"> </w:t>
      </w:r>
      <w:r>
        <w:rPr>
          <w:spacing w:val="-5"/>
          <w:sz w:val="16"/>
        </w:rPr>
        <w:t>31</w:t>
      </w:r>
    </w:p>
    <w:p w:rsidR="00A01459" w:rsidRDefault="003E52CC">
      <w:pPr>
        <w:pStyle w:val="a9"/>
        <w:spacing w:before="76" w:line="244" w:lineRule="auto"/>
        <w:ind w:left="96" w:right="320" w:hanging="1"/>
        <w:jc w:val="both"/>
      </w:pPr>
      <w:r>
        <w:t xml:space="preserve">экзамена к базовому уровню сложности </w:t>
      </w:r>
      <w:r>
        <w:t>относятся задания 1, 2, к высокому уровню – задания 3 и 4.</w:t>
      </w:r>
    </w:p>
    <w:p w:rsidR="00A01459" w:rsidRDefault="003E52CC">
      <w:pPr>
        <w:pStyle w:val="a9"/>
        <w:spacing w:line="244" w:lineRule="auto"/>
        <w:ind w:left="96" w:right="319" w:firstLine="489"/>
        <w:jc w:val="both"/>
      </w:pPr>
      <w:r>
        <w:t>Особенностью оценивания выполнения заданий 37 и 38 письменной части</w:t>
      </w:r>
      <w:r>
        <w:rPr>
          <w:spacing w:val="40"/>
        </w:rPr>
        <w:t xml:space="preserve"> </w:t>
      </w:r>
      <w:r>
        <w:t>и</w:t>
      </w:r>
      <w:r>
        <w:rPr>
          <w:spacing w:val="40"/>
        </w:rPr>
        <w:t xml:space="preserve"> </w:t>
      </w:r>
      <w:r>
        <w:t>задания</w:t>
      </w:r>
      <w:r>
        <w:rPr>
          <w:spacing w:val="40"/>
        </w:rPr>
        <w:t xml:space="preserve"> </w:t>
      </w:r>
      <w:r>
        <w:t>4</w:t>
      </w:r>
      <w:r>
        <w:rPr>
          <w:spacing w:val="40"/>
        </w:rPr>
        <w:t xml:space="preserve"> </w:t>
      </w:r>
      <w:r>
        <w:t>устной</w:t>
      </w:r>
      <w:r>
        <w:rPr>
          <w:spacing w:val="40"/>
        </w:rPr>
        <w:t xml:space="preserve"> </w:t>
      </w:r>
      <w:r>
        <w:t>части</w:t>
      </w:r>
      <w:r>
        <w:rPr>
          <w:spacing w:val="40"/>
        </w:rPr>
        <w:t xml:space="preserve"> </w:t>
      </w:r>
      <w:r>
        <w:t>является</w:t>
      </w:r>
      <w:r>
        <w:rPr>
          <w:spacing w:val="40"/>
        </w:rPr>
        <w:t xml:space="preserve"> </w:t>
      </w:r>
      <w:r>
        <w:t>то,</w:t>
      </w:r>
      <w:r>
        <w:rPr>
          <w:spacing w:val="40"/>
        </w:rPr>
        <w:t xml:space="preserve"> </w:t>
      </w:r>
      <w:r>
        <w:t>что</w:t>
      </w:r>
      <w:r>
        <w:rPr>
          <w:spacing w:val="40"/>
        </w:rPr>
        <w:t xml:space="preserve"> </w:t>
      </w:r>
      <w:r>
        <w:t>при</w:t>
      </w:r>
      <w:r>
        <w:rPr>
          <w:spacing w:val="40"/>
        </w:rPr>
        <w:t xml:space="preserve"> </w:t>
      </w:r>
      <w:r>
        <w:t xml:space="preserve">получении экзаменуемым 0 баллов по критерию «Решение коммуникативной задачи» </w:t>
      </w:r>
      <w:r>
        <w:t>ответ на всё задание оценивается в 0 баллов.</w:t>
      </w:r>
    </w:p>
    <w:p w:rsidR="00A01459" w:rsidRDefault="003E52CC">
      <w:pPr>
        <w:pStyle w:val="a9"/>
        <w:spacing w:line="244" w:lineRule="auto"/>
        <w:ind w:left="96" w:right="317" w:firstLine="489"/>
        <w:jc w:val="both"/>
      </w:pPr>
      <w:r>
        <w:t>При</w:t>
      </w:r>
      <w:r>
        <w:rPr>
          <w:spacing w:val="-12"/>
        </w:rPr>
        <w:t xml:space="preserve"> </w:t>
      </w:r>
      <w:r>
        <w:t>оценивании</w:t>
      </w:r>
      <w:r>
        <w:rPr>
          <w:spacing w:val="-12"/>
        </w:rPr>
        <w:t xml:space="preserve"> </w:t>
      </w:r>
      <w:r>
        <w:t>выполнения</w:t>
      </w:r>
      <w:r>
        <w:rPr>
          <w:spacing w:val="-11"/>
        </w:rPr>
        <w:t xml:space="preserve"> </w:t>
      </w:r>
      <w:r>
        <w:t>заданий</w:t>
      </w:r>
      <w:r>
        <w:rPr>
          <w:spacing w:val="-11"/>
        </w:rPr>
        <w:t xml:space="preserve"> </w:t>
      </w:r>
      <w:r>
        <w:t>раздела</w:t>
      </w:r>
      <w:r>
        <w:rPr>
          <w:spacing w:val="-11"/>
        </w:rPr>
        <w:t xml:space="preserve"> </w:t>
      </w:r>
      <w:r>
        <w:t>«Письменная</w:t>
      </w:r>
      <w:r>
        <w:rPr>
          <w:spacing w:val="-11"/>
        </w:rPr>
        <w:t xml:space="preserve"> </w:t>
      </w:r>
      <w:r>
        <w:t>речь»</w:t>
      </w:r>
      <w:r>
        <w:rPr>
          <w:spacing w:val="-11"/>
        </w:rPr>
        <w:t xml:space="preserve"> </w:t>
      </w:r>
      <w:r>
        <w:t>(37,</w:t>
      </w:r>
      <w:r>
        <w:rPr>
          <w:spacing w:val="-12"/>
        </w:rPr>
        <w:t xml:space="preserve"> </w:t>
      </w:r>
      <w:r>
        <w:t>38) следует</w:t>
      </w:r>
      <w:r>
        <w:rPr>
          <w:spacing w:val="-14"/>
        </w:rPr>
        <w:t xml:space="preserve"> </w:t>
      </w:r>
      <w:r>
        <w:t>учитывать</w:t>
      </w:r>
      <w:r>
        <w:rPr>
          <w:spacing w:val="-12"/>
        </w:rPr>
        <w:t xml:space="preserve"> </w:t>
      </w:r>
      <w:r>
        <w:t>такой</w:t>
      </w:r>
      <w:r>
        <w:rPr>
          <w:spacing w:val="-12"/>
        </w:rPr>
        <w:t xml:space="preserve"> </w:t>
      </w:r>
      <w:r>
        <w:t>параметр,</w:t>
      </w:r>
      <w:r>
        <w:rPr>
          <w:spacing w:val="-12"/>
        </w:rPr>
        <w:t xml:space="preserve"> </w:t>
      </w:r>
      <w:r>
        <w:t>как</w:t>
      </w:r>
      <w:r>
        <w:rPr>
          <w:spacing w:val="-12"/>
        </w:rPr>
        <w:t xml:space="preserve"> </w:t>
      </w:r>
      <w:r>
        <w:t>объём</w:t>
      </w:r>
      <w:r>
        <w:rPr>
          <w:spacing w:val="-12"/>
        </w:rPr>
        <w:t xml:space="preserve"> </w:t>
      </w:r>
      <w:r>
        <w:t>письменного</w:t>
      </w:r>
      <w:r>
        <w:rPr>
          <w:spacing w:val="-12"/>
        </w:rPr>
        <w:t xml:space="preserve"> </w:t>
      </w:r>
      <w:r>
        <w:t>текста,</w:t>
      </w:r>
      <w:r>
        <w:rPr>
          <w:spacing w:val="-11"/>
        </w:rPr>
        <w:t xml:space="preserve"> </w:t>
      </w:r>
      <w:r>
        <w:t xml:space="preserve">выраженный в количестве слов. Требуемый объём для электронного письма личного </w:t>
      </w:r>
      <w:r>
        <w:t>характера при выполнении задания 37 – 100–140 слов; для развёрнутого письменного высказывания на основе таблицы/диаграммы при выполнении задания 38 – 200–250 слов. Допустимое отклонение от заданного объёма составляет 10</w:t>
      </w:r>
      <w:r>
        <w:rPr>
          <w:spacing w:val="-7"/>
        </w:rPr>
        <w:t xml:space="preserve"> </w:t>
      </w:r>
      <w:r>
        <w:t>%. Если в ответе на задание 37 менее</w:t>
      </w:r>
      <w:r>
        <w:t xml:space="preserve"> 90 слов или в ответе на задание</w:t>
      </w:r>
      <w:r>
        <w:rPr>
          <w:spacing w:val="69"/>
        </w:rPr>
        <w:t xml:space="preserve"> </w:t>
      </w:r>
      <w:r>
        <w:t>38</w:t>
      </w:r>
      <w:r>
        <w:rPr>
          <w:spacing w:val="70"/>
        </w:rPr>
        <w:t xml:space="preserve"> </w:t>
      </w:r>
      <w:r>
        <w:t>менее</w:t>
      </w:r>
      <w:r>
        <w:rPr>
          <w:spacing w:val="70"/>
        </w:rPr>
        <w:t xml:space="preserve"> </w:t>
      </w:r>
      <w:r>
        <w:t>180</w:t>
      </w:r>
      <w:r>
        <w:rPr>
          <w:spacing w:val="70"/>
        </w:rPr>
        <w:t xml:space="preserve"> </w:t>
      </w:r>
      <w:r>
        <w:t>слов,</w:t>
      </w:r>
      <w:r>
        <w:rPr>
          <w:spacing w:val="69"/>
        </w:rPr>
        <w:t xml:space="preserve"> </w:t>
      </w:r>
      <w:r>
        <w:t>то</w:t>
      </w:r>
      <w:r>
        <w:rPr>
          <w:spacing w:val="69"/>
        </w:rPr>
        <w:t xml:space="preserve"> </w:t>
      </w:r>
      <w:r>
        <w:t>ответ</w:t>
      </w:r>
      <w:r>
        <w:rPr>
          <w:spacing w:val="70"/>
        </w:rPr>
        <w:t xml:space="preserve"> </w:t>
      </w:r>
      <w:r>
        <w:t>на</w:t>
      </w:r>
      <w:r>
        <w:rPr>
          <w:spacing w:val="70"/>
        </w:rPr>
        <w:t xml:space="preserve"> </w:t>
      </w:r>
      <w:r>
        <w:t>задание</w:t>
      </w:r>
      <w:r>
        <w:rPr>
          <w:spacing w:val="70"/>
        </w:rPr>
        <w:t xml:space="preserve"> </w:t>
      </w:r>
      <w:r>
        <w:t>проверке</w:t>
      </w:r>
      <w:r>
        <w:rPr>
          <w:spacing w:val="70"/>
        </w:rPr>
        <w:t xml:space="preserve"> </w:t>
      </w:r>
      <w:r>
        <w:t>не</w:t>
      </w:r>
      <w:r>
        <w:rPr>
          <w:spacing w:val="69"/>
        </w:rPr>
        <w:t xml:space="preserve"> </w:t>
      </w:r>
      <w:r>
        <w:t>подлежит и</w:t>
      </w:r>
      <w:r>
        <w:rPr>
          <w:spacing w:val="-9"/>
        </w:rPr>
        <w:t xml:space="preserve"> </w:t>
      </w:r>
      <w:r>
        <w:t>оценивается 0 баллов. При превышении объёма более чем на 10</w:t>
      </w:r>
      <w:r>
        <w:rPr>
          <w:spacing w:val="-9"/>
        </w:rPr>
        <w:t xml:space="preserve"> </w:t>
      </w:r>
      <w:r>
        <w:t>%, т.е. если</w:t>
      </w:r>
      <w:r>
        <w:rPr>
          <w:spacing w:val="80"/>
        </w:rPr>
        <w:t xml:space="preserve"> </w:t>
      </w:r>
      <w:r>
        <w:t>в</w:t>
      </w:r>
      <w:r>
        <w:rPr>
          <w:spacing w:val="-9"/>
        </w:rPr>
        <w:t xml:space="preserve"> </w:t>
      </w:r>
      <w:r>
        <w:t>ответе</w:t>
      </w:r>
      <w:r>
        <w:rPr>
          <w:spacing w:val="-8"/>
        </w:rPr>
        <w:t xml:space="preserve"> </w:t>
      </w:r>
      <w:r>
        <w:t>на</w:t>
      </w:r>
      <w:r>
        <w:rPr>
          <w:spacing w:val="-8"/>
        </w:rPr>
        <w:t xml:space="preserve"> </w:t>
      </w:r>
      <w:r>
        <w:t>задание</w:t>
      </w:r>
      <w:r>
        <w:rPr>
          <w:spacing w:val="-8"/>
        </w:rPr>
        <w:t xml:space="preserve"> </w:t>
      </w:r>
      <w:r>
        <w:t>37</w:t>
      </w:r>
      <w:r>
        <w:rPr>
          <w:spacing w:val="-9"/>
        </w:rPr>
        <w:t xml:space="preserve"> </w:t>
      </w:r>
      <w:r>
        <w:t>более</w:t>
      </w:r>
      <w:r>
        <w:rPr>
          <w:spacing w:val="-8"/>
        </w:rPr>
        <w:t xml:space="preserve"> </w:t>
      </w:r>
      <w:r>
        <w:t>154</w:t>
      </w:r>
      <w:r>
        <w:rPr>
          <w:spacing w:val="-8"/>
        </w:rPr>
        <w:t xml:space="preserve"> </w:t>
      </w:r>
      <w:r>
        <w:t>слов</w:t>
      </w:r>
      <w:r>
        <w:rPr>
          <w:spacing w:val="-8"/>
        </w:rPr>
        <w:t xml:space="preserve"> </w:t>
      </w:r>
      <w:r>
        <w:t>или</w:t>
      </w:r>
      <w:r>
        <w:rPr>
          <w:spacing w:val="-8"/>
        </w:rPr>
        <w:t xml:space="preserve"> </w:t>
      </w:r>
      <w:r>
        <w:t>в</w:t>
      </w:r>
      <w:r>
        <w:rPr>
          <w:spacing w:val="-8"/>
        </w:rPr>
        <w:t xml:space="preserve"> </w:t>
      </w:r>
      <w:r>
        <w:t>ответе</w:t>
      </w:r>
      <w:r>
        <w:rPr>
          <w:spacing w:val="-9"/>
        </w:rPr>
        <w:t xml:space="preserve"> </w:t>
      </w:r>
      <w:r>
        <w:t>на</w:t>
      </w:r>
      <w:r>
        <w:rPr>
          <w:spacing w:val="-8"/>
        </w:rPr>
        <w:t xml:space="preserve"> </w:t>
      </w:r>
      <w:r>
        <w:t>задание</w:t>
      </w:r>
      <w:r>
        <w:rPr>
          <w:spacing w:val="-8"/>
        </w:rPr>
        <w:t xml:space="preserve"> </w:t>
      </w:r>
      <w:r>
        <w:t>38</w:t>
      </w:r>
      <w:r>
        <w:rPr>
          <w:spacing w:val="-8"/>
        </w:rPr>
        <w:t xml:space="preserve"> </w:t>
      </w:r>
      <w:r>
        <w:t>более</w:t>
      </w:r>
      <w:r>
        <w:rPr>
          <w:spacing w:val="-9"/>
        </w:rPr>
        <w:t xml:space="preserve"> </w:t>
      </w:r>
      <w:r>
        <w:t>275</w:t>
      </w:r>
      <w:r>
        <w:rPr>
          <w:spacing w:val="-9"/>
        </w:rPr>
        <w:t xml:space="preserve"> </w:t>
      </w:r>
      <w:r>
        <w:t xml:space="preserve">слов, </w:t>
      </w:r>
      <w:r>
        <w:t>проверке подлежит только та часть ответа на задание, которая соответствует требуемому объёму. Таким образом, при проверке ответа на задание 37 отсчитываются от начала ответа на это задание 140 слов, при проверке выполнения задания 38 – 250 слов, и оцениваю</w:t>
      </w:r>
      <w:r>
        <w:t>тся только эти части работы.</w:t>
      </w:r>
    </w:p>
    <w:p w:rsidR="00A01459" w:rsidRDefault="003E52CC">
      <w:pPr>
        <w:pStyle w:val="a9"/>
        <w:spacing w:line="244" w:lineRule="auto"/>
        <w:ind w:left="96" w:right="319" w:firstLine="489"/>
        <w:jc w:val="both"/>
      </w:pPr>
      <w:r>
        <w:t>При оценивании выполнения задания 38 особое внимание уделяется способности экзаменуемого продуцировать развёрнутое письменное высказывание.</w:t>
      </w:r>
      <w:r>
        <w:rPr>
          <w:spacing w:val="40"/>
        </w:rPr>
        <w:t xml:space="preserve"> </w:t>
      </w:r>
      <w:r>
        <w:t>Если</w:t>
      </w:r>
      <w:r>
        <w:rPr>
          <w:spacing w:val="40"/>
        </w:rPr>
        <w:t xml:space="preserve"> </w:t>
      </w:r>
      <w:r>
        <w:t>более</w:t>
      </w:r>
      <w:r>
        <w:rPr>
          <w:spacing w:val="40"/>
        </w:rPr>
        <w:t xml:space="preserve"> </w:t>
      </w:r>
      <w:r>
        <w:t>30 %</w:t>
      </w:r>
      <w:r>
        <w:rPr>
          <w:spacing w:val="40"/>
        </w:rPr>
        <w:t xml:space="preserve"> </w:t>
      </w:r>
      <w:r>
        <w:t>ответа</w:t>
      </w:r>
      <w:r>
        <w:rPr>
          <w:spacing w:val="40"/>
        </w:rPr>
        <w:t xml:space="preserve"> </w:t>
      </w:r>
      <w:r>
        <w:t>имеет</w:t>
      </w:r>
      <w:r>
        <w:rPr>
          <w:spacing w:val="40"/>
        </w:rPr>
        <w:t xml:space="preserve"> </w:t>
      </w:r>
      <w:r>
        <w:t>непродуктивный</w:t>
      </w:r>
      <w:r>
        <w:rPr>
          <w:spacing w:val="40"/>
        </w:rPr>
        <w:t xml:space="preserve"> </w:t>
      </w:r>
      <w:r>
        <w:t>характер (т.е. текстуально совпадает</w:t>
      </w:r>
      <w:r>
        <w:rPr>
          <w:spacing w:val="22"/>
        </w:rPr>
        <w:t xml:space="preserve"> </w:t>
      </w:r>
      <w:r>
        <w:t>с</w:t>
      </w:r>
      <w:r>
        <w:rPr>
          <w:spacing w:val="22"/>
        </w:rPr>
        <w:t xml:space="preserve"> </w:t>
      </w:r>
      <w:r>
        <w:t>опуб</w:t>
      </w:r>
      <w:r>
        <w:t>ликованным источником), то выставляется</w:t>
      </w:r>
      <w:r>
        <w:rPr>
          <w:spacing w:val="80"/>
        </w:rPr>
        <w:t xml:space="preserve"> </w:t>
      </w:r>
      <w:r>
        <w:t>0 баллов</w:t>
      </w:r>
      <w:r>
        <w:rPr>
          <w:spacing w:val="70"/>
        </w:rPr>
        <w:t xml:space="preserve">   </w:t>
      </w:r>
      <w:r>
        <w:t>по</w:t>
      </w:r>
      <w:r>
        <w:rPr>
          <w:spacing w:val="70"/>
        </w:rPr>
        <w:t xml:space="preserve">   </w:t>
      </w:r>
      <w:r>
        <w:t>критерию</w:t>
      </w:r>
      <w:r>
        <w:rPr>
          <w:spacing w:val="70"/>
        </w:rPr>
        <w:t xml:space="preserve">   </w:t>
      </w:r>
      <w:r>
        <w:t>«Решение</w:t>
      </w:r>
      <w:r>
        <w:rPr>
          <w:spacing w:val="70"/>
        </w:rPr>
        <w:t xml:space="preserve">   </w:t>
      </w:r>
      <w:r>
        <w:t>коммуникативной</w:t>
      </w:r>
      <w:r>
        <w:rPr>
          <w:spacing w:val="70"/>
        </w:rPr>
        <w:t xml:space="preserve">   </w:t>
      </w:r>
      <w:r>
        <w:t>задачи», и, соответственно, весь ответ на задание оценивается 0 баллов.</w:t>
      </w:r>
    </w:p>
    <w:p w:rsidR="00A01459" w:rsidRDefault="003E52CC">
      <w:pPr>
        <w:pStyle w:val="a9"/>
        <w:spacing w:line="244" w:lineRule="auto"/>
        <w:ind w:left="96" w:right="319" w:firstLine="489"/>
        <w:jc w:val="both"/>
      </w:pPr>
      <w:r>
        <w:t>При оценивании выполнения заданий раздела «Говорение» (3, 4)</w:t>
      </w:r>
      <w:r>
        <w:rPr>
          <w:spacing w:val="80"/>
        </w:rPr>
        <w:t xml:space="preserve"> </w:t>
      </w:r>
      <w:r>
        <w:t>следует учитывать такой пар</w:t>
      </w:r>
      <w:r>
        <w:t>аметр, как объём устного высказывания. Требуемый</w:t>
      </w:r>
      <w:r>
        <w:rPr>
          <w:spacing w:val="40"/>
        </w:rPr>
        <w:t xml:space="preserve"> </w:t>
      </w:r>
      <w:r>
        <w:t>объём</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задание</w:t>
      </w:r>
      <w:r>
        <w:rPr>
          <w:spacing w:val="40"/>
        </w:rPr>
        <w:t xml:space="preserve"> </w:t>
      </w:r>
      <w:r>
        <w:t>3</w:t>
      </w:r>
      <w:r>
        <w:rPr>
          <w:spacing w:val="40"/>
        </w:rPr>
        <w:t xml:space="preserve"> </w:t>
      </w:r>
      <w:r>
        <w:t>–</w:t>
      </w:r>
      <w:r>
        <w:rPr>
          <w:spacing w:val="40"/>
        </w:rPr>
        <w:t xml:space="preserve"> </w:t>
      </w:r>
      <w:r>
        <w:t>две-три</w:t>
      </w:r>
      <w:r>
        <w:rPr>
          <w:spacing w:val="40"/>
        </w:rPr>
        <w:t xml:space="preserve"> </w:t>
      </w:r>
      <w:r>
        <w:t>фразы</w:t>
      </w:r>
      <w:r>
        <w:rPr>
          <w:spacing w:val="40"/>
        </w:rPr>
        <w:t xml:space="preserve"> </w:t>
      </w:r>
      <w:r>
        <w:t>в</w:t>
      </w:r>
      <w:r>
        <w:rPr>
          <w:spacing w:val="40"/>
        </w:rPr>
        <w:t xml:space="preserve"> </w:t>
      </w:r>
      <w:r>
        <w:t>ответе</w:t>
      </w:r>
      <w:r>
        <w:rPr>
          <w:spacing w:val="40"/>
        </w:rPr>
        <w:t xml:space="preserve"> </w:t>
      </w:r>
      <w:r>
        <w:t>на каждую реплику интервьюера. Если экзаменуемый отвечает одним словом, одним</w:t>
      </w:r>
      <w:r>
        <w:rPr>
          <w:spacing w:val="80"/>
        </w:rPr>
        <w:t xml:space="preserve"> </w:t>
      </w:r>
      <w:r>
        <w:t>словосочетанием</w:t>
      </w:r>
      <w:r>
        <w:rPr>
          <w:spacing w:val="80"/>
        </w:rPr>
        <w:t xml:space="preserve"> </w:t>
      </w:r>
      <w:r>
        <w:t>или</w:t>
      </w:r>
      <w:r>
        <w:rPr>
          <w:spacing w:val="80"/>
        </w:rPr>
        <w:t xml:space="preserve"> </w:t>
      </w:r>
      <w:r>
        <w:t>одной</w:t>
      </w:r>
      <w:r>
        <w:rPr>
          <w:spacing w:val="80"/>
        </w:rPr>
        <w:t xml:space="preserve"> </w:t>
      </w:r>
      <w:r>
        <w:t>фразой,</w:t>
      </w:r>
      <w:r>
        <w:rPr>
          <w:spacing w:val="80"/>
        </w:rPr>
        <w:t xml:space="preserve"> </w:t>
      </w:r>
      <w:r>
        <w:t>то</w:t>
      </w:r>
      <w:r>
        <w:rPr>
          <w:spacing w:val="80"/>
        </w:rPr>
        <w:t xml:space="preserve"> </w:t>
      </w:r>
      <w:r>
        <w:t>такой</w:t>
      </w:r>
      <w:r>
        <w:rPr>
          <w:spacing w:val="80"/>
        </w:rPr>
        <w:t xml:space="preserve"> </w:t>
      </w:r>
      <w:r>
        <w:t>ответ</w:t>
      </w:r>
      <w:r>
        <w:rPr>
          <w:spacing w:val="80"/>
        </w:rPr>
        <w:t xml:space="preserve"> </w:t>
      </w:r>
      <w:r>
        <w:t xml:space="preserve">оценивается 0 </w:t>
      </w:r>
      <w:r>
        <w:t>баллов. Требуемый объём для ответа на задание 4 – 12–15 фраз. Если объём высказывания – 7 и менее фраз, то такой ответ оценивается 0 баллов.</w:t>
      </w:r>
    </w:p>
    <w:p w:rsidR="00A01459" w:rsidRDefault="003E52CC">
      <w:pPr>
        <w:pStyle w:val="a9"/>
        <w:spacing w:line="244" w:lineRule="auto"/>
        <w:ind w:left="96" w:right="319" w:firstLine="489"/>
        <w:jc w:val="both"/>
      </w:pPr>
      <w:r>
        <w:t xml:space="preserve">В соответствии с Порядком проведения государственной итоговой аттестации по образовательным программам </w:t>
      </w:r>
      <w:r>
        <w:t>основного общего образования (приказ Минпросвещения России и Рособрнадзора от 04.04.2023 № 233/552, зарегистрирован Минюстом России 15.05.2023 № 73314)</w:t>
      </w:r>
    </w:p>
    <w:p w:rsidR="00A01459" w:rsidRDefault="003E52CC">
      <w:pPr>
        <w:pStyle w:val="a9"/>
        <w:spacing w:line="215" w:lineRule="exact"/>
        <w:ind w:left="586"/>
        <w:jc w:val="both"/>
      </w:pPr>
      <w:r>
        <w:t>«81.</w:t>
      </w:r>
      <w:r>
        <w:rPr>
          <w:spacing w:val="5"/>
        </w:rPr>
        <w:t xml:space="preserve"> </w:t>
      </w:r>
      <w:r>
        <w:t>Проверка</w:t>
      </w:r>
      <w:r>
        <w:rPr>
          <w:spacing w:val="6"/>
        </w:rPr>
        <w:t xml:space="preserve"> </w:t>
      </w:r>
      <w:r>
        <w:t>экзаменационных</w:t>
      </w:r>
      <w:r>
        <w:rPr>
          <w:spacing w:val="5"/>
        </w:rPr>
        <w:t xml:space="preserve"> </w:t>
      </w:r>
      <w:r>
        <w:t>работ</w:t>
      </w:r>
      <w:r>
        <w:rPr>
          <w:spacing w:val="5"/>
        </w:rPr>
        <w:t xml:space="preserve"> </w:t>
      </w:r>
      <w:r>
        <w:t>включает</w:t>
      </w:r>
      <w:r>
        <w:rPr>
          <w:spacing w:val="5"/>
        </w:rPr>
        <w:t xml:space="preserve"> </w:t>
      </w:r>
      <w:r>
        <w:t>в</w:t>
      </w:r>
      <w:r>
        <w:rPr>
          <w:spacing w:val="5"/>
        </w:rPr>
        <w:t xml:space="preserve"> </w:t>
      </w:r>
      <w:r>
        <w:rPr>
          <w:spacing w:val="-2"/>
        </w:rPr>
        <w:t>себя:</w:t>
      </w:r>
    </w:p>
    <w:p w:rsidR="00A01459" w:rsidRDefault="003E52CC">
      <w:pPr>
        <w:pStyle w:val="a9"/>
        <w:spacing w:line="244" w:lineRule="auto"/>
        <w:ind w:left="96" w:right="319"/>
        <w:jc w:val="both"/>
      </w:pPr>
      <w:r>
        <w:t>проверку и оценивание предметными комиссиями ответо</w:t>
      </w:r>
      <w:r>
        <w:t>в на задания КИМ</w:t>
      </w:r>
      <w:r>
        <w:rPr>
          <w:spacing w:val="40"/>
        </w:rPr>
        <w:t xml:space="preserve"> </w:t>
      </w:r>
      <w:r>
        <w:t>для проведения ЕГЭ с развёрнутым ответом &lt;…&gt;, в том числе устных</w:t>
      </w:r>
      <w:r>
        <w:rPr>
          <w:spacing w:val="80"/>
        </w:rPr>
        <w:t xml:space="preserve"> </w:t>
      </w:r>
      <w:r>
        <w:t>ответов, в соответствии с критериями оценивания по соответствующему учебному предмету, разработка которых организуется Рособрнадзором</w:t>
      </w:r>
      <w:r>
        <w:rPr>
          <w:vertAlign w:val="superscript"/>
        </w:rPr>
        <w:t>2</w:t>
      </w:r>
      <w:r>
        <w:t xml:space="preserve"> &lt;…&gt;.</w:t>
      </w:r>
    </w:p>
    <w:p w:rsidR="00A01459" w:rsidRDefault="00A01459">
      <w:pPr>
        <w:pStyle w:val="a9"/>
        <w:spacing w:before="121"/>
      </w:pPr>
    </w:p>
    <w:p w:rsidR="00A01459" w:rsidRDefault="003E52CC">
      <w:pPr>
        <w:spacing w:before="1" w:line="244" w:lineRule="auto"/>
        <w:ind w:left="96"/>
        <w:rPr>
          <w:sz w:val="14"/>
        </w:rPr>
      </w:pPr>
      <w:r>
        <w:rPr>
          <w:position w:val="6"/>
          <w:sz w:val="11"/>
        </w:rPr>
        <w:t>2</w:t>
      </w:r>
      <w:r>
        <w:rPr>
          <w:spacing w:val="40"/>
          <w:position w:val="6"/>
          <w:sz w:val="11"/>
        </w:rPr>
        <w:t xml:space="preserve"> </w:t>
      </w:r>
      <w:r>
        <w:rPr>
          <w:sz w:val="14"/>
        </w:rPr>
        <w:t>Часть</w:t>
      </w:r>
      <w:r>
        <w:rPr>
          <w:spacing w:val="37"/>
          <w:sz w:val="14"/>
        </w:rPr>
        <w:t xml:space="preserve"> </w:t>
      </w:r>
      <w:r>
        <w:rPr>
          <w:sz w:val="14"/>
        </w:rPr>
        <w:t>14</w:t>
      </w:r>
      <w:r>
        <w:rPr>
          <w:spacing w:val="38"/>
          <w:sz w:val="14"/>
        </w:rPr>
        <w:t xml:space="preserve"> </w:t>
      </w:r>
      <w:r>
        <w:rPr>
          <w:sz w:val="14"/>
        </w:rPr>
        <w:t>статьи</w:t>
      </w:r>
      <w:r>
        <w:rPr>
          <w:spacing w:val="37"/>
          <w:sz w:val="14"/>
        </w:rPr>
        <w:t xml:space="preserve"> </w:t>
      </w:r>
      <w:r>
        <w:rPr>
          <w:sz w:val="14"/>
        </w:rPr>
        <w:t>59</w:t>
      </w:r>
      <w:r>
        <w:rPr>
          <w:spacing w:val="37"/>
          <w:sz w:val="14"/>
        </w:rPr>
        <w:t xml:space="preserve"> </w:t>
      </w:r>
      <w:r>
        <w:rPr>
          <w:sz w:val="14"/>
        </w:rPr>
        <w:t>Федерального</w:t>
      </w:r>
      <w:r>
        <w:rPr>
          <w:spacing w:val="38"/>
          <w:sz w:val="14"/>
        </w:rPr>
        <w:t xml:space="preserve"> </w:t>
      </w:r>
      <w:r>
        <w:rPr>
          <w:sz w:val="14"/>
        </w:rPr>
        <w:t>закона</w:t>
      </w:r>
      <w:r>
        <w:rPr>
          <w:spacing w:val="37"/>
          <w:sz w:val="14"/>
        </w:rPr>
        <w:t xml:space="preserve"> </w:t>
      </w:r>
      <w:r>
        <w:rPr>
          <w:sz w:val="14"/>
        </w:rPr>
        <w:t>от</w:t>
      </w:r>
      <w:r>
        <w:rPr>
          <w:spacing w:val="37"/>
          <w:sz w:val="14"/>
        </w:rPr>
        <w:t xml:space="preserve"> </w:t>
      </w:r>
      <w:r>
        <w:rPr>
          <w:sz w:val="14"/>
        </w:rPr>
        <w:t>29.12.2012</w:t>
      </w:r>
      <w:r>
        <w:rPr>
          <w:spacing w:val="38"/>
          <w:sz w:val="14"/>
        </w:rPr>
        <w:t xml:space="preserve"> </w:t>
      </w:r>
      <w:r>
        <w:rPr>
          <w:sz w:val="14"/>
        </w:rPr>
        <w:t>№</w:t>
      </w:r>
      <w:r>
        <w:rPr>
          <w:spacing w:val="37"/>
          <w:sz w:val="14"/>
        </w:rPr>
        <w:t xml:space="preserve"> </w:t>
      </w:r>
      <w:r>
        <w:rPr>
          <w:sz w:val="14"/>
        </w:rPr>
        <w:t>273-ФЗ</w:t>
      </w:r>
      <w:r>
        <w:rPr>
          <w:spacing w:val="37"/>
          <w:sz w:val="14"/>
        </w:rPr>
        <w:t xml:space="preserve"> </w:t>
      </w:r>
      <w:r>
        <w:rPr>
          <w:sz w:val="14"/>
        </w:rPr>
        <w:t>«Об</w:t>
      </w:r>
      <w:r>
        <w:rPr>
          <w:spacing w:val="37"/>
          <w:sz w:val="14"/>
        </w:rPr>
        <w:t xml:space="preserve"> </w:t>
      </w:r>
      <w:r>
        <w:rPr>
          <w:sz w:val="14"/>
        </w:rPr>
        <w:t>образовании</w:t>
      </w:r>
      <w:r>
        <w:rPr>
          <w:spacing w:val="37"/>
          <w:sz w:val="14"/>
        </w:rPr>
        <w:t xml:space="preserve"> </w:t>
      </w:r>
      <w:r>
        <w:rPr>
          <w:sz w:val="14"/>
        </w:rPr>
        <w:t>в</w:t>
      </w:r>
      <w:r>
        <w:rPr>
          <w:spacing w:val="37"/>
          <w:sz w:val="14"/>
        </w:rPr>
        <w:t xml:space="preserve"> </w:t>
      </w:r>
      <w:r>
        <w:rPr>
          <w:sz w:val="14"/>
        </w:rPr>
        <w:t>Российской</w:t>
      </w:r>
      <w:r>
        <w:rPr>
          <w:spacing w:val="40"/>
          <w:sz w:val="14"/>
        </w:rPr>
        <w:t xml:space="preserve"> </w:t>
      </w:r>
      <w:r>
        <w:rPr>
          <w:spacing w:val="-2"/>
          <w:sz w:val="14"/>
        </w:rPr>
        <w:t>Федерации».</w:t>
      </w:r>
    </w:p>
    <w:p w:rsidR="00A01459" w:rsidRDefault="003E52CC">
      <w:pPr>
        <w:spacing w:before="117"/>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tabs>
          <w:tab w:val="left" w:pos="6221"/>
        </w:tabs>
        <w:spacing w:before="82"/>
        <w:ind w:left="21"/>
        <w:rPr>
          <w:sz w:val="16"/>
        </w:rPr>
      </w:pP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27</w:t>
      </w:r>
      <w:r>
        <w:rPr>
          <w:spacing w:val="3"/>
          <w:sz w:val="16"/>
        </w:rPr>
        <w:t xml:space="preserve"> </w:t>
      </w:r>
      <w:r>
        <w:rPr>
          <w:sz w:val="16"/>
        </w:rPr>
        <w:t>/</w:t>
      </w:r>
      <w:r>
        <w:rPr>
          <w:spacing w:val="4"/>
          <w:sz w:val="16"/>
        </w:rPr>
        <w:t xml:space="preserve"> </w:t>
      </w:r>
      <w:r>
        <w:rPr>
          <w:spacing w:val="-5"/>
          <w:sz w:val="16"/>
        </w:rPr>
        <w:t>31</w:t>
      </w:r>
    </w:p>
    <w:p w:rsidR="00A01459" w:rsidRDefault="003E52CC">
      <w:pPr>
        <w:pStyle w:val="a9"/>
        <w:spacing w:before="76" w:line="244" w:lineRule="auto"/>
        <w:ind w:left="96" w:right="128" w:firstLine="489"/>
        <w:jc w:val="both"/>
      </w:pPr>
      <w:r>
        <w:t xml:space="preserve">По </w:t>
      </w:r>
      <w:r>
        <w:t>результатам первой и второй проверок эксперты независимо друг от друга выставляют первичные баллы за каждый ответ на задания КИМ для проведения ЕГЭ с развёрнутым ответом &lt;…&gt;.</w:t>
      </w:r>
    </w:p>
    <w:p w:rsidR="00A01459" w:rsidRDefault="003E52CC">
      <w:pPr>
        <w:pStyle w:val="a9"/>
        <w:spacing w:line="244" w:lineRule="auto"/>
        <w:ind w:left="96" w:right="128" w:firstLine="489"/>
        <w:jc w:val="both"/>
      </w:pPr>
      <w:r>
        <w:t>В случае существенного расхождения в первичных баллах, выставленных</w:t>
      </w:r>
      <w:r>
        <w:rPr>
          <w:spacing w:val="40"/>
        </w:rPr>
        <w:t xml:space="preserve"> </w:t>
      </w:r>
      <w:r>
        <w:t>двумя</w:t>
      </w:r>
      <w:r>
        <w:rPr>
          <w:spacing w:val="40"/>
        </w:rPr>
        <w:t xml:space="preserve"> </w:t>
      </w:r>
      <w:r>
        <w:t>эксперт</w:t>
      </w:r>
      <w:r>
        <w:t>ами,</w:t>
      </w:r>
      <w:r>
        <w:rPr>
          <w:spacing w:val="40"/>
        </w:rPr>
        <w:t xml:space="preserve"> </w:t>
      </w:r>
      <w:r>
        <w:t>назначается</w:t>
      </w:r>
      <w:r>
        <w:rPr>
          <w:spacing w:val="40"/>
        </w:rPr>
        <w:t xml:space="preserve"> </w:t>
      </w:r>
      <w:r>
        <w:t>третья</w:t>
      </w:r>
      <w:r>
        <w:rPr>
          <w:spacing w:val="40"/>
        </w:rPr>
        <w:t xml:space="preserve"> </w:t>
      </w:r>
      <w:r>
        <w:t>проверка. Существенное расхождение в первичных баллах определено в критериях оценивания по соответствующему учебному предмету, разработка которых организуется Рособрнадзором.</w:t>
      </w:r>
    </w:p>
    <w:p w:rsidR="00A01459" w:rsidRDefault="003E52CC">
      <w:pPr>
        <w:pStyle w:val="a9"/>
        <w:spacing w:line="244" w:lineRule="auto"/>
        <w:ind w:left="96" w:right="130" w:firstLine="489"/>
        <w:jc w:val="both"/>
      </w:pPr>
      <w:r>
        <w:pict>
          <v:group id="Group 425" o:spid="_x0000_s1990" style="position:absolute;left:0;text-align:left;margin-left:60.1pt;margin-top:7.15pt;width:302.8pt;height:307pt;z-index:-251592704;mso-position-horizontal-relative:page" coordsize="38455,38989" o:gfxdata="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">
            <v:shape id="Image 426" o:spid="_x0000_s1977" type="#_x0000_t75" style="position:absolute;top:32803;width:6182;height:6183" o:gfxdata="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IxivQAA&#10;ANwAAAAPAAAAAAAAAAEAIAAAACIAAABkcnMvZG93bnJldi54bWxQSwECFAAUAAAACACHTuJAMy8F&#10;njsAAAA5AAAAEAAAAAAAAAABACAAAAAMAQAAZHJzL3NoYXBleG1sLnhtbFBLBQYAAAAABgAGAFsB&#10;AAC2AwAAAAA=&#10;">
              <v:imagedata r:id="rId311" o:title=""/>
              <o:lock v:ext="edit" aspectratio="f"/>
            </v:shape>
            <v:shape id="Image 427" o:spid="_x0000_s1978" type="#_x0000_t75" style="position:absolute;left:3154;top:30969;width:4421;height:4862" o:gfxdata="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eXlf&#10;wAAAANwAAAAPAAAAAAAAAAEAIAAAACIAAABkcnMvZG93bnJldi54bWxQSwECFAAUAAAACACHTuJA&#10;My8FnjsAAAA5AAAAEAAAAAAAAAABACAAAAAPAQAAZHJzL3NoYXBleG1sLnhtbFBLBQYAAAAABgAG&#10;AFsBAAC5AwAAAAA=&#10;">
              <v:imagedata r:id="rId312" o:title=""/>
              <o:lock v:ext="edit" aspectratio="f"/>
            </v:shape>
            <v:shape id="Image 428" o:spid="_x0000_s1979" type="#_x0000_t75" style="position:absolute;left:6481;top:28109;width:4385;height:4405" o:gfxdata="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VvIm/&#10;AAAA3AAAAA8AAAAAAAAAAQAgAAAAIgAAAGRycy9kb3ducmV2LnhtbFBLAQIUABQAAAAIAIdO4kAz&#10;LwWeOwAAADkAAAAQAAAAAAAAAAEAIAAAAA4BAABkcnMvc2hhcGV4bWwueG1sUEsFBgAAAAAGAAYA&#10;WwEAALgDAAAAAA==&#10;">
              <v:imagedata r:id="rId308" o:title=""/>
              <o:lock v:ext="edit" aspectratio="f"/>
            </v:shape>
            <v:shape id="Image 429" o:spid="_x0000_s1980" type="#_x0000_t75" style="position:absolute;left:8763;top:24807;width:5415;height:5415" o:gfxdata="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Ibq/&#10;AAAA3AAAAA8AAAAAAAAAAQAgAAAAIgAAAGRycy9kb3ducmV2LnhtbFBLAQIUABQAAAAIAIdO4kAz&#10;LwWeOwAAADkAAAAQAAAAAAAAAAEAIAAAAA4BAABkcnMvc2hhcGV4bWwueG1sUEsFBgAAAAAGAAYA&#10;WwEAALgDAAAAAA==&#10;">
              <v:imagedata r:id="rId309" o:title=""/>
              <o:lock v:ext="edit" aspectratio="f"/>
            </v:shape>
            <v:shape id="Image 430" o:spid="_x0000_s1981" type="#_x0000_t75" style="position:absolute;left:11428;top:21786;width:6004;height:5776" o:gfxdata="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b0wL4A&#10;AADcAAAADwAAAAAAAAABACAAAAAiAAAAZHJzL2Rvd25yZXYueG1sUEsBAhQAFAAAAAgAh07iQDMv&#10;BZ47AAAAOQAAABAAAAAAAAAAAQAgAAAADQEAAGRycy9zaGFwZXhtbC54bWxQSwUGAAAAAAYABgBb&#10;AQAAtwMAAAAA&#10;">
              <v:imagedata r:id="rId310" o:title=""/>
              <o:lock v:ext="edit" aspectratio="f"/>
            </v:shape>
            <v:shape id="Image 431" o:spid="_x0000_s1982" type="#_x0000_t75" style="position:absolute;left:14435;top:19009;width:4963;height:4989" o:gfxdata="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Yd4b4A&#10;AADcAAAADwAAAAAAAAABACAAAAAiAAAAZHJzL2Rvd25yZXYueG1sUEsBAhQAFAAAAAgAh07iQDMv&#10;BZ47AAAAOQAAABAAAAAAAAAAAQAgAAAADQEAAGRycy9zaGFwZXhtbC54bWxQSwUGAAAAAAYABgBb&#10;AQAAtwMAAAAA&#10;">
              <v:imagedata r:id="rId299" o:title=""/>
              <o:lock v:ext="edit" aspectratio="f"/>
            </v:shape>
            <v:shape id="Image 432" o:spid="_x0000_s1983" type="#_x0000_t75" style="position:absolute;left:18120;top:15450;width:5415;height:5415" o:gfxdata="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Kvha/&#10;AAAA3AAAAA8AAAAAAAAAAQAgAAAAIgAAAGRycy9kb3ducmV2LnhtbFBLAQIUABQAAAAIAIdO4kAz&#10;LwWeOwAAADkAAAAQAAAAAAAAAAEAIAAAAA4BAABkcnMvc2hhcGV4bWwueG1sUEsFBgAAAAAGAAYA&#10;WwEAALgDAAAAAA==&#10;">
              <v:imagedata r:id="rId300" o:title=""/>
              <o:lock v:ext="edit" aspectratio="f"/>
            </v:shape>
            <v:shape id="Image 433" o:spid="_x0000_s1984" type="#_x0000_t75" style="position:absolute;left:20786;top:12695;width:4426;height:5504" o:gfxdata="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yXrsAAADc&#10;AAAADwAAAAAAAAABACAAAAAiAAAAZHJzL2Rvd25yZXYueG1sUEsBAhQAFAAAAAgAh07iQDMvBZ47&#10;AAAAOQAAABAAAAAAAAAAAQAgAAAACgEAAGRycy9zaGFwZXhtbC54bWxQSwUGAAAAAAYABgBbAQAA&#10;tAMAAAAA&#10;">
              <v:imagedata r:id="rId314" o:title=""/>
              <o:lock v:ext="edit" aspectratio="f"/>
            </v:shape>
            <v:shape id="Image 434" o:spid="_x0000_s1985" type="#_x0000_t75" style="position:absolute;left:23462;top:10683;width:4868;height:4380" o:gfxdata="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ROmw&#10;wAAAANwAAAAPAAAAAAAAAAEAIAAAACIAAABkcnMvZG93bnJldi54bWxQSwECFAAUAAAACACHTuJA&#10;My8FnjsAAAA5AAAAEAAAAAAAAAABACAAAAAPAQAAZHJzL3NoYXBleG1sLnhtbFBLBQYAAAAABgAG&#10;AFsBAAC5AwAAAAA=&#10;">
              <v:imagedata r:id="rId315" o:title=""/>
              <o:lock v:ext="edit" aspectratio="f"/>
            </v:shape>
            <v:shape id="Image 435" o:spid="_x0000_s1986" type="#_x0000_t75" style="position:absolute;left:27835;top:7175;width:4369;height:4500" o:gfxdata="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wtrvQAA&#10;ANwAAAAPAAAAAAAAAAEAIAAAACIAAABkcnMvZG93bnJldi54bWxQSwECFAAUAAAACACHTuJAMy8F&#10;njsAAAA5AAAAEAAAAAAAAAABACAAAAAMAQAAZHJzL3NoYXBleG1sLnhtbFBLBQYAAAAABgAGAFsB&#10;AAC2AwAAAAA=&#10;">
              <v:imagedata r:id="rId303" o:title=""/>
              <o:lock v:ext="edit" aspectratio="f"/>
            </v:shape>
            <v:shape id="Image 436" o:spid="_x0000_s1987" type="#_x0000_t75" style="position:absolute;left:30189;top:4977;width:3804;height:3827" o:gfxdata="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ew&#10;oJTCAAAA3AAAAA8AAAAAAAAAAQAgAAAAIgAAAGRycy9kb3ducmV2LnhtbFBLAQIUABQAAAAIAIdO&#10;4kAzLwWeOwAAADkAAAAQAAAAAAAAAAEAIAAAABEBAABkcnMvc2hhcGV4bWwueG1sUEsFBgAAAAAG&#10;AAYAWwEAALsDAAAAAA==&#10;">
              <v:imagedata r:id="rId304" o:title=""/>
              <o:lock v:ext="edit" aspectratio="f"/>
            </v:shape>
            <v:shape id="Image 437" o:spid="_x0000_s1988" type="#_x0000_t75" style="position:absolute;left:32215;top:2802;width:4363;height:4499" o:gfxdata="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auRO8AAAA&#10;3AAAAA8AAAAAAAAAAQAgAAAAIgAAAGRycy9kb3ducmV2LnhtbFBLAQIUABQAAAAIAIdO4kAzLwWe&#10;OwAAADkAAAAQAAAAAAAAAAEAIAAAAAsBAABkcnMvc2hhcGV4bWwueG1sUEsFBgAAAAAGAAYAWwEA&#10;ALUDAAAAAA==&#10;">
              <v:imagedata r:id="rId305" o:title=""/>
              <o:lock v:ext="edit" aspectratio="f"/>
            </v:shape>
            <v:shape id="Image 438" o:spid="_x0000_s1989" type="#_x0000_t75" style="position:absolute;left:35011;width:3441;height:4452" o:gfxdata="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GCnvQAA&#10;ANwAAAAPAAAAAAAAAAEAIAAAACIAAABkcnMvZG93bnJldi54bWxQSwECFAAUAAAACACHTuJAMy8F&#10;njsAAAA5AAAAEAAAAAAAAAABACAAAAAMAQAAZHJzL3NoYXBleG1sLnhtbFBLBQYAAAAABgAGAFsB&#10;AAC2AwAAAAA=&#10;">
              <v:imagedata r:id="rId306" o:title=""/>
              <o:lock v:ext="edit" aspectratio="f"/>
            </v:shape>
            <w10:wrap anchorx="page"/>
          </v:group>
        </w:pict>
      </w:r>
      <w:r>
        <w:t xml:space="preserve">Эксперту, осуществляющему третью проверку, </w:t>
      </w:r>
      <w:r>
        <w:t>предоставляется информация о первичных баллах, выставленных экспертами, ранее проверявшими экзаменационную работу».</w:t>
      </w:r>
    </w:p>
    <w:p w:rsidR="00A01459" w:rsidRDefault="003E52CC">
      <w:pPr>
        <w:pStyle w:val="a9"/>
        <w:spacing w:line="244" w:lineRule="auto"/>
        <w:ind w:left="96" w:right="129" w:firstLine="489"/>
        <w:jc w:val="both"/>
      </w:pPr>
      <w:r>
        <w:t xml:space="preserve">При оценке выполнения заданий </w:t>
      </w:r>
      <w:r>
        <w:rPr>
          <w:b/>
        </w:rPr>
        <w:t xml:space="preserve">письменной части </w:t>
      </w:r>
      <w:r>
        <w:t>существенными считаются следующие расхождения.</w:t>
      </w:r>
    </w:p>
    <w:p w:rsidR="00A01459" w:rsidRDefault="003E52CC">
      <w:pPr>
        <w:pStyle w:val="af"/>
        <w:numPr>
          <w:ilvl w:val="1"/>
          <w:numId w:val="16"/>
        </w:numPr>
        <w:tabs>
          <w:tab w:val="left" w:pos="591"/>
        </w:tabs>
        <w:spacing w:after="0" w:line="244" w:lineRule="auto"/>
        <w:ind w:right="128" w:firstLine="293"/>
        <w:jc w:val="both"/>
        <w:rPr>
          <w:sz w:val="19"/>
        </w:rPr>
      </w:pPr>
      <w:r>
        <w:rPr>
          <w:sz w:val="19"/>
        </w:rPr>
        <w:t>Расхождение</w:t>
      </w:r>
      <w:r>
        <w:rPr>
          <w:spacing w:val="77"/>
          <w:sz w:val="19"/>
        </w:rPr>
        <w:t xml:space="preserve">  </w:t>
      </w:r>
      <w:r>
        <w:rPr>
          <w:sz w:val="19"/>
        </w:rPr>
        <w:t>сумм</w:t>
      </w:r>
      <w:r>
        <w:rPr>
          <w:spacing w:val="77"/>
          <w:sz w:val="19"/>
        </w:rPr>
        <w:t xml:space="preserve">  </w:t>
      </w:r>
      <w:r>
        <w:rPr>
          <w:sz w:val="19"/>
        </w:rPr>
        <w:t>баллов,</w:t>
      </w:r>
      <w:r>
        <w:rPr>
          <w:spacing w:val="77"/>
          <w:sz w:val="19"/>
        </w:rPr>
        <w:t xml:space="preserve">  </w:t>
      </w:r>
      <w:r>
        <w:rPr>
          <w:sz w:val="19"/>
        </w:rPr>
        <w:t>выставленных</w:t>
      </w:r>
      <w:r>
        <w:rPr>
          <w:spacing w:val="77"/>
          <w:sz w:val="19"/>
        </w:rPr>
        <w:t xml:space="preserve">  </w:t>
      </w:r>
      <w:r>
        <w:rPr>
          <w:sz w:val="19"/>
        </w:rPr>
        <w:t>двумя</w:t>
      </w:r>
      <w:r>
        <w:rPr>
          <w:spacing w:val="77"/>
          <w:sz w:val="19"/>
        </w:rPr>
        <w:t xml:space="preserve">  </w:t>
      </w:r>
      <w:r>
        <w:rPr>
          <w:sz w:val="19"/>
        </w:rPr>
        <w:t>экспертами за выполнение</w:t>
      </w:r>
      <w:r>
        <w:rPr>
          <w:spacing w:val="80"/>
          <w:sz w:val="19"/>
        </w:rPr>
        <w:t xml:space="preserve"> </w:t>
      </w:r>
      <w:r>
        <w:rPr>
          <w:sz w:val="19"/>
        </w:rPr>
        <w:t>задания</w:t>
      </w:r>
      <w:r>
        <w:rPr>
          <w:spacing w:val="80"/>
          <w:sz w:val="19"/>
        </w:rPr>
        <w:t xml:space="preserve"> </w:t>
      </w:r>
      <w:r>
        <w:rPr>
          <w:sz w:val="19"/>
        </w:rPr>
        <w:t>37</w:t>
      </w:r>
      <w:r>
        <w:rPr>
          <w:spacing w:val="80"/>
          <w:sz w:val="19"/>
        </w:rPr>
        <w:t xml:space="preserve"> </w:t>
      </w:r>
      <w:r>
        <w:rPr>
          <w:sz w:val="19"/>
        </w:rPr>
        <w:t>по</w:t>
      </w:r>
      <w:r>
        <w:rPr>
          <w:spacing w:val="80"/>
          <w:sz w:val="19"/>
        </w:rPr>
        <w:t xml:space="preserve"> </w:t>
      </w:r>
      <w:r>
        <w:rPr>
          <w:sz w:val="19"/>
        </w:rPr>
        <w:t>всем</w:t>
      </w:r>
      <w:r>
        <w:rPr>
          <w:spacing w:val="80"/>
          <w:sz w:val="19"/>
        </w:rPr>
        <w:t xml:space="preserve"> </w:t>
      </w:r>
      <w:r>
        <w:rPr>
          <w:sz w:val="19"/>
        </w:rPr>
        <w:t>(трём)</w:t>
      </w:r>
      <w:r>
        <w:rPr>
          <w:spacing w:val="80"/>
          <w:sz w:val="19"/>
        </w:rPr>
        <w:t xml:space="preserve"> </w:t>
      </w:r>
      <w:r>
        <w:rPr>
          <w:sz w:val="19"/>
        </w:rPr>
        <w:t>позициям</w:t>
      </w:r>
      <w:r>
        <w:rPr>
          <w:spacing w:val="80"/>
          <w:sz w:val="19"/>
        </w:rPr>
        <w:t xml:space="preserve"> </w:t>
      </w:r>
      <w:r>
        <w:rPr>
          <w:sz w:val="19"/>
        </w:rPr>
        <w:t>оценивания</w:t>
      </w:r>
      <w:r>
        <w:rPr>
          <w:spacing w:val="80"/>
          <w:sz w:val="19"/>
        </w:rPr>
        <w:t xml:space="preserve"> </w:t>
      </w:r>
      <w:r>
        <w:rPr>
          <w:sz w:val="19"/>
        </w:rPr>
        <w:t>ответа на данное</w:t>
      </w:r>
      <w:r>
        <w:rPr>
          <w:spacing w:val="40"/>
          <w:sz w:val="19"/>
        </w:rPr>
        <w:t xml:space="preserve"> </w:t>
      </w:r>
      <w:r>
        <w:rPr>
          <w:sz w:val="19"/>
        </w:rPr>
        <w:t>задание,</w:t>
      </w:r>
      <w:r>
        <w:rPr>
          <w:spacing w:val="40"/>
          <w:sz w:val="19"/>
        </w:rPr>
        <w:t xml:space="preserve"> </w:t>
      </w:r>
      <w:r>
        <w:rPr>
          <w:sz w:val="19"/>
        </w:rPr>
        <w:t>составляет</w:t>
      </w:r>
      <w:r>
        <w:rPr>
          <w:spacing w:val="40"/>
          <w:sz w:val="19"/>
        </w:rPr>
        <w:t xml:space="preserve"> </w:t>
      </w:r>
      <w:r>
        <w:rPr>
          <w:sz w:val="19"/>
        </w:rPr>
        <w:t>2</w:t>
      </w:r>
      <w:r>
        <w:rPr>
          <w:spacing w:val="40"/>
          <w:sz w:val="19"/>
        </w:rPr>
        <w:t xml:space="preserve"> </w:t>
      </w:r>
      <w:r>
        <w:rPr>
          <w:sz w:val="19"/>
        </w:rPr>
        <w:t>или</w:t>
      </w:r>
      <w:r>
        <w:rPr>
          <w:spacing w:val="40"/>
          <w:sz w:val="19"/>
        </w:rPr>
        <w:t xml:space="preserve"> </w:t>
      </w:r>
      <w:r>
        <w:rPr>
          <w:sz w:val="19"/>
        </w:rPr>
        <w:t>более</w:t>
      </w:r>
      <w:r>
        <w:rPr>
          <w:spacing w:val="40"/>
          <w:sz w:val="19"/>
        </w:rPr>
        <w:t xml:space="preserve"> </w:t>
      </w:r>
      <w:r>
        <w:rPr>
          <w:sz w:val="19"/>
        </w:rPr>
        <w:t>балла.</w:t>
      </w:r>
      <w:r>
        <w:rPr>
          <w:spacing w:val="40"/>
          <w:sz w:val="19"/>
        </w:rPr>
        <w:t xml:space="preserve"> </w:t>
      </w:r>
      <w:r>
        <w:rPr>
          <w:sz w:val="19"/>
        </w:rPr>
        <w:t>В</w:t>
      </w:r>
      <w:r>
        <w:rPr>
          <w:spacing w:val="40"/>
          <w:sz w:val="19"/>
        </w:rPr>
        <w:t xml:space="preserve"> </w:t>
      </w:r>
      <w:r>
        <w:rPr>
          <w:sz w:val="19"/>
        </w:rPr>
        <w:t>этом</w:t>
      </w:r>
      <w:r>
        <w:rPr>
          <w:spacing w:val="40"/>
          <w:sz w:val="19"/>
        </w:rPr>
        <w:t xml:space="preserve"> </w:t>
      </w:r>
      <w:r>
        <w:rPr>
          <w:sz w:val="19"/>
        </w:rPr>
        <w:t>случае</w:t>
      </w:r>
      <w:r>
        <w:rPr>
          <w:spacing w:val="40"/>
          <w:sz w:val="19"/>
        </w:rPr>
        <w:t xml:space="preserve"> </w:t>
      </w:r>
      <w:r>
        <w:rPr>
          <w:sz w:val="19"/>
        </w:rPr>
        <w:t>третий эксперт выставляет баллы по всем трём позициям оценивания выполнения задания 37.</w:t>
      </w:r>
    </w:p>
    <w:p w:rsidR="00A01459" w:rsidRDefault="003E52CC">
      <w:pPr>
        <w:pStyle w:val="af"/>
        <w:numPr>
          <w:ilvl w:val="1"/>
          <w:numId w:val="16"/>
        </w:numPr>
        <w:tabs>
          <w:tab w:val="left" w:pos="590"/>
        </w:tabs>
        <w:spacing w:after="0" w:line="244" w:lineRule="auto"/>
        <w:ind w:right="127" w:firstLine="293"/>
        <w:jc w:val="both"/>
        <w:rPr>
          <w:sz w:val="19"/>
        </w:rPr>
      </w:pPr>
      <w:r>
        <w:rPr>
          <w:sz w:val="19"/>
        </w:rPr>
        <w:t>Расхож</w:t>
      </w:r>
      <w:r>
        <w:rPr>
          <w:sz w:val="19"/>
        </w:rPr>
        <w:t>дение сумм баллов, выставленных двумя экспертами за выполнение задания 38 по всем (пяти) позициям оценивания ответа на данное задание, составляет 4 или более балла. В этом случае третий эксперт выставляет баллы по всем пяти позициям оценивания выполнения з</w:t>
      </w:r>
      <w:r>
        <w:rPr>
          <w:sz w:val="19"/>
        </w:rPr>
        <w:t>адания 38.</w:t>
      </w:r>
    </w:p>
    <w:p w:rsidR="00A01459" w:rsidRDefault="003E52CC">
      <w:pPr>
        <w:pStyle w:val="af"/>
        <w:numPr>
          <w:ilvl w:val="1"/>
          <w:numId w:val="16"/>
        </w:numPr>
        <w:tabs>
          <w:tab w:val="left" w:pos="591"/>
        </w:tabs>
        <w:spacing w:after="0" w:line="244" w:lineRule="auto"/>
        <w:ind w:right="128" w:firstLine="293"/>
        <w:jc w:val="both"/>
        <w:rPr>
          <w:sz w:val="19"/>
        </w:rPr>
      </w:pPr>
      <w:r>
        <w:rPr>
          <w:sz w:val="19"/>
        </w:rPr>
        <w:t>Расхождение в результатах оценивания двумя экспертами развёрнутого ответа по любой позиции оценивания заключается в том, что один эксперт указал на отсутствие ответа на задание, а другой выставил за выполнение</w:t>
      </w:r>
      <w:r>
        <w:rPr>
          <w:spacing w:val="40"/>
          <w:sz w:val="19"/>
        </w:rPr>
        <w:t xml:space="preserve"> </w:t>
      </w:r>
      <w:r>
        <w:rPr>
          <w:sz w:val="19"/>
        </w:rPr>
        <w:t>этого задания ненулевой балл по люб</w:t>
      </w:r>
      <w:r>
        <w:rPr>
          <w:sz w:val="19"/>
        </w:rPr>
        <w:t xml:space="preserve">ой позиции оценивания. В этом случае третий эксперт проверяет только ответы на задания (по всем критериям оценивания данного задания), которые были оценены со столь существенным </w:t>
      </w:r>
      <w:r>
        <w:rPr>
          <w:spacing w:val="-2"/>
          <w:sz w:val="19"/>
        </w:rPr>
        <w:t>расхождением.</w:t>
      </w:r>
    </w:p>
    <w:p w:rsidR="00A01459" w:rsidRDefault="003E52CC">
      <w:pPr>
        <w:pStyle w:val="af"/>
        <w:numPr>
          <w:ilvl w:val="1"/>
          <w:numId w:val="16"/>
        </w:numPr>
        <w:tabs>
          <w:tab w:val="left" w:pos="591"/>
        </w:tabs>
        <w:spacing w:after="0" w:line="244" w:lineRule="auto"/>
        <w:ind w:right="128" w:firstLine="293"/>
        <w:jc w:val="both"/>
        <w:rPr>
          <w:sz w:val="19"/>
        </w:rPr>
      </w:pPr>
      <w:r>
        <w:rPr>
          <w:sz w:val="19"/>
        </w:rPr>
        <w:t>Ситуации,</w:t>
      </w:r>
      <w:r>
        <w:rPr>
          <w:spacing w:val="75"/>
          <w:w w:val="150"/>
          <w:sz w:val="19"/>
        </w:rPr>
        <w:t xml:space="preserve"> </w:t>
      </w:r>
      <w:r>
        <w:rPr>
          <w:sz w:val="19"/>
        </w:rPr>
        <w:t>в</w:t>
      </w:r>
      <w:r>
        <w:rPr>
          <w:spacing w:val="76"/>
          <w:w w:val="150"/>
          <w:sz w:val="19"/>
        </w:rPr>
        <w:t xml:space="preserve"> </w:t>
      </w:r>
      <w:r>
        <w:rPr>
          <w:sz w:val="19"/>
        </w:rPr>
        <w:t>которых</w:t>
      </w:r>
      <w:r>
        <w:rPr>
          <w:spacing w:val="75"/>
          <w:w w:val="150"/>
          <w:sz w:val="19"/>
        </w:rPr>
        <w:t xml:space="preserve"> </w:t>
      </w:r>
      <w:r>
        <w:rPr>
          <w:sz w:val="19"/>
        </w:rPr>
        <w:t>один</w:t>
      </w:r>
      <w:r>
        <w:rPr>
          <w:spacing w:val="75"/>
          <w:w w:val="150"/>
          <w:sz w:val="19"/>
        </w:rPr>
        <w:t xml:space="preserve"> </w:t>
      </w:r>
      <w:r>
        <w:rPr>
          <w:sz w:val="19"/>
        </w:rPr>
        <w:t>эксперт</w:t>
      </w:r>
      <w:r>
        <w:rPr>
          <w:spacing w:val="75"/>
          <w:w w:val="150"/>
          <w:sz w:val="19"/>
        </w:rPr>
        <w:t xml:space="preserve"> </w:t>
      </w:r>
      <w:r>
        <w:rPr>
          <w:sz w:val="19"/>
        </w:rPr>
        <w:t>указал</w:t>
      </w:r>
      <w:r>
        <w:rPr>
          <w:spacing w:val="75"/>
          <w:w w:val="150"/>
          <w:sz w:val="19"/>
        </w:rPr>
        <w:t xml:space="preserve"> </w:t>
      </w:r>
      <w:r>
        <w:rPr>
          <w:sz w:val="19"/>
        </w:rPr>
        <w:t>на</w:t>
      </w:r>
      <w:r>
        <w:rPr>
          <w:spacing w:val="75"/>
          <w:w w:val="150"/>
          <w:sz w:val="19"/>
        </w:rPr>
        <w:t xml:space="preserve"> </w:t>
      </w:r>
      <w:r>
        <w:rPr>
          <w:sz w:val="19"/>
        </w:rPr>
        <w:t>отсутствие</w:t>
      </w:r>
      <w:r>
        <w:rPr>
          <w:spacing w:val="75"/>
          <w:w w:val="150"/>
          <w:sz w:val="19"/>
        </w:rPr>
        <w:t xml:space="preserve"> </w:t>
      </w:r>
      <w:r>
        <w:rPr>
          <w:sz w:val="19"/>
        </w:rPr>
        <w:t>ответа в э</w:t>
      </w:r>
      <w:r>
        <w:rPr>
          <w:sz w:val="19"/>
        </w:rPr>
        <w:t>кзаменационной работе, а второй эксперт выставил нулевой балл за выполнение этого задания, не являются ситуациями существенного расхождения в оценивании.</w:t>
      </w:r>
    </w:p>
    <w:p w:rsidR="00A01459" w:rsidRDefault="003E52CC">
      <w:pPr>
        <w:pStyle w:val="a9"/>
        <w:spacing w:line="244" w:lineRule="auto"/>
        <w:ind w:left="96" w:right="129" w:firstLine="489"/>
        <w:jc w:val="both"/>
      </w:pPr>
      <w:r>
        <w:t xml:space="preserve">При оценке выполнения заданий </w:t>
      </w:r>
      <w:r>
        <w:rPr>
          <w:b/>
        </w:rPr>
        <w:t xml:space="preserve">устной части </w:t>
      </w:r>
      <w:r>
        <w:t>существенными считаются следующие расхождения.</w:t>
      </w:r>
    </w:p>
    <w:p w:rsidR="00A01459" w:rsidRDefault="003E52CC">
      <w:pPr>
        <w:pStyle w:val="af"/>
        <w:numPr>
          <w:ilvl w:val="0"/>
          <w:numId w:val="17"/>
        </w:numPr>
        <w:tabs>
          <w:tab w:val="left" w:pos="591"/>
        </w:tabs>
        <w:spacing w:after="0" w:line="244" w:lineRule="auto"/>
        <w:ind w:right="127" w:firstLine="293"/>
        <w:jc w:val="both"/>
        <w:rPr>
          <w:sz w:val="19"/>
        </w:rPr>
      </w:pPr>
      <w:r>
        <w:rPr>
          <w:sz w:val="19"/>
        </w:rPr>
        <w:t xml:space="preserve">Расхождение </w:t>
      </w:r>
      <w:r>
        <w:rPr>
          <w:sz w:val="19"/>
        </w:rPr>
        <w:t>баллов, выставленных двумя экспертами за выполнение задания 2, составляет 2 или более балла. В этом случае третий эксперт проверяет ответ на задание 2.</w:t>
      </w:r>
    </w:p>
    <w:p w:rsidR="00A01459" w:rsidRDefault="003E52CC">
      <w:pPr>
        <w:pStyle w:val="af"/>
        <w:numPr>
          <w:ilvl w:val="0"/>
          <w:numId w:val="17"/>
        </w:numPr>
        <w:tabs>
          <w:tab w:val="left" w:pos="591"/>
        </w:tabs>
        <w:spacing w:after="0" w:line="244" w:lineRule="auto"/>
        <w:ind w:right="129" w:firstLine="293"/>
        <w:jc w:val="both"/>
        <w:rPr>
          <w:sz w:val="19"/>
        </w:rPr>
      </w:pPr>
      <w:r>
        <w:rPr>
          <w:sz w:val="19"/>
        </w:rPr>
        <w:t>Расхождение сумм баллов, выставленных двумя экспертами за выполнение задания 3, составляет 3 или более б</w:t>
      </w:r>
      <w:r>
        <w:rPr>
          <w:sz w:val="19"/>
        </w:rPr>
        <w:t>алла. В этом случае третий эксперт проверяет ответ на задание 3.</w:t>
      </w:r>
    </w:p>
    <w:p w:rsidR="00A01459" w:rsidRDefault="003E52CC">
      <w:pPr>
        <w:pStyle w:val="af"/>
        <w:numPr>
          <w:ilvl w:val="0"/>
          <w:numId w:val="17"/>
        </w:numPr>
        <w:tabs>
          <w:tab w:val="left" w:pos="591"/>
        </w:tabs>
        <w:spacing w:after="0" w:line="244" w:lineRule="auto"/>
        <w:ind w:right="128" w:firstLine="293"/>
        <w:jc w:val="both"/>
        <w:rPr>
          <w:sz w:val="19"/>
        </w:rPr>
      </w:pPr>
      <w:r>
        <w:rPr>
          <w:sz w:val="19"/>
        </w:rPr>
        <w:t>Расхождение сумм баллов, выставленных двумя экспертами за выполнение задания 4 по всем позициям оценивания, составляет 3 или более балла.</w:t>
      </w:r>
      <w:r>
        <w:rPr>
          <w:spacing w:val="40"/>
          <w:sz w:val="19"/>
        </w:rPr>
        <w:t xml:space="preserve"> </w:t>
      </w:r>
      <w:r>
        <w:rPr>
          <w:sz w:val="19"/>
        </w:rPr>
        <w:t>В</w:t>
      </w:r>
      <w:r>
        <w:rPr>
          <w:spacing w:val="40"/>
          <w:sz w:val="19"/>
        </w:rPr>
        <w:t xml:space="preserve"> </w:t>
      </w:r>
      <w:r>
        <w:rPr>
          <w:sz w:val="19"/>
        </w:rPr>
        <w:t>этом</w:t>
      </w:r>
      <w:r>
        <w:rPr>
          <w:spacing w:val="40"/>
          <w:sz w:val="19"/>
        </w:rPr>
        <w:t xml:space="preserve"> </w:t>
      </w:r>
      <w:r>
        <w:rPr>
          <w:sz w:val="19"/>
        </w:rPr>
        <w:t>случае</w:t>
      </w:r>
      <w:r>
        <w:rPr>
          <w:spacing w:val="40"/>
          <w:sz w:val="19"/>
        </w:rPr>
        <w:t xml:space="preserve"> </w:t>
      </w:r>
      <w:r>
        <w:rPr>
          <w:sz w:val="19"/>
        </w:rPr>
        <w:t>третий</w:t>
      </w:r>
      <w:r>
        <w:rPr>
          <w:spacing w:val="40"/>
          <w:sz w:val="19"/>
        </w:rPr>
        <w:t xml:space="preserve"> </w:t>
      </w:r>
      <w:r>
        <w:rPr>
          <w:sz w:val="19"/>
        </w:rPr>
        <w:t>эксперт</w:t>
      </w:r>
      <w:r>
        <w:rPr>
          <w:spacing w:val="40"/>
          <w:sz w:val="19"/>
        </w:rPr>
        <w:t xml:space="preserve"> </w:t>
      </w:r>
      <w:r>
        <w:rPr>
          <w:sz w:val="19"/>
        </w:rPr>
        <w:t>выставляет</w:t>
      </w:r>
      <w:r>
        <w:rPr>
          <w:spacing w:val="40"/>
          <w:sz w:val="19"/>
        </w:rPr>
        <w:t xml:space="preserve"> </w:t>
      </w:r>
      <w:r>
        <w:rPr>
          <w:sz w:val="19"/>
        </w:rPr>
        <w:t>баллы</w:t>
      </w:r>
      <w:r>
        <w:rPr>
          <w:spacing w:val="40"/>
          <w:sz w:val="19"/>
        </w:rPr>
        <w:t xml:space="preserve"> </w:t>
      </w:r>
      <w:r>
        <w:rPr>
          <w:sz w:val="19"/>
        </w:rPr>
        <w:t>за</w:t>
      </w:r>
      <w:r>
        <w:rPr>
          <w:spacing w:val="40"/>
          <w:sz w:val="19"/>
        </w:rPr>
        <w:t xml:space="preserve"> </w:t>
      </w:r>
      <w:r>
        <w:rPr>
          <w:sz w:val="19"/>
        </w:rPr>
        <w:t>выполнение задания 4 по всем позициям оценивания выполнения этого задания.</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28</w:t>
      </w:r>
      <w:r>
        <w:rPr>
          <w:spacing w:val="3"/>
          <w:sz w:val="16"/>
        </w:rPr>
        <w:t xml:space="preserve"> </w:t>
      </w:r>
      <w:r>
        <w:rPr>
          <w:sz w:val="16"/>
        </w:rPr>
        <w:t>/</w:t>
      </w:r>
      <w:r>
        <w:rPr>
          <w:spacing w:val="4"/>
          <w:sz w:val="16"/>
        </w:rPr>
        <w:t xml:space="preserve"> </w:t>
      </w:r>
      <w:r>
        <w:rPr>
          <w:spacing w:val="-5"/>
          <w:sz w:val="16"/>
        </w:rPr>
        <w:t>31</w:t>
      </w:r>
    </w:p>
    <w:p w:rsidR="00A01459" w:rsidRDefault="003E52CC">
      <w:pPr>
        <w:pStyle w:val="af"/>
        <w:numPr>
          <w:ilvl w:val="0"/>
          <w:numId w:val="17"/>
        </w:numPr>
        <w:tabs>
          <w:tab w:val="left" w:pos="591"/>
        </w:tabs>
        <w:spacing w:before="76" w:after="0" w:line="244" w:lineRule="auto"/>
        <w:ind w:right="319" w:firstLine="293"/>
        <w:jc w:val="both"/>
        <w:rPr>
          <w:sz w:val="19"/>
        </w:rPr>
      </w:pPr>
      <w:r>
        <w:rPr>
          <w:sz w:val="19"/>
        </w:rPr>
        <w:t>Расхождение в результатах оценивания двумя экспертами устного</w:t>
      </w:r>
      <w:r>
        <w:rPr>
          <w:spacing w:val="40"/>
          <w:sz w:val="19"/>
        </w:rPr>
        <w:t xml:space="preserve"> </w:t>
      </w:r>
      <w:r>
        <w:rPr>
          <w:sz w:val="19"/>
        </w:rPr>
        <w:t xml:space="preserve">ответа по любой позиции </w:t>
      </w:r>
      <w:r>
        <w:rPr>
          <w:sz w:val="19"/>
        </w:rPr>
        <w:t>оценивания заключается в том, что один эксперт указал на отсутствие ответа на задание, а другой выставил за выполнение</w:t>
      </w:r>
      <w:r>
        <w:rPr>
          <w:spacing w:val="40"/>
          <w:sz w:val="19"/>
        </w:rPr>
        <w:t xml:space="preserve"> </w:t>
      </w:r>
      <w:r>
        <w:rPr>
          <w:sz w:val="19"/>
        </w:rPr>
        <w:t>этого задания ненулевой балл по любой позиции оценивания. В этом случае третий эксперт проверяет только ответы на задания (по всем критер</w:t>
      </w:r>
      <w:r>
        <w:rPr>
          <w:sz w:val="19"/>
        </w:rPr>
        <w:t xml:space="preserve">иям оценивания данного задания), которые были оценены со столь существенным </w:t>
      </w:r>
      <w:r>
        <w:rPr>
          <w:spacing w:val="-2"/>
          <w:sz w:val="19"/>
        </w:rPr>
        <w:t>расхождением.</w:t>
      </w:r>
    </w:p>
    <w:p w:rsidR="00A01459" w:rsidRDefault="003E52CC">
      <w:pPr>
        <w:pStyle w:val="af"/>
        <w:numPr>
          <w:ilvl w:val="0"/>
          <w:numId w:val="17"/>
        </w:numPr>
        <w:tabs>
          <w:tab w:val="left" w:pos="591"/>
        </w:tabs>
        <w:spacing w:after="0" w:line="244" w:lineRule="auto"/>
        <w:ind w:right="319" w:firstLine="293"/>
        <w:jc w:val="both"/>
        <w:rPr>
          <w:sz w:val="19"/>
        </w:rPr>
      </w:pPr>
      <w:r>
        <w:rPr>
          <w:sz w:val="19"/>
        </w:rPr>
        <w:t>Ситуации,</w:t>
      </w:r>
      <w:r>
        <w:rPr>
          <w:spacing w:val="75"/>
          <w:w w:val="150"/>
          <w:sz w:val="19"/>
        </w:rPr>
        <w:t xml:space="preserve"> </w:t>
      </w:r>
      <w:r>
        <w:rPr>
          <w:sz w:val="19"/>
        </w:rPr>
        <w:t>в</w:t>
      </w:r>
      <w:r>
        <w:rPr>
          <w:spacing w:val="76"/>
          <w:w w:val="150"/>
          <w:sz w:val="19"/>
        </w:rPr>
        <w:t xml:space="preserve"> </w:t>
      </w:r>
      <w:r>
        <w:rPr>
          <w:sz w:val="19"/>
        </w:rPr>
        <w:t>которых</w:t>
      </w:r>
      <w:r>
        <w:rPr>
          <w:spacing w:val="75"/>
          <w:w w:val="150"/>
          <w:sz w:val="19"/>
        </w:rPr>
        <w:t xml:space="preserve"> </w:t>
      </w:r>
      <w:r>
        <w:rPr>
          <w:sz w:val="19"/>
        </w:rPr>
        <w:t>один</w:t>
      </w:r>
      <w:r>
        <w:rPr>
          <w:spacing w:val="75"/>
          <w:w w:val="150"/>
          <w:sz w:val="19"/>
        </w:rPr>
        <w:t xml:space="preserve"> </w:t>
      </w:r>
      <w:r>
        <w:rPr>
          <w:sz w:val="19"/>
        </w:rPr>
        <w:t>эксперт</w:t>
      </w:r>
      <w:r>
        <w:rPr>
          <w:spacing w:val="75"/>
          <w:w w:val="150"/>
          <w:sz w:val="19"/>
        </w:rPr>
        <w:t xml:space="preserve"> </w:t>
      </w:r>
      <w:r>
        <w:rPr>
          <w:sz w:val="19"/>
        </w:rPr>
        <w:t>указал</w:t>
      </w:r>
      <w:r>
        <w:rPr>
          <w:spacing w:val="75"/>
          <w:w w:val="150"/>
          <w:sz w:val="19"/>
        </w:rPr>
        <w:t xml:space="preserve"> </w:t>
      </w:r>
      <w:r>
        <w:rPr>
          <w:sz w:val="19"/>
        </w:rPr>
        <w:t>на</w:t>
      </w:r>
      <w:r>
        <w:rPr>
          <w:spacing w:val="75"/>
          <w:w w:val="150"/>
          <w:sz w:val="19"/>
        </w:rPr>
        <w:t xml:space="preserve"> </w:t>
      </w:r>
      <w:r>
        <w:rPr>
          <w:sz w:val="19"/>
        </w:rPr>
        <w:t>отсутствие</w:t>
      </w:r>
      <w:r>
        <w:rPr>
          <w:spacing w:val="75"/>
          <w:w w:val="150"/>
          <w:sz w:val="19"/>
        </w:rPr>
        <w:t xml:space="preserve"> </w:t>
      </w:r>
      <w:r>
        <w:rPr>
          <w:sz w:val="19"/>
        </w:rPr>
        <w:t>ответа в экзаменационной</w:t>
      </w:r>
      <w:r>
        <w:rPr>
          <w:spacing w:val="80"/>
          <w:w w:val="150"/>
          <w:sz w:val="19"/>
        </w:rPr>
        <w:t xml:space="preserve"> </w:t>
      </w:r>
      <w:r>
        <w:rPr>
          <w:sz w:val="19"/>
        </w:rPr>
        <w:t>работе,</w:t>
      </w:r>
      <w:r>
        <w:rPr>
          <w:spacing w:val="80"/>
          <w:w w:val="150"/>
          <w:sz w:val="19"/>
        </w:rPr>
        <w:t xml:space="preserve"> </w:t>
      </w:r>
      <w:r>
        <w:rPr>
          <w:sz w:val="19"/>
        </w:rPr>
        <w:t>а</w:t>
      </w:r>
      <w:r>
        <w:rPr>
          <w:spacing w:val="80"/>
          <w:w w:val="150"/>
          <w:sz w:val="19"/>
        </w:rPr>
        <w:t xml:space="preserve"> </w:t>
      </w:r>
      <w:r>
        <w:rPr>
          <w:sz w:val="19"/>
        </w:rPr>
        <w:t>второй</w:t>
      </w:r>
      <w:r>
        <w:rPr>
          <w:spacing w:val="80"/>
          <w:w w:val="150"/>
          <w:sz w:val="19"/>
        </w:rPr>
        <w:t xml:space="preserve"> </w:t>
      </w:r>
      <w:r>
        <w:rPr>
          <w:sz w:val="19"/>
        </w:rPr>
        <w:t>эксперт</w:t>
      </w:r>
      <w:r>
        <w:rPr>
          <w:spacing w:val="80"/>
          <w:w w:val="150"/>
          <w:sz w:val="19"/>
        </w:rPr>
        <w:t xml:space="preserve"> </w:t>
      </w:r>
      <w:r>
        <w:rPr>
          <w:sz w:val="19"/>
        </w:rPr>
        <w:t>выставил</w:t>
      </w:r>
      <w:r>
        <w:rPr>
          <w:spacing w:val="80"/>
          <w:w w:val="150"/>
          <w:sz w:val="19"/>
        </w:rPr>
        <w:t xml:space="preserve"> </w:t>
      </w:r>
      <w:r>
        <w:rPr>
          <w:sz w:val="19"/>
        </w:rPr>
        <w:t>нулевой</w:t>
      </w:r>
      <w:r>
        <w:rPr>
          <w:spacing w:val="80"/>
          <w:w w:val="150"/>
          <w:sz w:val="19"/>
        </w:rPr>
        <w:t xml:space="preserve"> </w:t>
      </w:r>
      <w:r>
        <w:rPr>
          <w:sz w:val="19"/>
        </w:rPr>
        <w:t>балл</w:t>
      </w:r>
      <w:r>
        <w:rPr>
          <w:spacing w:val="40"/>
          <w:sz w:val="19"/>
        </w:rPr>
        <w:t xml:space="preserve"> </w:t>
      </w:r>
      <w:r>
        <w:rPr>
          <w:sz w:val="19"/>
        </w:rPr>
        <w:t xml:space="preserve">за выполнение этого задания, не </w:t>
      </w:r>
      <w:r>
        <w:rPr>
          <w:sz w:val="19"/>
        </w:rPr>
        <w:t>являются ситуациями существенного расхождения в оценивании.</w:t>
      </w:r>
    </w:p>
    <w:p w:rsidR="00A01459" w:rsidRDefault="003E52CC">
      <w:pPr>
        <w:pStyle w:val="a9"/>
        <w:spacing w:line="244" w:lineRule="auto"/>
        <w:ind w:left="96" w:right="321" w:firstLine="496"/>
        <w:jc w:val="both"/>
      </w:pPr>
      <w:r>
        <w:t>Максимальный первичный балл за выполнение экзаменационной</w:t>
      </w:r>
      <w:r>
        <w:rPr>
          <w:spacing w:val="80"/>
        </w:rPr>
        <w:t xml:space="preserve"> </w:t>
      </w:r>
      <w:r>
        <w:t>работы – 82.</w:t>
      </w:r>
    </w:p>
    <w:p w:rsidR="00A01459" w:rsidRDefault="003E52CC">
      <w:pPr>
        <w:pStyle w:val="a9"/>
        <w:spacing w:line="244" w:lineRule="auto"/>
        <w:ind w:left="96" w:right="319" w:firstLine="496"/>
        <w:jc w:val="both"/>
      </w:pPr>
      <w:r>
        <w:t>На основе результатов выполнения всех заданий работы определяются первичные баллы, которые затем переводятся в тестовые по 10</w:t>
      </w:r>
      <w:r>
        <w:t xml:space="preserve">0-балльной </w:t>
      </w:r>
      <w:r>
        <w:rPr>
          <w:spacing w:val="-2"/>
        </w:rPr>
        <w:t>шкале.</w:t>
      </w:r>
    </w:p>
    <w:p w:rsidR="00A01459" w:rsidRDefault="003E52CC">
      <w:pPr>
        <w:pStyle w:val="1"/>
        <w:numPr>
          <w:ilvl w:val="0"/>
          <w:numId w:val="12"/>
        </w:numPr>
        <w:tabs>
          <w:tab w:val="left" w:pos="385"/>
        </w:tabs>
        <w:spacing w:before="213" w:after="0" w:line="240" w:lineRule="auto"/>
        <w:ind w:left="385" w:hanging="289"/>
        <w:jc w:val="both"/>
      </w:pPr>
      <w:r>
        <w:t>Изменения</w:t>
      </w:r>
      <w:r>
        <w:rPr>
          <w:spacing w:val="5"/>
        </w:rPr>
        <w:t xml:space="preserve"> </w:t>
      </w:r>
      <w:r>
        <w:t>в</w:t>
      </w:r>
      <w:r>
        <w:rPr>
          <w:spacing w:val="5"/>
        </w:rPr>
        <w:t xml:space="preserve"> </w:t>
      </w:r>
      <w:r>
        <w:t>КИМ</w:t>
      </w:r>
      <w:r>
        <w:rPr>
          <w:spacing w:val="5"/>
        </w:rPr>
        <w:t xml:space="preserve"> </w:t>
      </w:r>
      <w:r>
        <w:t>ЕГЭ</w:t>
      </w:r>
      <w:r>
        <w:rPr>
          <w:spacing w:val="5"/>
        </w:rPr>
        <w:t xml:space="preserve"> </w:t>
      </w:r>
      <w:r>
        <w:t>2026</w:t>
      </w:r>
      <w:r>
        <w:rPr>
          <w:spacing w:val="5"/>
        </w:rPr>
        <w:t xml:space="preserve"> </w:t>
      </w:r>
      <w:r>
        <w:t>года</w:t>
      </w:r>
      <w:r>
        <w:rPr>
          <w:spacing w:val="4"/>
        </w:rPr>
        <w:t xml:space="preserve"> </w:t>
      </w:r>
      <w:r>
        <w:t>в</w:t>
      </w:r>
      <w:r>
        <w:rPr>
          <w:spacing w:val="4"/>
        </w:rPr>
        <w:t xml:space="preserve"> </w:t>
      </w:r>
      <w:r>
        <w:t>сравнении</w:t>
      </w:r>
      <w:r>
        <w:rPr>
          <w:spacing w:val="4"/>
        </w:rPr>
        <w:t xml:space="preserve"> </w:t>
      </w:r>
      <w:r>
        <w:t>с</w:t>
      </w:r>
      <w:r>
        <w:rPr>
          <w:spacing w:val="4"/>
        </w:rPr>
        <w:t xml:space="preserve"> </w:t>
      </w:r>
      <w:r>
        <w:t>КИМ</w:t>
      </w:r>
      <w:r>
        <w:rPr>
          <w:spacing w:val="4"/>
        </w:rPr>
        <w:t xml:space="preserve"> </w:t>
      </w:r>
      <w:r>
        <w:t>2025</w:t>
      </w:r>
      <w:r>
        <w:rPr>
          <w:spacing w:val="4"/>
        </w:rPr>
        <w:t xml:space="preserve"> </w:t>
      </w:r>
      <w:r>
        <w:rPr>
          <w:spacing w:val="-4"/>
        </w:rPr>
        <w:t>года</w:t>
      </w:r>
    </w:p>
    <w:p w:rsidR="00A01459" w:rsidRDefault="003E52CC">
      <w:pPr>
        <w:pStyle w:val="a9"/>
        <w:spacing w:before="1"/>
        <w:ind w:left="593"/>
        <w:jc w:val="both"/>
      </w:pPr>
      <w:r>
        <w:t>Изменения</w:t>
      </w:r>
      <w:r>
        <w:rPr>
          <w:spacing w:val="6"/>
        </w:rPr>
        <w:t xml:space="preserve"> </w:t>
      </w:r>
      <w:r>
        <w:t>структуры</w:t>
      </w:r>
      <w:r>
        <w:rPr>
          <w:spacing w:val="7"/>
        </w:rPr>
        <w:t xml:space="preserve"> </w:t>
      </w:r>
      <w:r>
        <w:t>и</w:t>
      </w:r>
      <w:r>
        <w:rPr>
          <w:spacing w:val="7"/>
        </w:rPr>
        <w:t xml:space="preserve"> </w:t>
      </w:r>
      <w:r>
        <w:t>содержания</w:t>
      </w:r>
      <w:r>
        <w:rPr>
          <w:spacing w:val="6"/>
        </w:rPr>
        <w:t xml:space="preserve"> </w:t>
      </w:r>
      <w:r>
        <w:t>КИМ</w:t>
      </w:r>
      <w:r>
        <w:rPr>
          <w:spacing w:val="7"/>
        </w:rPr>
        <w:t xml:space="preserve"> </w:t>
      </w:r>
      <w:r>
        <w:rPr>
          <w:spacing w:val="-2"/>
        </w:rPr>
        <w:t>отсутствуют.</w:t>
      </w:r>
    </w:p>
    <w:p w:rsidR="00A01459" w:rsidRDefault="003E52CC">
      <w:pPr>
        <w:pStyle w:val="a9"/>
        <w:spacing w:before="4" w:line="244" w:lineRule="auto"/>
        <w:ind w:left="96" w:right="319" w:firstLine="489"/>
        <w:jc w:val="both"/>
      </w:pPr>
      <w:r>
        <w:t>Уточнены коды проверяемых элементов в заданиях 19–24 на контроль грамматических навыков, а также формулировки задания 38 письменно</w:t>
      </w:r>
      <w:r>
        <w:t>й</w:t>
      </w:r>
      <w:r>
        <w:rPr>
          <w:spacing w:val="40"/>
        </w:rPr>
        <w:t xml:space="preserve"> </w:t>
      </w:r>
      <w:r>
        <w:rPr>
          <w:spacing w:val="-2"/>
        </w:rPr>
        <w:t>части.</w:t>
      </w:r>
    </w:p>
    <w:p w:rsidR="00A01459" w:rsidRDefault="00A01459">
      <w:pPr>
        <w:pStyle w:val="a9"/>
        <w:spacing w:after="0" w:line="244" w:lineRule="auto"/>
        <w:jc w:val="both"/>
        <w:sectPr w:rsidR="00A01459">
          <w:pgSz w:w="16840" w:h="11910" w:orient="landscape"/>
          <w:pgMar w:top="580" w:right="566" w:bottom="280" w:left="992" w:header="720" w:footer="720" w:gutter="0"/>
          <w:cols w:num="2" w:space="720" w:equalWidth="0">
            <w:col w:w="6682" w:space="1728"/>
            <w:col w:w="6872"/>
          </w:cols>
        </w:sectPr>
      </w:pPr>
    </w:p>
    <w:p w:rsidR="00A01459" w:rsidRDefault="003E52CC">
      <w:pPr>
        <w:tabs>
          <w:tab w:val="left" w:pos="9364"/>
        </w:tabs>
        <w:spacing w:before="142"/>
        <w:ind w:left="954"/>
        <w:rPr>
          <w:sz w:val="15"/>
        </w:rPr>
      </w:pPr>
      <w:r>
        <w:rPr>
          <w:sz w:val="15"/>
        </w:rPr>
        <w:pict>
          <v:group id="Group 439" o:spid="_x0000_s1835" style="position:absolute;left:0;text-align:left;margin-left:.5pt;margin-top:2.15pt;width:841.05pt;height:590.95pt;z-index:-251591680;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">
            <v:shape id="Graphic 440" o:spid="_x0000_s1820" style="position:absolute;left:1;top:1;width:53404;height:75045" coordsize="5340350,7504430" o:spt="100" o:gfxdata="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K7Gu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441" o:spid="_x0000_s1821" type="#_x0000_t75" style="position:absolute;left:60973;top:50641;width:6182;height:6182" o:gfxdata="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rZ2u8AAAA&#10;3AAAAA8AAAAAAAAAAQAgAAAAIgAAAGRycy9kb3ducmV2LnhtbFBLAQIUABQAAAAIAIdO4kAzLwWe&#10;OwAAADkAAAAQAAAAAAAAAAEAIAAAAAsBAABkcnMvc2hhcGV4bWwueG1sUEsFBgAAAAAGAAYAWwEA&#10;ALUDAAAAAA==&#10;">
              <v:imagedata r:id="rId311" o:title=""/>
              <o:lock v:ext="edit" aspectratio="f"/>
            </v:shape>
            <v:shape id="Image 442" o:spid="_x0000_s1822" type="#_x0000_t75" style="position:absolute;left:64127;top:48806;width:4421;height:4863" o:gfxdata="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FKDS8AAAA&#10;3AAAAA8AAAAAAAAAAQAgAAAAIgAAAGRycy9kb3ducmV2LnhtbFBLAQIUABQAAAAIAIdO4kAzLwWe&#10;OwAAADkAAAAQAAAAAAAAAAEAIAAAAAsBAABkcnMvc2hhcGV4bWwueG1sUEsFBgAAAAAGAAYAWwEA&#10;ALUDAAAAAA==&#10;">
              <v:imagedata r:id="rId284" o:title=""/>
              <o:lock v:ext="edit" aspectratio="f"/>
            </v:shape>
            <v:shape id="Image 443" o:spid="_x0000_s1823" type="#_x0000_t75" style="position:absolute;left:67454;top:45947;width:4385;height:4405" o:gfxdata="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ep7u5AAAA3AAA&#10;AA8AAAAAAAAAAQAgAAAAIgAAAGRycy9kb3ducmV2LnhtbFBLAQIUABQAAAAIAIdO4kAzLwWeOwAA&#10;ADkAAAAQAAAAAAAAAAEAIAAAAAgBAABkcnMvc2hhcGV4bWwueG1sUEsFBgAAAAAGAAYAWwEAALID&#10;AAAAAA==&#10;">
              <v:imagedata r:id="rId285" o:title=""/>
              <o:lock v:ext="edit" aspectratio="f"/>
            </v:shape>
            <v:shape id="Image 444" o:spid="_x0000_s1824" type="#_x0000_t75" style="position:absolute;left:69736;top:42645;width:5415;height:5415" o:gfxdata="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ZxW5AAAA3AAA&#10;AA8AAAAAAAAAAQAgAAAAIgAAAGRycy9kb3ducmV2LnhtbFBLAQIUABQAAAAIAIdO4kAzLwWeOwAA&#10;ADkAAAAQAAAAAAAAAAEAIAAAAAgBAABkcnMvc2hhcGV4bWwueG1sUEsFBgAAAAAGAAYAWwEAALID&#10;AAAAAA==&#10;">
              <v:imagedata r:id="rId286" o:title=""/>
              <o:lock v:ext="edit" aspectratio="f"/>
            </v:shape>
            <v:shape id="Image 445" o:spid="_x0000_s1825" type="#_x0000_t75" style="position:absolute;left:72401;top:39624;width:6004;height:5776" o:gfxdata="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di18ugAAANwA&#10;AAAPAAAAAAAAAAEAIAAAACIAAABkcnMvZG93bnJldi54bWxQSwECFAAUAAAACACHTuJAMy8FnjsA&#10;AAA5AAAAEAAAAAAAAAABACAAAAAJAQAAZHJzL3NoYXBleG1sLnhtbFBLBQYAAAAABgAGAFsBAACz&#10;AwAAAAA=&#10;">
              <v:imagedata r:id="rId287" o:title=""/>
              <o:lock v:ext="edit" aspectratio="f"/>
            </v:shape>
            <v:shape id="Image 446" o:spid="_x0000_s1826" type="#_x0000_t75" style="position:absolute;left:75408;top:36847;width:4963;height:4989" o:gfxdata="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HPlG/&#10;AAAA3AAAAA8AAAAAAAAAAQAgAAAAIgAAAGRycy9kb3ducmV2LnhtbFBLAQIUABQAAAAIAIdO4kAz&#10;LwWeOwAAADkAAAAQAAAAAAAAAAEAIAAAAA4BAABkcnMvc2hhcGV4bWwueG1sUEsFBgAAAAAGAAYA&#10;WwEAALgDAAAAAA==&#10;">
              <v:imagedata r:id="rId313" o:title=""/>
              <o:lock v:ext="edit" aspectratio="f"/>
            </v:shape>
            <v:shape id="Image 447" o:spid="_x0000_s1827" type="#_x0000_t75" style="position:absolute;left:79094;top:33288;width:5414;height:5414" o:gfxdata="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COvC8AAAA&#10;3AAAAA8AAAAAAAAAAQAgAAAAIgAAAGRycy9kb3ducmV2LnhtbFBLAQIUABQAAAAIAIdO4kAzLwWe&#10;OwAAADkAAAAQAAAAAAAAAAEAIAAAAAsBAABkcnMvc2hhcGV4bWwueG1sUEsFBgAAAAAGAAYAWwEA&#10;ALUDAAAAAA==&#10;">
              <v:imagedata r:id="rId316" o:title=""/>
              <o:lock v:ext="edit" aspectratio="f"/>
            </v:shape>
            <v:shape id="Image 448" o:spid="_x0000_s1828" type="#_x0000_t75" style="position:absolute;left:81759;top:30533;width:4426;height:5504" o:gfxdata="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rXb4A&#10;AADcAAAADwAAAAAAAAABACAAAAAiAAAAZHJzL2Rvd25yZXYueG1sUEsBAhQAFAAAAAgAh07iQDMv&#10;BZ47AAAAOQAAABAAAAAAAAAAAQAgAAAADQEAAGRycy9zaGFwZXhtbC54bWxQSwUGAAAAAAYABgBb&#10;AQAAtwMAAAAA&#10;">
              <v:imagedata r:id="rId290" o:title=""/>
              <o:lock v:ext="edit" aspectratio="f"/>
            </v:shape>
            <v:shape id="Image 449" o:spid="_x0000_s1829" type="#_x0000_t75" style="position:absolute;left:84435;top:28521;width:4868;height:4380" o:gfxdata="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bIMvQAA&#10;ANwAAAAPAAAAAAAAAAEAIAAAACIAAABkcnMvZG93bnJldi54bWxQSwECFAAUAAAACACHTuJAMy8F&#10;njsAAAA5AAAAEAAAAAAAAAABACAAAAAMAQAAZHJzL3NoYXBleG1sLnhtbFBLBQYAAAAABgAGAFsB&#10;AAC2AwAAAAA=&#10;">
              <v:imagedata r:id="rId291" o:title=""/>
              <o:lock v:ext="edit" aspectratio="f"/>
            </v:shape>
            <v:shape id="Image 450" o:spid="_x0000_s1830" type="#_x0000_t75" style="position:absolute;left:88809;top:25013;width:4368;height:4500" o:gfxdata="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TCDy/&#10;AAAA3AAAAA8AAAAAAAAAAQAgAAAAIgAAAGRycy9kb3ducmV2LnhtbFBLAQIUABQAAAAIAIdO4kAz&#10;LwWeOwAAADkAAAAQAAAAAAAAAAEAIAAAAA4BAABkcnMvc2hhcGV4bWwueG1sUEsFBgAAAAAGAAYA&#10;WwEAALgDAAAAAA==&#10;">
              <v:imagedata r:id="rId292" o:title=""/>
              <o:lock v:ext="edit" aspectratio="f"/>
            </v:shape>
            <v:shape id="Image 451" o:spid="_x0000_s1831" type="#_x0000_t75" style="position:absolute;left:91162;top:22815;width:3804;height:3826" o:gfxdata="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5ZT74A&#10;AADcAAAADwAAAAAAAAABACAAAAAiAAAAZHJzL2Rvd25yZXYueG1sUEsBAhQAFAAAAAgAh07iQDMv&#10;BZ47AAAAOQAAABAAAAAAAAAAAQAgAAAADQEAAGRycy9zaGFwZXhtbC54bWxQSwUGAAAAAAYABgBb&#10;AQAAtwMAAAAA&#10;">
              <v:imagedata r:id="rId293" o:title=""/>
              <o:lock v:ext="edit" aspectratio="f"/>
            </v:shape>
            <v:shape id="Image 452" o:spid="_x0000_s1832" type="#_x0000_t75" style="position:absolute;left:93188;top:20639;width:4363;height:4500" o:gfxdata="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wBu+/&#10;AAAA3AAAAA8AAAAAAAAAAQAgAAAAIgAAAGRycy9kb3ducmV2LnhtbFBLAQIUABQAAAAIAIdO4kAz&#10;LwWeOwAAADkAAAAQAAAAAAAAAAEAIAAAAA4BAABkcnMvc2hhcGV4bWwueG1sUEsFBgAAAAAGAAYA&#10;WwEAALgDAAAAAA==&#10;">
              <v:imagedata r:id="rId294" o:title=""/>
              <o:lock v:ext="edit" aspectratio="f"/>
            </v:shape>
            <v:shape id="Image 453" o:spid="_x0000_s1833" type="#_x0000_t75" style="position:absolute;left:95984;top:17837;width:3441;height:4453" o:gfxdata="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ewKS8AAAA&#10;3AAAAA8AAAAAAAAAAQAgAAAAIgAAAGRycy9kb3ducmV2LnhtbFBLAQIUABQAAAAIAIdO4kAzLwWe&#10;OwAAADkAAAAQAAAAAAAAAAEAIAAAAAsBAABkcnMvc2hhcGV4bWwueG1sUEsFBgAAAAAGAAYAWwEA&#10;ALUDAAAAAA==&#10;">
              <v:imagedata r:id="rId295" o:title=""/>
              <o:lock v:ext="edit" aspectratio="f"/>
            </v:shape>
            <v:shape id="Graphic 454" o:spid="_x0000_s1834" style="position:absolute;left:53404;top:1;width:53403;height:75045" coordsize="5340350,7504430" o:spt="100" o:gfxdata="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XnCz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w10:wrap anchorx="page" anchory="page"/>
          </v:group>
        </w:pict>
      </w: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spacing w:after="0"/>
        <w:rPr>
          <w:sz w:val="15"/>
        </w:rPr>
        <w:sectPr w:rsidR="00A01459">
          <w:type w:val="continuous"/>
          <w:pgSz w:w="16840" w:h="11910" w:orient="landscape"/>
          <w:pgMar w:top="580" w:right="566" w:bottom="280" w:left="992" w:header="720" w:footer="720" w:gutter="0"/>
          <w:cols w:space="720"/>
        </w:sectPr>
      </w:pPr>
    </w:p>
    <w:p w:rsidR="00A01459" w:rsidRDefault="003E52CC">
      <w:pPr>
        <w:tabs>
          <w:tab w:val="left" w:pos="6221"/>
        </w:tabs>
        <w:spacing w:before="82"/>
        <w:ind w:left="21"/>
        <w:rPr>
          <w:sz w:val="16"/>
        </w:rPr>
      </w:pPr>
      <w:r>
        <w:rPr>
          <w:sz w:val="16"/>
        </w:rPr>
        <w:pict>
          <v:group id="Group 455" o:spid="_x0000_s1793" style="position:absolute;left:0;text-align:left;margin-left:.5pt;margin-top:2.15pt;width:841.05pt;height:590.95pt;z-index:-251588608;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">
            <v:shape id="Graphic 456" o:spid="_x0000_s1779" style="position:absolute;left:1;top:1;width:53404;height:75045" coordsize="5340350,7504430" o:spt="100" o:gfxdata="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Etgi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Image 457" o:spid="_x0000_s1780" type="#_x0000_t75" style="position:absolute;left:60973;top:50641;width:6182;height:6182" o:gfxdata="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lPQi8AAAA&#10;3AAAAA8AAAAAAAAAAQAgAAAAIgAAAGRycy9kb3ducmV2LnhtbFBLAQIUABQAAAAIAIdO4kAzLwWe&#10;OwAAADkAAAAQAAAAAAAAAAEAIAAAAAsBAABkcnMvc2hhcGV4bWwueG1sUEsFBgAAAAAGAAYAWwEA&#10;ALUDAAAAAA==&#10;">
              <v:imagedata r:id="rId311" o:title=""/>
              <o:lock v:ext="edit" aspectratio="f"/>
            </v:shape>
            <v:shape id="Image 458" o:spid="_x0000_s1781" type="#_x0000_t75" style="position:absolute;left:64127;top:48806;width:4421;height:4863" o:gfxdata="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M9S/&#10;AAAA3AAAAA8AAAAAAAAAAQAgAAAAIgAAAGRycy9kb3ducmV2LnhtbFBLAQIUABQAAAAIAIdO4kAz&#10;LwWeOwAAADkAAAAQAAAAAAAAAAEAIAAAAA4BAABkcnMvc2hhcGV4bWwueG1sUEsFBgAAAAAGAAYA&#10;WwEAALgDAAAAAA==&#10;">
              <v:imagedata r:id="rId317" o:title=""/>
              <o:lock v:ext="edit" aspectratio="f"/>
            </v:shape>
            <v:shape id="Image 459" o:spid="_x0000_s1782" type="#_x0000_t75" style="position:absolute;left:67454;top:45947;width:4385;height:4405" o:gfxdata="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8L4L4A&#10;AADcAAAADwAAAAAAAAABACAAAAAiAAAAZHJzL2Rvd25yZXYueG1sUEsBAhQAFAAAAAgAh07iQDMv&#10;BZ47AAAAOQAAABAAAAAAAAAAAQAgAAAADQEAAGRycy9zaGFwZXhtbC54bWxQSwUGAAAAAAYABgBb&#10;AQAAtwMAAAAA&#10;">
              <v:imagedata r:id="rId308" o:title=""/>
              <o:lock v:ext="edit" aspectratio="f"/>
            </v:shape>
            <v:shape id="Image 460" o:spid="_x0000_s1783" type="#_x0000_t75" style="position:absolute;left:69736;top:42645;width:5415;height:5415" o:gfxdata="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k1r4A&#10;AADcAAAADwAAAAAAAAABACAAAAAiAAAAZHJzL2Rvd25yZXYueG1sUEsBAhQAFAAAAAgAh07iQDMv&#10;BZ47AAAAOQAAABAAAAAAAAAAAQAgAAAADQEAAGRycy9zaGFwZXhtbC54bWxQSwUGAAAAAAYABgBb&#10;AQAAtwMAAAAA&#10;">
              <v:imagedata r:id="rId297" o:title=""/>
              <o:lock v:ext="edit" aspectratio="f"/>
            </v:shape>
            <v:shape id="Image 461" o:spid="_x0000_s1784" type="#_x0000_t75" style="position:absolute;left:72401;top:39624;width:6004;height:5776" o:gfxdata="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BwTO&#10;wAAAANwAAAAPAAAAAAAAAAEAIAAAACIAAABkcnMvZG93bnJldi54bWxQSwECFAAUAAAACACHTuJA&#10;My8FnjsAAAA5AAAAEAAAAAAAAAABACAAAAAPAQAAZHJzL3NoYXBleG1sLnhtbFBLBQYAAAAABgAG&#10;AFsBAAC5AwAAAAA=&#10;">
              <v:imagedata r:id="rId298" o:title=""/>
              <o:lock v:ext="edit" aspectratio="f"/>
            </v:shape>
            <v:shape id="Image 462" o:spid="_x0000_s1785" type="#_x0000_t75" style="position:absolute;left:75408;top:36847;width:4963;height:4989" o:gfxdata="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mXZ74A&#10;AADcAAAADwAAAAAAAAABACAAAAAiAAAAZHJzL2Rvd25yZXYueG1sUEsBAhQAFAAAAAgAh07iQDMv&#10;BZ47AAAAOQAAABAAAAAAAAAAAQAgAAAADQEAAGRycy9zaGFwZXhtbC54bWxQSwUGAAAAAAYABgBb&#10;AQAAtwMAAAAA&#10;">
              <v:imagedata r:id="rId299" o:title=""/>
              <o:lock v:ext="edit" aspectratio="f"/>
            </v:shape>
            <v:shape id="Image 463" o:spid="_x0000_s1786" type="#_x0000_t75" style="position:absolute;left:79094;top:33288;width:5414;height:5414" o:gfxdata="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BXm8AAAA&#10;3AAAAA8AAAAAAAAAAQAgAAAAIgAAAGRycy9kb3ducmV2LnhtbFBLAQIUABQAAAAIAIdO4kAzLwWe&#10;OwAAADkAAAAQAAAAAAAAAAEAIAAAAAsBAABkcnMvc2hhcGV4bWwueG1sUEsFBgAAAAAGAAYAWwEA&#10;ALUDAAAAAA==&#10;">
              <v:imagedata r:id="rId300" o:title=""/>
              <o:lock v:ext="edit" aspectratio="f"/>
            </v:shape>
            <v:shape id="Image 464" o:spid="_x0000_s1787" type="#_x0000_t75" style="position:absolute;left:81759;top:30533;width:4426;height:5504" o:gfxdata="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QWCr4A&#10;AADcAAAADwAAAAAAAAABACAAAAAiAAAAZHJzL2Rvd25yZXYueG1sUEsBAhQAFAAAAAgAh07iQDMv&#10;BZ47AAAAOQAAABAAAAAAAAAAAQAgAAAADQEAAGRycy9zaGFwZXhtbC54bWxQSwUGAAAAAAYABgBb&#10;AQAAtwMAAAAA&#10;">
              <v:imagedata r:id="rId290" o:title=""/>
              <o:lock v:ext="edit" aspectratio="f"/>
            </v:shape>
            <v:shape id="Image 465" o:spid="_x0000_s1788" type="#_x0000_t75" style="position:absolute;left:84435;top:28521;width:4868;height:4380" o:gfxdata="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Pob7sAAADc&#10;AAAADwAAAAAAAAABACAAAAAiAAAAZHJzL2Rvd25yZXYueG1sUEsBAhQAFAAAAAgAh07iQDMvBZ47&#10;AAAAOQAAABAAAAAAAAAAAQAgAAAACgEAAGRycy9zaGFwZXhtbC54bWxQSwUGAAAAAAYABgBbAQAA&#10;tAMAAAAA&#10;">
              <v:imagedata r:id="rId291" o:title=""/>
              <o:lock v:ext="edit" aspectratio="f"/>
            </v:shape>
            <v:shape id="Image 466" o:spid="_x0000_s1789" type="#_x0000_t75" style="position:absolute;left:91162;top:22815;width:3804;height:3826" o:gfxdata="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KdW74A&#10;AADcAAAADwAAAAAAAAABACAAAAAiAAAAZHJzL2Rvd25yZXYueG1sUEsBAhQAFAAAAAgAh07iQDMv&#10;BZ47AAAAOQAAABAAAAAAAAAAAQAgAAAADQEAAGRycy9zaGFwZXhtbC54bWxQSwUGAAAAAAYABgBb&#10;AQAAtwMAAAAA&#10;">
              <v:imagedata r:id="rId293" o:title=""/>
              <o:lock v:ext="edit" aspectratio="f"/>
            </v:shape>
            <v:shape id="Image 467" o:spid="_x0000_s1790" type="#_x0000_t75" style="position:absolute;left:93188;top:20639;width:4363;height:4500" o:gfxdata="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y+Re/&#10;AAAA3AAAAA8AAAAAAAAAAQAgAAAAIgAAAGRycy9kb3ducmV2LnhtbFBLAQIUABQAAAAIAIdO4kAz&#10;LwWeOwAAADkAAAAQAAAAAAAAAAEAIAAAAA4BAABkcnMvc2hhcGV4bWwueG1sUEsFBgAAAAAGAAYA&#10;WwEAALgDAAAAAA==&#10;">
              <v:imagedata r:id="rId294" o:title=""/>
              <o:lock v:ext="edit" aspectratio="f"/>
            </v:shape>
            <v:shape id="Image 468" o:spid="_x0000_s1791" type="#_x0000_t75" style="position:absolute;left:95984;top:17837;width:3441;height:4453" o:gfxdata="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8Otb4A&#10;AADcAAAADwAAAAAAAAABACAAAAAiAAAAZHJzL2Rvd25yZXYueG1sUEsBAhQAFAAAAAgAh07iQDMv&#10;BZ47AAAAOQAAABAAAAAAAAAAAQAgAAAADQEAAGRycy9zaGFwZXhtbC54bWxQSwUGAAAAAAYABgBb&#10;AQAAtwMAAAAA&#10;">
              <v:imagedata r:id="rId295" o:title=""/>
              <o:lock v:ext="edit" aspectratio="f"/>
            </v:shape>
            <v:shape id="Graphic 469" o:spid="_x0000_s1792" style="position:absolute;left:53404;top:1;width:53403;height:75045" coordsize="5340350,7504430" o:spt="100" o:gfxdata="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qg02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29</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115"/>
        <w:rPr>
          <w:sz w:val="16"/>
        </w:rPr>
      </w:pPr>
    </w:p>
    <w:p w:rsidR="00A01459" w:rsidRDefault="003E52CC">
      <w:pPr>
        <w:ind w:right="127"/>
        <w:jc w:val="right"/>
        <w:rPr>
          <w:i/>
          <w:sz w:val="19"/>
        </w:rPr>
      </w:pPr>
      <w:r>
        <w:rPr>
          <w:i/>
          <w:spacing w:val="-2"/>
          <w:sz w:val="19"/>
        </w:rPr>
        <w:t>Приложение</w:t>
      </w:r>
    </w:p>
    <w:p w:rsidR="00A01459" w:rsidRDefault="00A01459">
      <w:pPr>
        <w:pStyle w:val="a9"/>
        <w:spacing w:before="8"/>
        <w:rPr>
          <w:i/>
        </w:rPr>
      </w:pPr>
    </w:p>
    <w:p w:rsidR="00A01459" w:rsidRDefault="003E52CC">
      <w:pPr>
        <w:pStyle w:val="1"/>
        <w:spacing w:before="1" w:line="244" w:lineRule="auto"/>
        <w:ind w:left="2145" w:right="835" w:hanging="742"/>
      </w:pPr>
      <w:r>
        <w:t>Обобщённый план варианта КИМ ЕГЭ 2026 года по ИНОСТРАННЫМ ЯЗЫКАМ</w:t>
      </w:r>
    </w:p>
    <w:p w:rsidR="00A01459" w:rsidRDefault="003E52CC">
      <w:pPr>
        <w:pStyle w:val="a9"/>
        <w:spacing w:before="218"/>
        <w:ind w:left="586"/>
      </w:pPr>
      <w:r>
        <w:t>Используются</w:t>
      </w:r>
      <w:r>
        <w:rPr>
          <w:spacing w:val="10"/>
        </w:rPr>
        <w:t xml:space="preserve"> </w:t>
      </w:r>
      <w:r>
        <w:t>следующие</w:t>
      </w:r>
      <w:r>
        <w:rPr>
          <w:spacing w:val="9"/>
        </w:rPr>
        <w:t xml:space="preserve"> </w:t>
      </w:r>
      <w:r>
        <w:t>условные</w:t>
      </w:r>
      <w:r>
        <w:rPr>
          <w:spacing w:val="10"/>
        </w:rPr>
        <w:t xml:space="preserve"> </w:t>
      </w:r>
      <w:r>
        <w:rPr>
          <w:spacing w:val="-2"/>
        </w:rPr>
        <w:t>обозначения.</w:t>
      </w:r>
    </w:p>
    <w:p w:rsidR="00A01459" w:rsidRDefault="003E52CC">
      <w:pPr>
        <w:spacing w:before="34"/>
        <w:ind w:left="586"/>
        <w:rPr>
          <w:i/>
          <w:sz w:val="18"/>
        </w:rPr>
      </w:pPr>
      <w:r>
        <w:rPr>
          <w:i/>
          <w:sz w:val="18"/>
        </w:rPr>
        <w:t>Уровни</w:t>
      </w:r>
      <w:r>
        <w:rPr>
          <w:i/>
          <w:spacing w:val="-8"/>
          <w:sz w:val="18"/>
        </w:rPr>
        <w:t xml:space="preserve"> </w:t>
      </w:r>
      <w:r>
        <w:rPr>
          <w:i/>
          <w:sz w:val="18"/>
        </w:rPr>
        <w:t>сложности</w:t>
      </w:r>
      <w:r>
        <w:rPr>
          <w:i/>
          <w:spacing w:val="-8"/>
          <w:sz w:val="18"/>
        </w:rPr>
        <w:t xml:space="preserve"> </w:t>
      </w:r>
      <w:r>
        <w:rPr>
          <w:i/>
          <w:sz w:val="18"/>
        </w:rPr>
        <w:t>заданий:</w:t>
      </w:r>
      <w:r>
        <w:rPr>
          <w:i/>
          <w:spacing w:val="-8"/>
          <w:sz w:val="18"/>
        </w:rPr>
        <w:t xml:space="preserve"> </w:t>
      </w:r>
      <w:r>
        <w:rPr>
          <w:i/>
          <w:sz w:val="18"/>
        </w:rPr>
        <w:t>Б</w:t>
      </w:r>
      <w:r>
        <w:rPr>
          <w:i/>
          <w:spacing w:val="-9"/>
          <w:sz w:val="18"/>
        </w:rPr>
        <w:t xml:space="preserve"> </w:t>
      </w:r>
      <w:r>
        <w:rPr>
          <w:i/>
          <w:sz w:val="18"/>
        </w:rPr>
        <w:t>–</w:t>
      </w:r>
      <w:r>
        <w:rPr>
          <w:i/>
          <w:spacing w:val="-8"/>
          <w:sz w:val="18"/>
        </w:rPr>
        <w:t xml:space="preserve"> </w:t>
      </w:r>
      <w:r>
        <w:rPr>
          <w:i/>
          <w:sz w:val="18"/>
        </w:rPr>
        <w:t>базовый;</w:t>
      </w:r>
      <w:r>
        <w:rPr>
          <w:i/>
          <w:spacing w:val="-8"/>
          <w:sz w:val="18"/>
        </w:rPr>
        <w:t xml:space="preserve"> </w:t>
      </w:r>
      <w:r>
        <w:rPr>
          <w:i/>
          <w:sz w:val="18"/>
        </w:rPr>
        <w:t>В</w:t>
      </w:r>
      <w:r>
        <w:rPr>
          <w:i/>
          <w:spacing w:val="-7"/>
          <w:sz w:val="18"/>
        </w:rPr>
        <w:t xml:space="preserve"> </w:t>
      </w:r>
      <w:r>
        <w:rPr>
          <w:i/>
          <w:sz w:val="18"/>
        </w:rPr>
        <w:t>–</w:t>
      </w:r>
      <w:r>
        <w:rPr>
          <w:i/>
          <w:spacing w:val="-8"/>
          <w:sz w:val="18"/>
        </w:rPr>
        <w:t xml:space="preserve"> </w:t>
      </w:r>
      <w:r>
        <w:rPr>
          <w:i/>
          <w:spacing w:val="-2"/>
          <w:sz w:val="18"/>
        </w:rPr>
        <w:t>высокий.</w:t>
      </w:r>
    </w:p>
    <w:p w:rsidR="00A01459" w:rsidRDefault="00A01459">
      <w:pPr>
        <w:pStyle w:val="a9"/>
        <w:spacing w:before="11"/>
        <w:rPr>
          <w:i/>
          <w:sz w:val="17"/>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7"/>
        <w:gridCol w:w="2545"/>
        <w:gridCol w:w="950"/>
        <w:gridCol w:w="854"/>
        <w:gridCol w:w="855"/>
        <w:gridCol w:w="729"/>
      </w:tblGrid>
      <w:tr w:rsidR="00A01459">
        <w:trPr>
          <w:trHeight w:val="1329"/>
        </w:trPr>
        <w:tc>
          <w:tcPr>
            <w:tcW w:w="667" w:type="dxa"/>
          </w:tcPr>
          <w:p w:rsidR="00A01459" w:rsidRDefault="003E52CC">
            <w:pPr>
              <w:pStyle w:val="TableParagraph"/>
              <w:spacing w:line="247" w:lineRule="auto"/>
              <w:ind w:left="56" w:firstLine="43"/>
              <w:rPr>
                <w:sz w:val="16"/>
              </w:rPr>
            </w:pPr>
            <w:r>
              <w:rPr>
                <w:spacing w:val="-4"/>
                <w:w w:val="105"/>
                <w:sz w:val="16"/>
              </w:rPr>
              <w:t>Номер</w:t>
            </w:r>
            <w:r>
              <w:rPr>
                <w:spacing w:val="40"/>
                <w:w w:val="105"/>
                <w:sz w:val="16"/>
              </w:rPr>
              <w:t xml:space="preserve"> </w:t>
            </w:r>
            <w:r>
              <w:rPr>
                <w:spacing w:val="-4"/>
                <w:w w:val="105"/>
                <w:sz w:val="16"/>
              </w:rPr>
              <w:t>задания</w:t>
            </w:r>
          </w:p>
        </w:tc>
        <w:tc>
          <w:tcPr>
            <w:tcW w:w="2545" w:type="dxa"/>
          </w:tcPr>
          <w:p w:rsidR="00A01459" w:rsidRDefault="003E52CC">
            <w:pPr>
              <w:pStyle w:val="TableParagraph"/>
              <w:spacing w:line="247" w:lineRule="auto"/>
              <w:ind w:left="346" w:right="43" w:firstLine="444"/>
              <w:rPr>
                <w:sz w:val="16"/>
              </w:rPr>
            </w:pPr>
            <w:r>
              <w:rPr>
                <w:spacing w:val="-2"/>
                <w:w w:val="105"/>
                <w:sz w:val="16"/>
              </w:rPr>
              <w:t>Проверяемые</w:t>
            </w:r>
            <w:r>
              <w:rPr>
                <w:spacing w:val="40"/>
                <w:w w:val="105"/>
                <w:sz w:val="16"/>
              </w:rPr>
              <w:t xml:space="preserve"> </w:t>
            </w:r>
            <w:r>
              <w:rPr>
                <w:spacing w:val="-2"/>
                <w:w w:val="105"/>
                <w:sz w:val="16"/>
              </w:rPr>
              <w:t>требования</w:t>
            </w:r>
            <w:r>
              <w:rPr>
                <w:spacing w:val="-9"/>
                <w:w w:val="105"/>
                <w:sz w:val="16"/>
              </w:rPr>
              <w:t xml:space="preserve"> </w:t>
            </w:r>
            <w:r>
              <w:rPr>
                <w:spacing w:val="-2"/>
                <w:w w:val="105"/>
                <w:sz w:val="16"/>
              </w:rPr>
              <w:t>к</w:t>
            </w:r>
            <w:r>
              <w:rPr>
                <w:spacing w:val="-8"/>
                <w:w w:val="105"/>
                <w:sz w:val="16"/>
              </w:rPr>
              <w:t xml:space="preserve"> </w:t>
            </w:r>
            <w:r>
              <w:rPr>
                <w:spacing w:val="-2"/>
                <w:w w:val="105"/>
                <w:sz w:val="16"/>
              </w:rPr>
              <w:t>предметным</w:t>
            </w:r>
          </w:p>
          <w:p w:rsidR="00A01459" w:rsidRDefault="003E52CC">
            <w:pPr>
              <w:pStyle w:val="TableParagraph"/>
              <w:spacing w:line="247" w:lineRule="auto"/>
              <w:ind w:left="256" w:right="43" w:hanging="113"/>
              <w:rPr>
                <w:sz w:val="16"/>
              </w:rPr>
            </w:pPr>
            <w:r>
              <w:rPr>
                <w:spacing w:val="-2"/>
                <w:w w:val="105"/>
                <w:sz w:val="16"/>
              </w:rPr>
              <w:t>результатам</w:t>
            </w:r>
            <w:r>
              <w:rPr>
                <w:spacing w:val="-8"/>
                <w:w w:val="105"/>
                <w:sz w:val="16"/>
              </w:rPr>
              <w:t xml:space="preserve"> </w:t>
            </w:r>
            <w:r>
              <w:rPr>
                <w:spacing w:val="-2"/>
                <w:w w:val="105"/>
                <w:sz w:val="16"/>
              </w:rPr>
              <w:t>освоения</w:t>
            </w:r>
            <w:r>
              <w:rPr>
                <w:spacing w:val="-9"/>
                <w:w w:val="105"/>
                <w:sz w:val="16"/>
              </w:rPr>
              <w:t xml:space="preserve"> </w:t>
            </w:r>
            <w:r>
              <w:rPr>
                <w:spacing w:val="-2"/>
                <w:w w:val="105"/>
                <w:sz w:val="16"/>
              </w:rPr>
              <w:t>основной</w:t>
            </w:r>
            <w:r>
              <w:rPr>
                <w:w w:val="105"/>
                <w:sz w:val="16"/>
              </w:rPr>
              <w:t xml:space="preserve"> образовательной</w:t>
            </w:r>
            <w:r>
              <w:rPr>
                <w:spacing w:val="-1"/>
                <w:w w:val="105"/>
                <w:sz w:val="16"/>
              </w:rPr>
              <w:t xml:space="preserve"> </w:t>
            </w:r>
            <w:r>
              <w:rPr>
                <w:w w:val="105"/>
                <w:sz w:val="16"/>
              </w:rPr>
              <w:t>программы</w:t>
            </w:r>
          </w:p>
        </w:tc>
        <w:tc>
          <w:tcPr>
            <w:tcW w:w="950" w:type="dxa"/>
          </w:tcPr>
          <w:p w:rsidR="00A01459" w:rsidRDefault="003E52CC">
            <w:pPr>
              <w:pStyle w:val="TableParagraph"/>
              <w:spacing w:line="247" w:lineRule="auto"/>
              <w:ind w:left="45" w:right="37"/>
              <w:jc w:val="center"/>
              <w:rPr>
                <w:sz w:val="16"/>
              </w:rPr>
            </w:pPr>
            <w:r>
              <w:rPr>
                <w:sz w:val="16"/>
              </w:rPr>
              <w:pict>
                <v:group id="Group 470" o:spid="_x0000_s1898" style="position:absolute;left:0;text-align:left;margin-left:-8.55pt;margin-top:-4.05pt;width:160.1pt;height:164.3pt;z-index:-251587584;mso-position-horizontal-relative:text;mso-position-vertical-relative:text" coordsize="20332,20866" o:gfxdata="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&#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">
                  <v:shape id="Image 471" o:spid="_x0000_s1891" type="#_x0000_t75" style="position:absolute;top:15450;width:5414;height:5415" o:gfxdata="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sok2/&#10;AAAA3AAAAA8AAAAAAAAAAQAgAAAAIgAAAGRycy9kb3ducmV2LnhtbFBLAQIUABQAAAAIAIdO4kAz&#10;LwWeOwAAADkAAAAQAAAAAAAAAAEAIAAAAA4BAABkcnMvc2hhcGV4bWwueG1sUEsFBgAAAAAGAAYA&#10;WwEAALgDAAAAAA==&#10;">
                    <v:imagedata r:id="rId300" o:title=""/>
                    <o:lock v:ext="edit" aspectratio="f"/>
                  </v:shape>
                  <v:shape id="Image 472" o:spid="_x0000_s1892" type="#_x0000_t75" style="position:absolute;left:2665;top:12695;width:4426;height:5504" o:gfxdata="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Hf7L4A&#10;AADcAAAADwAAAAAAAAABACAAAAAiAAAAZHJzL2Rvd25yZXYueG1sUEsBAhQAFAAAAAgAh07iQDMv&#10;BZ47AAAAOQAAABAAAAAAAAAAAQAgAAAADQEAAGRycy9zaGFwZXhtbC54bWxQSwUGAAAAAAYABgBb&#10;AQAAtwMAAAAA&#10;">
                    <v:imagedata r:id="rId314" o:title=""/>
                    <o:lock v:ext="edit" aspectratio="f"/>
                  </v:shape>
                  <v:shape id="Image 473" o:spid="_x0000_s1893" type="#_x0000_t75" style="position:absolute;left:5341;top:10683;width:4868;height:4380" o:gfxdata="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YvXrtwAAANwAAAAP&#10;AAAAAAAAAAEAIAAAACIAAABkcnMvZG93bnJldi54bWxQSwECFAAUAAAACACHTuJAMy8FnjsAAAA5&#10;AAAAEAAAAAAAAAABACAAAAAGAQAAZHJzL3NoYXBleG1sLnhtbFBLBQYAAAAABgAGAFsBAACwAwAA&#10;AAA=&#10;">
                    <v:imagedata r:id="rId315" o:title=""/>
                    <o:lock v:ext="edit" aspectratio="f"/>
                  </v:shape>
                  <v:shape id="Image 474" o:spid="_x0000_s1894" type="#_x0000_t75" style="position:absolute;left:9715;top:7175;width:4368;height:4500" o:gfxdata="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1oS74A&#10;AADcAAAADwAAAAAAAAABACAAAAAiAAAAZHJzL2Rvd25yZXYueG1sUEsBAhQAFAAAAAgAh07iQDMv&#10;BZ47AAAAOQAAABAAAAAAAAAAAQAgAAAADQEAAGRycy9zaGFwZXhtbC54bWxQSwUGAAAAAAYABgBb&#10;AQAAtwMAAAAA&#10;">
                    <v:imagedata r:id="rId303" o:title=""/>
                    <o:lock v:ext="edit" aspectratio="f"/>
                  </v:shape>
                  <v:shape id="Image 475" o:spid="_x0000_s1895" type="#_x0000_t75" style="position:absolute;left:12068;top:4977;width:3804;height:3827" o:gfxdata="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0W/lb4A&#10;AADcAAAADwAAAAAAAAABACAAAAAiAAAAZHJzL2Rvd25yZXYueG1sUEsBAhQAFAAAAAgAh07iQDMv&#10;BZ47AAAAOQAAABAAAAAAAAAAAQAgAAAADQEAAGRycy9zaGFwZXhtbC54bWxQSwUGAAAAAAYABgBb&#10;AQAAtwMAAAAA&#10;">
                    <v:imagedata r:id="rId304" o:title=""/>
                    <o:lock v:ext="edit" aspectratio="f"/>
                  </v:shape>
                  <v:shape id="Image 476" o:spid="_x0000_s1896" type="#_x0000_t75" style="position:absolute;left:14094;top:2802;width:4363;height:4499" o:gfxdata="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Z3+vQAA&#10;ANwAAAAPAAAAAAAAAAEAIAAAACIAAABkcnMvZG93bnJldi54bWxQSwECFAAUAAAACACHTuJAMy8F&#10;njsAAAA5AAAAEAAAAAAAAAABACAAAAAMAQAAZHJzL3NoYXBleG1sLnhtbFBLBQYAAAAABgAGAFsB&#10;AAC2AwAAAAA=&#10;">
                    <v:imagedata r:id="rId305" o:title=""/>
                    <o:lock v:ext="edit" aspectratio="f"/>
                  </v:shape>
                  <v:shape id="Image 477" o:spid="_x0000_s1897" type="#_x0000_t75" style="position:absolute;left:16890;width:3441;height:4452" o:gfxdata="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l/pr4A&#10;AADcAAAADwAAAAAAAAABACAAAAAiAAAAZHJzL2Rvd25yZXYueG1sUEsBAhQAFAAAAAgAh07iQDMv&#10;BZ47AAAAOQAAABAAAAAAAAAAAQAgAAAADQEAAGRycy9zaGFwZXhtbC54bWxQSwUGAAAAAAYABgBb&#10;AQAAtwMAAAAA&#10;">
                    <v:imagedata r:id="rId306" o:title=""/>
                    <o:lock v:ext="edit" aspectratio="f"/>
                  </v:shape>
                </v:group>
              </w:pict>
            </w:r>
            <w:r>
              <w:rPr>
                <w:spacing w:val="-4"/>
                <w:w w:val="105"/>
                <w:sz w:val="16"/>
              </w:rPr>
              <w:t>Коды</w:t>
            </w:r>
            <w:r>
              <w:rPr>
                <w:spacing w:val="40"/>
                <w:w w:val="105"/>
                <w:sz w:val="16"/>
              </w:rPr>
              <w:t xml:space="preserve"> </w:t>
            </w:r>
            <w:r>
              <w:rPr>
                <w:spacing w:val="-2"/>
                <w:w w:val="105"/>
                <w:sz w:val="16"/>
              </w:rPr>
              <w:t>проверя-</w:t>
            </w:r>
            <w:r>
              <w:rPr>
                <w:spacing w:val="40"/>
                <w:w w:val="105"/>
                <w:sz w:val="16"/>
              </w:rPr>
              <w:t xml:space="preserve"> </w:t>
            </w:r>
            <w:r>
              <w:rPr>
                <w:spacing w:val="-4"/>
                <w:w w:val="105"/>
                <w:sz w:val="16"/>
              </w:rPr>
              <w:t>емых</w:t>
            </w:r>
            <w:r>
              <w:rPr>
                <w:spacing w:val="40"/>
                <w:w w:val="105"/>
                <w:sz w:val="16"/>
              </w:rPr>
              <w:t xml:space="preserve"> </w:t>
            </w:r>
            <w:r>
              <w:rPr>
                <w:spacing w:val="-2"/>
                <w:w w:val="105"/>
                <w:sz w:val="16"/>
              </w:rPr>
              <w:t>элементов</w:t>
            </w:r>
            <w:r>
              <w:rPr>
                <w:spacing w:val="40"/>
                <w:w w:val="105"/>
                <w:sz w:val="16"/>
              </w:rPr>
              <w:t xml:space="preserve"> </w:t>
            </w:r>
            <w:r>
              <w:rPr>
                <w:spacing w:val="-2"/>
                <w:w w:val="105"/>
                <w:sz w:val="16"/>
              </w:rPr>
              <w:t>содержания</w:t>
            </w:r>
            <w:r>
              <w:rPr>
                <w:w w:val="105"/>
                <w:sz w:val="16"/>
              </w:rPr>
              <w:t xml:space="preserve"> (по</w:t>
            </w:r>
            <w:r>
              <w:rPr>
                <w:spacing w:val="-6"/>
                <w:w w:val="105"/>
                <w:sz w:val="16"/>
              </w:rPr>
              <w:t xml:space="preserve"> </w:t>
            </w:r>
            <w:r>
              <w:rPr>
                <w:spacing w:val="-4"/>
                <w:w w:val="105"/>
                <w:sz w:val="16"/>
              </w:rPr>
              <w:t>кодифи-</w:t>
            </w:r>
          </w:p>
          <w:p w:rsidR="00A01459" w:rsidRDefault="003E52CC">
            <w:pPr>
              <w:pStyle w:val="TableParagraph"/>
              <w:spacing w:before="5" w:line="165" w:lineRule="exact"/>
              <w:ind w:left="7"/>
              <w:jc w:val="center"/>
              <w:rPr>
                <w:sz w:val="16"/>
              </w:rPr>
            </w:pPr>
            <w:r>
              <w:rPr>
                <w:spacing w:val="-2"/>
                <w:w w:val="105"/>
                <w:sz w:val="16"/>
              </w:rPr>
              <w:t>катору)</w:t>
            </w:r>
          </w:p>
        </w:tc>
        <w:tc>
          <w:tcPr>
            <w:tcW w:w="854" w:type="dxa"/>
          </w:tcPr>
          <w:p w:rsidR="00A01459" w:rsidRDefault="003E52CC">
            <w:pPr>
              <w:pStyle w:val="TableParagraph"/>
              <w:spacing w:line="247" w:lineRule="auto"/>
              <w:ind w:left="46" w:right="36" w:hanging="1"/>
              <w:jc w:val="center"/>
              <w:rPr>
                <w:sz w:val="16"/>
              </w:rPr>
            </w:pPr>
            <w:r>
              <w:rPr>
                <w:spacing w:val="-2"/>
                <w:w w:val="105"/>
                <w:sz w:val="16"/>
              </w:rPr>
              <w:t>Уровень</w:t>
            </w:r>
            <w:r>
              <w:rPr>
                <w:spacing w:val="40"/>
                <w:w w:val="105"/>
                <w:sz w:val="16"/>
              </w:rPr>
              <w:t xml:space="preserve"> </w:t>
            </w:r>
            <w:r>
              <w:rPr>
                <w:spacing w:val="-4"/>
                <w:w w:val="105"/>
                <w:sz w:val="16"/>
              </w:rPr>
              <w:t>сложности</w:t>
            </w:r>
            <w:r>
              <w:rPr>
                <w:spacing w:val="40"/>
                <w:w w:val="105"/>
                <w:sz w:val="16"/>
              </w:rPr>
              <w:t xml:space="preserve"> </w:t>
            </w:r>
            <w:r>
              <w:rPr>
                <w:spacing w:val="-2"/>
                <w:w w:val="105"/>
                <w:sz w:val="16"/>
              </w:rPr>
              <w:t>задания</w:t>
            </w:r>
          </w:p>
        </w:tc>
        <w:tc>
          <w:tcPr>
            <w:tcW w:w="855" w:type="dxa"/>
          </w:tcPr>
          <w:p w:rsidR="00A01459" w:rsidRDefault="003E52CC">
            <w:pPr>
              <w:pStyle w:val="TableParagraph"/>
              <w:spacing w:line="247" w:lineRule="auto"/>
              <w:ind w:left="114" w:right="103" w:hanging="1"/>
              <w:jc w:val="center"/>
              <w:rPr>
                <w:sz w:val="16"/>
              </w:rPr>
            </w:pPr>
            <w:r>
              <w:rPr>
                <w:spacing w:val="-2"/>
                <w:w w:val="105"/>
                <w:sz w:val="16"/>
              </w:rPr>
              <w:t>Макси-</w:t>
            </w:r>
            <w:r>
              <w:rPr>
                <w:spacing w:val="40"/>
                <w:w w:val="105"/>
                <w:sz w:val="16"/>
              </w:rPr>
              <w:t xml:space="preserve"> </w:t>
            </w:r>
            <w:r>
              <w:rPr>
                <w:spacing w:val="-2"/>
                <w:sz w:val="16"/>
              </w:rPr>
              <w:t>мальный</w:t>
            </w:r>
            <w:r>
              <w:rPr>
                <w:spacing w:val="40"/>
                <w:w w:val="105"/>
                <w:sz w:val="16"/>
              </w:rPr>
              <w:t xml:space="preserve"> </w:t>
            </w:r>
            <w:r>
              <w:rPr>
                <w:spacing w:val="-4"/>
                <w:w w:val="105"/>
                <w:sz w:val="16"/>
              </w:rPr>
              <w:t>балл</w:t>
            </w:r>
          </w:p>
          <w:p w:rsidR="00A01459" w:rsidRDefault="003E52CC">
            <w:pPr>
              <w:pStyle w:val="TableParagraph"/>
              <w:spacing w:before="3" w:line="247" w:lineRule="auto"/>
              <w:ind w:left="10"/>
              <w:jc w:val="center"/>
              <w:rPr>
                <w:sz w:val="16"/>
              </w:rPr>
            </w:pPr>
            <w:r>
              <w:rPr>
                <w:spacing w:val="-2"/>
                <w:w w:val="105"/>
                <w:sz w:val="16"/>
              </w:rPr>
              <w:t>за</w:t>
            </w:r>
            <w:r>
              <w:rPr>
                <w:spacing w:val="-9"/>
                <w:w w:val="105"/>
                <w:sz w:val="16"/>
              </w:rPr>
              <w:t xml:space="preserve"> </w:t>
            </w:r>
            <w:r>
              <w:rPr>
                <w:spacing w:val="-2"/>
                <w:w w:val="105"/>
                <w:sz w:val="16"/>
              </w:rPr>
              <w:t>выпол-</w:t>
            </w:r>
            <w:r>
              <w:rPr>
                <w:spacing w:val="40"/>
                <w:w w:val="105"/>
                <w:sz w:val="16"/>
              </w:rPr>
              <w:t xml:space="preserve"> </w:t>
            </w:r>
            <w:r>
              <w:rPr>
                <w:spacing w:val="-2"/>
                <w:w w:val="105"/>
                <w:sz w:val="16"/>
              </w:rPr>
              <w:t>нение</w:t>
            </w:r>
            <w:r>
              <w:rPr>
                <w:spacing w:val="40"/>
                <w:w w:val="105"/>
                <w:sz w:val="16"/>
              </w:rPr>
              <w:t xml:space="preserve"> </w:t>
            </w:r>
            <w:r>
              <w:rPr>
                <w:spacing w:val="-2"/>
                <w:w w:val="105"/>
                <w:sz w:val="16"/>
              </w:rPr>
              <w:t>задания</w:t>
            </w:r>
          </w:p>
        </w:tc>
        <w:tc>
          <w:tcPr>
            <w:tcW w:w="729" w:type="dxa"/>
          </w:tcPr>
          <w:p w:rsidR="00A01459" w:rsidRDefault="003E52CC">
            <w:pPr>
              <w:pStyle w:val="TableParagraph"/>
              <w:spacing w:line="247" w:lineRule="auto"/>
              <w:ind w:left="88" w:right="77" w:firstLine="35"/>
              <w:jc w:val="center"/>
              <w:rPr>
                <w:sz w:val="16"/>
              </w:rPr>
            </w:pPr>
            <w:r>
              <w:rPr>
                <w:spacing w:val="-4"/>
                <w:w w:val="105"/>
                <w:sz w:val="16"/>
              </w:rPr>
              <w:t>При-</w:t>
            </w:r>
            <w:r>
              <w:rPr>
                <w:spacing w:val="40"/>
                <w:w w:val="105"/>
                <w:sz w:val="16"/>
              </w:rPr>
              <w:t xml:space="preserve"> </w:t>
            </w:r>
            <w:r>
              <w:rPr>
                <w:spacing w:val="-2"/>
                <w:w w:val="105"/>
                <w:sz w:val="16"/>
              </w:rPr>
              <w:t>мерное</w:t>
            </w:r>
            <w:r>
              <w:rPr>
                <w:spacing w:val="40"/>
                <w:w w:val="105"/>
                <w:sz w:val="16"/>
              </w:rPr>
              <w:t xml:space="preserve"> </w:t>
            </w:r>
            <w:r>
              <w:rPr>
                <w:spacing w:val="-2"/>
                <w:w w:val="105"/>
                <w:sz w:val="16"/>
              </w:rPr>
              <w:t>время</w:t>
            </w:r>
            <w:r>
              <w:rPr>
                <w:spacing w:val="40"/>
                <w:w w:val="105"/>
                <w:sz w:val="16"/>
              </w:rPr>
              <w:t xml:space="preserve"> </w:t>
            </w:r>
            <w:r>
              <w:rPr>
                <w:spacing w:val="-2"/>
                <w:w w:val="105"/>
                <w:sz w:val="16"/>
              </w:rPr>
              <w:t>выпол-</w:t>
            </w:r>
            <w:r>
              <w:rPr>
                <w:spacing w:val="40"/>
                <w:w w:val="105"/>
                <w:sz w:val="16"/>
              </w:rPr>
              <w:t xml:space="preserve"> </w:t>
            </w:r>
            <w:r>
              <w:rPr>
                <w:spacing w:val="-2"/>
                <w:w w:val="105"/>
                <w:sz w:val="16"/>
              </w:rPr>
              <w:t>нения</w:t>
            </w:r>
            <w:r>
              <w:rPr>
                <w:spacing w:val="40"/>
                <w:w w:val="105"/>
                <w:sz w:val="16"/>
              </w:rPr>
              <w:t xml:space="preserve"> </w:t>
            </w:r>
            <w:r>
              <w:rPr>
                <w:spacing w:val="-2"/>
                <w:sz w:val="16"/>
              </w:rPr>
              <w:t>задания</w:t>
            </w:r>
          </w:p>
          <w:p w:rsidR="00A01459" w:rsidRDefault="003E52CC">
            <w:pPr>
              <w:pStyle w:val="TableParagraph"/>
              <w:spacing w:before="5" w:line="165" w:lineRule="exact"/>
              <w:ind w:left="10" w:right="1"/>
              <w:jc w:val="center"/>
              <w:rPr>
                <w:sz w:val="16"/>
              </w:rPr>
            </w:pPr>
            <w:r>
              <w:rPr>
                <w:spacing w:val="-2"/>
                <w:w w:val="105"/>
                <w:sz w:val="16"/>
              </w:rPr>
              <w:t>(мин.)</w:t>
            </w:r>
          </w:p>
        </w:tc>
      </w:tr>
      <w:tr w:rsidR="00A01459">
        <w:trPr>
          <w:trHeight w:val="187"/>
        </w:trPr>
        <w:tc>
          <w:tcPr>
            <w:tcW w:w="6600" w:type="dxa"/>
            <w:gridSpan w:val="6"/>
          </w:tcPr>
          <w:p w:rsidR="00A01459" w:rsidRDefault="003E52CC">
            <w:pPr>
              <w:pStyle w:val="TableParagraph"/>
              <w:spacing w:before="3" w:line="163" w:lineRule="exact"/>
              <w:ind w:left="1541" w:right="1534"/>
              <w:jc w:val="center"/>
              <w:rPr>
                <w:b/>
                <w:sz w:val="16"/>
              </w:rPr>
            </w:pPr>
            <w:r>
              <w:rPr>
                <w:b/>
                <w:sz w:val="16"/>
              </w:rPr>
              <w:t>ПИСЬМЕННАЯ</w:t>
            </w:r>
            <w:r>
              <w:rPr>
                <w:b/>
                <w:spacing w:val="28"/>
                <w:sz w:val="16"/>
              </w:rPr>
              <w:t xml:space="preserve"> </w:t>
            </w:r>
            <w:r>
              <w:rPr>
                <w:b/>
                <w:spacing w:val="-2"/>
                <w:sz w:val="16"/>
              </w:rPr>
              <w:t>ЧАСТЬ</w:t>
            </w:r>
          </w:p>
        </w:tc>
      </w:tr>
      <w:tr w:rsidR="00A01459">
        <w:trPr>
          <w:trHeight w:val="187"/>
        </w:trPr>
        <w:tc>
          <w:tcPr>
            <w:tcW w:w="6600" w:type="dxa"/>
            <w:gridSpan w:val="6"/>
          </w:tcPr>
          <w:p w:rsidR="00A01459" w:rsidRDefault="003E52CC">
            <w:pPr>
              <w:pStyle w:val="TableParagraph"/>
              <w:spacing w:before="4" w:line="163" w:lineRule="exact"/>
              <w:ind w:left="1541" w:right="1533"/>
              <w:jc w:val="center"/>
              <w:rPr>
                <w:b/>
                <w:sz w:val="16"/>
              </w:rPr>
            </w:pPr>
            <w:r>
              <w:rPr>
                <w:b/>
                <w:w w:val="105"/>
                <w:sz w:val="16"/>
              </w:rPr>
              <w:t>Раздел</w:t>
            </w:r>
            <w:r>
              <w:rPr>
                <w:b/>
                <w:spacing w:val="-8"/>
                <w:w w:val="105"/>
                <w:sz w:val="16"/>
              </w:rPr>
              <w:t xml:space="preserve"> </w:t>
            </w:r>
            <w:r>
              <w:rPr>
                <w:b/>
                <w:w w:val="105"/>
                <w:sz w:val="16"/>
              </w:rPr>
              <w:t>1.</w:t>
            </w:r>
            <w:r>
              <w:rPr>
                <w:b/>
                <w:spacing w:val="-7"/>
                <w:w w:val="105"/>
                <w:sz w:val="16"/>
              </w:rPr>
              <w:t xml:space="preserve"> </w:t>
            </w:r>
            <w:r>
              <w:rPr>
                <w:b/>
                <w:spacing w:val="-2"/>
                <w:w w:val="105"/>
                <w:sz w:val="16"/>
              </w:rPr>
              <w:t>Аудирование</w:t>
            </w:r>
          </w:p>
        </w:tc>
      </w:tr>
      <w:tr w:rsidR="00A01459">
        <w:trPr>
          <w:trHeight w:val="377"/>
        </w:trPr>
        <w:tc>
          <w:tcPr>
            <w:tcW w:w="667" w:type="dxa"/>
          </w:tcPr>
          <w:p w:rsidR="00A01459" w:rsidRDefault="003E52CC">
            <w:pPr>
              <w:pStyle w:val="TableParagraph"/>
              <w:ind w:left="6"/>
              <w:jc w:val="center"/>
              <w:rPr>
                <w:sz w:val="16"/>
              </w:rPr>
            </w:pPr>
            <w:r>
              <w:rPr>
                <w:spacing w:val="-10"/>
                <w:w w:val="105"/>
                <w:sz w:val="16"/>
              </w:rPr>
              <w:t>1</w:t>
            </w:r>
          </w:p>
        </w:tc>
        <w:tc>
          <w:tcPr>
            <w:tcW w:w="2545" w:type="dxa"/>
          </w:tcPr>
          <w:p w:rsidR="00A01459" w:rsidRDefault="003E52CC">
            <w:pPr>
              <w:pStyle w:val="TableParagraph"/>
              <w:ind w:left="72"/>
              <w:rPr>
                <w:sz w:val="16"/>
              </w:rPr>
            </w:pPr>
            <w:r>
              <w:rPr>
                <w:w w:val="105"/>
                <w:sz w:val="16"/>
              </w:rPr>
              <w:t>Понимание</w:t>
            </w:r>
            <w:r>
              <w:rPr>
                <w:spacing w:val="53"/>
                <w:w w:val="105"/>
                <w:sz w:val="16"/>
              </w:rPr>
              <w:t xml:space="preserve"> </w:t>
            </w:r>
            <w:r>
              <w:rPr>
                <w:w w:val="105"/>
                <w:sz w:val="16"/>
              </w:rPr>
              <w:t>основного</w:t>
            </w:r>
            <w:r>
              <w:rPr>
                <w:spacing w:val="53"/>
                <w:w w:val="105"/>
                <w:sz w:val="16"/>
              </w:rPr>
              <w:t xml:space="preserve"> </w:t>
            </w:r>
            <w:r>
              <w:rPr>
                <w:spacing w:val="-2"/>
                <w:w w:val="105"/>
                <w:sz w:val="16"/>
              </w:rPr>
              <w:t>содержа-</w:t>
            </w:r>
          </w:p>
          <w:p w:rsidR="00A01459" w:rsidRDefault="003E52CC">
            <w:pPr>
              <w:pStyle w:val="TableParagraph"/>
              <w:spacing w:before="6" w:line="165" w:lineRule="exact"/>
              <w:ind w:left="72"/>
              <w:rPr>
                <w:sz w:val="16"/>
              </w:rPr>
            </w:pPr>
            <w:r>
              <w:rPr>
                <w:sz w:val="16"/>
              </w:rPr>
              <w:t>ния</w:t>
            </w:r>
            <w:r>
              <w:rPr>
                <w:spacing w:val="20"/>
                <w:sz w:val="16"/>
              </w:rPr>
              <w:t xml:space="preserve"> </w:t>
            </w:r>
            <w:r>
              <w:rPr>
                <w:sz w:val="16"/>
              </w:rPr>
              <w:t>прослушанного</w:t>
            </w:r>
            <w:r>
              <w:rPr>
                <w:spacing w:val="21"/>
                <w:sz w:val="16"/>
              </w:rPr>
              <w:t xml:space="preserve"> </w:t>
            </w:r>
            <w:r>
              <w:rPr>
                <w:spacing w:val="-2"/>
                <w:sz w:val="16"/>
              </w:rPr>
              <w:t>текста</w:t>
            </w:r>
          </w:p>
        </w:tc>
        <w:tc>
          <w:tcPr>
            <w:tcW w:w="950" w:type="dxa"/>
          </w:tcPr>
          <w:p w:rsidR="00A01459" w:rsidRDefault="003E52CC">
            <w:pPr>
              <w:pStyle w:val="TableParagraph"/>
              <w:ind w:left="7"/>
              <w:jc w:val="center"/>
              <w:rPr>
                <w:sz w:val="16"/>
              </w:rPr>
            </w:pPr>
            <w:r>
              <w:rPr>
                <w:spacing w:val="-2"/>
                <w:w w:val="105"/>
                <w:sz w:val="16"/>
              </w:rPr>
              <w:t>1.2.1</w:t>
            </w:r>
          </w:p>
        </w:tc>
        <w:tc>
          <w:tcPr>
            <w:tcW w:w="854" w:type="dxa"/>
          </w:tcPr>
          <w:p w:rsidR="00A01459" w:rsidRDefault="003E52CC">
            <w:pPr>
              <w:pStyle w:val="TableParagraph"/>
              <w:ind w:left="9"/>
              <w:jc w:val="center"/>
              <w:rPr>
                <w:sz w:val="16"/>
              </w:rPr>
            </w:pPr>
            <w:r>
              <w:rPr>
                <w:spacing w:val="-10"/>
                <w:w w:val="105"/>
                <w:sz w:val="16"/>
              </w:rPr>
              <w:t>Б</w:t>
            </w:r>
          </w:p>
        </w:tc>
        <w:tc>
          <w:tcPr>
            <w:tcW w:w="855" w:type="dxa"/>
          </w:tcPr>
          <w:p w:rsidR="00A01459" w:rsidRDefault="003E52CC">
            <w:pPr>
              <w:pStyle w:val="TableParagraph"/>
              <w:ind w:left="10" w:right="3"/>
              <w:jc w:val="center"/>
              <w:rPr>
                <w:sz w:val="16"/>
              </w:rPr>
            </w:pPr>
            <w:r>
              <w:rPr>
                <w:spacing w:val="-10"/>
                <w:w w:val="105"/>
                <w:sz w:val="16"/>
              </w:rPr>
              <w:t>2</w:t>
            </w:r>
          </w:p>
        </w:tc>
        <w:tc>
          <w:tcPr>
            <w:tcW w:w="729" w:type="dxa"/>
          </w:tcPr>
          <w:p w:rsidR="00A01459" w:rsidRDefault="003E52CC">
            <w:pPr>
              <w:pStyle w:val="TableParagraph"/>
              <w:ind w:left="10"/>
              <w:jc w:val="center"/>
              <w:rPr>
                <w:sz w:val="16"/>
              </w:rPr>
            </w:pPr>
            <w:r>
              <w:rPr>
                <w:spacing w:val="-10"/>
                <w:w w:val="105"/>
                <w:sz w:val="16"/>
              </w:rPr>
              <w:t>8</w:t>
            </w:r>
          </w:p>
        </w:tc>
      </w:tr>
      <w:tr w:rsidR="00A01459">
        <w:trPr>
          <w:trHeight w:val="604"/>
        </w:trPr>
        <w:tc>
          <w:tcPr>
            <w:tcW w:w="667" w:type="dxa"/>
          </w:tcPr>
          <w:p w:rsidR="00A01459" w:rsidRDefault="003E52CC">
            <w:pPr>
              <w:pStyle w:val="TableParagraph"/>
              <w:ind w:left="6"/>
              <w:jc w:val="center"/>
              <w:rPr>
                <w:sz w:val="16"/>
              </w:rPr>
            </w:pPr>
            <w:r>
              <w:rPr>
                <w:spacing w:val="-10"/>
                <w:w w:val="105"/>
                <w:sz w:val="16"/>
              </w:rPr>
              <w:t>2</w:t>
            </w:r>
          </w:p>
        </w:tc>
        <w:tc>
          <w:tcPr>
            <w:tcW w:w="2545" w:type="dxa"/>
          </w:tcPr>
          <w:p w:rsidR="00A01459" w:rsidRDefault="003E52CC">
            <w:pPr>
              <w:pStyle w:val="TableParagraph"/>
              <w:spacing w:line="247" w:lineRule="auto"/>
              <w:ind w:left="72" w:right="64" w:hanging="1"/>
              <w:jc w:val="both"/>
              <w:rPr>
                <w:sz w:val="16"/>
              </w:rPr>
            </w:pPr>
            <w:r>
              <w:rPr>
                <w:w w:val="105"/>
                <w:sz w:val="16"/>
              </w:rPr>
              <w:t xml:space="preserve">Понимание в прослушанном тексте запрашиваемой инфор- </w:t>
            </w:r>
            <w:r>
              <w:rPr>
                <w:spacing w:val="-2"/>
                <w:w w:val="105"/>
                <w:sz w:val="16"/>
              </w:rPr>
              <w:t>мации</w:t>
            </w:r>
          </w:p>
        </w:tc>
        <w:tc>
          <w:tcPr>
            <w:tcW w:w="950" w:type="dxa"/>
          </w:tcPr>
          <w:p w:rsidR="00A01459" w:rsidRDefault="003E52CC">
            <w:pPr>
              <w:pStyle w:val="TableParagraph"/>
              <w:ind w:left="7"/>
              <w:jc w:val="center"/>
              <w:rPr>
                <w:sz w:val="16"/>
              </w:rPr>
            </w:pPr>
            <w:r>
              <w:rPr>
                <w:spacing w:val="-2"/>
                <w:w w:val="105"/>
                <w:sz w:val="16"/>
              </w:rPr>
              <w:t>1.2.2</w:t>
            </w:r>
          </w:p>
        </w:tc>
        <w:tc>
          <w:tcPr>
            <w:tcW w:w="854" w:type="dxa"/>
          </w:tcPr>
          <w:p w:rsidR="00A01459" w:rsidRDefault="003E52CC">
            <w:pPr>
              <w:pStyle w:val="TableParagraph"/>
              <w:ind w:left="9"/>
              <w:jc w:val="center"/>
              <w:rPr>
                <w:sz w:val="16"/>
              </w:rPr>
            </w:pPr>
            <w:r>
              <w:rPr>
                <w:spacing w:val="-10"/>
                <w:w w:val="105"/>
                <w:sz w:val="16"/>
              </w:rPr>
              <w:t>Б</w:t>
            </w:r>
          </w:p>
        </w:tc>
        <w:tc>
          <w:tcPr>
            <w:tcW w:w="855" w:type="dxa"/>
          </w:tcPr>
          <w:p w:rsidR="00A01459" w:rsidRDefault="003E52CC">
            <w:pPr>
              <w:pStyle w:val="TableParagraph"/>
              <w:ind w:left="10" w:right="3"/>
              <w:jc w:val="center"/>
              <w:rPr>
                <w:sz w:val="16"/>
              </w:rPr>
            </w:pPr>
            <w:r>
              <w:rPr>
                <w:spacing w:val="-10"/>
                <w:w w:val="105"/>
                <w:sz w:val="16"/>
              </w:rPr>
              <w:t>3</w:t>
            </w:r>
          </w:p>
        </w:tc>
        <w:tc>
          <w:tcPr>
            <w:tcW w:w="729" w:type="dxa"/>
          </w:tcPr>
          <w:p w:rsidR="00A01459" w:rsidRDefault="003E52CC">
            <w:pPr>
              <w:pStyle w:val="TableParagraph"/>
              <w:ind w:left="10"/>
              <w:jc w:val="center"/>
              <w:rPr>
                <w:sz w:val="16"/>
              </w:rPr>
            </w:pPr>
            <w:r>
              <w:rPr>
                <w:spacing w:val="-10"/>
                <w:w w:val="105"/>
                <w:sz w:val="16"/>
              </w:rPr>
              <w:t>8</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10"/>
                <w:w w:val="105"/>
                <w:sz w:val="16"/>
              </w:rPr>
              <w:t>3</w:t>
            </w:r>
          </w:p>
        </w:tc>
        <w:tc>
          <w:tcPr>
            <w:tcW w:w="2545" w:type="dxa"/>
            <w:vMerge w:val="restart"/>
          </w:tcPr>
          <w:p w:rsidR="00A01459" w:rsidRDefault="003E52CC">
            <w:pPr>
              <w:pStyle w:val="TableParagraph"/>
              <w:spacing w:line="247" w:lineRule="auto"/>
              <w:ind w:left="72" w:right="43" w:hanging="1"/>
              <w:rPr>
                <w:sz w:val="16"/>
              </w:rPr>
            </w:pPr>
            <w:r>
              <w:rPr>
                <w:sz w:val="16"/>
              </w:rPr>
              <w:pict>
                <v:group id="Group 478" o:spid="_x0000_s1811" style="position:absolute;left:0;text-align:left;margin-left:89.7pt;margin-top:8.8pt;width:39.1pt;height:39.3pt;z-index:-251590656;mso-position-horizontal-relative:text;mso-position-vertical-relative:text" coordsize="496570,499109" o:gfxdata="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">
                  <v:shape id="Image 479" o:spid="_x0000_s1810" type="#_x0000_t75" style="position:absolute;width:496265;height:498894" o:gfxdata="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fv6r4A&#10;AADcAAAADwAAAAAAAAABACAAAAAiAAAAZHJzL2Rvd25yZXYueG1sUEsBAhQAFAAAAAgAh07iQDMv&#10;BZ47AAAAOQAAABAAAAAAAAAAAQAgAAAADQEAAGRycy9zaGFwZXhtbC54bWxQSwUGAAAAAAYABgBb&#10;AQAAtwMAAAAA&#10;">
                    <v:imagedata r:id="rId299" o:title=""/>
                    <o:lock v:ext="edit" aspectratio="f"/>
                  </v:shape>
                </v:group>
              </w:pict>
            </w:r>
            <w:r>
              <w:rPr>
                <w:w w:val="105"/>
                <w:sz w:val="16"/>
              </w:rPr>
              <w:t>Полное</w:t>
            </w:r>
            <w:r>
              <w:rPr>
                <w:spacing w:val="40"/>
                <w:w w:val="105"/>
                <w:sz w:val="16"/>
              </w:rPr>
              <w:t xml:space="preserve"> </w:t>
            </w:r>
            <w:r>
              <w:rPr>
                <w:w w:val="105"/>
                <w:sz w:val="16"/>
              </w:rPr>
              <w:t>понимание</w:t>
            </w:r>
            <w:r>
              <w:rPr>
                <w:spacing w:val="40"/>
                <w:w w:val="105"/>
                <w:sz w:val="16"/>
              </w:rPr>
              <w:t xml:space="preserve"> </w:t>
            </w:r>
            <w:r>
              <w:rPr>
                <w:w w:val="105"/>
                <w:sz w:val="16"/>
              </w:rPr>
              <w:t>прослушан- ного</w:t>
            </w:r>
            <w:r>
              <w:rPr>
                <w:spacing w:val="-1"/>
                <w:w w:val="105"/>
                <w:sz w:val="16"/>
              </w:rPr>
              <w:t xml:space="preserve"> </w:t>
            </w:r>
            <w:r>
              <w:rPr>
                <w:w w:val="105"/>
                <w:sz w:val="16"/>
              </w:rPr>
              <w:t>текста</w:t>
            </w:r>
          </w:p>
        </w:tc>
        <w:tc>
          <w:tcPr>
            <w:tcW w:w="950" w:type="dxa"/>
          </w:tcPr>
          <w:p w:rsidR="00A01459" w:rsidRDefault="003E52CC">
            <w:pPr>
              <w:pStyle w:val="TableParagraph"/>
              <w:spacing w:line="165" w:lineRule="exact"/>
              <w:ind w:left="7"/>
              <w:jc w:val="center"/>
              <w:rPr>
                <w:sz w:val="16"/>
              </w:rPr>
            </w:pPr>
            <w:r>
              <w:rPr>
                <w:spacing w:val="-2"/>
                <w:w w:val="105"/>
                <w:sz w:val="16"/>
              </w:rPr>
              <w:t>1.2.3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10"/>
                <w:w w:val="105"/>
                <w:sz w:val="16"/>
              </w:rPr>
              <w:t>4</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7"/>
              <w:jc w:val="center"/>
              <w:rPr>
                <w:sz w:val="16"/>
              </w:rPr>
            </w:pPr>
            <w:r>
              <w:rPr>
                <w:spacing w:val="-2"/>
                <w:w w:val="105"/>
                <w:sz w:val="16"/>
              </w:rPr>
              <w:t>1.2.3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before="3" w:line="165" w:lineRule="exact"/>
              <w:ind w:left="6"/>
              <w:jc w:val="center"/>
              <w:rPr>
                <w:sz w:val="16"/>
              </w:rPr>
            </w:pPr>
            <w:r>
              <w:rPr>
                <w:spacing w:val="-10"/>
                <w:w w:val="105"/>
                <w:sz w:val="16"/>
              </w:rPr>
              <w:t>5</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before="3" w:line="165" w:lineRule="exact"/>
              <w:ind w:left="7"/>
              <w:jc w:val="center"/>
              <w:rPr>
                <w:sz w:val="16"/>
              </w:rPr>
            </w:pPr>
            <w:r>
              <w:rPr>
                <w:spacing w:val="-2"/>
                <w:w w:val="105"/>
                <w:sz w:val="16"/>
              </w:rPr>
              <w:t>1.2.3</w:t>
            </w:r>
          </w:p>
        </w:tc>
        <w:tc>
          <w:tcPr>
            <w:tcW w:w="854" w:type="dxa"/>
          </w:tcPr>
          <w:p w:rsidR="00A01459" w:rsidRDefault="003E52CC">
            <w:pPr>
              <w:pStyle w:val="TableParagraph"/>
              <w:spacing w:before="3" w:line="165" w:lineRule="exact"/>
              <w:ind w:left="9" w:right="1"/>
              <w:jc w:val="center"/>
              <w:rPr>
                <w:sz w:val="16"/>
              </w:rPr>
            </w:pPr>
            <w:r>
              <w:rPr>
                <w:spacing w:val="-10"/>
                <w:w w:val="105"/>
                <w:sz w:val="16"/>
              </w:rPr>
              <w:t>B</w:t>
            </w:r>
          </w:p>
        </w:tc>
        <w:tc>
          <w:tcPr>
            <w:tcW w:w="855" w:type="dxa"/>
          </w:tcPr>
          <w:p w:rsidR="00A01459" w:rsidRDefault="003E52CC">
            <w:pPr>
              <w:pStyle w:val="TableParagraph"/>
              <w:spacing w:before="3" w:line="165" w:lineRule="exact"/>
              <w:ind w:left="10" w:right="3"/>
              <w:jc w:val="center"/>
              <w:rPr>
                <w:sz w:val="16"/>
              </w:rPr>
            </w:pPr>
            <w:r>
              <w:rPr>
                <w:spacing w:val="-10"/>
                <w:w w:val="105"/>
                <w:sz w:val="16"/>
              </w:rPr>
              <w:t>1</w:t>
            </w:r>
          </w:p>
        </w:tc>
        <w:tc>
          <w:tcPr>
            <w:tcW w:w="729" w:type="dxa"/>
          </w:tcPr>
          <w:p w:rsidR="00A01459" w:rsidRDefault="003E52CC">
            <w:pPr>
              <w:pStyle w:val="TableParagraph"/>
              <w:spacing w:before="3"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z w:val="16"/>
              </w:rPr>
              <w:pict>
                <v:group id="Group 480" o:spid="_x0000_s1817" style="position:absolute;left:0;text-align:left;margin-left:9.35pt;margin-top:1.05pt;width:137.3pt;height:135.45pt;z-index:-251589632;mso-position-horizontal-relative:text;mso-position-vertical-relative:text" coordsize="17437,17202" o:gfxdata="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">
                  <v:shape id="Image 481" o:spid="_x0000_s1812" type="#_x0000_t75" style="position:absolute;top:11017;width:6182;height:6182" o:gfxdata="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DTjL4A&#10;AADcAAAADwAAAAAAAAABACAAAAAiAAAAZHJzL2Rvd25yZXYueG1sUEsBAhQAFAAAAAgAh07iQDMv&#10;BZ47AAAAOQAAABAAAAAAAAAAAQAgAAAADQEAAGRycy9zaGFwZXhtbC54bWxQSwUGAAAAAAYABgBb&#10;AQAAtwMAAAAA&#10;">
                    <v:imagedata r:id="rId283" o:title=""/>
                    <o:lock v:ext="edit" aspectratio="f"/>
                  </v:shape>
                  <v:shape id="Image 482" o:spid="_x0000_s1813" type="#_x0000_t75" style="position:absolute;left:3154;top:9182;width:4421;height:4863" o:gfxdata="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ySrrsAAADc&#10;AAAADwAAAAAAAAABACAAAAAiAAAAZHJzL2Rvd25yZXYueG1sUEsBAhQAFAAAAAgAh07iQDMvBZ47&#10;AAAAOQAAABAAAAAAAAAAAQAgAAAACgEAAGRycy9zaGFwZXhtbC54bWxQSwUGAAAAAAYABgBbAQAA&#10;tAMAAAAA&#10;">
                    <v:imagedata r:id="rId284" o:title=""/>
                    <o:lock v:ext="edit" aspectratio="f"/>
                  </v:shape>
                  <v:shape id="Image 483" o:spid="_x0000_s1814" type="#_x0000_t75" style="position:absolute;left:6481;top:6322;width:4385;height:4406" o:gfxdata="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cdIbgAAADcAAAA&#10;DwAAAAAAAAABACAAAAAiAAAAZHJzL2Rvd25yZXYueG1sUEsBAhQAFAAAAAgAh07iQDMvBZ47AAAA&#10;OQAAABAAAAAAAAAAAQAgAAAABwEAAGRycy9zaGFwZXhtbC54bWxQSwUGAAAAAAYABgBbAQAAsQMA&#10;AAAA&#10;">
                    <v:imagedata r:id="rId285" o:title=""/>
                    <o:lock v:ext="edit" aspectratio="f"/>
                  </v:shape>
                  <v:shape id="Image 484" o:spid="_x0000_s1815" type="#_x0000_t75" style="position:absolute;left:8763;top:3021;width:5415;height:5415" o:gfxdata="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W3Y+5AAAA3AAA&#10;AA8AAAAAAAAAAQAgAAAAIgAAAGRycy9kb3ducmV2LnhtbFBLAQIUABQAAAAIAIdO4kAzLwWeOwAA&#10;ADkAAAAQAAAAAAAAAAEAIAAAAAgBAABkcnMvc2hhcGV4bWwueG1sUEsFBgAAAAAGAAYAWwEAALID&#10;AAAAAA==&#10;">
                    <v:imagedata r:id="rId286" o:title=""/>
                    <o:lock v:ext="edit" aspectratio="f"/>
                  </v:shape>
                  <v:shape id="Image 485" o:spid="_x0000_s1816" type="#_x0000_t75" style="position:absolute;left:11428;width:6004;height:5776" o:gfxdata="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1whiugAAANwA&#10;AAAPAAAAAAAAAAEAIAAAACIAAABkcnMvZG93bnJldi54bWxQSwECFAAUAAAACACHTuJAMy8FnjsA&#10;AAA5AAAAEAAAAAAAAAABACAAAAAJAQAAZHJzL3NoYXBleG1sLnhtbFBLBQYAAAAABgAGAFsBAACz&#10;AwAAAAA=&#10;">
                    <v:imagedata r:id="rId310" o:title=""/>
                    <o:lock v:ext="edit" aspectratio="f"/>
                  </v:shape>
                </v:group>
              </w:pict>
            </w:r>
            <w:r>
              <w:rPr>
                <w:spacing w:val="-10"/>
                <w:w w:val="105"/>
                <w:sz w:val="16"/>
              </w:rPr>
              <w:t>6</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7"/>
              <w:jc w:val="center"/>
              <w:rPr>
                <w:sz w:val="16"/>
              </w:rPr>
            </w:pPr>
            <w:r>
              <w:rPr>
                <w:spacing w:val="-2"/>
                <w:w w:val="105"/>
                <w:sz w:val="16"/>
              </w:rPr>
              <w:t>1.2.3</w:t>
            </w:r>
          </w:p>
        </w:tc>
        <w:tc>
          <w:tcPr>
            <w:tcW w:w="854" w:type="dxa"/>
          </w:tcPr>
          <w:p w:rsidR="00A01459" w:rsidRDefault="003E52CC">
            <w:pPr>
              <w:pStyle w:val="TableParagraph"/>
              <w:spacing w:line="165" w:lineRule="exact"/>
              <w:ind w:left="9" w:right="1"/>
              <w:jc w:val="center"/>
              <w:rPr>
                <w:sz w:val="16"/>
              </w:rPr>
            </w:pPr>
            <w:r>
              <w:rPr>
                <w:spacing w:val="-10"/>
                <w:w w:val="105"/>
                <w:sz w:val="16"/>
              </w:rPr>
              <w:t>B</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10"/>
                <w:w w:val="105"/>
                <w:sz w:val="16"/>
              </w:rPr>
              <w:t>7</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7"/>
              <w:jc w:val="center"/>
              <w:rPr>
                <w:sz w:val="16"/>
              </w:rPr>
            </w:pPr>
            <w:r>
              <w:rPr>
                <w:spacing w:val="-2"/>
                <w:w w:val="105"/>
                <w:sz w:val="16"/>
              </w:rPr>
              <w:t>1.2.3</w:t>
            </w:r>
          </w:p>
        </w:tc>
        <w:tc>
          <w:tcPr>
            <w:tcW w:w="854" w:type="dxa"/>
          </w:tcPr>
          <w:p w:rsidR="00A01459" w:rsidRDefault="003E52CC">
            <w:pPr>
              <w:pStyle w:val="TableParagraph"/>
              <w:spacing w:line="165" w:lineRule="exact"/>
              <w:ind w:left="9" w:right="1"/>
              <w:jc w:val="center"/>
              <w:rPr>
                <w:sz w:val="16"/>
              </w:rPr>
            </w:pPr>
            <w:r>
              <w:rPr>
                <w:spacing w:val="-10"/>
                <w:w w:val="105"/>
                <w:sz w:val="16"/>
              </w:rPr>
              <w:t>B</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10"/>
                <w:w w:val="105"/>
                <w:sz w:val="16"/>
              </w:rPr>
              <w:t>8</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7"/>
              <w:jc w:val="center"/>
              <w:rPr>
                <w:sz w:val="16"/>
              </w:rPr>
            </w:pPr>
            <w:r>
              <w:rPr>
                <w:spacing w:val="-2"/>
                <w:w w:val="105"/>
                <w:sz w:val="16"/>
              </w:rPr>
              <w:t>1.2.3</w:t>
            </w:r>
          </w:p>
        </w:tc>
        <w:tc>
          <w:tcPr>
            <w:tcW w:w="854" w:type="dxa"/>
          </w:tcPr>
          <w:p w:rsidR="00A01459" w:rsidRDefault="003E52CC">
            <w:pPr>
              <w:pStyle w:val="TableParagraph"/>
              <w:spacing w:line="165" w:lineRule="exact"/>
              <w:ind w:left="9" w:right="1"/>
              <w:jc w:val="center"/>
              <w:rPr>
                <w:sz w:val="16"/>
              </w:rPr>
            </w:pPr>
            <w:r>
              <w:rPr>
                <w:spacing w:val="-10"/>
                <w:w w:val="105"/>
                <w:sz w:val="16"/>
              </w:rPr>
              <w:t>B</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before="3" w:line="165" w:lineRule="exact"/>
              <w:ind w:left="6"/>
              <w:jc w:val="center"/>
              <w:rPr>
                <w:sz w:val="16"/>
              </w:rPr>
            </w:pPr>
            <w:r>
              <w:rPr>
                <w:spacing w:val="-10"/>
                <w:w w:val="105"/>
                <w:sz w:val="16"/>
              </w:rPr>
              <w:t>9</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before="3" w:line="165" w:lineRule="exact"/>
              <w:ind w:left="7"/>
              <w:jc w:val="center"/>
              <w:rPr>
                <w:sz w:val="16"/>
              </w:rPr>
            </w:pPr>
            <w:r>
              <w:rPr>
                <w:spacing w:val="-2"/>
                <w:w w:val="105"/>
                <w:sz w:val="16"/>
              </w:rPr>
              <w:t>1.2.3</w:t>
            </w:r>
          </w:p>
        </w:tc>
        <w:tc>
          <w:tcPr>
            <w:tcW w:w="854" w:type="dxa"/>
          </w:tcPr>
          <w:p w:rsidR="00A01459" w:rsidRDefault="003E52CC">
            <w:pPr>
              <w:pStyle w:val="TableParagraph"/>
              <w:spacing w:before="3" w:line="165" w:lineRule="exact"/>
              <w:ind w:left="9" w:right="1"/>
              <w:jc w:val="center"/>
              <w:rPr>
                <w:sz w:val="16"/>
              </w:rPr>
            </w:pPr>
            <w:r>
              <w:rPr>
                <w:spacing w:val="-10"/>
                <w:w w:val="105"/>
                <w:sz w:val="16"/>
              </w:rPr>
              <w:t>В</w:t>
            </w:r>
          </w:p>
        </w:tc>
        <w:tc>
          <w:tcPr>
            <w:tcW w:w="855" w:type="dxa"/>
          </w:tcPr>
          <w:p w:rsidR="00A01459" w:rsidRDefault="003E52CC">
            <w:pPr>
              <w:pStyle w:val="TableParagraph"/>
              <w:spacing w:before="3" w:line="165" w:lineRule="exact"/>
              <w:ind w:left="10" w:right="3"/>
              <w:jc w:val="center"/>
              <w:rPr>
                <w:sz w:val="16"/>
              </w:rPr>
            </w:pPr>
            <w:r>
              <w:rPr>
                <w:spacing w:val="-10"/>
                <w:w w:val="105"/>
                <w:sz w:val="16"/>
              </w:rPr>
              <w:t>1</w:t>
            </w:r>
          </w:p>
        </w:tc>
        <w:tc>
          <w:tcPr>
            <w:tcW w:w="729" w:type="dxa"/>
          </w:tcPr>
          <w:p w:rsidR="00A01459" w:rsidRDefault="003E52CC">
            <w:pPr>
              <w:pStyle w:val="TableParagraph"/>
              <w:spacing w:before="3" w:line="165" w:lineRule="exact"/>
              <w:ind w:left="10" w:right="1"/>
              <w:jc w:val="center"/>
              <w:rPr>
                <w:sz w:val="16"/>
              </w:rPr>
            </w:pPr>
            <w:r>
              <w:rPr>
                <w:spacing w:val="-10"/>
                <w:w w:val="105"/>
                <w:sz w:val="16"/>
              </w:rPr>
              <w:t>2</w:t>
            </w:r>
          </w:p>
        </w:tc>
      </w:tr>
      <w:tr w:rsidR="00A01459">
        <w:trPr>
          <w:trHeight w:val="187"/>
        </w:trPr>
        <w:tc>
          <w:tcPr>
            <w:tcW w:w="5016" w:type="dxa"/>
            <w:gridSpan w:val="4"/>
          </w:tcPr>
          <w:p w:rsidR="00A01459" w:rsidRDefault="003E52CC">
            <w:pPr>
              <w:pStyle w:val="TableParagraph"/>
              <w:spacing w:before="3" w:line="163" w:lineRule="exact"/>
              <w:ind w:left="72"/>
              <w:rPr>
                <w:b/>
                <w:sz w:val="16"/>
              </w:rPr>
            </w:pPr>
            <w:r>
              <w:rPr>
                <w:b/>
                <w:spacing w:val="-4"/>
                <w:w w:val="105"/>
                <w:sz w:val="16"/>
              </w:rPr>
              <w:t>Итого</w:t>
            </w:r>
          </w:p>
        </w:tc>
        <w:tc>
          <w:tcPr>
            <w:tcW w:w="855" w:type="dxa"/>
          </w:tcPr>
          <w:p w:rsidR="00A01459" w:rsidRDefault="003E52CC">
            <w:pPr>
              <w:pStyle w:val="TableParagraph"/>
              <w:spacing w:before="3" w:line="163" w:lineRule="exact"/>
              <w:ind w:left="10" w:right="3"/>
              <w:jc w:val="center"/>
              <w:rPr>
                <w:b/>
                <w:sz w:val="16"/>
              </w:rPr>
            </w:pPr>
            <w:r>
              <w:rPr>
                <w:b/>
                <w:spacing w:val="-5"/>
                <w:w w:val="105"/>
                <w:sz w:val="16"/>
              </w:rPr>
              <w:t>12</w:t>
            </w:r>
          </w:p>
        </w:tc>
        <w:tc>
          <w:tcPr>
            <w:tcW w:w="729" w:type="dxa"/>
          </w:tcPr>
          <w:p w:rsidR="00A01459" w:rsidRDefault="00A01459">
            <w:pPr>
              <w:pStyle w:val="TableParagraph"/>
              <w:ind w:left="0"/>
              <w:rPr>
                <w:sz w:val="12"/>
              </w:rPr>
            </w:pPr>
          </w:p>
        </w:tc>
      </w:tr>
      <w:tr w:rsidR="00A01459">
        <w:trPr>
          <w:trHeight w:val="187"/>
        </w:trPr>
        <w:tc>
          <w:tcPr>
            <w:tcW w:w="6600" w:type="dxa"/>
            <w:gridSpan w:val="6"/>
          </w:tcPr>
          <w:p w:rsidR="00A01459" w:rsidRDefault="003E52CC">
            <w:pPr>
              <w:pStyle w:val="TableParagraph"/>
              <w:spacing w:before="3" w:line="163" w:lineRule="exact"/>
              <w:ind w:left="1541" w:right="1532"/>
              <w:jc w:val="center"/>
              <w:rPr>
                <w:b/>
                <w:sz w:val="16"/>
              </w:rPr>
            </w:pPr>
            <w:r>
              <w:rPr>
                <w:b/>
                <w:w w:val="105"/>
                <w:sz w:val="16"/>
              </w:rPr>
              <w:t>Раздел</w:t>
            </w:r>
            <w:r>
              <w:rPr>
                <w:b/>
                <w:spacing w:val="-11"/>
                <w:w w:val="105"/>
                <w:sz w:val="16"/>
              </w:rPr>
              <w:t xml:space="preserve"> </w:t>
            </w:r>
            <w:r>
              <w:rPr>
                <w:b/>
                <w:w w:val="105"/>
                <w:sz w:val="16"/>
              </w:rPr>
              <w:t>2.</w:t>
            </w:r>
            <w:r>
              <w:rPr>
                <w:b/>
                <w:spacing w:val="-10"/>
                <w:w w:val="105"/>
                <w:sz w:val="16"/>
              </w:rPr>
              <w:t xml:space="preserve"> </w:t>
            </w:r>
            <w:r>
              <w:rPr>
                <w:b/>
                <w:spacing w:val="-2"/>
                <w:w w:val="105"/>
                <w:sz w:val="16"/>
              </w:rPr>
              <w:t>Чтение</w:t>
            </w:r>
          </w:p>
        </w:tc>
      </w:tr>
      <w:tr w:rsidR="00A01459">
        <w:trPr>
          <w:trHeight w:val="378"/>
        </w:trPr>
        <w:tc>
          <w:tcPr>
            <w:tcW w:w="667" w:type="dxa"/>
          </w:tcPr>
          <w:p w:rsidR="00A01459" w:rsidRDefault="003E52CC">
            <w:pPr>
              <w:pStyle w:val="TableParagraph"/>
              <w:spacing w:before="3"/>
              <w:ind w:left="6"/>
              <w:jc w:val="center"/>
              <w:rPr>
                <w:sz w:val="16"/>
              </w:rPr>
            </w:pPr>
            <w:r>
              <w:rPr>
                <w:spacing w:val="-5"/>
                <w:w w:val="105"/>
                <w:sz w:val="16"/>
              </w:rPr>
              <w:t>10</w:t>
            </w:r>
          </w:p>
        </w:tc>
        <w:tc>
          <w:tcPr>
            <w:tcW w:w="2545" w:type="dxa"/>
          </w:tcPr>
          <w:p w:rsidR="00A01459" w:rsidRDefault="003E52CC">
            <w:pPr>
              <w:pStyle w:val="TableParagraph"/>
              <w:spacing w:line="190" w:lineRule="exact"/>
              <w:ind w:left="72" w:right="43"/>
              <w:rPr>
                <w:sz w:val="16"/>
              </w:rPr>
            </w:pPr>
            <w:r>
              <w:rPr>
                <w:w w:val="105"/>
                <w:sz w:val="16"/>
              </w:rPr>
              <w:t>Понимание</w:t>
            </w:r>
            <w:r>
              <w:rPr>
                <w:spacing w:val="33"/>
                <w:w w:val="105"/>
                <w:sz w:val="16"/>
              </w:rPr>
              <w:t xml:space="preserve"> </w:t>
            </w:r>
            <w:r>
              <w:rPr>
                <w:w w:val="105"/>
                <w:sz w:val="16"/>
              </w:rPr>
              <w:t>основного</w:t>
            </w:r>
            <w:r>
              <w:rPr>
                <w:spacing w:val="33"/>
                <w:w w:val="105"/>
                <w:sz w:val="16"/>
              </w:rPr>
              <w:t xml:space="preserve"> </w:t>
            </w:r>
            <w:r>
              <w:rPr>
                <w:w w:val="105"/>
                <w:sz w:val="16"/>
              </w:rPr>
              <w:t>содержа- ния</w:t>
            </w:r>
            <w:r>
              <w:rPr>
                <w:spacing w:val="-1"/>
                <w:w w:val="105"/>
                <w:sz w:val="16"/>
              </w:rPr>
              <w:t xml:space="preserve"> </w:t>
            </w:r>
            <w:r>
              <w:rPr>
                <w:w w:val="105"/>
                <w:sz w:val="16"/>
              </w:rPr>
              <w:t>текста</w:t>
            </w:r>
          </w:p>
        </w:tc>
        <w:tc>
          <w:tcPr>
            <w:tcW w:w="950" w:type="dxa"/>
          </w:tcPr>
          <w:p w:rsidR="00A01459" w:rsidRDefault="003E52CC">
            <w:pPr>
              <w:pStyle w:val="TableParagraph"/>
              <w:spacing w:before="3"/>
              <w:ind w:left="7"/>
              <w:jc w:val="center"/>
              <w:rPr>
                <w:sz w:val="16"/>
              </w:rPr>
            </w:pPr>
            <w:r>
              <w:rPr>
                <w:spacing w:val="-2"/>
                <w:w w:val="105"/>
                <w:sz w:val="16"/>
              </w:rPr>
              <w:t>1.3.1</w:t>
            </w:r>
          </w:p>
        </w:tc>
        <w:tc>
          <w:tcPr>
            <w:tcW w:w="854" w:type="dxa"/>
          </w:tcPr>
          <w:p w:rsidR="00A01459" w:rsidRDefault="003E52CC">
            <w:pPr>
              <w:pStyle w:val="TableParagraph"/>
              <w:spacing w:before="3"/>
              <w:ind w:left="9"/>
              <w:jc w:val="center"/>
              <w:rPr>
                <w:sz w:val="16"/>
              </w:rPr>
            </w:pPr>
            <w:r>
              <w:rPr>
                <w:spacing w:val="-10"/>
                <w:w w:val="105"/>
                <w:sz w:val="16"/>
              </w:rPr>
              <w:t>Б</w:t>
            </w:r>
          </w:p>
        </w:tc>
        <w:tc>
          <w:tcPr>
            <w:tcW w:w="855" w:type="dxa"/>
          </w:tcPr>
          <w:p w:rsidR="00A01459" w:rsidRDefault="003E52CC">
            <w:pPr>
              <w:pStyle w:val="TableParagraph"/>
              <w:spacing w:before="3"/>
              <w:ind w:left="10" w:right="3"/>
              <w:jc w:val="center"/>
              <w:rPr>
                <w:sz w:val="16"/>
              </w:rPr>
            </w:pPr>
            <w:r>
              <w:rPr>
                <w:spacing w:val="-10"/>
                <w:w w:val="105"/>
                <w:sz w:val="16"/>
              </w:rPr>
              <w:t>3</w:t>
            </w:r>
          </w:p>
        </w:tc>
        <w:tc>
          <w:tcPr>
            <w:tcW w:w="729" w:type="dxa"/>
          </w:tcPr>
          <w:p w:rsidR="00A01459" w:rsidRDefault="003E52CC">
            <w:pPr>
              <w:pStyle w:val="TableParagraph"/>
              <w:spacing w:before="3"/>
              <w:ind w:left="10"/>
              <w:jc w:val="center"/>
              <w:rPr>
                <w:sz w:val="16"/>
              </w:rPr>
            </w:pPr>
            <w:r>
              <w:rPr>
                <w:spacing w:val="-10"/>
                <w:w w:val="105"/>
                <w:sz w:val="16"/>
              </w:rPr>
              <w:t>8</w:t>
            </w:r>
          </w:p>
        </w:tc>
      </w:tr>
      <w:tr w:rsidR="00A01459">
        <w:trPr>
          <w:trHeight w:val="375"/>
        </w:trPr>
        <w:tc>
          <w:tcPr>
            <w:tcW w:w="667" w:type="dxa"/>
          </w:tcPr>
          <w:p w:rsidR="00A01459" w:rsidRDefault="003E52CC">
            <w:pPr>
              <w:pStyle w:val="TableParagraph"/>
              <w:ind w:left="6"/>
              <w:jc w:val="center"/>
              <w:rPr>
                <w:sz w:val="16"/>
              </w:rPr>
            </w:pPr>
            <w:r>
              <w:rPr>
                <w:spacing w:val="-5"/>
                <w:w w:val="105"/>
                <w:sz w:val="16"/>
              </w:rPr>
              <w:t>11</w:t>
            </w:r>
          </w:p>
        </w:tc>
        <w:tc>
          <w:tcPr>
            <w:tcW w:w="2545" w:type="dxa"/>
          </w:tcPr>
          <w:p w:rsidR="00A01459" w:rsidRDefault="003E52CC">
            <w:pPr>
              <w:pStyle w:val="TableParagraph"/>
              <w:ind w:left="72"/>
              <w:rPr>
                <w:sz w:val="16"/>
              </w:rPr>
            </w:pPr>
            <w:r>
              <w:rPr>
                <w:w w:val="105"/>
                <w:sz w:val="16"/>
              </w:rPr>
              <w:t>Понимание</w:t>
            </w:r>
            <w:r>
              <w:rPr>
                <w:spacing w:val="58"/>
                <w:w w:val="105"/>
                <w:sz w:val="16"/>
              </w:rPr>
              <w:t xml:space="preserve"> </w:t>
            </w:r>
            <w:r>
              <w:rPr>
                <w:w w:val="105"/>
                <w:sz w:val="16"/>
              </w:rPr>
              <w:t>структурно-</w:t>
            </w:r>
            <w:r>
              <w:rPr>
                <w:spacing w:val="-2"/>
                <w:w w:val="105"/>
                <w:sz w:val="16"/>
              </w:rPr>
              <w:t>смысло-</w:t>
            </w:r>
          </w:p>
          <w:p w:rsidR="00A01459" w:rsidRDefault="003E52CC">
            <w:pPr>
              <w:pStyle w:val="TableParagraph"/>
              <w:spacing w:before="6" w:line="165" w:lineRule="exact"/>
              <w:ind w:left="72"/>
              <w:rPr>
                <w:sz w:val="16"/>
              </w:rPr>
            </w:pPr>
            <w:r>
              <w:rPr>
                <w:w w:val="105"/>
                <w:sz w:val="16"/>
              </w:rPr>
              <w:t>вых</w:t>
            </w:r>
            <w:r>
              <w:rPr>
                <w:spacing w:val="-9"/>
                <w:w w:val="105"/>
                <w:sz w:val="16"/>
              </w:rPr>
              <w:t xml:space="preserve"> </w:t>
            </w:r>
            <w:r>
              <w:rPr>
                <w:w w:val="105"/>
                <w:sz w:val="16"/>
              </w:rPr>
              <w:t>связей</w:t>
            </w:r>
            <w:r>
              <w:rPr>
                <w:spacing w:val="-9"/>
                <w:w w:val="105"/>
                <w:sz w:val="16"/>
              </w:rPr>
              <w:t xml:space="preserve"> </w:t>
            </w:r>
            <w:r>
              <w:rPr>
                <w:w w:val="105"/>
                <w:sz w:val="16"/>
              </w:rPr>
              <w:t>в</w:t>
            </w:r>
            <w:r>
              <w:rPr>
                <w:spacing w:val="-8"/>
                <w:w w:val="105"/>
                <w:sz w:val="16"/>
              </w:rPr>
              <w:t xml:space="preserve"> </w:t>
            </w:r>
            <w:r>
              <w:rPr>
                <w:spacing w:val="-2"/>
                <w:w w:val="105"/>
                <w:sz w:val="16"/>
              </w:rPr>
              <w:t>тексте</w:t>
            </w:r>
          </w:p>
        </w:tc>
        <w:tc>
          <w:tcPr>
            <w:tcW w:w="950" w:type="dxa"/>
          </w:tcPr>
          <w:p w:rsidR="00A01459" w:rsidRDefault="003E52CC">
            <w:pPr>
              <w:pStyle w:val="TableParagraph"/>
              <w:ind w:left="7"/>
              <w:jc w:val="center"/>
              <w:rPr>
                <w:sz w:val="16"/>
              </w:rPr>
            </w:pPr>
            <w:r>
              <w:rPr>
                <w:spacing w:val="-2"/>
                <w:w w:val="105"/>
                <w:sz w:val="16"/>
              </w:rPr>
              <w:t>1.3.2</w:t>
            </w:r>
          </w:p>
        </w:tc>
        <w:tc>
          <w:tcPr>
            <w:tcW w:w="854" w:type="dxa"/>
          </w:tcPr>
          <w:p w:rsidR="00A01459" w:rsidRDefault="003E52CC">
            <w:pPr>
              <w:pStyle w:val="TableParagraph"/>
              <w:ind w:left="9"/>
              <w:jc w:val="center"/>
              <w:rPr>
                <w:sz w:val="16"/>
              </w:rPr>
            </w:pPr>
            <w:r>
              <w:rPr>
                <w:spacing w:val="-10"/>
                <w:w w:val="105"/>
                <w:sz w:val="16"/>
              </w:rPr>
              <w:t>Б</w:t>
            </w:r>
          </w:p>
        </w:tc>
        <w:tc>
          <w:tcPr>
            <w:tcW w:w="855" w:type="dxa"/>
          </w:tcPr>
          <w:p w:rsidR="00A01459" w:rsidRDefault="003E52CC">
            <w:pPr>
              <w:pStyle w:val="TableParagraph"/>
              <w:ind w:left="10" w:right="3"/>
              <w:jc w:val="center"/>
              <w:rPr>
                <w:sz w:val="16"/>
              </w:rPr>
            </w:pPr>
            <w:r>
              <w:rPr>
                <w:spacing w:val="-10"/>
                <w:w w:val="105"/>
                <w:sz w:val="16"/>
              </w:rPr>
              <w:t>2</w:t>
            </w:r>
          </w:p>
        </w:tc>
        <w:tc>
          <w:tcPr>
            <w:tcW w:w="729" w:type="dxa"/>
          </w:tcPr>
          <w:p w:rsidR="00A01459" w:rsidRDefault="003E52CC">
            <w:pPr>
              <w:pStyle w:val="TableParagraph"/>
              <w:ind w:left="10"/>
              <w:jc w:val="center"/>
              <w:rPr>
                <w:sz w:val="16"/>
              </w:rPr>
            </w:pPr>
            <w:r>
              <w:rPr>
                <w:spacing w:val="-10"/>
                <w:w w:val="105"/>
                <w:sz w:val="16"/>
              </w:rPr>
              <w:t>8</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5"/>
                <w:w w:val="105"/>
                <w:sz w:val="16"/>
              </w:rPr>
              <w:t>12</w:t>
            </w:r>
          </w:p>
        </w:tc>
        <w:tc>
          <w:tcPr>
            <w:tcW w:w="2545" w:type="dxa"/>
            <w:vMerge w:val="restart"/>
          </w:tcPr>
          <w:p w:rsidR="00A01459" w:rsidRDefault="003E52CC">
            <w:pPr>
              <w:pStyle w:val="TableParagraph"/>
              <w:spacing w:line="247" w:lineRule="auto"/>
              <w:ind w:left="72" w:right="43"/>
              <w:rPr>
                <w:sz w:val="16"/>
              </w:rPr>
            </w:pPr>
            <w:r>
              <w:rPr>
                <w:w w:val="105"/>
                <w:sz w:val="16"/>
              </w:rPr>
              <w:t>Полное</w:t>
            </w:r>
            <w:r>
              <w:rPr>
                <w:spacing w:val="21"/>
                <w:w w:val="105"/>
                <w:sz w:val="16"/>
              </w:rPr>
              <w:t xml:space="preserve"> </w:t>
            </w:r>
            <w:r>
              <w:rPr>
                <w:w w:val="105"/>
                <w:sz w:val="16"/>
              </w:rPr>
              <w:t>понимание</w:t>
            </w:r>
            <w:r>
              <w:rPr>
                <w:spacing w:val="21"/>
                <w:w w:val="105"/>
                <w:sz w:val="16"/>
              </w:rPr>
              <w:t xml:space="preserve"> </w:t>
            </w:r>
            <w:r>
              <w:rPr>
                <w:w w:val="105"/>
                <w:sz w:val="16"/>
              </w:rPr>
              <w:t>информации в</w:t>
            </w:r>
            <w:r>
              <w:rPr>
                <w:spacing w:val="-1"/>
                <w:w w:val="105"/>
                <w:sz w:val="16"/>
              </w:rPr>
              <w:t xml:space="preserve"> </w:t>
            </w:r>
            <w:r>
              <w:rPr>
                <w:w w:val="105"/>
                <w:sz w:val="16"/>
              </w:rPr>
              <w:t>тексте</w:t>
            </w:r>
          </w:p>
        </w:tc>
        <w:tc>
          <w:tcPr>
            <w:tcW w:w="950" w:type="dxa"/>
          </w:tcPr>
          <w:p w:rsidR="00A01459" w:rsidRDefault="003E52CC">
            <w:pPr>
              <w:pStyle w:val="TableParagraph"/>
              <w:spacing w:line="165" w:lineRule="exact"/>
              <w:ind w:left="7"/>
              <w:jc w:val="center"/>
              <w:rPr>
                <w:sz w:val="16"/>
              </w:rPr>
            </w:pPr>
            <w:r>
              <w:rPr>
                <w:spacing w:val="-2"/>
                <w:w w:val="105"/>
                <w:sz w:val="16"/>
              </w:rPr>
              <w:t>1.3.3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before="3" w:line="165" w:lineRule="exact"/>
              <w:ind w:left="6"/>
              <w:jc w:val="center"/>
              <w:rPr>
                <w:sz w:val="16"/>
              </w:rPr>
            </w:pPr>
            <w:r>
              <w:rPr>
                <w:spacing w:val="-5"/>
                <w:w w:val="105"/>
                <w:sz w:val="16"/>
              </w:rPr>
              <w:t>13</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before="3" w:line="165" w:lineRule="exact"/>
              <w:ind w:left="6"/>
              <w:jc w:val="center"/>
              <w:rPr>
                <w:sz w:val="16"/>
              </w:rPr>
            </w:pPr>
            <w:r>
              <w:rPr>
                <w:spacing w:val="-2"/>
                <w:w w:val="105"/>
                <w:sz w:val="16"/>
              </w:rPr>
              <w:t>1.3.3</w:t>
            </w:r>
          </w:p>
        </w:tc>
        <w:tc>
          <w:tcPr>
            <w:tcW w:w="854" w:type="dxa"/>
          </w:tcPr>
          <w:p w:rsidR="00A01459" w:rsidRDefault="003E52CC">
            <w:pPr>
              <w:pStyle w:val="TableParagraph"/>
              <w:spacing w:before="3" w:line="165" w:lineRule="exact"/>
              <w:ind w:left="9" w:right="1"/>
              <w:jc w:val="center"/>
              <w:rPr>
                <w:sz w:val="16"/>
              </w:rPr>
            </w:pPr>
            <w:r>
              <w:rPr>
                <w:spacing w:val="-10"/>
                <w:w w:val="105"/>
                <w:sz w:val="16"/>
              </w:rPr>
              <w:t>В</w:t>
            </w:r>
          </w:p>
        </w:tc>
        <w:tc>
          <w:tcPr>
            <w:tcW w:w="855" w:type="dxa"/>
          </w:tcPr>
          <w:p w:rsidR="00A01459" w:rsidRDefault="003E52CC">
            <w:pPr>
              <w:pStyle w:val="TableParagraph"/>
              <w:spacing w:before="3" w:line="165" w:lineRule="exact"/>
              <w:ind w:left="10" w:right="3"/>
              <w:jc w:val="center"/>
              <w:rPr>
                <w:sz w:val="16"/>
              </w:rPr>
            </w:pPr>
            <w:r>
              <w:rPr>
                <w:spacing w:val="-10"/>
                <w:w w:val="105"/>
                <w:sz w:val="16"/>
              </w:rPr>
              <w:t>1</w:t>
            </w:r>
          </w:p>
        </w:tc>
        <w:tc>
          <w:tcPr>
            <w:tcW w:w="729" w:type="dxa"/>
          </w:tcPr>
          <w:p w:rsidR="00A01459" w:rsidRDefault="003E52CC">
            <w:pPr>
              <w:pStyle w:val="TableParagraph"/>
              <w:spacing w:before="3"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5"/>
                <w:w w:val="105"/>
                <w:sz w:val="16"/>
              </w:rPr>
              <w:t>14</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6"/>
              <w:jc w:val="center"/>
              <w:rPr>
                <w:sz w:val="16"/>
              </w:rPr>
            </w:pPr>
            <w:r>
              <w:rPr>
                <w:spacing w:val="-2"/>
                <w:w w:val="105"/>
                <w:sz w:val="16"/>
              </w:rPr>
              <w:t>1.3.3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5"/>
                <w:w w:val="105"/>
                <w:sz w:val="16"/>
              </w:rPr>
              <w:t>15</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6"/>
              <w:jc w:val="center"/>
              <w:rPr>
                <w:sz w:val="16"/>
              </w:rPr>
            </w:pPr>
            <w:r>
              <w:rPr>
                <w:spacing w:val="-2"/>
                <w:w w:val="105"/>
                <w:sz w:val="16"/>
              </w:rPr>
              <w:t>1.3.3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before="3" w:line="165" w:lineRule="exact"/>
              <w:ind w:left="6"/>
              <w:jc w:val="center"/>
              <w:rPr>
                <w:sz w:val="16"/>
              </w:rPr>
            </w:pPr>
            <w:r>
              <w:rPr>
                <w:spacing w:val="-5"/>
                <w:w w:val="105"/>
                <w:sz w:val="16"/>
              </w:rPr>
              <w:t>16</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before="3" w:line="165" w:lineRule="exact"/>
              <w:ind w:left="6"/>
              <w:jc w:val="center"/>
              <w:rPr>
                <w:sz w:val="16"/>
              </w:rPr>
            </w:pPr>
            <w:r>
              <w:rPr>
                <w:spacing w:val="-2"/>
                <w:w w:val="105"/>
                <w:sz w:val="16"/>
              </w:rPr>
              <w:t>1.3.3</w:t>
            </w:r>
          </w:p>
        </w:tc>
        <w:tc>
          <w:tcPr>
            <w:tcW w:w="854" w:type="dxa"/>
          </w:tcPr>
          <w:p w:rsidR="00A01459" w:rsidRDefault="003E52CC">
            <w:pPr>
              <w:pStyle w:val="TableParagraph"/>
              <w:spacing w:before="3" w:line="165" w:lineRule="exact"/>
              <w:ind w:left="9" w:right="1"/>
              <w:jc w:val="center"/>
              <w:rPr>
                <w:sz w:val="16"/>
              </w:rPr>
            </w:pPr>
            <w:r>
              <w:rPr>
                <w:spacing w:val="-10"/>
                <w:w w:val="105"/>
                <w:sz w:val="16"/>
              </w:rPr>
              <w:t>В</w:t>
            </w:r>
          </w:p>
        </w:tc>
        <w:tc>
          <w:tcPr>
            <w:tcW w:w="855" w:type="dxa"/>
          </w:tcPr>
          <w:p w:rsidR="00A01459" w:rsidRDefault="003E52CC">
            <w:pPr>
              <w:pStyle w:val="TableParagraph"/>
              <w:spacing w:before="3" w:line="165" w:lineRule="exact"/>
              <w:ind w:left="10" w:right="3"/>
              <w:jc w:val="center"/>
              <w:rPr>
                <w:sz w:val="16"/>
              </w:rPr>
            </w:pPr>
            <w:r>
              <w:rPr>
                <w:spacing w:val="-10"/>
                <w:w w:val="105"/>
                <w:sz w:val="16"/>
              </w:rPr>
              <w:t>1</w:t>
            </w:r>
          </w:p>
        </w:tc>
        <w:tc>
          <w:tcPr>
            <w:tcW w:w="729" w:type="dxa"/>
          </w:tcPr>
          <w:p w:rsidR="00A01459" w:rsidRDefault="003E52CC">
            <w:pPr>
              <w:pStyle w:val="TableParagraph"/>
              <w:spacing w:before="3"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5"/>
                <w:w w:val="105"/>
                <w:sz w:val="16"/>
              </w:rPr>
              <w:t>17</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6"/>
              <w:jc w:val="center"/>
              <w:rPr>
                <w:sz w:val="16"/>
              </w:rPr>
            </w:pPr>
            <w:r>
              <w:rPr>
                <w:spacing w:val="-2"/>
                <w:w w:val="105"/>
                <w:sz w:val="16"/>
              </w:rPr>
              <w:t>1.3.3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667" w:type="dxa"/>
          </w:tcPr>
          <w:p w:rsidR="00A01459" w:rsidRDefault="003E52CC">
            <w:pPr>
              <w:pStyle w:val="TableParagraph"/>
              <w:spacing w:line="165" w:lineRule="exact"/>
              <w:ind w:left="6"/>
              <w:jc w:val="center"/>
              <w:rPr>
                <w:sz w:val="16"/>
              </w:rPr>
            </w:pPr>
            <w:r>
              <w:rPr>
                <w:spacing w:val="-5"/>
                <w:w w:val="105"/>
                <w:sz w:val="16"/>
              </w:rPr>
              <w:t>18</w:t>
            </w:r>
          </w:p>
        </w:tc>
        <w:tc>
          <w:tcPr>
            <w:tcW w:w="2545" w:type="dxa"/>
            <w:vMerge/>
            <w:tcBorders>
              <w:top w:val="nil"/>
            </w:tcBorders>
          </w:tcPr>
          <w:p w:rsidR="00A01459" w:rsidRDefault="00A01459">
            <w:pPr>
              <w:rPr>
                <w:sz w:val="2"/>
                <w:szCs w:val="2"/>
              </w:rPr>
            </w:pPr>
          </w:p>
        </w:tc>
        <w:tc>
          <w:tcPr>
            <w:tcW w:w="950" w:type="dxa"/>
          </w:tcPr>
          <w:p w:rsidR="00A01459" w:rsidRDefault="003E52CC">
            <w:pPr>
              <w:pStyle w:val="TableParagraph"/>
              <w:spacing w:line="165" w:lineRule="exact"/>
              <w:ind w:left="6"/>
              <w:jc w:val="center"/>
              <w:rPr>
                <w:sz w:val="16"/>
              </w:rPr>
            </w:pPr>
            <w:r>
              <w:rPr>
                <w:spacing w:val="-2"/>
                <w:w w:val="105"/>
                <w:sz w:val="16"/>
              </w:rPr>
              <w:t>1.3.3</w:t>
            </w:r>
          </w:p>
        </w:tc>
        <w:tc>
          <w:tcPr>
            <w:tcW w:w="854" w:type="dxa"/>
          </w:tcPr>
          <w:p w:rsidR="00A01459" w:rsidRDefault="003E52CC">
            <w:pPr>
              <w:pStyle w:val="TableParagraph"/>
              <w:spacing w:line="165" w:lineRule="exact"/>
              <w:ind w:left="9" w:right="1"/>
              <w:jc w:val="center"/>
              <w:rPr>
                <w:sz w:val="16"/>
              </w:rPr>
            </w:pPr>
            <w:r>
              <w:rPr>
                <w:spacing w:val="-10"/>
                <w:w w:val="105"/>
                <w:sz w:val="16"/>
              </w:rPr>
              <w:t>В</w:t>
            </w:r>
          </w:p>
        </w:tc>
        <w:tc>
          <w:tcPr>
            <w:tcW w:w="855" w:type="dxa"/>
          </w:tcPr>
          <w:p w:rsidR="00A01459" w:rsidRDefault="003E52CC">
            <w:pPr>
              <w:pStyle w:val="TableParagraph"/>
              <w:spacing w:line="165" w:lineRule="exact"/>
              <w:ind w:left="10" w:right="3"/>
              <w:jc w:val="center"/>
              <w:rPr>
                <w:sz w:val="16"/>
              </w:rPr>
            </w:pPr>
            <w:r>
              <w:rPr>
                <w:spacing w:val="-10"/>
                <w:w w:val="105"/>
                <w:sz w:val="16"/>
              </w:rPr>
              <w:t>1</w:t>
            </w:r>
          </w:p>
        </w:tc>
        <w:tc>
          <w:tcPr>
            <w:tcW w:w="729" w:type="dxa"/>
          </w:tcPr>
          <w:p w:rsidR="00A01459" w:rsidRDefault="003E52CC">
            <w:pPr>
              <w:pStyle w:val="TableParagraph"/>
              <w:spacing w:line="165" w:lineRule="exact"/>
              <w:ind w:left="10" w:right="1"/>
              <w:jc w:val="center"/>
              <w:rPr>
                <w:sz w:val="16"/>
              </w:rPr>
            </w:pPr>
            <w:r>
              <w:rPr>
                <w:spacing w:val="-10"/>
                <w:w w:val="105"/>
                <w:sz w:val="16"/>
              </w:rPr>
              <w:t>2</w:t>
            </w:r>
          </w:p>
        </w:tc>
      </w:tr>
      <w:tr w:rsidR="00A01459">
        <w:trPr>
          <w:trHeight w:val="187"/>
        </w:trPr>
        <w:tc>
          <w:tcPr>
            <w:tcW w:w="5016" w:type="dxa"/>
            <w:gridSpan w:val="4"/>
          </w:tcPr>
          <w:p w:rsidR="00A01459" w:rsidRDefault="003E52CC">
            <w:pPr>
              <w:pStyle w:val="TableParagraph"/>
              <w:spacing w:before="4" w:line="163" w:lineRule="exact"/>
              <w:ind w:left="72"/>
              <w:rPr>
                <w:b/>
                <w:sz w:val="16"/>
              </w:rPr>
            </w:pPr>
            <w:r>
              <w:rPr>
                <w:b/>
                <w:spacing w:val="-4"/>
                <w:w w:val="105"/>
                <w:sz w:val="16"/>
              </w:rPr>
              <w:t>Итого</w:t>
            </w:r>
          </w:p>
        </w:tc>
        <w:tc>
          <w:tcPr>
            <w:tcW w:w="855" w:type="dxa"/>
          </w:tcPr>
          <w:p w:rsidR="00A01459" w:rsidRDefault="003E52CC">
            <w:pPr>
              <w:pStyle w:val="TableParagraph"/>
              <w:spacing w:before="4" w:line="163" w:lineRule="exact"/>
              <w:ind w:left="10" w:right="3"/>
              <w:jc w:val="center"/>
              <w:rPr>
                <w:b/>
                <w:sz w:val="16"/>
              </w:rPr>
            </w:pPr>
            <w:r>
              <w:rPr>
                <w:b/>
                <w:spacing w:val="-5"/>
                <w:w w:val="105"/>
                <w:sz w:val="16"/>
              </w:rPr>
              <w:t>12</w:t>
            </w:r>
          </w:p>
        </w:tc>
        <w:tc>
          <w:tcPr>
            <w:tcW w:w="729" w:type="dxa"/>
          </w:tcPr>
          <w:p w:rsidR="00A01459" w:rsidRDefault="00A01459">
            <w:pPr>
              <w:pStyle w:val="TableParagraph"/>
              <w:ind w:left="0"/>
              <w:rPr>
                <w:sz w:val="12"/>
              </w:rPr>
            </w:pPr>
          </w:p>
        </w:tc>
      </w:tr>
    </w:tbl>
    <w:p w:rsidR="00A01459" w:rsidRDefault="00A01459">
      <w:pPr>
        <w:pStyle w:val="a9"/>
        <w:rPr>
          <w:i/>
          <w:sz w:val="18"/>
        </w:rPr>
      </w:pPr>
    </w:p>
    <w:p w:rsidR="00A01459" w:rsidRDefault="00A01459">
      <w:pPr>
        <w:pStyle w:val="a9"/>
        <w:rPr>
          <w:i/>
          <w:sz w:val="18"/>
        </w:rPr>
      </w:pPr>
    </w:p>
    <w:p w:rsidR="00A01459" w:rsidRDefault="00A01459">
      <w:pPr>
        <w:pStyle w:val="a9"/>
        <w:rPr>
          <w:i/>
          <w:sz w:val="18"/>
        </w:rPr>
      </w:pPr>
    </w:p>
    <w:p w:rsidR="00A01459" w:rsidRDefault="00A01459">
      <w:pPr>
        <w:pStyle w:val="a9"/>
        <w:rPr>
          <w:i/>
          <w:sz w:val="18"/>
        </w:rPr>
      </w:pPr>
    </w:p>
    <w:p w:rsidR="00A01459" w:rsidRDefault="00A01459">
      <w:pPr>
        <w:pStyle w:val="a9"/>
        <w:rPr>
          <w:i/>
          <w:sz w:val="18"/>
        </w:rPr>
      </w:pPr>
    </w:p>
    <w:p w:rsidR="00A01459" w:rsidRDefault="00A01459">
      <w:pPr>
        <w:pStyle w:val="a9"/>
        <w:spacing w:before="61"/>
        <w:rPr>
          <w:i/>
          <w:sz w:val="18"/>
        </w:rPr>
      </w:pPr>
    </w:p>
    <w:p w:rsidR="00A01459" w:rsidRDefault="003E52CC">
      <w:pPr>
        <w:spacing w:before="1"/>
        <w:ind w:right="281"/>
        <w:jc w:val="center"/>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3E52CC">
      <w:pPr>
        <w:tabs>
          <w:tab w:val="left" w:pos="6221"/>
        </w:tabs>
        <w:spacing w:before="82"/>
        <w:ind w:left="21"/>
        <w:rPr>
          <w:sz w:val="16"/>
        </w:rPr>
      </w:pPr>
      <w:r>
        <w:br w:type="column"/>
      </w: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30</w:t>
      </w:r>
      <w:r>
        <w:rPr>
          <w:spacing w:val="3"/>
          <w:sz w:val="16"/>
        </w:rPr>
        <w:t xml:space="preserve"> </w:t>
      </w:r>
      <w:r>
        <w:rPr>
          <w:sz w:val="16"/>
        </w:rPr>
        <w:t>/</w:t>
      </w:r>
      <w:r>
        <w:rPr>
          <w:spacing w:val="4"/>
          <w:sz w:val="16"/>
        </w:rPr>
        <w:t xml:space="preserve"> </w:t>
      </w:r>
      <w:r>
        <w:rPr>
          <w:spacing w:val="-5"/>
          <w:sz w:val="16"/>
        </w:rPr>
        <w:t>31</w:t>
      </w:r>
    </w:p>
    <w:p w:rsidR="00A01459" w:rsidRDefault="00A01459">
      <w:pPr>
        <w:pStyle w:val="a9"/>
        <w:spacing w:before="6"/>
        <w:rPr>
          <w:sz w:val="6"/>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5"/>
        <w:gridCol w:w="2073"/>
        <w:gridCol w:w="1727"/>
        <w:gridCol w:w="861"/>
        <w:gridCol w:w="655"/>
        <w:gridCol w:w="642"/>
      </w:tblGrid>
      <w:tr w:rsidR="00A01459">
        <w:trPr>
          <w:trHeight w:val="1329"/>
        </w:trPr>
        <w:tc>
          <w:tcPr>
            <w:tcW w:w="645" w:type="dxa"/>
          </w:tcPr>
          <w:p w:rsidR="00A01459" w:rsidRDefault="003E52CC">
            <w:pPr>
              <w:pStyle w:val="TableParagraph"/>
              <w:spacing w:line="247" w:lineRule="auto"/>
              <w:ind w:left="53" w:firstLine="43"/>
              <w:rPr>
                <w:sz w:val="16"/>
              </w:rPr>
            </w:pPr>
            <w:r>
              <w:rPr>
                <w:spacing w:val="-4"/>
                <w:w w:val="105"/>
                <w:sz w:val="16"/>
              </w:rPr>
              <w:t>Номер</w:t>
            </w:r>
            <w:r>
              <w:rPr>
                <w:spacing w:val="40"/>
                <w:w w:val="105"/>
                <w:sz w:val="16"/>
              </w:rPr>
              <w:t xml:space="preserve"> </w:t>
            </w:r>
            <w:r>
              <w:rPr>
                <w:spacing w:val="-4"/>
                <w:w w:val="105"/>
                <w:sz w:val="16"/>
              </w:rPr>
              <w:t>задания</w:t>
            </w:r>
          </w:p>
        </w:tc>
        <w:tc>
          <w:tcPr>
            <w:tcW w:w="2073" w:type="dxa"/>
          </w:tcPr>
          <w:p w:rsidR="00A01459" w:rsidRDefault="003E52CC">
            <w:pPr>
              <w:pStyle w:val="TableParagraph"/>
              <w:spacing w:line="247" w:lineRule="auto"/>
              <w:ind w:left="188" w:right="164"/>
              <w:jc w:val="center"/>
              <w:rPr>
                <w:sz w:val="16"/>
              </w:rPr>
            </w:pPr>
            <w:r>
              <w:rPr>
                <w:spacing w:val="-2"/>
                <w:w w:val="105"/>
                <w:sz w:val="16"/>
              </w:rPr>
              <w:t>Проверяемые</w:t>
            </w:r>
            <w:r>
              <w:rPr>
                <w:spacing w:val="40"/>
                <w:w w:val="105"/>
                <w:sz w:val="16"/>
              </w:rPr>
              <w:t xml:space="preserve"> </w:t>
            </w:r>
            <w:r>
              <w:rPr>
                <w:spacing w:val="-2"/>
                <w:w w:val="105"/>
                <w:sz w:val="16"/>
              </w:rPr>
              <w:t>предметные</w:t>
            </w:r>
            <w:r>
              <w:rPr>
                <w:spacing w:val="-9"/>
                <w:w w:val="105"/>
                <w:sz w:val="16"/>
              </w:rPr>
              <w:t xml:space="preserve"> </w:t>
            </w:r>
            <w:r>
              <w:rPr>
                <w:spacing w:val="-2"/>
                <w:w w:val="105"/>
                <w:sz w:val="16"/>
              </w:rPr>
              <w:t>требования</w:t>
            </w:r>
            <w:r>
              <w:rPr>
                <w:spacing w:val="40"/>
                <w:w w:val="105"/>
                <w:sz w:val="16"/>
              </w:rPr>
              <w:t xml:space="preserve"> </w:t>
            </w:r>
            <w:r>
              <w:rPr>
                <w:spacing w:val="-2"/>
                <w:w w:val="105"/>
                <w:sz w:val="16"/>
              </w:rPr>
              <w:t>к</w:t>
            </w:r>
            <w:r>
              <w:rPr>
                <w:spacing w:val="-3"/>
                <w:w w:val="105"/>
                <w:sz w:val="16"/>
              </w:rPr>
              <w:t xml:space="preserve"> </w:t>
            </w:r>
            <w:r>
              <w:rPr>
                <w:spacing w:val="-2"/>
                <w:w w:val="105"/>
                <w:sz w:val="16"/>
              </w:rPr>
              <w:t>результатам освоения</w:t>
            </w:r>
          </w:p>
          <w:p w:rsidR="00A01459" w:rsidRDefault="003E52CC">
            <w:pPr>
              <w:pStyle w:val="TableParagraph"/>
              <w:spacing w:before="3" w:line="247" w:lineRule="auto"/>
              <w:ind w:left="23"/>
              <w:jc w:val="center"/>
              <w:rPr>
                <w:sz w:val="16"/>
              </w:rPr>
            </w:pPr>
            <w:r>
              <w:rPr>
                <w:spacing w:val="-2"/>
                <w:w w:val="105"/>
                <w:sz w:val="16"/>
              </w:rPr>
              <w:t>основной</w:t>
            </w:r>
            <w:r>
              <w:rPr>
                <w:spacing w:val="-9"/>
                <w:w w:val="105"/>
                <w:sz w:val="16"/>
              </w:rPr>
              <w:t xml:space="preserve"> </w:t>
            </w:r>
            <w:r>
              <w:rPr>
                <w:spacing w:val="-2"/>
                <w:w w:val="105"/>
                <w:sz w:val="16"/>
              </w:rPr>
              <w:t>образовательной</w:t>
            </w:r>
            <w:r>
              <w:rPr>
                <w:spacing w:val="40"/>
                <w:w w:val="105"/>
                <w:sz w:val="16"/>
              </w:rPr>
              <w:t xml:space="preserve"> </w:t>
            </w:r>
            <w:r>
              <w:rPr>
                <w:spacing w:val="-2"/>
                <w:w w:val="105"/>
                <w:sz w:val="16"/>
              </w:rPr>
              <w:t>программы</w:t>
            </w:r>
          </w:p>
        </w:tc>
        <w:tc>
          <w:tcPr>
            <w:tcW w:w="1727" w:type="dxa"/>
          </w:tcPr>
          <w:p w:rsidR="00A01459" w:rsidRDefault="003E52CC">
            <w:pPr>
              <w:pStyle w:val="TableParagraph"/>
              <w:spacing w:line="247" w:lineRule="auto"/>
              <w:ind w:left="57" w:right="51" w:firstLine="1"/>
              <w:jc w:val="center"/>
              <w:rPr>
                <w:sz w:val="16"/>
              </w:rPr>
            </w:pPr>
            <w:r>
              <w:rPr>
                <w:w w:val="105"/>
                <w:sz w:val="16"/>
              </w:rPr>
              <w:t>Коды</w:t>
            </w:r>
            <w:r>
              <w:rPr>
                <w:spacing w:val="-1"/>
                <w:w w:val="105"/>
                <w:sz w:val="16"/>
              </w:rPr>
              <w:t xml:space="preserve"> </w:t>
            </w:r>
            <w:r>
              <w:rPr>
                <w:w w:val="105"/>
                <w:sz w:val="16"/>
              </w:rPr>
              <w:t xml:space="preserve">проверяемых </w:t>
            </w:r>
            <w:r>
              <w:rPr>
                <w:spacing w:val="-2"/>
                <w:w w:val="105"/>
                <w:sz w:val="16"/>
              </w:rPr>
              <w:t>элементов</w:t>
            </w:r>
            <w:r>
              <w:rPr>
                <w:spacing w:val="-9"/>
                <w:w w:val="105"/>
                <w:sz w:val="16"/>
              </w:rPr>
              <w:t xml:space="preserve"> </w:t>
            </w:r>
            <w:r>
              <w:rPr>
                <w:spacing w:val="-2"/>
                <w:w w:val="105"/>
                <w:sz w:val="16"/>
              </w:rPr>
              <w:t>содержания</w:t>
            </w:r>
            <w:r>
              <w:rPr>
                <w:w w:val="105"/>
                <w:sz w:val="16"/>
              </w:rPr>
              <w:t xml:space="preserve"> (по</w:t>
            </w:r>
            <w:r>
              <w:rPr>
                <w:spacing w:val="-1"/>
                <w:w w:val="105"/>
                <w:sz w:val="16"/>
              </w:rPr>
              <w:t xml:space="preserve"> </w:t>
            </w:r>
            <w:r>
              <w:rPr>
                <w:w w:val="105"/>
                <w:sz w:val="16"/>
              </w:rPr>
              <w:t>кодификатору)</w:t>
            </w:r>
          </w:p>
        </w:tc>
        <w:tc>
          <w:tcPr>
            <w:tcW w:w="861" w:type="dxa"/>
          </w:tcPr>
          <w:p w:rsidR="00A01459" w:rsidRDefault="003E52CC">
            <w:pPr>
              <w:pStyle w:val="TableParagraph"/>
              <w:spacing w:line="247" w:lineRule="auto"/>
              <w:ind w:left="46" w:right="43" w:hanging="1"/>
              <w:jc w:val="center"/>
              <w:rPr>
                <w:sz w:val="16"/>
              </w:rPr>
            </w:pPr>
            <w:r>
              <w:rPr>
                <w:spacing w:val="-2"/>
                <w:w w:val="105"/>
                <w:sz w:val="16"/>
              </w:rPr>
              <w:t>Уровень</w:t>
            </w:r>
            <w:r>
              <w:rPr>
                <w:spacing w:val="40"/>
                <w:w w:val="105"/>
                <w:sz w:val="16"/>
              </w:rPr>
              <w:t xml:space="preserve"> </w:t>
            </w:r>
            <w:r>
              <w:rPr>
                <w:spacing w:val="-4"/>
                <w:w w:val="105"/>
                <w:sz w:val="16"/>
              </w:rPr>
              <w:t>сложности</w:t>
            </w:r>
            <w:r>
              <w:rPr>
                <w:spacing w:val="40"/>
                <w:w w:val="105"/>
                <w:sz w:val="16"/>
              </w:rPr>
              <w:t xml:space="preserve"> </w:t>
            </w:r>
            <w:r>
              <w:rPr>
                <w:spacing w:val="-2"/>
                <w:w w:val="105"/>
                <w:sz w:val="16"/>
              </w:rPr>
              <w:t>задания</w:t>
            </w:r>
          </w:p>
        </w:tc>
        <w:tc>
          <w:tcPr>
            <w:tcW w:w="655" w:type="dxa"/>
          </w:tcPr>
          <w:p w:rsidR="00A01459" w:rsidRDefault="003E52CC">
            <w:pPr>
              <w:pStyle w:val="TableParagraph"/>
              <w:spacing w:line="247" w:lineRule="auto"/>
              <w:ind w:left="65" w:right="59"/>
              <w:jc w:val="center"/>
              <w:rPr>
                <w:sz w:val="16"/>
              </w:rPr>
            </w:pPr>
            <w:r>
              <w:rPr>
                <w:spacing w:val="-2"/>
                <w:sz w:val="16"/>
              </w:rPr>
              <w:t>Макси-</w:t>
            </w:r>
            <w:r>
              <w:rPr>
                <w:spacing w:val="40"/>
                <w:w w:val="105"/>
                <w:sz w:val="16"/>
              </w:rPr>
              <w:t xml:space="preserve"> </w:t>
            </w:r>
            <w:r>
              <w:rPr>
                <w:spacing w:val="-2"/>
                <w:w w:val="105"/>
                <w:sz w:val="16"/>
              </w:rPr>
              <w:t>маль-</w:t>
            </w:r>
            <w:r>
              <w:rPr>
                <w:spacing w:val="40"/>
                <w:w w:val="105"/>
                <w:sz w:val="16"/>
              </w:rPr>
              <w:t xml:space="preserve"> </w:t>
            </w:r>
            <w:r>
              <w:rPr>
                <w:spacing w:val="-4"/>
                <w:w w:val="105"/>
                <w:sz w:val="16"/>
              </w:rPr>
              <w:t>ный</w:t>
            </w:r>
            <w:r>
              <w:rPr>
                <w:w w:val="105"/>
                <w:sz w:val="16"/>
              </w:rPr>
              <w:t xml:space="preserve"> балл</w:t>
            </w:r>
            <w:r>
              <w:rPr>
                <w:spacing w:val="-11"/>
                <w:w w:val="105"/>
                <w:sz w:val="16"/>
              </w:rPr>
              <w:t xml:space="preserve"> </w:t>
            </w:r>
            <w:r>
              <w:rPr>
                <w:w w:val="105"/>
                <w:sz w:val="16"/>
              </w:rPr>
              <w:t xml:space="preserve">за </w:t>
            </w:r>
            <w:r>
              <w:rPr>
                <w:spacing w:val="-2"/>
                <w:w w:val="105"/>
                <w:sz w:val="16"/>
              </w:rPr>
              <w:t>выпол-</w:t>
            </w:r>
            <w:r>
              <w:rPr>
                <w:spacing w:val="40"/>
                <w:w w:val="105"/>
                <w:sz w:val="16"/>
              </w:rPr>
              <w:t xml:space="preserve"> </w:t>
            </w:r>
            <w:r>
              <w:rPr>
                <w:spacing w:val="-2"/>
                <w:w w:val="105"/>
                <w:sz w:val="16"/>
              </w:rPr>
              <w:t>нение</w:t>
            </w:r>
          </w:p>
          <w:p w:rsidR="00A01459" w:rsidRDefault="003E52CC">
            <w:pPr>
              <w:pStyle w:val="TableParagraph"/>
              <w:spacing w:before="5" w:line="165" w:lineRule="exact"/>
              <w:ind w:left="4"/>
              <w:jc w:val="center"/>
              <w:rPr>
                <w:sz w:val="16"/>
              </w:rPr>
            </w:pPr>
            <w:r>
              <w:rPr>
                <w:spacing w:val="-2"/>
                <w:w w:val="105"/>
                <w:sz w:val="16"/>
              </w:rPr>
              <w:t>задания</w:t>
            </w:r>
          </w:p>
        </w:tc>
        <w:tc>
          <w:tcPr>
            <w:tcW w:w="642" w:type="dxa"/>
          </w:tcPr>
          <w:p w:rsidR="00A01459" w:rsidRDefault="003E52CC">
            <w:pPr>
              <w:pStyle w:val="TableParagraph"/>
              <w:spacing w:line="247" w:lineRule="auto"/>
              <w:ind w:left="45" w:right="34" w:firstLine="33"/>
              <w:jc w:val="center"/>
              <w:rPr>
                <w:sz w:val="16"/>
              </w:rPr>
            </w:pPr>
            <w:r>
              <w:rPr>
                <w:spacing w:val="-4"/>
                <w:w w:val="105"/>
                <w:sz w:val="16"/>
              </w:rPr>
              <w:t>При-</w:t>
            </w:r>
            <w:r>
              <w:rPr>
                <w:spacing w:val="40"/>
                <w:w w:val="105"/>
                <w:sz w:val="16"/>
              </w:rPr>
              <w:t xml:space="preserve"> </w:t>
            </w:r>
            <w:r>
              <w:rPr>
                <w:spacing w:val="-2"/>
                <w:w w:val="105"/>
                <w:sz w:val="16"/>
              </w:rPr>
              <w:t>мерное</w:t>
            </w:r>
            <w:r>
              <w:rPr>
                <w:spacing w:val="40"/>
                <w:w w:val="105"/>
                <w:sz w:val="16"/>
              </w:rPr>
              <w:t xml:space="preserve"> </w:t>
            </w:r>
            <w:r>
              <w:rPr>
                <w:spacing w:val="-2"/>
                <w:w w:val="105"/>
                <w:sz w:val="16"/>
              </w:rPr>
              <w:t>время</w:t>
            </w:r>
            <w:r>
              <w:rPr>
                <w:spacing w:val="40"/>
                <w:w w:val="105"/>
                <w:sz w:val="16"/>
              </w:rPr>
              <w:t xml:space="preserve"> </w:t>
            </w:r>
            <w:r>
              <w:rPr>
                <w:spacing w:val="-2"/>
                <w:w w:val="105"/>
                <w:sz w:val="16"/>
              </w:rPr>
              <w:t>выпол-</w:t>
            </w:r>
            <w:r>
              <w:rPr>
                <w:spacing w:val="40"/>
                <w:w w:val="105"/>
                <w:sz w:val="16"/>
              </w:rPr>
              <w:t xml:space="preserve"> </w:t>
            </w:r>
            <w:r>
              <w:rPr>
                <w:spacing w:val="-2"/>
                <w:w w:val="105"/>
                <w:sz w:val="16"/>
              </w:rPr>
              <w:t>нения</w:t>
            </w:r>
            <w:r>
              <w:rPr>
                <w:spacing w:val="40"/>
                <w:w w:val="105"/>
                <w:sz w:val="16"/>
              </w:rPr>
              <w:t xml:space="preserve"> </w:t>
            </w:r>
            <w:r>
              <w:rPr>
                <w:spacing w:val="-2"/>
                <w:sz w:val="16"/>
              </w:rPr>
              <w:t>задания</w:t>
            </w:r>
          </w:p>
          <w:p w:rsidR="00A01459" w:rsidRDefault="003E52CC">
            <w:pPr>
              <w:pStyle w:val="TableParagraph"/>
              <w:spacing w:before="5" w:line="165" w:lineRule="exact"/>
              <w:ind w:left="7"/>
              <w:jc w:val="center"/>
              <w:rPr>
                <w:sz w:val="16"/>
              </w:rPr>
            </w:pPr>
            <w:r>
              <w:rPr>
                <w:spacing w:val="-2"/>
                <w:w w:val="105"/>
                <w:sz w:val="16"/>
              </w:rPr>
              <w:t>(мин.)</w:t>
            </w:r>
          </w:p>
        </w:tc>
      </w:tr>
      <w:tr w:rsidR="00A01459">
        <w:trPr>
          <w:trHeight w:val="187"/>
        </w:trPr>
        <w:tc>
          <w:tcPr>
            <w:tcW w:w="6603" w:type="dxa"/>
            <w:gridSpan w:val="6"/>
          </w:tcPr>
          <w:p w:rsidR="00A01459" w:rsidRDefault="003E52CC">
            <w:pPr>
              <w:pStyle w:val="TableParagraph"/>
              <w:spacing w:before="4" w:line="163" w:lineRule="exact"/>
              <w:ind w:left="6" w:right="1"/>
              <w:jc w:val="center"/>
              <w:rPr>
                <w:b/>
                <w:sz w:val="16"/>
              </w:rPr>
            </w:pPr>
            <w:r>
              <w:rPr>
                <w:b/>
                <w:spacing w:val="-2"/>
                <w:w w:val="105"/>
                <w:sz w:val="16"/>
              </w:rPr>
              <w:t>Раздел</w:t>
            </w:r>
            <w:r>
              <w:rPr>
                <w:b/>
                <w:spacing w:val="-4"/>
                <w:w w:val="105"/>
                <w:sz w:val="16"/>
              </w:rPr>
              <w:t xml:space="preserve"> </w:t>
            </w:r>
            <w:r>
              <w:rPr>
                <w:b/>
                <w:spacing w:val="-2"/>
                <w:w w:val="105"/>
                <w:sz w:val="16"/>
              </w:rPr>
              <w:t>3.</w:t>
            </w:r>
            <w:r>
              <w:rPr>
                <w:b/>
                <w:spacing w:val="-3"/>
                <w:w w:val="105"/>
                <w:sz w:val="16"/>
              </w:rPr>
              <w:t xml:space="preserve"> </w:t>
            </w:r>
            <w:r>
              <w:rPr>
                <w:b/>
                <w:spacing w:val="-2"/>
                <w:w w:val="105"/>
                <w:sz w:val="16"/>
              </w:rPr>
              <w:t>Грамматика и</w:t>
            </w:r>
            <w:r>
              <w:rPr>
                <w:b/>
                <w:spacing w:val="-4"/>
                <w:w w:val="105"/>
                <w:sz w:val="16"/>
              </w:rPr>
              <w:t xml:space="preserve"> </w:t>
            </w:r>
            <w:r>
              <w:rPr>
                <w:b/>
                <w:spacing w:val="-2"/>
                <w:w w:val="105"/>
                <w:sz w:val="16"/>
              </w:rPr>
              <w:t>лексика</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19</w:t>
            </w:r>
          </w:p>
        </w:tc>
        <w:tc>
          <w:tcPr>
            <w:tcW w:w="2073" w:type="dxa"/>
            <w:vMerge w:val="restart"/>
          </w:tcPr>
          <w:p w:rsidR="00A01459" w:rsidRDefault="003E52CC">
            <w:pPr>
              <w:pStyle w:val="TableParagraph"/>
              <w:ind w:left="64"/>
              <w:rPr>
                <w:sz w:val="16"/>
              </w:rPr>
            </w:pPr>
            <w:r>
              <w:rPr>
                <w:sz w:val="16"/>
              </w:rPr>
              <w:t>Грамматические</w:t>
            </w:r>
            <w:r>
              <w:rPr>
                <w:spacing w:val="34"/>
                <w:sz w:val="16"/>
              </w:rPr>
              <w:t xml:space="preserve"> </w:t>
            </w:r>
            <w:r>
              <w:rPr>
                <w:spacing w:val="-2"/>
                <w:sz w:val="16"/>
              </w:rPr>
              <w:t>навыки</w:t>
            </w:r>
          </w:p>
        </w:tc>
        <w:tc>
          <w:tcPr>
            <w:tcW w:w="1727" w:type="dxa"/>
            <w:vMerge w:val="restart"/>
          </w:tcPr>
          <w:p w:rsidR="00A01459" w:rsidRDefault="003E52CC">
            <w:pPr>
              <w:pStyle w:val="TableParagraph"/>
              <w:ind w:left="71"/>
              <w:rPr>
                <w:sz w:val="16"/>
              </w:rPr>
            </w:pPr>
            <w:r>
              <w:rPr>
                <w:w w:val="105"/>
                <w:sz w:val="16"/>
              </w:rPr>
              <w:t>2.4.12;</w:t>
            </w:r>
            <w:r>
              <w:rPr>
                <w:spacing w:val="-10"/>
                <w:w w:val="105"/>
                <w:sz w:val="16"/>
              </w:rPr>
              <w:t xml:space="preserve"> </w:t>
            </w:r>
            <w:r>
              <w:rPr>
                <w:spacing w:val="-2"/>
                <w:w w:val="105"/>
                <w:sz w:val="16"/>
              </w:rPr>
              <w:t>2.4.14–2.4.15;</w:t>
            </w:r>
          </w:p>
          <w:p w:rsidR="00A01459" w:rsidRDefault="003E52CC">
            <w:pPr>
              <w:pStyle w:val="TableParagraph"/>
              <w:spacing w:before="6"/>
              <w:ind w:left="71"/>
              <w:rPr>
                <w:sz w:val="16"/>
              </w:rPr>
            </w:pPr>
            <w:r>
              <w:rPr>
                <w:sz w:val="16"/>
              </w:rPr>
              <w:t>2.4.17–2.4.22;</w:t>
            </w:r>
            <w:r>
              <w:rPr>
                <w:spacing w:val="28"/>
                <w:sz w:val="16"/>
              </w:rPr>
              <w:t xml:space="preserve"> </w:t>
            </w:r>
            <w:r>
              <w:rPr>
                <w:spacing w:val="-2"/>
                <w:sz w:val="16"/>
              </w:rPr>
              <w:t>2.4.24–</w:t>
            </w:r>
          </w:p>
          <w:p w:rsidR="00A01459" w:rsidRDefault="003E52CC">
            <w:pPr>
              <w:pStyle w:val="TableParagraph"/>
              <w:spacing w:before="7"/>
              <w:ind w:left="71"/>
              <w:rPr>
                <w:sz w:val="16"/>
              </w:rPr>
            </w:pPr>
            <w:r>
              <w:rPr>
                <w:w w:val="105"/>
                <w:sz w:val="16"/>
              </w:rPr>
              <w:t>2.4.27;</w:t>
            </w:r>
            <w:r>
              <w:rPr>
                <w:spacing w:val="-10"/>
                <w:w w:val="105"/>
                <w:sz w:val="16"/>
              </w:rPr>
              <w:t xml:space="preserve"> </w:t>
            </w:r>
            <w:r>
              <w:rPr>
                <w:spacing w:val="-2"/>
                <w:w w:val="105"/>
                <w:sz w:val="16"/>
              </w:rPr>
              <w:t>2.4.29–2.4.31;</w:t>
            </w:r>
          </w:p>
          <w:p w:rsidR="00A01459" w:rsidRDefault="003E52CC">
            <w:pPr>
              <w:pStyle w:val="TableParagraph"/>
              <w:spacing w:before="6"/>
              <w:ind w:left="71"/>
              <w:rPr>
                <w:sz w:val="16"/>
              </w:rPr>
            </w:pPr>
            <w:r>
              <w:rPr>
                <w:w w:val="105"/>
                <w:sz w:val="16"/>
              </w:rPr>
              <w:t>2.4.33;</w:t>
            </w:r>
            <w:r>
              <w:rPr>
                <w:spacing w:val="-10"/>
                <w:w w:val="105"/>
                <w:sz w:val="16"/>
              </w:rPr>
              <w:t xml:space="preserve"> </w:t>
            </w:r>
            <w:r>
              <w:rPr>
                <w:spacing w:val="-2"/>
                <w:w w:val="105"/>
                <w:sz w:val="16"/>
              </w:rPr>
              <w:t>2.4.35–2.4.37</w:t>
            </w:r>
          </w:p>
          <w:p w:rsidR="00A01459" w:rsidRDefault="003E52CC">
            <w:pPr>
              <w:pStyle w:val="TableParagraph"/>
              <w:spacing w:before="7" w:line="247" w:lineRule="auto"/>
              <w:ind w:left="71" w:right="189"/>
              <w:rPr>
                <w:sz w:val="16"/>
              </w:rPr>
            </w:pPr>
            <w:r>
              <w:rPr>
                <w:w w:val="105"/>
                <w:sz w:val="16"/>
              </w:rPr>
              <w:t>(англ.</w:t>
            </w:r>
            <w:r>
              <w:rPr>
                <w:spacing w:val="-1"/>
                <w:w w:val="105"/>
                <w:sz w:val="16"/>
              </w:rPr>
              <w:t xml:space="preserve"> </w:t>
            </w:r>
            <w:r>
              <w:rPr>
                <w:w w:val="105"/>
                <w:sz w:val="16"/>
              </w:rPr>
              <w:t xml:space="preserve">яз.) </w:t>
            </w:r>
            <w:r>
              <w:rPr>
                <w:spacing w:val="-2"/>
                <w:w w:val="105"/>
                <w:sz w:val="16"/>
              </w:rPr>
              <w:t>2.4.5–2.4.6;</w:t>
            </w:r>
            <w:r>
              <w:rPr>
                <w:spacing w:val="-9"/>
                <w:w w:val="105"/>
                <w:sz w:val="16"/>
              </w:rPr>
              <w:t xml:space="preserve"> </w:t>
            </w:r>
            <w:r>
              <w:rPr>
                <w:spacing w:val="-2"/>
                <w:w w:val="105"/>
                <w:sz w:val="16"/>
              </w:rPr>
              <w:t>2.4.18–</w:t>
            </w:r>
          </w:p>
          <w:p w:rsidR="00A01459" w:rsidRDefault="003E52CC">
            <w:pPr>
              <w:pStyle w:val="TableParagraph"/>
              <w:spacing w:before="1"/>
              <w:ind w:left="71"/>
              <w:rPr>
                <w:sz w:val="16"/>
              </w:rPr>
            </w:pPr>
            <w:r>
              <w:rPr>
                <w:w w:val="105"/>
                <w:sz w:val="16"/>
              </w:rPr>
              <w:t>2.4.24;</w:t>
            </w:r>
            <w:r>
              <w:rPr>
                <w:spacing w:val="-10"/>
                <w:w w:val="105"/>
                <w:sz w:val="16"/>
              </w:rPr>
              <w:t xml:space="preserve"> </w:t>
            </w:r>
            <w:r>
              <w:rPr>
                <w:spacing w:val="-2"/>
                <w:w w:val="105"/>
                <w:sz w:val="16"/>
              </w:rPr>
              <w:t>2.4.26–2.4.34;</w:t>
            </w:r>
          </w:p>
          <w:p w:rsidR="00A01459" w:rsidRDefault="003E52CC">
            <w:pPr>
              <w:pStyle w:val="TableParagraph"/>
              <w:spacing w:before="7" w:line="247" w:lineRule="auto"/>
              <w:ind w:left="71" w:right="189"/>
              <w:rPr>
                <w:sz w:val="16"/>
              </w:rPr>
            </w:pPr>
            <w:r>
              <w:rPr>
                <w:w w:val="105"/>
                <w:sz w:val="16"/>
              </w:rPr>
              <w:t>(нем.</w:t>
            </w:r>
            <w:r>
              <w:rPr>
                <w:spacing w:val="-1"/>
                <w:w w:val="105"/>
                <w:sz w:val="16"/>
              </w:rPr>
              <w:t xml:space="preserve"> </w:t>
            </w:r>
            <w:r>
              <w:rPr>
                <w:w w:val="105"/>
                <w:sz w:val="16"/>
              </w:rPr>
              <w:t xml:space="preserve">яз.) </w:t>
            </w:r>
            <w:r>
              <w:rPr>
                <w:spacing w:val="-2"/>
                <w:w w:val="105"/>
                <w:sz w:val="16"/>
              </w:rPr>
              <w:t>2.4.7–2.4.13;</w:t>
            </w:r>
            <w:r>
              <w:rPr>
                <w:spacing w:val="-9"/>
                <w:w w:val="105"/>
                <w:sz w:val="16"/>
              </w:rPr>
              <w:t xml:space="preserve"> </w:t>
            </w:r>
            <w:r>
              <w:rPr>
                <w:spacing w:val="-2"/>
                <w:w w:val="105"/>
                <w:sz w:val="16"/>
              </w:rPr>
              <w:t>2.4.15–</w:t>
            </w:r>
          </w:p>
          <w:p w:rsidR="00A01459" w:rsidRDefault="003E52CC">
            <w:pPr>
              <w:pStyle w:val="TableParagraph"/>
              <w:ind w:left="71"/>
              <w:rPr>
                <w:sz w:val="16"/>
              </w:rPr>
            </w:pPr>
            <w:r>
              <w:rPr>
                <w:w w:val="105"/>
                <w:sz w:val="16"/>
              </w:rPr>
              <w:t>2.4.26;</w:t>
            </w:r>
            <w:r>
              <w:rPr>
                <w:spacing w:val="-10"/>
                <w:w w:val="105"/>
                <w:sz w:val="16"/>
              </w:rPr>
              <w:t xml:space="preserve"> </w:t>
            </w:r>
            <w:r>
              <w:rPr>
                <w:w w:val="105"/>
                <w:sz w:val="16"/>
              </w:rPr>
              <w:t>2.4.29;</w:t>
            </w:r>
            <w:r>
              <w:rPr>
                <w:spacing w:val="-10"/>
                <w:w w:val="105"/>
                <w:sz w:val="16"/>
              </w:rPr>
              <w:t xml:space="preserve"> </w:t>
            </w:r>
            <w:r>
              <w:rPr>
                <w:spacing w:val="-2"/>
                <w:w w:val="105"/>
                <w:sz w:val="16"/>
              </w:rPr>
              <w:t>2.4.31–</w:t>
            </w:r>
          </w:p>
          <w:p w:rsidR="00A01459" w:rsidRDefault="003E52CC">
            <w:pPr>
              <w:pStyle w:val="TableParagraph"/>
              <w:spacing w:before="6"/>
              <w:ind w:left="71"/>
              <w:rPr>
                <w:sz w:val="16"/>
              </w:rPr>
            </w:pPr>
            <w:r>
              <w:rPr>
                <w:w w:val="105"/>
                <w:sz w:val="16"/>
              </w:rPr>
              <w:t>2.4.34</w:t>
            </w:r>
            <w:r>
              <w:rPr>
                <w:spacing w:val="-8"/>
                <w:w w:val="105"/>
                <w:sz w:val="16"/>
              </w:rPr>
              <w:t xml:space="preserve"> </w:t>
            </w:r>
            <w:r>
              <w:rPr>
                <w:w w:val="105"/>
                <w:sz w:val="16"/>
              </w:rPr>
              <w:t>(фр.</w:t>
            </w:r>
            <w:r>
              <w:rPr>
                <w:spacing w:val="-8"/>
                <w:w w:val="105"/>
                <w:sz w:val="16"/>
              </w:rPr>
              <w:t xml:space="preserve"> </w:t>
            </w:r>
            <w:r>
              <w:rPr>
                <w:spacing w:val="-4"/>
                <w:w w:val="105"/>
                <w:sz w:val="16"/>
              </w:rPr>
              <w:t>яз.)</w:t>
            </w:r>
          </w:p>
          <w:p w:rsidR="00A01459" w:rsidRDefault="003E52CC">
            <w:pPr>
              <w:pStyle w:val="TableParagraph"/>
              <w:spacing w:before="6"/>
              <w:ind w:left="71"/>
              <w:rPr>
                <w:sz w:val="16"/>
              </w:rPr>
            </w:pPr>
            <w:r>
              <w:rPr>
                <w:sz w:val="16"/>
              </w:rPr>
              <w:t>2.4.10–2.4.18;</w:t>
            </w:r>
            <w:r>
              <w:rPr>
                <w:spacing w:val="28"/>
                <w:sz w:val="16"/>
              </w:rPr>
              <w:t xml:space="preserve"> </w:t>
            </w:r>
            <w:r>
              <w:rPr>
                <w:spacing w:val="-2"/>
                <w:sz w:val="16"/>
              </w:rPr>
              <w:t>2.4.20–</w:t>
            </w:r>
          </w:p>
          <w:p w:rsidR="00A01459" w:rsidRDefault="003E52CC">
            <w:pPr>
              <w:pStyle w:val="TableParagraph"/>
              <w:spacing w:before="7"/>
              <w:ind w:left="71"/>
              <w:rPr>
                <w:sz w:val="16"/>
              </w:rPr>
            </w:pPr>
            <w:r>
              <w:rPr>
                <w:w w:val="105"/>
                <w:sz w:val="16"/>
              </w:rPr>
              <w:t>2.4.27;</w:t>
            </w:r>
            <w:r>
              <w:rPr>
                <w:spacing w:val="-10"/>
                <w:w w:val="105"/>
                <w:sz w:val="16"/>
              </w:rPr>
              <w:t xml:space="preserve"> </w:t>
            </w:r>
            <w:r>
              <w:rPr>
                <w:w w:val="105"/>
                <w:sz w:val="16"/>
              </w:rPr>
              <w:t>2.4.30;</w:t>
            </w:r>
            <w:r>
              <w:rPr>
                <w:spacing w:val="-10"/>
                <w:w w:val="105"/>
                <w:sz w:val="16"/>
              </w:rPr>
              <w:t xml:space="preserve"> </w:t>
            </w:r>
            <w:r>
              <w:rPr>
                <w:spacing w:val="-2"/>
                <w:w w:val="105"/>
                <w:sz w:val="16"/>
              </w:rPr>
              <w:t>2.4.32–</w:t>
            </w:r>
          </w:p>
          <w:p w:rsidR="00A01459" w:rsidRDefault="003E52CC">
            <w:pPr>
              <w:pStyle w:val="TableParagraph"/>
              <w:spacing w:before="6" w:line="165" w:lineRule="exact"/>
              <w:ind w:left="71"/>
              <w:rPr>
                <w:sz w:val="16"/>
              </w:rPr>
            </w:pPr>
            <w:r>
              <w:rPr>
                <w:w w:val="105"/>
                <w:sz w:val="16"/>
              </w:rPr>
              <w:t>2.4.33</w:t>
            </w:r>
            <w:r>
              <w:rPr>
                <w:spacing w:val="-9"/>
                <w:w w:val="105"/>
                <w:sz w:val="16"/>
              </w:rPr>
              <w:t xml:space="preserve"> </w:t>
            </w:r>
            <w:r>
              <w:rPr>
                <w:w w:val="105"/>
                <w:sz w:val="16"/>
              </w:rPr>
              <w:t>(исп.</w:t>
            </w:r>
            <w:r>
              <w:rPr>
                <w:spacing w:val="-8"/>
                <w:w w:val="105"/>
                <w:sz w:val="16"/>
              </w:rPr>
              <w:t xml:space="preserve"> </w:t>
            </w:r>
            <w:r>
              <w:rPr>
                <w:spacing w:val="-4"/>
                <w:w w:val="105"/>
                <w:sz w:val="16"/>
              </w:rPr>
              <w:t>яз.)</w:t>
            </w: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20</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21</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before="3" w:line="165" w:lineRule="exact"/>
              <w:ind w:left="0"/>
              <w:jc w:val="center"/>
              <w:rPr>
                <w:sz w:val="16"/>
              </w:rPr>
            </w:pPr>
            <w:r>
              <w:rPr>
                <w:spacing w:val="-5"/>
                <w:w w:val="105"/>
                <w:sz w:val="16"/>
              </w:rPr>
              <w:t>22</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before="3" w:line="165" w:lineRule="exact"/>
              <w:ind w:left="9" w:right="1"/>
              <w:jc w:val="center"/>
              <w:rPr>
                <w:sz w:val="16"/>
              </w:rPr>
            </w:pPr>
            <w:r>
              <w:rPr>
                <w:spacing w:val="-10"/>
                <w:w w:val="105"/>
                <w:sz w:val="16"/>
              </w:rPr>
              <w:t>Б</w:t>
            </w:r>
          </w:p>
        </w:tc>
        <w:tc>
          <w:tcPr>
            <w:tcW w:w="655" w:type="dxa"/>
          </w:tcPr>
          <w:p w:rsidR="00A01459" w:rsidRDefault="003E52CC">
            <w:pPr>
              <w:pStyle w:val="TableParagraph"/>
              <w:spacing w:before="3" w:line="165" w:lineRule="exact"/>
              <w:ind w:left="3"/>
              <w:jc w:val="center"/>
              <w:rPr>
                <w:sz w:val="16"/>
              </w:rPr>
            </w:pPr>
            <w:r>
              <w:rPr>
                <w:spacing w:val="-10"/>
                <w:w w:val="105"/>
                <w:sz w:val="16"/>
              </w:rPr>
              <w:t>1</w:t>
            </w:r>
          </w:p>
        </w:tc>
        <w:tc>
          <w:tcPr>
            <w:tcW w:w="642" w:type="dxa"/>
          </w:tcPr>
          <w:p w:rsidR="00A01459" w:rsidRDefault="003E52CC">
            <w:pPr>
              <w:pStyle w:val="TableParagraph"/>
              <w:spacing w:before="3"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23</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676"/>
        </w:trPr>
        <w:tc>
          <w:tcPr>
            <w:tcW w:w="645" w:type="dxa"/>
          </w:tcPr>
          <w:p w:rsidR="00A01459" w:rsidRDefault="003E52CC">
            <w:pPr>
              <w:pStyle w:val="TableParagraph"/>
              <w:ind w:left="0"/>
              <w:jc w:val="center"/>
              <w:rPr>
                <w:sz w:val="16"/>
              </w:rPr>
            </w:pPr>
            <w:r>
              <w:rPr>
                <w:spacing w:val="-5"/>
                <w:w w:val="105"/>
                <w:sz w:val="16"/>
              </w:rPr>
              <w:t>24</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ind w:left="9" w:right="1"/>
              <w:jc w:val="center"/>
              <w:rPr>
                <w:sz w:val="16"/>
              </w:rPr>
            </w:pPr>
            <w:r>
              <w:rPr>
                <w:spacing w:val="-10"/>
                <w:w w:val="105"/>
                <w:sz w:val="16"/>
              </w:rPr>
              <w:t>Б</w:t>
            </w:r>
          </w:p>
          <w:p w:rsidR="00A01459" w:rsidRDefault="00A01459">
            <w:pPr>
              <w:pStyle w:val="TableParagraph"/>
              <w:spacing w:before="108" w:after="1"/>
              <w:ind w:left="0"/>
              <w:rPr>
                <w:sz w:val="20"/>
              </w:rPr>
            </w:pPr>
          </w:p>
          <w:p w:rsidR="00A01459" w:rsidRDefault="003E52CC">
            <w:pPr>
              <w:pStyle w:val="TableParagraph"/>
              <w:ind w:left="124" w:right="-15"/>
              <w:rPr>
                <w:sz w:val="20"/>
              </w:rPr>
            </w:pPr>
            <w:r>
              <w:rPr>
                <w:noProof/>
                <w:sz w:val="20"/>
              </w:rPr>
              <w:drawing>
                <wp:inline distT="0" distB="0" distL="0" distR="0">
                  <wp:extent cx="438785" cy="452120"/>
                  <wp:effectExtent l="0" t="0" r="0" b="0"/>
                  <wp:docPr id="491" name="Image 486"/>
                  <wp:cNvGraphicFramePr/>
                  <a:graphic xmlns:a="http://schemas.openxmlformats.org/drawingml/2006/main">
                    <a:graphicData uri="http://schemas.openxmlformats.org/drawingml/2006/picture">
                      <pic:pic xmlns:pic="http://schemas.openxmlformats.org/drawingml/2006/picture">
                        <pic:nvPicPr>
                          <pic:cNvPr id="491" name="Image 486"/>
                          <pic:cNvPicPr/>
                        </pic:nvPicPr>
                        <pic:blipFill>
                          <a:blip r:embed="rId320" cstate="print"/>
                          <a:stretch>
                            <a:fillRect/>
                          </a:stretch>
                        </pic:blipFill>
                        <pic:spPr>
                          <a:xfrm>
                            <a:off x="0" y="0"/>
                            <a:ext cx="439406" cy="452627"/>
                          </a:xfrm>
                          <a:prstGeom prst="rect">
                            <a:avLst/>
                          </a:prstGeom>
                        </pic:spPr>
                      </pic:pic>
                    </a:graphicData>
                  </a:graphic>
                </wp:inline>
              </w:drawing>
            </w:r>
          </w:p>
          <w:p w:rsidR="00A01459" w:rsidRDefault="00A01459">
            <w:pPr>
              <w:pStyle w:val="TableParagraph"/>
              <w:spacing w:before="208"/>
              <w:ind w:left="0"/>
              <w:rPr>
                <w:sz w:val="20"/>
              </w:rPr>
            </w:pPr>
          </w:p>
        </w:tc>
        <w:tc>
          <w:tcPr>
            <w:tcW w:w="655" w:type="dxa"/>
          </w:tcPr>
          <w:p w:rsidR="00A01459" w:rsidRDefault="003E52CC">
            <w:pPr>
              <w:pStyle w:val="TableParagraph"/>
              <w:ind w:left="3"/>
              <w:jc w:val="center"/>
              <w:rPr>
                <w:sz w:val="16"/>
              </w:rPr>
            </w:pPr>
            <w:r>
              <w:rPr>
                <w:spacing w:val="-10"/>
                <w:w w:val="105"/>
                <w:sz w:val="16"/>
              </w:rPr>
              <w:t>1</w:t>
            </w:r>
          </w:p>
        </w:tc>
        <w:tc>
          <w:tcPr>
            <w:tcW w:w="642" w:type="dxa"/>
          </w:tcPr>
          <w:p w:rsidR="00A01459" w:rsidRDefault="003E52CC">
            <w:pPr>
              <w:pStyle w:val="TableParagraph"/>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25</w:t>
            </w:r>
          </w:p>
        </w:tc>
        <w:tc>
          <w:tcPr>
            <w:tcW w:w="2073" w:type="dxa"/>
            <w:vMerge w:val="restart"/>
          </w:tcPr>
          <w:p w:rsidR="00A01459" w:rsidRDefault="003E52CC">
            <w:pPr>
              <w:pStyle w:val="TableParagraph"/>
              <w:spacing w:line="247" w:lineRule="auto"/>
              <w:ind w:left="64"/>
              <w:rPr>
                <w:sz w:val="16"/>
              </w:rPr>
            </w:pPr>
            <w:r>
              <w:rPr>
                <w:spacing w:val="-2"/>
                <w:w w:val="105"/>
                <w:sz w:val="16"/>
              </w:rPr>
              <w:t>Лексико-грамматические</w:t>
            </w:r>
            <w:r>
              <w:rPr>
                <w:spacing w:val="40"/>
                <w:w w:val="105"/>
                <w:sz w:val="16"/>
              </w:rPr>
              <w:t xml:space="preserve"> </w:t>
            </w:r>
            <w:r>
              <w:rPr>
                <w:spacing w:val="-2"/>
                <w:w w:val="105"/>
                <w:sz w:val="16"/>
              </w:rPr>
              <w:t>навыки</w:t>
            </w:r>
          </w:p>
        </w:tc>
        <w:tc>
          <w:tcPr>
            <w:tcW w:w="1727" w:type="dxa"/>
            <w:vMerge w:val="restart"/>
          </w:tcPr>
          <w:p w:rsidR="00A01459" w:rsidRDefault="003E52CC">
            <w:pPr>
              <w:pStyle w:val="TableParagraph"/>
              <w:ind w:left="71"/>
              <w:rPr>
                <w:sz w:val="16"/>
              </w:rPr>
            </w:pPr>
            <w:r>
              <w:rPr>
                <w:sz w:val="16"/>
              </w:rPr>
              <w:t>2.3.11 (англ.</w:t>
            </w:r>
            <w:r>
              <w:rPr>
                <w:spacing w:val="1"/>
                <w:sz w:val="16"/>
              </w:rPr>
              <w:t xml:space="preserve"> </w:t>
            </w:r>
            <w:r>
              <w:rPr>
                <w:spacing w:val="-4"/>
                <w:sz w:val="16"/>
              </w:rPr>
              <w:t>яз.)</w:t>
            </w:r>
          </w:p>
          <w:p w:rsidR="00A01459" w:rsidRDefault="003E52CC">
            <w:pPr>
              <w:pStyle w:val="TableParagraph"/>
              <w:spacing w:before="6"/>
              <w:ind w:left="71"/>
              <w:rPr>
                <w:sz w:val="16"/>
              </w:rPr>
            </w:pPr>
            <w:r>
              <w:rPr>
                <w:w w:val="105"/>
                <w:sz w:val="16"/>
              </w:rPr>
              <w:t>2.3.9</w:t>
            </w:r>
            <w:r>
              <w:rPr>
                <w:spacing w:val="-8"/>
                <w:w w:val="105"/>
                <w:sz w:val="16"/>
              </w:rPr>
              <w:t xml:space="preserve"> </w:t>
            </w:r>
            <w:r>
              <w:rPr>
                <w:w w:val="105"/>
                <w:sz w:val="16"/>
              </w:rPr>
              <w:t>(нем.</w:t>
            </w:r>
            <w:r>
              <w:rPr>
                <w:spacing w:val="-8"/>
                <w:w w:val="105"/>
                <w:sz w:val="16"/>
              </w:rPr>
              <w:t xml:space="preserve"> </w:t>
            </w:r>
            <w:r>
              <w:rPr>
                <w:spacing w:val="-4"/>
                <w:w w:val="105"/>
                <w:sz w:val="16"/>
              </w:rPr>
              <w:t>яз.)</w:t>
            </w:r>
          </w:p>
          <w:p w:rsidR="00A01459" w:rsidRDefault="003E52CC">
            <w:pPr>
              <w:pStyle w:val="TableParagraph"/>
              <w:spacing w:before="7"/>
              <w:ind w:left="71"/>
              <w:rPr>
                <w:sz w:val="16"/>
              </w:rPr>
            </w:pPr>
            <w:r>
              <w:rPr>
                <w:w w:val="105"/>
                <w:sz w:val="16"/>
              </w:rPr>
              <w:t>2.3.9</w:t>
            </w:r>
            <w:r>
              <w:rPr>
                <w:spacing w:val="-7"/>
                <w:w w:val="105"/>
                <w:sz w:val="16"/>
              </w:rPr>
              <w:t xml:space="preserve"> </w:t>
            </w:r>
            <w:r>
              <w:rPr>
                <w:w w:val="105"/>
                <w:sz w:val="16"/>
              </w:rPr>
              <w:t>(фр.</w:t>
            </w:r>
            <w:r>
              <w:rPr>
                <w:spacing w:val="-7"/>
                <w:w w:val="105"/>
                <w:sz w:val="16"/>
              </w:rPr>
              <w:t xml:space="preserve"> </w:t>
            </w:r>
            <w:r>
              <w:rPr>
                <w:spacing w:val="-4"/>
                <w:w w:val="105"/>
                <w:sz w:val="16"/>
              </w:rPr>
              <w:t>яз.)</w:t>
            </w:r>
          </w:p>
          <w:p w:rsidR="00A01459" w:rsidRDefault="003E52CC">
            <w:pPr>
              <w:pStyle w:val="TableParagraph"/>
              <w:spacing w:before="6"/>
              <w:ind w:left="71"/>
              <w:rPr>
                <w:sz w:val="16"/>
              </w:rPr>
            </w:pPr>
            <w:r>
              <w:rPr>
                <w:w w:val="105"/>
                <w:sz w:val="16"/>
              </w:rPr>
              <w:t>2.3.9</w:t>
            </w:r>
            <w:r>
              <w:rPr>
                <w:spacing w:val="-8"/>
                <w:w w:val="105"/>
                <w:sz w:val="16"/>
              </w:rPr>
              <w:t xml:space="preserve"> </w:t>
            </w:r>
            <w:r>
              <w:rPr>
                <w:w w:val="105"/>
                <w:sz w:val="16"/>
              </w:rPr>
              <w:t>(исп.</w:t>
            </w:r>
            <w:r>
              <w:rPr>
                <w:spacing w:val="-8"/>
                <w:w w:val="105"/>
                <w:sz w:val="16"/>
              </w:rPr>
              <w:t xml:space="preserve"> </w:t>
            </w:r>
            <w:r>
              <w:rPr>
                <w:spacing w:val="-4"/>
                <w:w w:val="105"/>
                <w:sz w:val="16"/>
              </w:rPr>
              <w:t>яз.)</w:t>
            </w: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26</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before="3" w:line="165" w:lineRule="exact"/>
              <w:ind w:left="0"/>
              <w:jc w:val="center"/>
              <w:rPr>
                <w:sz w:val="16"/>
              </w:rPr>
            </w:pPr>
            <w:r>
              <w:rPr>
                <w:spacing w:val="-5"/>
                <w:w w:val="105"/>
                <w:sz w:val="16"/>
              </w:rPr>
              <w:t>27</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before="3" w:line="165" w:lineRule="exact"/>
              <w:ind w:left="9" w:right="1"/>
              <w:jc w:val="center"/>
              <w:rPr>
                <w:sz w:val="16"/>
              </w:rPr>
            </w:pPr>
            <w:r>
              <w:rPr>
                <w:spacing w:val="-10"/>
                <w:w w:val="105"/>
                <w:sz w:val="16"/>
              </w:rPr>
              <w:t>Б</w:t>
            </w:r>
          </w:p>
        </w:tc>
        <w:tc>
          <w:tcPr>
            <w:tcW w:w="655" w:type="dxa"/>
          </w:tcPr>
          <w:p w:rsidR="00A01459" w:rsidRDefault="003E52CC">
            <w:pPr>
              <w:pStyle w:val="TableParagraph"/>
              <w:spacing w:before="3" w:line="165" w:lineRule="exact"/>
              <w:ind w:left="3"/>
              <w:jc w:val="center"/>
              <w:rPr>
                <w:sz w:val="16"/>
              </w:rPr>
            </w:pPr>
            <w:r>
              <w:rPr>
                <w:spacing w:val="-10"/>
                <w:w w:val="105"/>
                <w:sz w:val="16"/>
              </w:rPr>
              <w:t>1</w:t>
            </w:r>
          </w:p>
        </w:tc>
        <w:tc>
          <w:tcPr>
            <w:tcW w:w="642" w:type="dxa"/>
          </w:tcPr>
          <w:p w:rsidR="00A01459" w:rsidRDefault="003E52CC">
            <w:pPr>
              <w:pStyle w:val="TableParagraph"/>
              <w:spacing w:before="3"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28</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29</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right="1"/>
              <w:jc w:val="center"/>
              <w:rPr>
                <w:sz w:val="16"/>
              </w:rPr>
            </w:pPr>
            <w:r>
              <w:rPr>
                <w:spacing w:val="-10"/>
                <w:w w:val="105"/>
                <w:sz w:val="16"/>
              </w:rPr>
              <w:t>Б</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30</w:t>
            </w:r>
          </w:p>
        </w:tc>
        <w:tc>
          <w:tcPr>
            <w:tcW w:w="2073" w:type="dxa"/>
            <w:vMerge w:val="restart"/>
          </w:tcPr>
          <w:p w:rsidR="00A01459" w:rsidRDefault="003E52CC">
            <w:pPr>
              <w:pStyle w:val="TableParagraph"/>
              <w:spacing w:line="247" w:lineRule="auto"/>
              <w:ind w:left="64"/>
              <w:rPr>
                <w:sz w:val="16"/>
              </w:rPr>
            </w:pPr>
            <w:r>
              <w:rPr>
                <w:spacing w:val="-2"/>
                <w:w w:val="105"/>
                <w:sz w:val="16"/>
              </w:rPr>
              <w:t>Лексико-грамматические</w:t>
            </w:r>
            <w:r>
              <w:rPr>
                <w:spacing w:val="40"/>
                <w:w w:val="105"/>
                <w:sz w:val="16"/>
              </w:rPr>
              <w:t xml:space="preserve"> </w:t>
            </w:r>
            <w:r>
              <w:rPr>
                <w:spacing w:val="-2"/>
                <w:w w:val="105"/>
                <w:sz w:val="16"/>
              </w:rPr>
              <w:t>навыки</w:t>
            </w:r>
          </w:p>
        </w:tc>
        <w:tc>
          <w:tcPr>
            <w:tcW w:w="1727" w:type="dxa"/>
            <w:vMerge w:val="restart"/>
          </w:tcPr>
          <w:p w:rsidR="00A01459" w:rsidRDefault="003E52CC">
            <w:pPr>
              <w:pStyle w:val="TableParagraph"/>
              <w:ind w:left="71"/>
              <w:rPr>
                <w:sz w:val="16"/>
              </w:rPr>
            </w:pPr>
            <w:r>
              <w:rPr>
                <w:sz w:val="16"/>
              </w:rPr>
              <w:t>2.3.1–2.3.5</w:t>
            </w:r>
            <w:r>
              <w:rPr>
                <w:spacing w:val="17"/>
                <w:sz w:val="16"/>
              </w:rPr>
              <w:t xml:space="preserve"> </w:t>
            </w:r>
            <w:r>
              <w:rPr>
                <w:sz w:val="16"/>
              </w:rPr>
              <w:t>(англ.</w:t>
            </w:r>
            <w:r>
              <w:rPr>
                <w:spacing w:val="18"/>
                <w:sz w:val="16"/>
              </w:rPr>
              <w:t xml:space="preserve"> </w:t>
            </w:r>
            <w:r>
              <w:rPr>
                <w:spacing w:val="-4"/>
                <w:sz w:val="16"/>
              </w:rPr>
              <w:t>яз.)</w:t>
            </w:r>
          </w:p>
          <w:p w:rsidR="00A01459" w:rsidRDefault="003E52CC">
            <w:pPr>
              <w:pStyle w:val="TableParagraph"/>
              <w:spacing w:before="6"/>
              <w:ind w:left="71"/>
              <w:rPr>
                <w:sz w:val="16"/>
              </w:rPr>
            </w:pPr>
            <w:r>
              <w:rPr>
                <w:sz w:val="16"/>
              </w:rPr>
              <w:t>2.3.1–2.3.3</w:t>
            </w:r>
            <w:r>
              <w:rPr>
                <w:spacing w:val="17"/>
                <w:sz w:val="16"/>
              </w:rPr>
              <w:t xml:space="preserve"> </w:t>
            </w:r>
            <w:r>
              <w:rPr>
                <w:sz w:val="16"/>
              </w:rPr>
              <w:t>(нем.</w:t>
            </w:r>
            <w:r>
              <w:rPr>
                <w:spacing w:val="17"/>
                <w:sz w:val="16"/>
              </w:rPr>
              <w:t xml:space="preserve"> </w:t>
            </w:r>
            <w:r>
              <w:rPr>
                <w:spacing w:val="-4"/>
                <w:sz w:val="16"/>
              </w:rPr>
              <w:t>яз.)</w:t>
            </w:r>
          </w:p>
          <w:p w:rsidR="00A01459" w:rsidRDefault="003E52CC">
            <w:pPr>
              <w:pStyle w:val="TableParagraph"/>
              <w:spacing w:before="7"/>
              <w:ind w:left="71"/>
              <w:rPr>
                <w:sz w:val="16"/>
              </w:rPr>
            </w:pPr>
            <w:r>
              <w:rPr>
                <w:sz w:val="16"/>
              </w:rPr>
              <w:t>2.3.1–2.3.3</w:t>
            </w:r>
            <w:r>
              <w:rPr>
                <w:spacing w:val="15"/>
                <w:sz w:val="16"/>
              </w:rPr>
              <w:t xml:space="preserve"> </w:t>
            </w:r>
            <w:r>
              <w:rPr>
                <w:sz w:val="16"/>
              </w:rPr>
              <w:t>(фр.</w:t>
            </w:r>
            <w:r>
              <w:rPr>
                <w:spacing w:val="16"/>
                <w:sz w:val="16"/>
              </w:rPr>
              <w:t xml:space="preserve"> </w:t>
            </w:r>
            <w:r>
              <w:rPr>
                <w:spacing w:val="-4"/>
                <w:sz w:val="16"/>
              </w:rPr>
              <w:t>яз.)</w:t>
            </w:r>
          </w:p>
          <w:p w:rsidR="00A01459" w:rsidRDefault="003E52CC">
            <w:pPr>
              <w:pStyle w:val="TableParagraph"/>
              <w:spacing w:before="6"/>
              <w:ind w:left="71"/>
              <w:rPr>
                <w:sz w:val="16"/>
              </w:rPr>
            </w:pPr>
            <w:r>
              <w:rPr>
                <w:sz w:val="16"/>
              </w:rPr>
              <w:t>2.3.1–2.3.3</w:t>
            </w:r>
            <w:r>
              <w:rPr>
                <w:spacing w:val="16"/>
                <w:sz w:val="16"/>
              </w:rPr>
              <w:t xml:space="preserve"> </w:t>
            </w:r>
            <w:r>
              <w:rPr>
                <w:sz w:val="16"/>
              </w:rPr>
              <w:t>(исп.</w:t>
            </w:r>
            <w:r>
              <w:rPr>
                <w:spacing w:val="17"/>
                <w:sz w:val="16"/>
              </w:rPr>
              <w:t xml:space="preserve"> </w:t>
            </w:r>
            <w:r>
              <w:rPr>
                <w:spacing w:val="-4"/>
                <w:sz w:val="16"/>
              </w:rPr>
              <w:t>яз.)</w:t>
            </w:r>
          </w:p>
        </w:tc>
        <w:tc>
          <w:tcPr>
            <w:tcW w:w="861" w:type="dxa"/>
          </w:tcPr>
          <w:p w:rsidR="00A01459" w:rsidRDefault="003E52CC">
            <w:pPr>
              <w:pStyle w:val="TableParagraph"/>
              <w:spacing w:line="165" w:lineRule="exact"/>
              <w:ind w:left="9"/>
              <w:jc w:val="center"/>
              <w:rPr>
                <w:sz w:val="16"/>
              </w:rPr>
            </w:pPr>
            <w:r>
              <w:rPr>
                <w:spacing w:val="-10"/>
                <w:w w:val="105"/>
                <w:sz w:val="16"/>
              </w:rPr>
              <w:t>В</w:t>
            </w:r>
          </w:p>
        </w:tc>
        <w:tc>
          <w:tcPr>
            <w:tcW w:w="655" w:type="dxa"/>
          </w:tcPr>
          <w:p w:rsidR="00A01459" w:rsidRDefault="003E52CC">
            <w:pPr>
              <w:pStyle w:val="TableParagraph"/>
              <w:spacing w:line="165" w:lineRule="exact"/>
              <w:ind w:left="4"/>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before="3" w:line="165" w:lineRule="exact"/>
              <w:ind w:left="0"/>
              <w:jc w:val="center"/>
              <w:rPr>
                <w:sz w:val="16"/>
              </w:rPr>
            </w:pPr>
            <w:r>
              <w:rPr>
                <w:spacing w:val="-5"/>
                <w:w w:val="105"/>
                <w:sz w:val="16"/>
              </w:rPr>
              <w:t>31</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before="3" w:line="165" w:lineRule="exact"/>
              <w:ind w:left="9" w:right="1"/>
              <w:jc w:val="center"/>
              <w:rPr>
                <w:sz w:val="16"/>
              </w:rPr>
            </w:pPr>
            <w:r>
              <w:rPr>
                <w:spacing w:val="-10"/>
                <w:w w:val="105"/>
                <w:sz w:val="16"/>
              </w:rPr>
              <w:t>В</w:t>
            </w:r>
          </w:p>
        </w:tc>
        <w:tc>
          <w:tcPr>
            <w:tcW w:w="655" w:type="dxa"/>
          </w:tcPr>
          <w:p w:rsidR="00A01459" w:rsidRDefault="003E52CC">
            <w:pPr>
              <w:pStyle w:val="TableParagraph"/>
              <w:spacing w:before="3" w:line="165" w:lineRule="exact"/>
              <w:ind w:left="4"/>
              <w:jc w:val="center"/>
              <w:rPr>
                <w:sz w:val="16"/>
              </w:rPr>
            </w:pPr>
            <w:r>
              <w:rPr>
                <w:spacing w:val="-10"/>
                <w:w w:val="105"/>
                <w:sz w:val="16"/>
              </w:rPr>
              <w:t>1</w:t>
            </w:r>
          </w:p>
        </w:tc>
        <w:tc>
          <w:tcPr>
            <w:tcW w:w="642" w:type="dxa"/>
          </w:tcPr>
          <w:p w:rsidR="00A01459" w:rsidRDefault="003E52CC">
            <w:pPr>
              <w:pStyle w:val="TableParagraph"/>
              <w:spacing w:before="3"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32</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jc w:val="center"/>
              <w:rPr>
                <w:sz w:val="16"/>
              </w:rPr>
            </w:pPr>
            <w:r>
              <w:rPr>
                <w:spacing w:val="-10"/>
                <w:w w:val="105"/>
                <w:sz w:val="16"/>
              </w:rPr>
              <w:t>В</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33</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jc w:val="center"/>
              <w:rPr>
                <w:sz w:val="16"/>
              </w:rPr>
            </w:pPr>
            <w:r>
              <w:rPr>
                <w:spacing w:val="-10"/>
                <w:w w:val="105"/>
                <w:sz w:val="16"/>
              </w:rPr>
              <w:t>В</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before="3" w:line="165" w:lineRule="exact"/>
              <w:ind w:left="0"/>
              <w:jc w:val="center"/>
              <w:rPr>
                <w:sz w:val="16"/>
              </w:rPr>
            </w:pPr>
            <w:r>
              <w:rPr>
                <w:spacing w:val="-5"/>
                <w:w w:val="105"/>
                <w:sz w:val="16"/>
              </w:rPr>
              <w:t>34</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before="3" w:line="165" w:lineRule="exact"/>
              <w:ind w:left="9"/>
              <w:jc w:val="center"/>
              <w:rPr>
                <w:sz w:val="16"/>
              </w:rPr>
            </w:pPr>
            <w:r>
              <w:rPr>
                <w:spacing w:val="-10"/>
                <w:w w:val="105"/>
                <w:sz w:val="16"/>
              </w:rPr>
              <w:t>В</w:t>
            </w:r>
          </w:p>
        </w:tc>
        <w:tc>
          <w:tcPr>
            <w:tcW w:w="655" w:type="dxa"/>
          </w:tcPr>
          <w:p w:rsidR="00A01459" w:rsidRDefault="003E52CC">
            <w:pPr>
              <w:pStyle w:val="TableParagraph"/>
              <w:spacing w:before="3" w:line="165" w:lineRule="exact"/>
              <w:ind w:left="3"/>
              <w:jc w:val="center"/>
              <w:rPr>
                <w:sz w:val="16"/>
              </w:rPr>
            </w:pPr>
            <w:r>
              <w:rPr>
                <w:spacing w:val="-10"/>
                <w:w w:val="105"/>
                <w:sz w:val="16"/>
              </w:rPr>
              <w:t>1</w:t>
            </w:r>
          </w:p>
        </w:tc>
        <w:tc>
          <w:tcPr>
            <w:tcW w:w="642" w:type="dxa"/>
          </w:tcPr>
          <w:p w:rsidR="00A01459" w:rsidRDefault="003E52CC">
            <w:pPr>
              <w:pStyle w:val="TableParagraph"/>
              <w:spacing w:before="3"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35</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jc w:val="center"/>
              <w:rPr>
                <w:sz w:val="16"/>
              </w:rPr>
            </w:pPr>
            <w:r>
              <w:rPr>
                <w:spacing w:val="-10"/>
                <w:w w:val="105"/>
                <w:sz w:val="16"/>
              </w:rPr>
              <w:t>В</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645" w:type="dxa"/>
          </w:tcPr>
          <w:p w:rsidR="00A01459" w:rsidRDefault="003E52CC">
            <w:pPr>
              <w:pStyle w:val="TableParagraph"/>
              <w:spacing w:line="165" w:lineRule="exact"/>
              <w:ind w:left="0"/>
              <w:jc w:val="center"/>
              <w:rPr>
                <w:sz w:val="16"/>
              </w:rPr>
            </w:pPr>
            <w:r>
              <w:rPr>
                <w:spacing w:val="-5"/>
                <w:w w:val="105"/>
                <w:sz w:val="16"/>
              </w:rPr>
              <w:t>36</w:t>
            </w:r>
          </w:p>
        </w:tc>
        <w:tc>
          <w:tcPr>
            <w:tcW w:w="2073" w:type="dxa"/>
            <w:vMerge/>
            <w:tcBorders>
              <w:top w:val="nil"/>
            </w:tcBorders>
          </w:tcPr>
          <w:p w:rsidR="00A01459" w:rsidRDefault="00A01459">
            <w:pPr>
              <w:rPr>
                <w:sz w:val="2"/>
                <w:szCs w:val="2"/>
              </w:rPr>
            </w:pPr>
          </w:p>
        </w:tc>
        <w:tc>
          <w:tcPr>
            <w:tcW w:w="1727" w:type="dxa"/>
            <w:vMerge/>
            <w:tcBorders>
              <w:top w:val="nil"/>
            </w:tcBorders>
          </w:tcPr>
          <w:p w:rsidR="00A01459" w:rsidRDefault="00A01459">
            <w:pPr>
              <w:rPr>
                <w:sz w:val="2"/>
                <w:szCs w:val="2"/>
              </w:rPr>
            </w:pPr>
          </w:p>
        </w:tc>
        <w:tc>
          <w:tcPr>
            <w:tcW w:w="861" w:type="dxa"/>
          </w:tcPr>
          <w:p w:rsidR="00A01459" w:rsidRDefault="003E52CC">
            <w:pPr>
              <w:pStyle w:val="TableParagraph"/>
              <w:spacing w:line="165" w:lineRule="exact"/>
              <w:ind w:left="9"/>
              <w:jc w:val="center"/>
              <w:rPr>
                <w:sz w:val="16"/>
              </w:rPr>
            </w:pPr>
            <w:r>
              <w:rPr>
                <w:spacing w:val="-10"/>
                <w:w w:val="105"/>
                <w:sz w:val="16"/>
              </w:rPr>
              <w:t>В</w:t>
            </w:r>
          </w:p>
        </w:tc>
        <w:tc>
          <w:tcPr>
            <w:tcW w:w="655" w:type="dxa"/>
          </w:tcPr>
          <w:p w:rsidR="00A01459" w:rsidRDefault="003E52CC">
            <w:pPr>
              <w:pStyle w:val="TableParagraph"/>
              <w:spacing w:line="165" w:lineRule="exact"/>
              <w:ind w:left="3"/>
              <w:jc w:val="center"/>
              <w:rPr>
                <w:sz w:val="16"/>
              </w:rPr>
            </w:pPr>
            <w:r>
              <w:rPr>
                <w:spacing w:val="-10"/>
                <w:w w:val="105"/>
                <w:sz w:val="16"/>
              </w:rPr>
              <w:t>1</w:t>
            </w:r>
          </w:p>
        </w:tc>
        <w:tc>
          <w:tcPr>
            <w:tcW w:w="642" w:type="dxa"/>
          </w:tcPr>
          <w:p w:rsidR="00A01459" w:rsidRDefault="003E52CC">
            <w:pPr>
              <w:pStyle w:val="TableParagraph"/>
              <w:spacing w:line="165" w:lineRule="exact"/>
              <w:ind w:left="7" w:right="6"/>
              <w:jc w:val="center"/>
              <w:rPr>
                <w:sz w:val="16"/>
              </w:rPr>
            </w:pPr>
            <w:r>
              <w:rPr>
                <w:spacing w:val="-10"/>
                <w:w w:val="105"/>
                <w:sz w:val="16"/>
              </w:rPr>
              <w:t>2</w:t>
            </w:r>
          </w:p>
        </w:tc>
      </w:tr>
      <w:tr w:rsidR="00A01459">
        <w:trPr>
          <w:trHeight w:val="187"/>
        </w:trPr>
        <w:tc>
          <w:tcPr>
            <w:tcW w:w="5306" w:type="dxa"/>
            <w:gridSpan w:val="4"/>
          </w:tcPr>
          <w:p w:rsidR="00A01459" w:rsidRDefault="003E52CC">
            <w:pPr>
              <w:pStyle w:val="TableParagraph"/>
              <w:spacing w:before="4" w:line="163" w:lineRule="exact"/>
              <w:ind w:left="72"/>
              <w:rPr>
                <w:b/>
                <w:sz w:val="16"/>
              </w:rPr>
            </w:pPr>
            <w:r>
              <w:rPr>
                <w:b/>
                <w:spacing w:val="-4"/>
                <w:w w:val="105"/>
                <w:sz w:val="16"/>
              </w:rPr>
              <w:t>Итого</w:t>
            </w:r>
          </w:p>
        </w:tc>
        <w:tc>
          <w:tcPr>
            <w:tcW w:w="655" w:type="dxa"/>
          </w:tcPr>
          <w:p w:rsidR="00A01459" w:rsidRDefault="003E52CC">
            <w:pPr>
              <w:pStyle w:val="TableParagraph"/>
              <w:spacing w:before="4" w:line="163" w:lineRule="exact"/>
              <w:ind w:left="3"/>
              <w:jc w:val="center"/>
              <w:rPr>
                <w:b/>
                <w:sz w:val="16"/>
              </w:rPr>
            </w:pPr>
            <w:r>
              <w:rPr>
                <w:b/>
                <w:spacing w:val="-5"/>
                <w:w w:val="105"/>
                <w:sz w:val="16"/>
              </w:rPr>
              <w:t>18</w:t>
            </w:r>
          </w:p>
        </w:tc>
        <w:tc>
          <w:tcPr>
            <w:tcW w:w="642" w:type="dxa"/>
          </w:tcPr>
          <w:p w:rsidR="00A01459" w:rsidRDefault="00A01459">
            <w:pPr>
              <w:pStyle w:val="TableParagraph"/>
              <w:ind w:left="0"/>
              <w:rPr>
                <w:sz w:val="12"/>
              </w:rPr>
            </w:pPr>
          </w:p>
        </w:tc>
      </w:tr>
      <w:tr w:rsidR="00A01459">
        <w:trPr>
          <w:trHeight w:val="187"/>
        </w:trPr>
        <w:tc>
          <w:tcPr>
            <w:tcW w:w="6603" w:type="dxa"/>
            <w:gridSpan w:val="6"/>
          </w:tcPr>
          <w:p w:rsidR="00A01459" w:rsidRDefault="003E52CC">
            <w:pPr>
              <w:pStyle w:val="TableParagraph"/>
              <w:spacing w:before="3" w:line="163" w:lineRule="exact"/>
              <w:ind w:left="6" w:right="1"/>
              <w:jc w:val="center"/>
              <w:rPr>
                <w:b/>
                <w:sz w:val="16"/>
              </w:rPr>
            </w:pPr>
            <w:r>
              <w:rPr>
                <w:b/>
                <w:sz w:val="16"/>
              </w:rPr>
              <w:t>Раздел</w:t>
            </w:r>
            <w:r>
              <w:rPr>
                <w:b/>
                <w:spacing w:val="16"/>
                <w:sz w:val="16"/>
              </w:rPr>
              <w:t xml:space="preserve"> </w:t>
            </w:r>
            <w:r>
              <w:rPr>
                <w:b/>
                <w:sz w:val="16"/>
              </w:rPr>
              <w:t>4.</w:t>
            </w:r>
            <w:r>
              <w:rPr>
                <w:b/>
                <w:spacing w:val="16"/>
                <w:sz w:val="16"/>
              </w:rPr>
              <w:t xml:space="preserve"> </w:t>
            </w:r>
            <w:r>
              <w:rPr>
                <w:b/>
                <w:sz w:val="16"/>
              </w:rPr>
              <w:t>Письменная</w:t>
            </w:r>
            <w:r>
              <w:rPr>
                <w:b/>
                <w:spacing w:val="16"/>
                <w:sz w:val="16"/>
              </w:rPr>
              <w:t xml:space="preserve"> </w:t>
            </w:r>
            <w:r>
              <w:rPr>
                <w:b/>
                <w:spacing w:val="-4"/>
                <w:sz w:val="16"/>
              </w:rPr>
              <w:t>речь</w:t>
            </w:r>
          </w:p>
        </w:tc>
      </w:tr>
      <w:tr w:rsidR="00A01459">
        <w:trPr>
          <w:trHeight w:val="377"/>
        </w:trPr>
        <w:tc>
          <w:tcPr>
            <w:tcW w:w="645" w:type="dxa"/>
          </w:tcPr>
          <w:p w:rsidR="00A01459" w:rsidRDefault="003E52CC">
            <w:pPr>
              <w:pStyle w:val="TableParagraph"/>
              <w:ind w:left="0"/>
              <w:jc w:val="center"/>
              <w:rPr>
                <w:sz w:val="16"/>
              </w:rPr>
            </w:pPr>
            <w:r>
              <w:rPr>
                <w:spacing w:val="-5"/>
                <w:w w:val="105"/>
                <w:sz w:val="16"/>
              </w:rPr>
              <w:t>37</w:t>
            </w:r>
          </w:p>
        </w:tc>
        <w:tc>
          <w:tcPr>
            <w:tcW w:w="2073" w:type="dxa"/>
          </w:tcPr>
          <w:p w:rsidR="00A01459" w:rsidRDefault="003E52CC">
            <w:pPr>
              <w:pStyle w:val="TableParagraph"/>
              <w:ind w:left="64"/>
              <w:rPr>
                <w:sz w:val="16"/>
              </w:rPr>
            </w:pPr>
            <w:r>
              <w:rPr>
                <w:w w:val="105"/>
                <w:sz w:val="16"/>
              </w:rPr>
              <w:t>Электронное</w:t>
            </w:r>
            <w:r>
              <w:rPr>
                <w:spacing w:val="39"/>
                <w:w w:val="105"/>
                <w:sz w:val="16"/>
              </w:rPr>
              <w:t xml:space="preserve"> </w:t>
            </w:r>
            <w:r>
              <w:rPr>
                <w:w w:val="105"/>
                <w:sz w:val="16"/>
              </w:rPr>
              <w:t>письмо</w:t>
            </w:r>
            <w:r>
              <w:rPr>
                <w:spacing w:val="39"/>
                <w:w w:val="105"/>
                <w:sz w:val="16"/>
              </w:rPr>
              <w:t xml:space="preserve"> </w:t>
            </w:r>
            <w:r>
              <w:rPr>
                <w:spacing w:val="-4"/>
                <w:w w:val="105"/>
                <w:sz w:val="16"/>
              </w:rPr>
              <w:t>лич-</w:t>
            </w:r>
          </w:p>
          <w:p w:rsidR="00A01459" w:rsidRDefault="003E52CC">
            <w:pPr>
              <w:pStyle w:val="TableParagraph"/>
              <w:spacing w:before="6" w:line="165" w:lineRule="exact"/>
              <w:ind w:left="64"/>
              <w:rPr>
                <w:sz w:val="16"/>
              </w:rPr>
            </w:pPr>
            <w:r>
              <w:rPr>
                <w:w w:val="105"/>
                <w:sz w:val="16"/>
              </w:rPr>
              <w:t>ного</w:t>
            </w:r>
            <w:r>
              <w:rPr>
                <w:spacing w:val="-8"/>
                <w:w w:val="105"/>
                <w:sz w:val="16"/>
              </w:rPr>
              <w:t xml:space="preserve"> </w:t>
            </w:r>
            <w:r>
              <w:rPr>
                <w:spacing w:val="-2"/>
                <w:w w:val="105"/>
                <w:sz w:val="16"/>
              </w:rPr>
              <w:t>характера</w:t>
            </w:r>
          </w:p>
        </w:tc>
        <w:tc>
          <w:tcPr>
            <w:tcW w:w="1727" w:type="dxa"/>
          </w:tcPr>
          <w:p w:rsidR="00A01459" w:rsidRDefault="003E52CC">
            <w:pPr>
              <w:pStyle w:val="TableParagraph"/>
              <w:ind w:left="4"/>
              <w:jc w:val="center"/>
              <w:rPr>
                <w:sz w:val="16"/>
              </w:rPr>
            </w:pPr>
            <w:r>
              <w:rPr>
                <w:spacing w:val="-2"/>
                <w:w w:val="105"/>
                <w:sz w:val="16"/>
              </w:rPr>
              <w:t>1.4.3</w:t>
            </w:r>
          </w:p>
        </w:tc>
        <w:tc>
          <w:tcPr>
            <w:tcW w:w="861" w:type="dxa"/>
          </w:tcPr>
          <w:p w:rsidR="00A01459" w:rsidRDefault="003E52CC">
            <w:pPr>
              <w:pStyle w:val="TableParagraph"/>
              <w:ind w:left="9" w:right="1"/>
              <w:jc w:val="center"/>
              <w:rPr>
                <w:sz w:val="16"/>
              </w:rPr>
            </w:pPr>
            <w:r>
              <w:rPr>
                <w:spacing w:val="-10"/>
                <w:w w:val="105"/>
                <w:sz w:val="16"/>
              </w:rPr>
              <w:t>Б</w:t>
            </w:r>
          </w:p>
        </w:tc>
        <w:tc>
          <w:tcPr>
            <w:tcW w:w="655" w:type="dxa"/>
          </w:tcPr>
          <w:p w:rsidR="00A01459" w:rsidRDefault="003E52CC">
            <w:pPr>
              <w:pStyle w:val="TableParagraph"/>
              <w:ind w:left="3"/>
              <w:jc w:val="center"/>
              <w:rPr>
                <w:sz w:val="16"/>
              </w:rPr>
            </w:pPr>
            <w:r>
              <w:rPr>
                <w:spacing w:val="-10"/>
                <w:w w:val="105"/>
                <w:sz w:val="16"/>
              </w:rPr>
              <w:t>6</w:t>
            </w:r>
          </w:p>
        </w:tc>
        <w:tc>
          <w:tcPr>
            <w:tcW w:w="642" w:type="dxa"/>
          </w:tcPr>
          <w:p w:rsidR="00A01459" w:rsidRDefault="003E52CC">
            <w:pPr>
              <w:pStyle w:val="TableParagraph"/>
              <w:ind w:left="7" w:right="6"/>
              <w:jc w:val="center"/>
              <w:rPr>
                <w:sz w:val="16"/>
              </w:rPr>
            </w:pPr>
            <w:r>
              <w:rPr>
                <w:spacing w:val="-5"/>
                <w:w w:val="105"/>
                <w:sz w:val="16"/>
              </w:rPr>
              <w:t>30</w:t>
            </w:r>
          </w:p>
        </w:tc>
      </w:tr>
      <w:tr w:rsidR="00A01459">
        <w:trPr>
          <w:trHeight w:val="829"/>
        </w:trPr>
        <w:tc>
          <w:tcPr>
            <w:tcW w:w="645" w:type="dxa"/>
          </w:tcPr>
          <w:p w:rsidR="00A01459" w:rsidRDefault="003E52CC">
            <w:pPr>
              <w:pStyle w:val="TableParagraph"/>
              <w:spacing w:before="3"/>
              <w:ind w:left="0"/>
              <w:jc w:val="center"/>
              <w:rPr>
                <w:sz w:val="16"/>
              </w:rPr>
            </w:pPr>
            <w:r>
              <w:rPr>
                <w:spacing w:val="-5"/>
                <w:w w:val="105"/>
                <w:sz w:val="16"/>
              </w:rPr>
              <w:t>38</w:t>
            </w:r>
          </w:p>
        </w:tc>
        <w:tc>
          <w:tcPr>
            <w:tcW w:w="2073" w:type="dxa"/>
          </w:tcPr>
          <w:p w:rsidR="00A01459" w:rsidRDefault="003E52CC">
            <w:pPr>
              <w:pStyle w:val="TableParagraph"/>
              <w:spacing w:before="3" w:line="247" w:lineRule="auto"/>
              <w:ind w:left="64" w:right="63"/>
              <w:jc w:val="both"/>
              <w:rPr>
                <w:sz w:val="16"/>
              </w:rPr>
            </w:pPr>
            <w:r>
              <w:rPr>
                <w:w w:val="105"/>
                <w:sz w:val="16"/>
              </w:rPr>
              <w:t>Письменное</w:t>
            </w:r>
            <w:r>
              <w:rPr>
                <w:spacing w:val="-11"/>
                <w:w w:val="105"/>
                <w:sz w:val="16"/>
              </w:rPr>
              <w:t xml:space="preserve"> </w:t>
            </w:r>
            <w:r>
              <w:rPr>
                <w:w w:val="105"/>
                <w:sz w:val="16"/>
              </w:rPr>
              <w:t>высказывание с</w:t>
            </w:r>
            <w:r>
              <w:rPr>
                <w:spacing w:val="-13"/>
                <w:w w:val="105"/>
                <w:sz w:val="16"/>
              </w:rPr>
              <w:t xml:space="preserve"> </w:t>
            </w:r>
            <w:r>
              <w:rPr>
                <w:w w:val="105"/>
                <w:sz w:val="16"/>
              </w:rPr>
              <w:t>элементами</w:t>
            </w:r>
            <w:r>
              <w:rPr>
                <w:spacing w:val="-10"/>
                <w:w w:val="105"/>
                <w:sz w:val="16"/>
              </w:rPr>
              <w:t xml:space="preserve"> </w:t>
            </w:r>
            <w:r>
              <w:rPr>
                <w:w w:val="105"/>
                <w:sz w:val="16"/>
              </w:rPr>
              <w:t xml:space="preserve">рассуждения на основе таблицы/диа- </w:t>
            </w:r>
            <w:r>
              <w:rPr>
                <w:spacing w:val="-2"/>
                <w:w w:val="105"/>
                <w:sz w:val="16"/>
              </w:rPr>
              <w:t>граммы</w:t>
            </w:r>
          </w:p>
        </w:tc>
        <w:tc>
          <w:tcPr>
            <w:tcW w:w="1727" w:type="dxa"/>
          </w:tcPr>
          <w:p w:rsidR="00A01459" w:rsidRDefault="003E52CC">
            <w:pPr>
              <w:pStyle w:val="TableParagraph"/>
              <w:spacing w:before="3"/>
              <w:ind w:left="4"/>
              <w:jc w:val="center"/>
              <w:rPr>
                <w:sz w:val="16"/>
              </w:rPr>
            </w:pPr>
            <w:r>
              <w:rPr>
                <w:spacing w:val="-2"/>
                <w:w w:val="105"/>
                <w:sz w:val="16"/>
              </w:rPr>
              <w:t>1.4.9</w:t>
            </w:r>
          </w:p>
        </w:tc>
        <w:tc>
          <w:tcPr>
            <w:tcW w:w="861" w:type="dxa"/>
          </w:tcPr>
          <w:p w:rsidR="00A01459" w:rsidRDefault="003E52CC">
            <w:pPr>
              <w:pStyle w:val="TableParagraph"/>
              <w:spacing w:before="3"/>
              <w:ind w:left="9" w:right="1"/>
              <w:jc w:val="center"/>
              <w:rPr>
                <w:sz w:val="16"/>
              </w:rPr>
            </w:pPr>
            <w:r>
              <w:rPr>
                <w:spacing w:val="-10"/>
                <w:w w:val="105"/>
                <w:sz w:val="16"/>
              </w:rPr>
              <w:t>В</w:t>
            </w:r>
          </w:p>
        </w:tc>
        <w:tc>
          <w:tcPr>
            <w:tcW w:w="655" w:type="dxa"/>
          </w:tcPr>
          <w:p w:rsidR="00A01459" w:rsidRDefault="003E52CC">
            <w:pPr>
              <w:pStyle w:val="TableParagraph"/>
              <w:spacing w:before="3"/>
              <w:ind w:left="3"/>
              <w:jc w:val="center"/>
              <w:rPr>
                <w:sz w:val="16"/>
              </w:rPr>
            </w:pPr>
            <w:r>
              <w:rPr>
                <w:spacing w:val="-5"/>
                <w:w w:val="105"/>
                <w:sz w:val="16"/>
              </w:rPr>
              <w:t>14</w:t>
            </w:r>
          </w:p>
        </w:tc>
        <w:tc>
          <w:tcPr>
            <w:tcW w:w="642" w:type="dxa"/>
          </w:tcPr>
          <w:p w:rsidR="00A01459" w:rsidRDefault="003E52CC">
            <w:pPr>
              <w:pStyle w:val="TableParagraph"/>
              <w:spacing w:before="3"/>
              <w:ind w:left="7" w:right="6"/>
              <w:jc w:val="center"/>
              <w:rPr>
                <w:sz w:val="16"/>
              </w:rPr>
            </w:pPr>
            <w:r>
              <w:rPr>
                <w:spacing w:val="-5"/>
                <w:w w:val="105"/>
                <w:sz w:val="16"/>
              </w:rPr>
              <w:t>60</w:t>
            </w:r>
          </w:p>
        </w:tc>
      </w:tr>
      <w:tr w:rsidR="00A01459">
        <w:trPr>
          <w:trHeight w:val="226"/>
        </w:trPr>
        <w:tc>
          <w:tcPr>
            <w:tcW w:w="5306" w:type="dxa"/>
            <w:gridSpan w:val="4"/>
          </w:tcPr>
          <w:p w:rsidR="00A01459" w:rsidRDefault="003E52CC">
            <w:pPr>
              <w:pStyle w:val="TableParagraph"/>
              <w:spacing w:before="3"/>
              <w:ind w:left="72"/>
              <w:rPr>
                <w:b/>
                <w:sz w:val="16"/>
              </w:rPr>
            </w:pPr>
            <w:r>
              <w:rPr>
                <w:b/>
                <w:spacing w:val="-4"/>
                <w:w w:val="105"/>
                <w:sz w:val="16"/>
              </w:rPr>
              <w:t>Итого</w:t>
            </w:r>
          </w:p>
        </w:tc>
        <w:tc>
          <w:tcPr>
            <w:tcW w:w="655" w:type="dxa"/>
          </w:tcPr>
          <w:p w:rsidR="00A01459" w:rsidRDefault="003E52CC">
            <w:pPr>
              <w:pStyle w:val="TableParagraph"/>
              <w:spacing w:before="3"/>
              <w:ind w:left="3"/>
              <w:jc w:val="center"/>
              <w:rPr>
                <w:b/>
                <w:sz w:val="16"/>
              </w:rPr>
            </w:pPr>
            <w:r>
              <w:rPr>
                <w:b/>
                <w:spacing w:val="-5"/>
                <w:w w:val="105"/>
                <w:sz w:val="16"/>
              </w:rPr>
              <w:t>20</w:t>
            </w:r>
          </w:p>
        </w:tc>
        <w:tc>
          <w:tcPr>
            <w:tcW w:w="642" w:type="dxa"/>
          </w:tcPr>
          <w:p w:rsidR="00A01459" w:rsidRDefault="00A01459">
            <w:pPr>
              <w:pStyle w:val="TableParagraph"/>
              <w:ind w:left="0"/>
              <w:rPr>
                <w:sz w:val="16"/>
              </w:rPr>
            </w:pPr>
          </w:p>
        </w:tc>
      </w:tr>
    </w:tbl>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rPr>
          <w:sz w:val="16"/>
        </w:rPr>
      </w:pPr>
    </w:p>
    <w:p w:rsidR="00A01459" w:rsidRDefault="00A01459">
      <w:pPr>
        <w:pStyle w:val="a9"/>
        <w:spacing w:before="78"/>
        <w:rPr>
          <w:sz w:val="16"/>
        </w:rPr>
      </w:pPr>
    </w:p>
    <w:p w:rsidR="00A01459" w:rsidRDefault="003E52CC">
      <w:pPr>
        <w:ind w:left="954"/>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p w:rsidR="00A01459" w:rsidRDefault="00A01459">
      <w:pPr>
        <w:spacing w:after="0"/>
        <w:rPr>
          <w:sz w:val="15"/>
        </w:rPr>
        <w:sectPr w:rsidR="00A01459">
          <w:pgSz w:w="16840" w:h="11910" w:orient="landscape"/>
          <w:pgMar w:top="580" w:right="566" w:bottom="280" w:left="992" w:header="720" w:footer="720" w:gutter="0"/>
          <w:cols w:num="2" w:space="720" w:equalWidth="0">
            <w:col w:w="6682" w:space="1728"/>
            <w:col w:w="6872"/>
          </w:cols>
        </w:sectPr>
      </w:pPr>
    </w:p>
    <w:p w:rsidR="00A01459" w:rsidRDefault="003E52CC">
      <w:pPr>
        <w:pStyle w:val="a9"/>
        <w:rPr>
          <w:sz w:val="20"/>
        </w:rPr>
      </w:pPr>
      <w:r>
        <w:rPr>
          <w:sz w:val="20"/>
        </w:rPr>
        <w:pict>
          <v:group id="_x0000_s1913" style="position:absolute;margin-left:60.1pt;margin-top:386.45pt;width:59.65pt;height:63.15pt;z-index:-251586560;mso-position-horizontal-relative:page;mso-position-vertical-relative:page" coordsize="7575,8020" o:gfxdata="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">
            <v:shape id="Image 488" o:spid="_x0000_s1911" type="#_x0000_t75" style="position:absolute;top:1834;width:6182;height:6183" o:gfxdata="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O5sm/&#10;AAAA3AAAAA8AAAAAAAAAAQAgAAAAIgAAAGRycy9kb3ducmV2LnhtbFBLAQIUABQAAAAIAIdO4kAz&#10;LwWeOwAAADkAAAAQAAAAAAAAAAEAIAAAAA4BAABkcnMvc2hhcGV4bWwueG1sUEsFBgAAAAAGAAYA&#10;WwEAALgDAAAAAA==&#10;">
              <v:imagedata r:id="rId283" o:title=""/>
              <o:lock v:ext="edit" aspectratio="f"/>
            </v:shape>
            <v:shape id="Image 489" o:spid="_x0000_s1912" type="#_x0000_t75" style="position:absolute;left:3154;width:4421;height:4862" o:gfxdata="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3mgS8AAAA&#10;3AAAAA8AAAAAAAAAAQAgAAAAIgAAAGRycy9kb3ducmV2LnhtbFBLAQIUABQAAAAIAIdO4kAzLwWe&#10;OwAAADkAAAAQAAAAAAAAAAEAIAAAAAsBAABkcnMvc2hhcGV4bWwueG1sUEsFBgAAAAAGAAYAWwEA&#10;ALUDAAAAAA==&#10;">
              <v:imagedata r:id="rId284" o:title=""/>
              <o:lock v:ext="edit" aspectratio="f"/>
            </v:shape>
            <w10:wrap anchorx="page" anchory="page"/>
          </v:group>
        </w:pict>
      </w:r>
      <w:r>
        <w:rPr>
          <w:sz w:val="20"/>
        </w:rPr>
        <w:pict>
          <v:group id="Group 490" o:spid="_x0000_s1917" style="position:absolute;margin-left:.5pt;margin-top:2.15pt;width:420.55pt;height:590.95pt;z-index:-251584512;mso-position-horizontal-relative:page;mso-position-vertical-relative:page" coordsize="53409,75050" o:gfxdata="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CpWVqfYAAAACAEAAA8AAAAAAAAAAQAg&#10;AAAAIgAAAGRycy9kb3ducmV2LnhtbFBLAQIUABQAAAAIAIdO4kAfnrMRKwMAAJwJAAAOAAAAAAAA&#10;AAEAIAAAACcBAABkcnMvZTJvRG9jLnhtbFBLBQYAAAAABgAGAFkBAADEBgAAAAA=&#10;">
            <v:shape id="Graphic 491" o:spid="_x0000_s1914" style="position:absolute;left:1;top:1;width:53404;height:75045" coordsize="5340350,7504430" o:spt="100" o:gfxdata="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4Xlu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v:shape id="Textbox 492" o:spid="_x0000_s1915" type="#_x0000_t202" style="position:absolute;left:6372;top:3973;width:42418;height:1169" o:gfxdata="UEsDBAoAAAAAAIdO4kAAAAAAAAAAAAAAAAAEAAAAZHJzL1BLAwQUAAAACACHTuJArQ34Fb4AAADc&#10;AAAADwAAAGRycy9kb3ducmV2LnhtbEWPQWsCMRSE7wX/Q3iCt5ooYu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34Fb4A&#10;AADcAAAADwAAAAAAAAABACAAAAAiAAAAZHJzL2Rvd25yZXYueG1sUEsBAhQAFAAAAAgAh07iQDMv&#10;BZ47AAAAOQAAABAAAAAAAAAAAQAgAAAADQEAAGRycy9zaGFwZXhtbC54bWxQSwUGAAAAAAYABgBb&#10;AQAAtwMAAAAA&#10;" filled="f" stroked="f">
              <v:textbox inset="0,0,0,0">
                <w:txbxContent>
                  <w:p w:rsidR="00A01459" w:rsidRDefault="003E52CC">
                    <w:pPr>
                      <w:tabs>
                        <w:tab w:val="left" w:pos="6200"/>
                      </w:tabs>
                      <w:spacing w:line="182" w:lineRule="exact"/>
                      <w:rPr>
                        <w:sz w:val="16"/>
                      </w:rPr>
                    </w:pPr>
                    <w:r>
                      <w:rPr>
                        <w:sz w:val="16"/>
                      </w:rPr>
                      <w:t>Спецификация</w:t>
                    </w:r>
                    <w:r>
                      <w:rPr>
                        <w:spacing w:val="6"/>
                        <w:sz w:val="16"/>
                      </w:rPr>
                      <w:t xml:space="preserve"> </w:t>
                    </w:r>
                    <w:r>
                      <w:rPr>
                        <w:sz w:val="16"/>
                      </w:rPr>
                      <w:t>КИМ</w:t>
                    </w:r>
                    <w:r>
                      <w:rPr>
                        <w:spacing w:val="6"/>
                        <w:sz w:val="16"/>
                      </w:rPr>
                      <w:t xml:space="preserve"> </w:t>
                    </w:r>
                    <w:r>
                      <w:rPr>
                        <w:sz w:val="16"/>
                      </w:rPr>
                      <w:t>ЕГЭ</w:t>
                    </w:r>
                    <w:r>
                      <w:rPr>
                        <w:spacing w:val="5"/>
                        <w:sz w:val="16"/>
                      </w:rPr>
                      <w:t xml:space="preserve"> </w:t>
                    </w:r>
                    <w:r>
                      <w:rPr>
                        <w:sz w:val="16"/>
                      </w:rPr>
                      <w:t>2026</w:t>
                    </w:r>
                    <w:r>
                      <w:rPr>
                        <w:spacing w:val="6"/>
                        <w:sz w:val="16"/>
                      </w:rPr>
                      <w:t xml:space="preserve"> </w:t>
                    </w:r>
                    <w:r>
                      <w:rPr>
                        <w:sz w:val="16"/>
                      </w:rPr>
                      <w:t>г.</w:t>
                    </w:r>
                    <w:r>
                      <w:rPr>
                        <w:spacing w:val="6"/>
                        <w:sz w:val="16"/>
                      </w:rPr>
                      <w:t xml:space="preserve"> </w:t>
                    </w:r>
                    <w:r>
                      <w:rPr>
                        <w:sz w:val="16"/>
                      </w:rPr>
                      <w:t>ИНОСТРАННЫЕ</w:t>
                    </w:r>
                    <w:r>
                      <w:rPr>
                        <w:spacing w:val="6"/>
                        <w:sz w:val="16"/>
                      </w:rPr>
                      <w:t xml:space="preserve"> </w:t>
                    </w:r>
                    <w:r>
                      <w:rPr>
                        <w:sz w:val="16"/>
                      </w:rPr>
                      <w:t>ЯЗЫКИ</w:t>
                    </w:r>
                    <w:r>
                      <w:rPr>
                        <w:spacing w:val="5"/>
                        <w:sz w:val="16"/>
                      </w:rPr>
                      <w:t xml:space="preserve"> </w:t>
                    </w:r>
                    <w:r>
                      <w:rPr>
                        <w:sz w:val="16"/>
                      </w:rPr>
                      <w:t>(европейские),</w:t>
                    </w:r>
                    <w:r>
                      <w:rPr>
                        <w:spacing w:val="6"/>
                        <w:sz w:val="16"/>
                      </w:rPr>
                      <w:t xml:space="preserve"> </w:t>
                    </w:r>
                    <w:r>
                      <w:rPr>
                        <w:sz w:val="16"/>
                      </w:rPr>
                      <w:t>11</w:t>
                    </w:r>
                    <w:r>
                      <w:rPr>
                        <w:spacing w:val="5"/>
                        <w:sz w:val="16"/>
                      </w:rPr>
                      <w:t xml:space="preserve"> </w:t>
                    </w:r>
                    <w:r>
                      <w:rPr>
                        <w:spacing w:val="-2"/>
                        <w:sz w:val="16"/>
                      </w:rPr>
                      <w:t>класс</w:t>
                    </w:r>
                    <w:r>
                      <w:rPr>
                        <w:sz w:val="16"/>
                      </w:rPr>
                      <w:tab/>
                      <w:t>31</w:t>
                    </w:r>
                    <w:r>
                      <w:rPr>
                        <w:spacing w:val="3"/>
                        <w:sz w:val="16"/>
                      </w:rPr>
                      <w:t xml:space="preserve"> </w:t>
                    </w:r>
                    <w:r>
                      <w:rPr>
                        <w:sz w:val="16"/>
                      </w:rPr>
                      <w:t>/</w:t>
                    </w:r>
                    <w:r>
                      <w:rPr>
                        <w:spacing w:val="4"/>
                        <w:sz w:val="16"/>
                      </w:rPr>
                      <w:t xml:space="preserve"> </w:t>
                    </w:r>
                    <w:r>
                      <w:rPr>
                        <w:spacing w:val="-5"/>
                        <w:sz w:val="16"/>
                      </w:rPr>
                      <w:t>31</w:t>
                    </w:r>
                  </w:p>
                </w:txbxContent>
              </v:textbox>
            </v:shape>
            <v:shape id="Textbox 493" o:spid="_x0000_s1916" type="#_x0000_t202" style="position:absolute;left:12296;top:70223;width:28633;height:1067" o:gfxdata="UEsDBAoAAAAAAIdO4kAAAAAAAAAAAAAAAAAEAAAAZHJzL1BLAwQUAAAACACHTuJA3JJsZ7sAAADc&#10;AAAADwAAAGRycy9kb3ducmV2LnhtbEVPTWsCMRC9C/6HMEJvmihF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JsZ7sAAADc&#10;AAAADwAAAAAAAAABACAAAAAiAAAAZHJzL2Rvd25yZXYueG1sUEsBAhQAFAAAAAgAh07iQDMvBZ47&#10;AAAAOQAAABAAAAAAAAAAAQAgAAAACgEAAGRycy9zaGFwZXhtbC54bWxQSwUGAAAAAAYABgBbAQAA&#10;tAMAAAAA&#10;" filled="f" stroked="f">
              <v:textbox inset="0,0,0,0">
                <w:txbxContent>
                  <w:p w:rsidR="00A01459" w:rsidRDefault="003E52CC">
                    <w:pPr>
                      <w:spacing w:line="167" w:lineRule="exact"/>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p>
                </w:txbxContent>
              </v:textbox>
            </v:shape>
            <w10:wrap anchorx="page" anchory="page"/>
          </v:group>
        </w:pict>
      </w:r>
    </w:p>
    <w:p w:rsidR="00A01459" w:rsidRDefault="00A01459">
      <w:pPr>
        <w:pStyle w:val="a9"/>
        <w:rPr>
          <w:sz w:val="20"/>
        </w:rPr>
      </w:pPr>
    </w:p>
    <w:p w:rsidR="00A01459" w:rsidRDefault="00A01459">
      <w:pPr>
        <w:pStyle w:val="a9"/>
        <w:rPr>
          <w:sz w:val="20"/>
        </w:rPr>
      </w:pPr>
    </w:p>
    <w:p w:rsidR="00A01459" w:rsidRDefault="00A01459">
      <w:pPr>
        <w:pStyle w:val="a9"/>
        <w:spacing w:before="120"/>
        <w:rPr>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6"/>
        <w:gridCol w:w="2285"/>
        <w:gridCol w:w="1417"/>
        <w:gridCol w:w="854"/>
        <w:gridCol w:w="671"/>
        <w:gridCol w:w="730"/>
      </w:tblGrid>
      <w:tr w:rsidR="00A01459">
        <w:trPr>
          <w:trHeight w:val="1329"/>
        </w:trPr>
        <w:tc>
          <w:tcPr>
            <w:tcW w:w="646" w:type="dxa"/>
          </w:tcPr>
          <w:p w:rsidR="00A01459" w:rsidRDefault="003E52CC">
            <w:pPr>
              <w:pStyle w:val="TableParagraph"/>
              <w:spacing w:line="247" w:lineRule="auto"/>
              <w:ind w:left="53" w:firstLine="43"/>
              <w:rPr>
                <w:sz w:val="16"/>
              </w:rPr>
            </w:pPr>
            <w:r>
              <w:rPr>
                <w:spacing w:val="-4"/>
                <w:w w:val="105"/>
                <w:sz w:val="16"/>
              </w:rPr>
              <w:t>Номер</w:t>
            </w:r>
            <w:r>
              <w:rPr>
                <w:spacing w:val="40"/>
                <w:w w:val="105"/>
                <w:sz w:val="16"/>
              </w:rPr>
              <w:t xml:space="preserve"> </w:t>
            </w:r>
            <w:r>
              <w:rPr>
                <w:spacing w:val="-2"/>
                <w:sz w:val="16"/>
              </w:rPr>
              <w:t>задания</w:t>
            </w:r>
          </w:p>
        </w:tc>
        <w:tc>
          <w:tcPr>
            <w:tcW w:w="2285" w:type="dxa"/>
          </w:tcPr>
          <w:p w:rsidR="00A01459" w:rsidRDefault="003E52CC">
            <w:pPr>
              <w:pStyle w:val="TableParagraph"/>
              <w:spacing w:line="247" w:lineRule="auto"/>
              <w:ind w:left="289" w:right="274"/>
              <w:jc w:val="center"/>
              <w:rPr>
                <w:sz w:val="16"/>
              </w:rPr>
            </w:pPr>
            <w:r>
              <w:rPr>
                <w:spacing w:val="-2"/>
                <w:w w:val="105"/>
                <w:sz w:val="16"/>
              </w:rPr>
              <w:t>Проверяемые</w:t>
            </w:r>
            <w:r>
              <w:rPr>
                <w:spacing w:val="40"/>
                <w:w w:val="105"/>
                <w:sz w:val="16"/>
              </w:rPr>
              <w:t xml:space="preserve"> </w:t>
            </w:r>
            <w:r>
              <w:rPr>
                <w:spacing w:val="-2"/>
                <w:w w:val="105"/>
                <w:sz w:val="16"/>
              </w:rPr>
              <w:t>предметные</w:t>
            </w:r>
            <w:r>
              <w:rPr>
                <w:spacing w:val="-9"/>
                <w:w w:val="105"/>
                <w:sz w:val="16"/>
              </w:rPr>
              <w:t xml:space="preserve"> </w:t>
            </w:r>
            <w:r>
              <w:rPr>
                <w:spacing w:val="-2"/>
                <w:w w:val="105"/>
                <w:sz w:val="16"/>
              </w:rPr>
              <w:t>требования</w:t>
            </w:r>
            <w:r>
              <w:rPr>
                <w:spacing w:val="40"/>
                <w:w w:val="105"/>
                <w:sz w:val="16"/>
              </w:rPr>
              <w:t xml:space="preserve"> </w:t>
            </w:r>
            <w:r>
              <w:rPr>
                <w:spacing w:val="-2"/>
                <w:w w:val="105"/>
                <w:sz w:val="16"/>
              </w:rPr>
              <w:t>к</w:t>
            </w:r>
            <w:r>
              <w:rPr>
                <w:spacing w:val="-3"/>
                <w:w w:val="105"/>
                <w:sz w:val="16"/>
              </w:rPr>
              <w:t xml:space="preserve"> </w:t>
            </w:r>
            <w:r>
              <w:rPr>
                <w:spacing w:val="-2"/>
                <w:w w:val="105"/>
                <w:sz w:val="16"/>
              </w:rPr>
              <w:t>результатам освоения</w:t>
            </w:r>
          </w:p>
          <w:p w:rsidR="00A01459" w:rsidRDefault="003E52CC">
            <w:pPr>
              <w:pStyle w:val="TableParagraph"/>
              <w:spacing w:before="3" w:line="247" w:lineRule="auto"/>
              <w:ind w:left="14"/>
              <w:jc w:val="center"/>
              <w:rPr>
                <w:sz w:val="16"/>
              </w:rPr>
            </w:pPr>
            <w:r>
              <w:rPr>
                <w:spacing w:val="-2"/>
                <w:w w:val="105"/>
                <w:sz w:val="16"/>
              </w:rPr>
              <w:t>основной</w:t>
            </w:r>
            <w:r>
              <w:rPr>
                <w:spacing w:val="-9"/>
                <w:w w:val="105"/>
                <w:sz w:val="16"/>
              </w:rPr>
              <w:t xml:space="preserve"> </w:t>
            </w:r>
            <w:r>
              <w:rPr>
                <w:spacing w:val="-2"/>
                <w:w w:val="105"/>
                <w:sz w:val="16"/>
              </w:rPr>
              <w:t>образовательной</w:t>
            </w:r>
            <w:r>
              <w:rPr>
                <w:spacing w:val="40"/>
                <w:w w:val="105"/>
                <w:sz w:val="16"/>
              </w:rPr>
              <w:t xml:space="preserve"> </w:t>
            </w:r>
            <w:r>
              <w:rPr>
                <w:spacing w:val="-2"/>
                <w:w w:val="105"/>
                <w:sz w:val="16"/>
              </w:rPr>
              <w:t>программы</w:t>
            </w:r>
          </w:p>
        </w:tc>
        <w:tc>
          <w:tcPr>
            <w:tcW w:w="1417" w:type="dxa"/>
          </w:tcPr>
          <w:p w:rsidR="00A01459" w:rsidRDefault="003E52CC">
            <w:pPr>
              <w:pStyle w:val="TableParagraph"/>
              <w:spacing w:line="247" w:lineRule="auto"/>
              <w:ind w:left="131" w:right="134" w:firstLine="44"/>
              <w:jc w:val="both"/>
              <w:rPr>
                <w:sz w:val="16"/>
              </w:rPr>
            </w:pPr>
            <w:r>
              <w:rPr>
                <w:w w:val="105"/>
                <w:sz w:val="16"/>
              </w:rPr>
              <w:t>Коды</w:t>
            </w:r>
            <w:r>
              <w:rPr>
                <w:spacing w:val="-8"/>
                <w:w w:val="105"/>
                <w:sz w:val="16"/>
              </w:rPr>
              <w:t xml:space="preserve"> </w:t>
            </w:r>
            <w:r>
              <w:rPr>
                <w:w w:val="105"/>
                <w:sz w:val="16"/>
              </w:rPr>
              <w:t xml:space="preserve">проверя- </w:t>
            </w:r>
            <w:r>
              <w:rPr>
                <w:spacing w:val="-2"/>
                <w:w w:val="105"/>
                <w:sz w:val="16"/>
              </w:rPr>
              <w:t>емых</w:t>
            </w:r>
            <w:r>
              <w:rPr>
                <w:spacing w:val="-9"/>
                <w:w w:val="105"/>
                <w:sz w:val="16"/>
              </w:rPr>
              <w:t xml:space="preserve"> </w:t>
            </w:r>
            <w:r>
              <w:rPr>
                <w:spacing w:val="-2"/>
                <w:w w:val="105"/>
                <w:sz w:val="16"/>
              </w:rPr>
              <w:t>элементов</w:t>
            </w:r>
            <w:r>
              <w:rPr>
                <w:w w:val="105"/>
                <w:sz w:val="16"/>
              </w:rPr>
              <w:t xml:space="preserve"> содержания</w:t>
            </w:r>
            <w:r>
              <w:rPr>
                <w:spacing w:val="-11"/>
                <w:w w:val="105"/>
                <w:sz w:val="16"/>
              </w:rPr>
              <w:t xml:space="preserve"> </w:t>
            </w:r>
            <w:r>
              <w:rPr>
                <w:w w:val="105"/>
                <w:sz w:val="16"/>
              </w:rPr>
              <w:t xml:space="preserve">(по </w:t>
            </w:r>
            <w:r>
              <w:rPr>
                <w:spacing w:val="-2"/>
                <w:w w:val="105"/>
                <w:sz w:val="16"/>
              </w:rPr>
              <w:t>кодификатору)</w:t>
            </w:r>
          </w:p>
        </w:tc>
        <w:tc>
          <w:tcPr>
            <w:tcW w:w="854" w:type="dxa"/>
          </w:tcPr>
          <w:p w:rsidR="00A01459" w:rsidRDefault="003E52CC">
            <w:pPr>
              <w:pStyle w:val="TableParagraph"/>
              <w:spacing w:line="247" w:lineRule="auto"/>
              <w:ind w:left="43" w:right="39" w:hanging="1"/>
              <w:jc w:val="center"/>
              <w:rPr>
                <w:sz w:val="16"/>
              </w:rPr>
            </w:pPr>
            <w:r>
              <w:rPr>
                <w:spacing w:val="-2"/>
                <w:w w:val="105"/>
                <w:sz w:val="16"/>
              </w:rPr>
              <w:t>Уровень</w:t>
            </w:r>
            <w:r>
              <w:rPr>
                <w:spacing w:val="40"/>
                <w:w w:val="105"/>
                <w:sz w:val="16"/>
              </w:rPr>
              <w:t xml:space="preserve"> </w:t>
            </w:r>
            <w:r>
              <w:rPr>
                <w:spacing w:val="-4"/>
                <w:w w:val="105"/>
                <w:sz w:val="16"/>
              </w:rPr>
              <w:t>сложности</w:t>
            </w:r>
            <w:r>
              <w:rPr>
                <w:spacing w:val="40"/>
                <w:w w:val="105"/>
                <w:sz w:val="16"/>
              </w:rPr>
              <w:t xml:space="preserve"> </w:t>
            </w:r>
            <w:r>
              <w:rPr>
                <w:spacing w:val="-2"/>
                <w:w w:val="105"/>
                <w:sz w:val="16"/>
              </w:rPr>
              <w:t>задания</w:t>
            </w:r>
          </w:p>
        </w:tc>
        <w:tc>
          <w:tcPr>
            <w:tcW w:w="671" w:type="dxa"/>
          </w:tcPr>
          <w:p w:rsidR="00A01459" w:rsidRDefault="003E52CC">
            <w:pPr>
              <w:pStyle w:val="TableParagraph"/>
              <w:spacing w:line="247" w:lineRule="auto"/>
              <w:ind w:left="70" w:right="69"/>
              <w:jc w:val="center"/>
              <w:rPr>
                <w:sz w:val="16"/>
              </w:rPr>
            </w:pPr>
            <w:r>
              <w:rPr>
                <w:spacing w:val="-2"/>
                <w:sz w:val="16"/>
              </w:rPr>
              <w:t>Макси-</w:t>
            </w:r>
            <w:r>
              <w:rPr>
                <w:spacing w:val="40"/>
                <w:w w:val="105"/>
                <w:sz w:val="16"/>
              </w:rPr>
              <w:t xml:space="preserve"> </w:t>
            </w:r>
            <w:r>
              <w:rPr>
                <w:spacing w:val="-2"/>
                <w:w w:val="105"/>
                <w:sz w:val="16"/>
              </w:rPr>
              <w:t>маль-</w:t>
            </w:r>
            <w:r>
              <w:rPr>
                <w:spacing w:val="40"/>
                <w:w w:val="105"/>
                <w:sz w:val="16"/>
              </w:rPr>
              <w:t xml:space="preserve"> </w:t>
            </w:r>
            <w:r>
              <w:rPr>
                <w:spacing w:val="-4"/>
                <w:w w:val="105"/>
                <w:sz w:val="16"/>
              </w:rPr>
              <w:t>ный</w:t>
            </w:r>
            <w:r>
              <w:rPr>
                <w:w w:val="105"/>
                <w:sz w:val="16"/>
              </w:rPr>
              <w:t xml:space="preserve"> балл</w:t>
            </w:r>
            <w:r>
              <w:rPr>
                <w:spacing w:val="-11"/>
                <w:w w:val="105"/>
                <w:sz w:val="16"/>
              </w:rPr>
              <w:t xml:space="preserve"> </w:t>
            </w:r>
            <w:r>
              <w:rPr>
                <w:w w:val="105"/>
                <w:sz w:val="16"/>
              </w:rPr>
              <w:t xml:space="preserve">за </w:t>
            </w:r>
            <w:r>
              <w:rPr>
                <w:spacing w:val="-2"/>
                <w:w w:val="105"/>
                <w:sz w:val="16"/>
              </w:rPr>
              <w:t>выпол-</w:t>
            </w:r>
            <w:r>
              <w:rPr>
                <w:spacing w:val="40"/>
                <w:w w:val="105"/>
                <w:sz w:val="16"/>
              </w:rPr>
              <w:t xml:space="preserve"> </w:t>
            </w:r>
            <w:r>
              <w:rPr>
                <w:spacing w:val="-2"/>
                <w:w w:val="105"/>
                <w:sz w:val="16"/>
              </w:rPr>
              <w:t>нение</w:t>
            </w:r>
          </w:p>
          <w:p w:rsidR="00A01459" w:rsidRDefault="003E52CC">
            <w:pPr>
              <w:pStyle w:val="TableParagraph"/>
              <w:spacing w:before="5" w:line="165" w:lineRule="exact"/>
              <w:ind w:left="0"/>
              <w:jc w:val="center"/>
              <w:rPr>
                <w:sz w:val="16"/>
              </w:rPr>
            </w:pPr>
            <w:r>
              <w:rPr>
                <w:spacing w:val="-2"/>
                <w:w w:val="105"/>
                <w:sz w:val="16"/>
              </w:rPr>
              <w:t>задания</w:t>
            </w:r>
          </w:p>
        </w:tc>
        <w:tc>
          <w:tcPr>
            <w:tcW w:w="730" w:type="dxa"/>
          </w:tcPr>
          <w:p w:rsidR="00A01459" w:rsidRDefault="003E52CC">
            <w:pPr>
              <w:pStyle w:val="TableParagraph"/>
              <w:spacing w:line="247" w:lineRule="auto"/>
              <w:ind w:left="84" w:right="83" w:firstLine="35"/>
              <w:jc w:val="center"/>
              <w:rPr>
                <w:sz w:val="16"/>
              </w:rPr>
            </w:pPr>
            <w:r>
              <w:rPr>
                <w:spacing w:val="-4"/>
                <w:w w:val="105"/>
                <w:sz w:val="16"/>
              </w:rPr>
              <w:t>При-</w:t>
            </w:r>
            <w:r>
              <w:rPr>
                <w:spacing w:val="40"/>
                <w:w w:val="105"/>
                <w:sz w:val="16"/>
              </w:rPr>
              <w:t xml:space="preserve"> </w:t>
            </w:r>
            <w:r>
              <w:rPr>
                <w:spacing w:val="-2"/>
                <w:w w:val="105"/>
                <w:sz w:val="16"/>
              </w:rPr>
              <w:t>мерное</w:t>
            </w:r>
            <w:r>
              <w:rPr>
                <w:spacing w:val="40"/>
                <w:w w:val="105"/>
                <w:sz w:val="16"/>
              </w:rPr>
              <w:t xml:space="preserve"> </w:t>
            </w:r>
            <w:r>
              <w:rPr>
                <w:spacing w:val="-2"/>
                <w:w w:val="105"/>
                <w:sz w:val="16"/>
              </w:rPr>
              <w:t>время</w:t>
            </w:r>
            <w:r>
              <w:rPr>
                <w:spacing w:val="40"/>
                <w:w w:val="105"/>
                <w:sz w:val="16"/>
              </w:rPr>
              <w:t xml:space="preserve"> </w:t>
            </w:r>
            <w:r>
              <w:rPr>
                <w:spacing w:val="-2"/>
                <w:w w:val="105"/>
                <w:sz w:val="16"/>
              </w:rPr>
              <w:t>выпол-</w:t>
            </w:r>
            <w:r>
              <w:rPr>
                <w:spacing w:val="40"/>
                <w:w w:val="105"/>
                <w:sz w:val="16"/>
              </w:rPr>
              <w:t xml:space="preserve"> </w:t>
            </w:r>
            <w:r>
              <w:rPr>
                <w:spacing w:val="-2"/>
                <w:w w:val="105"/>
                <w:sz w:val="16"/>
              </w:rPr>
              <w:t>нения</w:t>
            </w:r>
            <w:r>
              <w:rPr>
                <w:spacing w:val="40"/>
                <w:w w:val="105"/>
                <w:sz w:val="16"/>
              </w:rPr>
              <w:t xml:space="preserve"> </w:t>
            </w:r>
            <w:r>
              <w:rPr>
                <w:spacing w:val="-2"/>
                <w:sz w:val="16"/>
              </w:rPr>
              <w:t>задания</w:t>
            </w:r>
          </w:p>
          <w:p w:rsidR="00A01459" w:rsidRDefault="003E52CC">
            <w:pPr>
              <w:pStyle w:val="TableParagraph"/>
              <w:spacing w:before="5" w:line="165" w:lineRule="exact"/>
              <w:ind w:left="9" w:right="9"/>
              <w:jc w:val="center"/>
              <w:rPr>
                <w:sz w:val="16"/>
              </w:rPr>
            </w:pPr>
            <w:r>
              <w:rPr>
                <w:spacing w:val="-2"/>
                <w:w w:val="105"/>
                <w:sz w:val="16"/>
              </w:rPr>
              <w:t>(мин.)</w:t>
            </w:r>
          </w:p>
        </w:tc>
      </w:tr>
      <w:tr w:rsidR="00A01459">
        <w:trPr>
          <w:trHeight w:val="187"/>
        </w:trPr>
        <w:tc>
          <w:tcPr>
            <w:tcW w:w="6603" w:type="dxa"/>
            <w:gridSpan w:val="6"/>
          </w:tcPr>
          <w:p w:rsidR="00A01459" w:rsidRDefault="003E52CC">
            <w:pPr>
              <w:pStyle w:val="TableParagraph"/>
              <w:spacing w:before="3" w:line="163" w:lineRule="exact"/>
              <w:ind w:left="6" w:right="3"/>
              <w:jc w:val="center"/>
              <w:rPr>
                <w:b/>
                <w:sz w:val="16"/>
              </w:rPr>
            </w:pPr>
            <w:r>
              <w:rPr>
                <w:b/>
                <w:sz w:val="16"/>
              </w:rPr>
              <w:t>УСТНАЯ</w:t>
            </w:r>
            <w:r>
              <w:rPr>
                <w:b/>
                <w:spacing w:val="17"/>
                <w:sz w:val="16"/>
              </w:rPr>
              <w:t xml:space="preserve"> </w:t>
            </w:r>
            <w:r>
              <w:rPr>
                <w:b/>
                <w:spacing w:val="-2"/>
                <w:sz w:val="16"/>
              </w:rPr>
              <w:t>ЧАСТЬ</w:t>
            </w:r>
          </w:p>
        </w:tc>
      </w:tr>
      <w:tr w:rsidR="00A01459">
        <w:trPr>
          <w:trHeight w:val="187"/>
        </w:trPr>
        <w:tc>
          <w:tcPr>
            <w:tcW w:w="6603" w:type="dxa"/>
            <w:gridSpan w:val="6"/>
          </w:tcPr>
          <w:p w:rsidR="00A01459" w:rsidRDefault="003E52CC">
            <w:pPr>
              <w:pStyle w:val="TableParagraph"/>
              <w:spacing w:before="3" w:line="163" w:lineRule="exact"/>
              <w:ind w:left="6"/>
              <w:jc w:val="center"/>
              <w:rPr>
                <w:b/>
                <w:sz w:val="16"/>
              </w:rPr>
            </w:pPr>
            <w:r>
              <w:rPr>
                <w:b/>
                <w:w w:val="105"/>
                <w:sz w:val="16"/>
              </w:rPr>
              <w:t>Раздел</w:t>
            </w:r>
            <w:r>
              <w:rPr>
                <w:b/>
                <w:spacing w:val="-8"/>
                <w:w w:val="105"/>
                <w:sz w:val="16"/>
              </w:rPr>
              <w:t xml:space="preserve"> </w:t>
            </w:r>
            <w:r>
              <w:rPr>
                <w:b/>
                <w:w w:val="105"/>
                <w:sz w:val="16"/>
              </w:rPr>
              <w:t>5.</w:t>
            </w:r>
            <w:r>
              <w:rPr>
                <w:b/>
                <w:spacing w:val="-7"/>
                <w:w w:val="105"/>
                <w:sz w:val="16"/>
              </w:rPr>
              <w:t xml:space="preserve"> </w:t>
            </w:r>
            <w:r>
              <w:rPr>
                <w:b/>
                <w:spacing w:val="-2"/>
                <w:w w:val="105"/>
                <w:sz w:val="16"/>
              </w:rPr>
              <w:t>Говорение</w:t>
            </w:r>
          </w:p>
        </w:tc>
      </w:tr>
      <w:tr w:rsidR="00A01459">
        <w:trPr>
          <w:trHeight w:val="187"/>
        </w:trPr>
        <w:tc>
          <w:tcPr>
            <w:tcW w:w="646" w:type="dxa"/>
          </w:tcPr>
          <w:p w:rsidR="00A01459" w:rsidRDefault="003E52CC">
            <w:pPr>
              <w:pStyle w:val="TableParagraph"/>
              <w:spacing w:before="3" w:line="165" w:lineRule="exact"/>
              <w:ind w:left="0" w:right="7"/>
              <w:jc w:val="center"/>
              <w:rPr>
                <w:sz w:val="16"/>
              </w:rPr>
            </w:pPr>
            <w:r>
              <w:rPr>
                <w:w w:val="105"/>
                <w:sz w:val="16"/>
              </w:rPr>
              <w:t>39</w:t>
            </w:r>
            <w:r>
              <w:rPr>
                <w:spacing w:val="-6"/>
                <w:w w:val="105"/>
                <w:sz w:val="16"/>
              </w:rPr>
              <w:t xml:space="preserve"> </w:t>
            </w:r>
            <w:r>
              <w:rPr>
                <w:spacing w:val="-5"/>
                <w:w w:val="105"/>
                <w:sz w:val="16"/>
              </w:rPr>
              <w:t>(1)</w:t>
            </w:r>
          </w:p>
        </w:tc>
        <w:tc>
          <w:tcPr>
            <w:tcW w:w="2285" w:type="dxa"/>
          </w:tcPr>
          <w:p w:rsidR="00A01459" w:rsidRDefault="003E52CC">
            <w:pPr>
              <w:pStyle w:val="TableParagraph"/>
              <w:spacing w:before="3" w:line="165" w:lineRule="exact"/>
              <w:ind w:left="55"/>
              <w:rPr>
                <w:sz w:val="16"/>
              </w:rPr>
            </w:pPr>
            <w:r>
              <w:rPr>
                <w:sz w:val="16"/>
              </w:rPr>
              <w:pict>
                <v:group id="Group 494" o:spid="_x0000_s1935" style="position:absolute;left:0;text-align:left;margin-left:28.1pt;margin-top:1.25pt;width:251.75pt;height:256.05pt;z-index:-251585536;mso-position-horizontal-relative:text;mso-position-vertical-relative:text" coordsize="31972,32518" o:gfxdata="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">
                  <v:shape id="Image 495" o:spid="_x0000_s1925" type="#_x0000_t75" style="position:absolute;top:28109;width:4384;height:4405" o:gfxdata="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Md4LgAAADcAAAA&#10;DwAAAAAAAAABACAAAAAiAAAAZHJzL2Rvd25yZXYueG1sUEsBAhQAFAAAAAgAh07iQDMvBZ47AAAA&#10;OQAAABAAAAAAAAAAAQAgAAAABwEAAGRycy9zaGFwZXhtbC54bWxQSwUGAAAAAAYABgBbAQAAsQMA&#10;AAAA&#10;">
                    <v:imagedata r:id="rId285" o:title=""/>
                    <o:lock v:ext="edit" aspectratio="f"/>
                  </v:shape>
                  <v:shape id="Image 496" o:spid="_x0000_s1926" type="#_x0000_t75" style="position:absolute;left:2281;top:24807;width:5415;height:5415" o:gfxdata="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S3U68AAAA&#10;3AAAAA8AAAAAAAAAAQAgAAAAIgAAAGRycy9kb3ducmV2LnhtbFBLAQIUABQAAAAIAIdO4kAzLwWe&#10;OwAAADkAAAAQAAAAAAAAAAEAIAAAAAsBAABkcnMvc2hhcGV4bWwueG1sUEsFBgAAAAAGAAYAWwEA&#10;ALUDAAAAAA==&#10;">
                    <v:imagedata r:id="rId286" o:title=""/>
                    <o:lock v:ext="edit" aspectratio="f"/>
                  </v:shape>
                  <v:shape id="Image 497" o:spid="_x0000_s1927" type="#_x0000_t75" style="position:absolute;left:4946;top:21786;width:6004;height:5776" o:gfxdata="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jYQvQAA&#10;ANwAAAAPAAAAAAAAAAEAIAAAACIAAABkcnMvZG93bnJldi54bWxQSwECFAAUAAAACACHTuJAMy8F&#10;njsAAAA5AAAAEAAAAAAAAAABACAAAAAMAQAAZHJzL3NoYXBleG1sLnhtbFBLBQYAAAAABgAGAFsB&#10;AAC2AwAAAAA=&#10;">
                    <v:imagedata r:id="rId287" o:title=""/>
                    <o:lock v:ext="edit" aspectratio="f"/>
                  </v:shape>
                  <v:shape id="Image 498" o:spid="_x0000_s1928" type="#_x0000_t75" style="position:absolute;left:7953;top:19009;width:4963;height:4989" o:gfxdata="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0dn74A&#10;AADcAAAADwAAAAAAAAABACAAAAAiAAAAZHJzL2Rvd25yZXYueG1sUEsBAhQAFAAAAAgAh07iQDMv&#10;BZ47AAAAOQAAABAAAAAAAAAAAQAgAAAADQEAAGRycy9zaGFwZXhtbC54bWxQSwUGAAAAAAYABgBb&#10;AQAAtwMAAAAA&#10;">
                    <v:imagedata r:id="rId288" o:title=""/>
                    <o:lock v:ext="edit" aspectratio="f"/>
                  </v:shape>
                  <v:shape id="Image 499" o:spid="_x0000_s1929" type="#_x0000_t75" style="position:absolute;left:11639;top:15450;width:5414;height:5415" o:gfxdata="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G3jW8AAAA&#10;3AAAAA8AAAAAAAAAAQAgAAAAIgAAAGRycy9kb3ducmV2LnhtbFBLAQIUABQAAAAIAIdO4kAzLwWe&#10;OwAAADkAAAAQAAAAAAAAAAEAIAAAAAsBAABkcnMvc2hhcGV4bWwueG1sUEsFBgAAAAAGAAYAWwEA&#10;ALUDAAAAAA==&#10;">
                    <v:imagedata r:id="rId289" o:title=""/>
                    <o:lock v:ext="edit" aspectratio="f"/>
                  </v:shape>
                  <v:shape id="Image 500" o:spid="_x0000_s1930" type="#_x0000_t75" style="position:absolute;left:16980;top:10683;width:4868;height:4380" o:gfxdata="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zcXvQAA&#10;ANwAAAAPAAAAAAAAAAEAIAAAACIAAABkcnMvZG93bnJldi54bWxQSwECFAAUAAAACACHTuJAMy8F&#10;njsAAAA5AAAAEAAAAAAAAAABACAAAAAMAQAAZHJzL3NoYXBleG1sLnhtbFBLBQYAAAAABgAGAFsB&#10;AAC2AwAAAAA=&#10;">
                    <v:imagedata r:id="rId291" o:title=""/>
                    <o:lock v:ext="edit" aspectratio="f"/>
                  </v:shape>
                  <v:shape id="Image 501" o:spid="_x0000_s1931" type="#_x0000_t75" style="position:absolute;left:21354;top:7175;width:4368;height:4500" o:gfxdata="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Ttsu/&#10;AAAA3AAAAA8AAAAAAAAAAQAgAAAAIgAAAGRycy9kb3ducmV2LnhtbFBLAQIUABQAAAAIAIdO4kAz&#10;LwWeOwAAADkAAAAQAAAAAAAAAAEAIAAAAA4BAABkcnMvc2hhcGV4bWwueG1sUEsFBgAAAAAGAAYA&#10;WwEAALgDAAAAAA==&#10;">
                    <v:imagedata r:id="rId292" o:title=""/>
                    <o:lock v:ext="edit" aspectratio="f"/>
                  </v:shape>
                  <v:shape id="Image 502" o:spid="_x0000_s1932" type="#_x0000_t75" style="position:absolute;left:23707;top:4977;width:3804;height:3827" o:gfxdata="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54r&#10;JsEAAADcAAAADwAAAAAAAAABACAAAAAiAAAAZHJzL2Rvd25yZXYueG1sUEsBAhQAFAAAAAgAh07i&#10;QDMvBZ47AAAAOQAAABAAAAAAAAAAAQAgAAAAEAEAAGRycy9zaGFwZXhtbC54bWxQSwUGAAAAAAYA&#10;BgBbAQAAugMAAAAA&#10;">
                    <v:imagedata r:id="rId304" o:title=""/>
                    <o:lock v:ext="edit" aspectratio="f"/>
                  </v:shape>
                  <v:shape id="Image 503" o:spid="_x0000_s1933" type="#_x0000_t75" style="position:absolute;left:25733;top:2802;width:4363;height:4499" o:gfxdata="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5OKS5AAAA3AAA&#10;AA8AAAAAAAAAAQAgAAAAIgAAAGRycy9kb3ducmV2LnhtbFBLAQIUABQAAAAIAIdO4kAzLwWeOwAA&#10;ADkAAAAQAAAAAAAAAAEAIAAAAAgBAABkcnMvc2hhcGV4bWwueG1sUEsFBgAAAAAGAAYAWwEAALID&#10;AAAAAA==&#10;">
                    <v:imagedata r:id="rId305" o:title=""/>
                    <o:lock v:ext="edit" aspectratio="f"/>
                  </v:shape>
                  <v:shape id="Image 504" o:spid="_x0000_s1934" type="#_x0000_t75" style="position:absolute;left:28529;width:3441;height:4452" o:gfxdata="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QvQAA&#10;ANwAAAAPAAAAAAAAAAEAIAAAACIAAABkcnMvZG93bnJldi54bWxQSwECFAAUAAAACACHTuJAMy8F&#10;njsAAAA5AAAAEAAAAAAAAAABACAAAAAMAQAAZHJzL3NoYXBleG1sLnhtbFBLBQYAAAAABgAGAFsB&#10;AAC2AwAAAAA=&#10;">
                    <v:imagedata r:id="rId306" o:title=""/>
                    <o:lock v:ext="edit" aspectratio="f"/>
                  </v:shape>
                </v:group>
              </w:pict>
            </w:r>
            <w:r>
              <w:rPr>
                <w:sz w:val="16"/>
              </w:rPr>
              <w:t>Чтение</w:t>
            </w:r>
            <w:r>
              <w:rPr>
                <w:spacing w:val="10"/>
                <w:sz w:val="16"/>
              </w:rPr>
              <w:t xml:space="preserve"> </w:t>
            </w:r>
            <w:r>
              <w:rPr>
                <w:sz w:val="16"/>
              </w:rPr>
              <w:t>текста</w:t>
            </w:r>
            <w:r>
              <w:rPr>
                <w:spacing w:val="10"/>
                <w:sz w:val="16"/>
              </w:rPr>
              <w:t xml:space="preserve"> </w:t>
            </w:r>
            <w:r>
              <w:rPr>
                <w:spacing w:val="-2"/>
                <w:sz w:val="16"/>
              </w:rPr>
              <w:t>вслух</w:t>
            </w:r>
          </w:p>
        </w:tc>
        <w:tc>
          <w:tcPr>
            <w:tcW w:w="1417" w:type="dxa"/>
          </w:tcPr>
          <w:p w:rsidR="00A01459" w:rsidRDefault="003E52CC">
            <w:pPr>
              <w:pStyle w:val="TableParagraph"/>
              <w:spacing w:before="3" w:line="165" w:lineRule="exact"/>
              <w:ind w:left="13" w:right="1"/>
              <w:jc w:val="center"/>
              <w:rPr>
                <w:sz w:val="16"/>
              </w:rPr>
            </w:pPr>
            <w:r>
              <w:rPr>
                <w:spacing w:val="-2"/>
                <w:w w:val="105"/>
                <w:sz w:val="16"/>
              </w:rPr>
              <w:t>2.1.2</w:t>
            </w:r>
          </w:p>
        </w:tc>
        <w:tc>
          <w:tcPr>
            <w:tcW w:w="854" w:type="dxa"/>
          </w:tcPr>
          <w:p w:rsidR="00A01459" w:rsidRDefault="003E52CC">
            <w:pPr>
              <w:pStyle w:val="TableParagraph"/>
              <w:spacing w:before="3" w:line="165" w:lineRule="exact"/>
              <w:ind w:left="9" w:right="8"/>
              <w:jc w:val="center"/>
              <w:rPr>
                <w:sz w:val="16"/>
              </w:rPr>
            </w:pPr>
            <w:r>
              <w:rPr>
                <w:spacing w:val="-10"/>
                <w:w w:val="105"/>
                <w:sz w:val="16"/>
              </w:rPr>
              <w:t>Б</w:t>
            </w:r>
          </w:p>
        </w:tc>
        <w:tc>
          <w:tcPr>
            <w:tcW w:w="671" w:type="dxa"/>
          </w:tcPr>
          <w:p w:rsidR="00A01459" w:rsidRDefault="003E52CC">
            <w:pPr>
              <w:pStyle w:val="TableParagraph"/>
              <w:spacing w:before="3" w:line="165" w:lineRule="exact"/>
              <w:ind w:left="7"/>
              <w:jc w:val="center"/>
              <w:rPr>
                <w:sz w:val="16"/>
              </w:rPr>
            </w:pPr>
            <w:r>
              <w:rPr>
                <w:spacing w:val="-10"/>
                <w:w w:val="105"/>
                <w:sz w:val="16"/>
              </w:rPr>
              <w:t>1</w:t>
            </w:r>
          </w:p>
        </w:tc>
        <w:tc>
          <w:tcPr>
            <w:tcW w:w="730" w:type="dxa"/>
            <w:vMerge w:val="restart"/>
          </w:tcPr>
          <w:p w:rsidR="00A01459" w:rsidRDefault="00A01459">
            <w:pPr>
              <w:pStyle w:val="TableParagraph"/>
              <w:ind w:left="0"/>
              <w:rPr>
                <w:sz w:val="16"/>
              </w:rPr>
            </w:pPr>
          </w:p>
        </w:tc>
      </w:tr>
      <w:tr w:rsidR="00A01459">
        <w:trPr>
          <w:trHeight w:val="567"/>
        </w:trPr>
        <w:tc>
          <w:tcPr>
            <w:tcW w:w="646" w:type="dxa"/>
          </w:tcPr>
          <w:p w:rsidR="00A01459" w:rsidRDefault="003E52CC">
            <w:pPr>
              <w:pStyle w:val="TableParagraph"/>
              <w:ind w:left="0" w:right="7"/>
              <w:jc w:val="center"/>
              <w:rPr>
                <w:sz w:val="16"/>
              </w:rPr>
            </w:pPr>
            <w:r>
              <w:rPr>
                <w:w w:val="105"/>
                <w:sz w:val="16"/>
              </w:rPr>
              <w:t>40</w:t>
            </w:r>
            <w:r>
              <w:rPr>
                <w:spacing w:val="-6"/>
                <w:w w:val="105"/>
                <w:sz w:val="16"/>
              </w:rPr>
              <w:t xml:space="preserve"> </w:t>
            </w:r>
            <w:r>
              <w:rPr>
                <w:spacing w:val="-5"/>
                <w:w w:val="105"/>
                <w:sz w:val="16"/>
              </w:rPr>
              <w:t>(2)</w:t>
            </w:r>
          </w:p>
        </w:tc>
        <w:tc>
          <w:tcPr>
            <w:tcW w:w="2285" w:type="dxa"/>
          </w:tcPr>
          <w:p w:rsidR="00A01459" w:rsidRDefault="003E52CC">
            <w:pPr>
              <w:pStyle w:val="TableParagraph"/>
              <w:tabs>
                <w:tab w:val="left" w:pos="1049"/>
                <w:tab w:val="left" w:pos="1341"/>
                <w:tab w:val="left" w:pos="1998"/>
              </w:tabs>
              <w:spacing w:line="247" w:lineRule="auto"/>
              <w:ind w:left="56" w:right="57"/>
              <w:rPr>
                <w:sz w:val="16"/>
              </w:rPr>
            </w:pPr>
            <w:r>
              <w:rPr>
                <w:spacing w:val="-2"/>
                <w:w w:val="105"/>
                <w:sz w:val="16"/>
              </w:rPr>
              <w:t>Условный</w:t>
            </w:r>
            <w:r>
              <w:rPr>
                <w:sz w:val="16"/>
              </w:rPr>
              <w:tab/>
            </w:r>
            <w:r>
              <w:rPr>
                <w:spacing w:val="-2"/>
                <w:w w:val="105"/>
                <w:sz w:val="16"/>
              </w:rPr>
              <w:t>диалог-расспрос</w:t>
            </w:r>
            <w:r>
              <w:rPr>
                <w:spacing w:val="40"/>
                <w:w w:val="105"/>
                <w:sz w:val="16"/>
              </w:rPr>
              <w:t xml:space="preserve"> </w:t>
            </w:r>
            <w:r>
              <w:rPr>
                <w:spacing w:val="-2"/>
                <w:w w:val="105"/>
                <w:sz w:val="16"/>
              </w:rPr>
              <w:t>(экзаменуемый</w:t>
            </w:r>
            <w:r>
              <w:rPr>
                <w:sz w:val="16"/>
              </w:rPr>
              <w:tab/>
            </w:r>
            <w:r>
              <w:rPr>
                <w:spacing w:val="-2"/>
                <w:w w:val="105"/>
                <w:sz w:val="16"/>
              </w:rPr>
              <w:t>задаёт</w:t>
            </w:r>
            <w:r>
              <w:rPr>
                <w:sz w:val="16"/>
              </w:rPr>
              <w:tab/>
            </w:r>
            <w:r>
              <w:rPr>
                <w:spacing w:val="-5"/>
                <w:w w:val="105"/>
                <w:sz w:val="16"/>
              </w:rPr>
              <w:t>во-</w:t>
            </w:r>
          </w:p>
          <w:p w:rsidR="00A01459" w:rsidRDefault="003E52CC">
            <w:pPr>
              <w:pStyle w:val="TableParagraph"/>
              <w:spacing w:line="165" w:lineRule="exact"/>
              <w:ind w:left="56"/>
              <w:rPr>
                <w:sz w:val="16"/>
              </w:rPr>
            </w:pPr>
            <w:r>
              <w:rPr>
                <w:spacing w:val="-2"/>
                <w:w w:val="105"/>
                <w:sz w:val="16"/>
              </w:rPr>
              <w:t>просы)</w:t>
            </w:r>
          </w:p>
        </w:tc>
        <w:tc>
          <w:tcPr>
            <w:tcW w:w="1417" w:type="dxa"/>
          </w:tcPr>
          <w:p w:rsidR="00A01459" w:rsidRDefault="003E52CC">
            <w:pPr>
              <w:pStyle w:val="TableParagraph"/>
              <w:ind w:left="13"/>
              <w:jc w:val="center"/>
              <w:rPr>
                <w:sz w:val="16"/>
              </w:rPr>
            </w:pPr>
            <w:r>
              <w:rPr>
                <w:spacing w:val="-2"/>
                <w:w w:val="105"/>
                <w:sz w:val="16"/>
              </w:rPr>
              <w:t>1.1.1.3</w:t>
            </w:r>
          </w:p>
        </w:tc>
        <w:tc>
          <w:tcPr>
            <w:tcW w:w="854" w:type="dxa"/>
          </w:tcPr>
          <w:p w:rsidR="00A01459" w:rsidRDefault="003E52CC">
            <w:pPr>
              <w:pStyle w:val="TableParagraph"/>
              <w:ind w:left="9" w:right="7"/>
              <w:jc w:val="center"/>
              <w:rPr>
                <w:sz w:val="16"/>
              </w:rPr>
            </w:pPr>
            <w:r>
              <w:rPr>
                <w:spacing w:val="-10"/>
                <w:w w:val="105"/>
                <w:sz w:val="16"/>
              </w:rPr>
              <w:t>Б</w:t>
            </w:r>
          </w:p>
        </w:tc>
        <w:tc>
          <w:tcPr>
            <w:tcW w:w="671" w:type="dxa"/>
          </w:tcPr>
          <w:p w:rsidR="00A01459" w:rsidRDefault="003E52CC">
            <w:pPr>
              <w:pStyle w:val="TableParagraph"/>
              <w:ind w:left="8"/>
              <w:jc w:val="center"/>
              <w:rPr>
                <w:sz w:val="16"/>
              </w:rPr>
            </w:pPr>
            <w:r>
              <w:rPr>
                <w:spacing w:val="-10"/>
                <w:w w:val="105"/>
                <w:sz w:val="16"/>
              </w:rPr>
              <w:t>4</w:t>
            </w:r>
          </w:p>
        </w:tc>
        <w:tc>
          <w:tcPr>
            <w:tcW w:w="730" w:type="dxa"/>
            <w:vMerge/>
            <w:tcBorders>
              <w:top w:val="nil"/>
            </w:tcBorders>
          </w:tcPr>
          <w:p w:rsidR="00A01459" w:rsidRDefault="00A01459">
            <w:pPr>
              <w:rPr>
                <w:sz w:val="2"/>
                <w:szCs w:val="2"/>
              </w:rPr>
            </w:pPr>
          </w:p>
        </w:tc>
      </w:tr>
      <w:tr w:rsidR="00A01459">
        <w:trPr>
          <w:trHeight w:val="567"/>
        </w:trPr>
        <w:tc>
          <w:tcPr>
            <w:tcW w:w="646" w:type="dxa"/>
          </w:tcPr>
          <w:p w:rsidR="00A01459" w:rsidRDefault="003E52CC">
            <w:pPr>
              <w:pStyle w:val="TableParagraph"/>
              <w:ind w:left="0" w:right="7"/>
              <w:jc w:val="center"/>
              <w:rPr>
                <w:sz w:val="16"/>
              </w:rPr>
            </w:pPr>
            <w:r>
              <w:rPr>
                <w:w w:val="105"/>
                <w:sz w:val="16"/>
              </w:rPr>
              <w:t>41</w:t>
            </w:r>
            <w:r>
              <w:rPr>
                <w:spacing w:val="-5"/>
                <w:w w:val="105"/>
                <w:sz w:val="16"/>
              </w:rPr>
              <w:t xml:space="preserve"> (3)</w:t>
            </w:r>
          </w:p>
        </w:tc>
        <w:tc>
          <w:tcPr>
            <w:tcW w:w="2285" w:type="dxa"/>
          </w:tcPr>
          <w:p w:rsidR="00A01459" w:rsidRDefault="003E52CC">
            <w:pPr>
              <w:pStyle w:val="TableParagraph"/>
              <w:tabs>
                <w:tab w:val="left" w:pos="997"/>
                <w:tab w:val="left" w:pos="1604"/>
              </w:tabs>
              <w:spacing w:line="247" w:lineRule="auto"/>
              <w:ind w:left="56" w:right="57"/>
              <w:rPr>
                <w:sz w:val="16"/>
              </w:rPr>
            </w:pPr>
            <w:r>
              <w:rPr>
                <w:spacing w:val="-2"/>
                <w:w w:val="105"/>
                <w:sz w:val="16"/>
              </w:rPr>
              <w:t>Условный</w:t>
            </w:r>
            <w:r>
              <w:rPr>
                <w:sz w:val="16"/>
              </w:rPr>
              <w:tab/>
            </w:r>
            <w:r>
              <w:rPr>
                <w:spacing w:val="-2"/>
                <w:w w:val="105"/>
                <w:sz w:val="16"/>
              </w:rPr>
              <w:t>диалог-интервью</w:t>
            </w:r>
            <w:r>
              <w:rPr>
                <w:spacing w:val="40"/>
                <w:w w:val="105"/>
                <w:sz w:val="16"/>
              </w:rPr>
              <w:t xml:space="preserve"> </w:t>
            </w:r>
            <w:r>
              <w:rPr>
                <w:spacing w:val="-2"/>
                <w:w w:val="105"/>
                <w:sz w:val="16"/>
              </w:rPr>
              <w:t>(экзаменуемый</w:t>
            </w:r>
            <w:r>
              <w:rPr>
                <w:sz w:val="16"/>
              </w:rPr>
              <w:tab/>
            </w:r>
            <w:r>
              <w:rPr>
                <w:spacing w:val="-2"/>
                <w:w w:val="105"/>
                <w:sz w:val="16"/>
              </w:rPr>
              <w:t>отвечает</w:t>
            </w:r>
          </w:p>
          <w:p w:rsidR="00A01459" w:rsidRDefault="003E52CC">
            <w:pPr>
              <w:pStyle w:val="TableParagraph"/>
              <w:spacing w:line="165" w:lineRule="exact"/>
              <w:ind w:left="56"/>
              <w:rPr>
                <w:sz w:val="16"/>
              </w:rPr>
            </w:pPr>
            <w:r>
              <w:rPr>
                <w:w w:val="105"/>
                <w:sz w:val="16"/>
              </w:rPr>
              <w:t>на</w:t>
            </w:r>
            <w:r>
              <w:rPr>
                <w:spacing w:val="-5"/>
                <w:w w:val="105"/>
                <w:sz w:val="16"/>
              </w:rPr>
              <w:t xml:space="preserve"> </w:t>
            </w:r>
            <w:r>
              <w:rPr>
                <w:spacing w:val="-2"/>
                <w:w w:val="105"/>
                <w:sz w:val="16"/>
              </w:rPr>
              <w:t>вопросы)</w:t>
            </w:r>
          </w:p>
        </w:tc>
        <w:tc>
          <w:tcPr>
            <w:tcW w:w="1417" w:type="dxa"/>
          </w:tcPr>
          <w:p w:rsidR="00A01459" w:rsidRDefault="003E52CC">
            <w:pPr>
              <w:pStyle w:val="TableParagraph"/>
              <w:ind w:left="13" w:right="1"/>
              <w:jc w:val="center"/>
              <w:rPr>
                <w:sz w:val="16"/>
              </w:rPr>
            </w:pPr>
            <w:r>
              <w:rPr>
                <w:spacing w:val="-2"/>
                <w:w w:val="105"/>
                <w:sz w:val="16"/>
              </w:rPr>
              <w:t>1.1.1.5</w:t>
            </w:r>
          </w:p>
        </w:tc>
        <w:tc>
          <w:tcPr>
            <w:tcW w:w="854" w:type="dxa"/>
          </w:tcPr>
          <w:p w:rsidR="00A01459" w:rsidRDefault="003E52CC">
            <w:pPr>
              <w:pStyle w:val="TableParagraph"/>
              <w:ind w:left="9" w:right="7"/>
              <w:jc w:val="center"/>
              <w:rPr>
                <w:sz w:val="16"/>
              </w:rPr>
            </w:pPr>
            <w:r>
              <w:rPr>
                <w:spacing w:val="-10"/>
                <w:w w:val="105"/>
                <w:sz w:val="16"/>
              </w:rPr>
              <w:t>В</w:t>
            </w:r>
          </w:p>
        </w:tc>
        <w:tc>
          <w:tcPr>
            <w:tcW w:w="671" w:type="dxa"/>
          </w:tcPr>
          <w:p w:rsidR="00A01459" w:rsidRDefault="003E52CC">
            <w:pPr>
              <w:pStyle w:val="TableParagraph"/>
              <w:ind w:left="8"/>
              <w:jc w:val="center"/>
              <w:rPr>
                <w:sz w:val="16"/>
              </w:rPr>
            </w:pPr>
            <w:r>
              <w:rPr>
                <w:spacing w:val="-10"/>
                <w:w w:val="105"/>
                <w:sz w:val="16"/>
              </w:rPr>
              <w:t>5</w:t>
            </w:r>
          </w:p>
        </w:tc>
        <w:tc>
          <w:tcPr>
            <w:tcW w:w="730" w:type="dxa"/>
            <w:vMerge/>
            <w:tcBorders>
              <w:top w:val="nil"/>
            </w:tcBorders>
          </w:tcPr>
          <w:p w:rsidR="00A01459" w:rsidRDefault="00A01459">
            <w:pPr>
              <w:rPr>
                <w:sz w:val="2"/>
                <w:szCs w:val="2"/>
              </w:rPr>
            </w:pPr>
          </w:p>
        </w:tc>
      </w:tr>
      <w:tr w:rsidR="00A01459">
        <w:trPr>
          <w:trHeight w:val="1710"/>
        </w:trPr>
        <w:tc>
          <w:tcPr>
            <w:tcW w:w="646" w:type="dxa"/>
          </w:tcPr>
          <w:p w:rsidR="00A01459" w:rsidRDefault="003E52CC">
            <w:pPr>
              <w:pStyle w:val="TableParagraph"/>
              <w:spacing w:before="3"/>
              <w:ind w:left="0" w:right="7"/>
              <w:jc w:val="center"/>
              <w:rPr>
                <w:sz w:val="16"/>
              </w:rPr>
            </w:pPr>
            <w:r>
              <w:rPr>
                <w:w w:val="105"/>
                <w:sz w:val="16"/>
              </w:rPr>
              <w:t>42</w:t>
            </w:r>
            <w:r>
              <w:rPr>
                <w:spacing w:val="-6"/>
                <w:w w:val="105"/>
                <w:sz w:val="16"/>
              </w:rPr>
              <w:t xml:space="preserve"> </w:t>
            </w:r>
            <w:r>
              <w:rPr>
                <w:spacing w:val="-5"/>
                <w:w w:val="105"/>
                <w:sz w:val="16"/>
              </w:rPr>
              <w:t>(4)</w:t>
            </w:r>
          </w:p>
        </w:tc>
        <w:tc>
          <w:tcPr>
            <w:tcW w:w="2285" w:type="dxa"/>
          </w:tcPr>
          <w:p w:rsidR="00A01459" w:rsidRDefault="003E52CC">
            <w:pPr>
              <w:pStyle w:val="TableParagraph"/>
              <w:spacing w:before="3" w:line="247" w:lineRule="auto"/>
              <w:ind w:left="56" w:right="56" w:hanging="1"/>
              <w:jc w:val="both"/>
              <w:rPr>
                <w:sz w:val="16"/>
              </w:rPr>
            </w:pPr>
            <w:r>
              <w:rPr>
                <w:w w:val="105"/>
                <w:sz w:val="16"/>
              </w:rPr>
              <w:t>Связное тематическое моно- логическое</w:t>
            </w:r>
            <w:r>
              <w:rPr>
                <w:spacing w:val="80"/>
                <w:w w:val="105"/>
                <w:sz w:val="16"/>
              </w:rPr>
              <w:t xml:space="preserve">  </w:t>
            </w:r>
            <w:r>
              <w:rPr>
                <w:w w:val="105"/>
                <w:sz w:val="16"/>
              </w:rPr>
              <w:t>высказывание</w:t>
            </w:r>
            <w:r>
              <w:rPr>
                <w:spacing w:val="40"/>
                <w:w w:val="105"/>
                <w:sz w:val="16"/>
              </w:rPr>
              <w:t xml:space="preserve"> </w:t>
            </w:r>
            <w:r>
              <w:rPr>
                <w:w w:val="105"/>
                <w:sz w:val="16"/>
              </w:rPr>
              <w:t>с</w:t>
            </w:r>
            <w:r>
              <w:rPr>
                <w:spacing w:val="-9"/>
                <w:w w:val="105"/>
                <w:sz w:val="16"/>
              </w:rPr>
              <w:t xml:space="preserve"> </w:t>
            </w:r>
            <w:r>
              <w:rPr>
                <w:w w:val="105"/>
                <w:sz w:val="16"/>
              </w:rPr>
              <w:t>элементами</w:t>
            </w:r>
            <w:r>
              <w:rPr>
                <w:spacing w:val="40"/>
                <w:w w:val="105"/>
                <w:sz w:val="16"/>
              </w:rPr>
              <w:t xml:space="preserve"> </w:t>
            </w:r>
            <w:r>
              <w:rPr>
                <w:w w:val="105"/>
                <w:sz w:val="16"/>
              </w:rPr>
              <w:t>рассуждения (обоснование выбора фото- графий-иллюстраций</w:t>
            </w:r>
            <w:r>
              <w:rPr>
                <w:spacing w:val="40"/>
                <w:w w:val="105"/>
                <w:sz w:val="16"/>
              </w:rPr>
              <w:t xml:space="preserve"> </w:t>
            </w:r>
            <w:r>
              <w:rPr>
                <w:w w:val="105"/>
                <w:sz w:val="16"/>
              </w:rPr>
              <w:t>к</w:t>
            </w:r>
            <w:r>
              <w:rPr>
                <w:spacing w:val="-11"/>
                <w:w w:val="105"/>
                <w:sz w:val="16"/>
              </w:rPr>
              <w:t xml:space="preserve"> </w:t>
            </w:r>
            <w:r>
              <w:rPr>
                <w:w w:val="105"/>
                <w:sz w:val="16"/>
              </w:rPr>
              <w:t>пред- ложенной теме проектной работы</w:t>
            </w:r>
            <w:r>
              <w:rPr>
                <w:spacing w:val="74"/>
                <w:w w:val="150"/>
                <w:sz w:val="16"/>
              </w:rPr>
              <w:t xml:space="preserve"> </w:t>
            </w:r>
            <w:r>
              <w:rPr>
                <w:w w:val="105"/>
                <w:sz w:val="16"/>
              </w:rPr>
              <w:t>и</w:t>
            </w:r>
            <w:r>
              <w:rPr>
                <w:spacing w:val="-5"/>
                <w:w w:val="105"/>
                <w:sz w:val="16"/>
              </w:rPr>
              <w:t xml:space="preserve"> </w:t>
            </w:r>
            <w:r>
              <w:rPr>
                <w:w w:val="105"/>
                <w:sz w:val="16"/>
              </w:rPr>
              <w:t>выражение</w:t>
            </w:r>
            <w:r>
              <w:rPr>
                <w:spacing w:val="74"/>
                <w:w w:val="150"/>
                <w:sz w:val="16"/>
              </w:rPr>
              <w:t xml:space="preserve"> </w:t>
            </w:r>
            <w:r>
              <w:rPr>
                <w:spacing w:val="-2"/>
                <w:w w:val="105"/>
                <w:sz w:val="16"/>
              </w:rPr>
              <w:t>собст-</w:t>
            </w:r>
          </w:p>
          <w:p w:rsidR="00A01459" w:rsidRDefault="003E52CC">
            <w:pPr>
              <w:pStyle w:val="TableParagraph"/>
              <w:spacing w:line="190" w:lineRule="atLeast"/>
              <w:ind w:left="56" w:right="57"/>
              <w:jc w:val="both"/>
              <w:rPr>
                <w:sz w:val="16"/>
              </w:rPr>
            </w:pPr>
            <w:r>
              <w:rPr>
                <w:w w:val="105"/>
                <w:sz w:val="16"/>
              </w:rPr>
              <w:t xml:space="preserve">венного мнения по теме </w:t>
            </w:r>
            <w:r>
              <w:rPr>
                <w:spacing w:val="-2"/>
                <w:w w:val="105"/>
                <w:sz w:val="16"/>
              </w:rPr>
              <w:t>проекта)</w:t>
            </w:r>
          </w:p>
        </w:tc>
        <w:tc>
          <w:tcPr>
            <w:tcW w:w="1417" w:type="dxa"/>
          </w:tcPr>
          <w:p w:rsidR="00A01459" w:rsidRDefault="003E52CC">
            <w:pPr>
              <w:pStyle w:val="TableParagraph"/>
              <w:spacing w:before="3"/>
              <w:ind w:left="13" w:right="1"/>
              <w:jc w:val="center"/>
              <w:rPr>
                <w:sz w:val="16"/>
              </w:rPr>
            </w:pPr>
            <w:r>
              <w:rPr>
                <w:sz w:val="16"/>
              </w:rPr>
              <w:pict>
                <v:group id="Group 505" o:spid="_x0000_s1976" style="position:absolute;left:0;text-align:left;margin-left:26.55pt;margin-top:33.55pt;width:34.9pt;height:43.35pt;z-index:-251583488;mso-position-horizontal-relative:text;mso-position-vertical-relative:text" coordsize="4432,5505" o:gfxdata="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">
                  <v:shape id="Image 506" o:spid="_x0000_s1975" type="#_x0000_t75" style="position:absolute;width:4426;height:5504" o:gfxdata="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Vm7L4A&#10;AADcAAAADwAAAAAAAAABACAAAAAiAAAAZHJzL2Rvd25yZXYueG1sUEsBAhQAFAAAAAgAh07iQDMv&#10;BZ47AAAAOQAAABAAAAAAAAAAAQAgAAAADQEAAGRycy9zaGFwZXhtbC54bWxQSwUGAAAAAAYABgBb&#10;AQAAtwMAAAAA&#10;">
                    <v:imagedata r:id="rId290" o:title=""/>
                    <o:lock v:ext="edit" aspectratio="f"/>
                  </v:shape>
                </v:group>
              </w:pict>
            </w:r>
            <w:r>
              <w:rPr>
                <w:spacing w:val="-2"/>
                <w:w w:val="105"/>
                <w:sz w:val="16"/>
              </w:rPr>
              <w:t>1.1.2.3</w:t>
            </w:r>
          </w:p>
        </w:tc>
        <w:tc>
          <w:tcPr>
            <w:tcW w:w="854" w:type="dxa"/>
          </w:tcPr>
          <w:p w:rsidR="00A01459" w:rsidRDefault="003E52CC">
            <w:pPr>
              <w:pStyle w:val="TableParagraph"/>
              <w:spacing w:before="3"/>
              <w:ind w:left="9" w:right="7"/>
              <w:jc w:val="center"/>
              <w:rPr>
                <w:sz w:val="16"/>
              </w:rPr>
            </w:pPr>
            <w:r>
              <w:rPr>
                <w:spacing w:val="-10"/>
                <w:w w:val="105"/>
                <w:sz w:val="16"/>
              </w:rPr>
              <w:t>В</w:t>
            </w:r>
          </w:p>
        </w:tc>
        <w:tc>
          <w:tcPr>
            <w:tcW w:w="671" w:type="dxa"/>
          </w:tcPr>
          <w:p w:rsidR="00A01459" w:rsidRDefault="003E52CC">
            <w:pPr>
              <w:pStyle w:val="TableParagraph"/>
              <w:spacing w:before="3"/>
              <w:ind w:left="8"/>
              <w:jc w:val="center"/>
              <w:rPr>
                <w:sz w:val="16"/>
              </w:rPr>
            </w:pPr>
            <w:r>
              <w:rPr>
                <w:spacing w:val="-5"/>
                <w:w w:val="105"/>
                <w:sz w:val="16"/>
              </w:rPr>
              <w:t>10</w:t>
            </w:r>
          </w:p>
        </w:tc>
        <w:tc>
          <w:tcPr>
            <w:tcW w:w="730" w:type="dxa"/>
            <w:vMerge/>
            <w:tcBorders>
              <w:top w:val="nil"/>
            </w:tcBorders>
          </w:tcPr>
          <w:p w:rsidR="00A01459" w:rsidRDefault="00A01459">
            <w:pPr>
              <w:rPr>
                <w:sz w:val="2"/>
                <w:szCs w:val="2"/>
              </w:rPr>
            </w:pPr>
          </w:p>
        </w:tc>
      </w:tr>
      <w:tr w:rsidR="00A01459">
        <w:trPr>
          <w:trHeight w:val="187"/>
        </w:trPr>
        <w:tc>
          <w:tcPr>
            <w:tcW w:w="5202" w:type="dxa"/>
            <w:gridSpan w:val="4"/>
          </w:tcPr>
          <w:p w:rsidR="00A01459" w:rsidRDefault="003E52CC">
            <w:pPr>
              <w:pStyle w:val="TableParagraph"/>
              <w:spacing w:before="4" w:line="163" w:lineRule="exact"/>
              <w:ind w:left="72"/>
              <w:rPr>
                <w:b/>
                <w:sz w:val="16"/>
              </w:rPr>
            </w:pPr>
            <w:r>
              <w:rPr>
                <w:b/>
                <w:spacing w:val="-4"/>
                <w:w w:val="105"/>
                <w:sz w:val="16"/>
              </w:rPr>
              <w:t>Итого</w:t>
            </w:r>
          </w:p>
        </w:tc>
        <w:tc>
          <w:tcPr>
            <w:tcW w:w="671" w:type="dxa"/>
          </w:tcPr>
          <w:p w:rsidR="00A01459" w:rsidRDefault="003E52CC">
            <w:pPr>
              <w:pStyle w:val="TableParagraph"/>
              <w:spacing w:before="4" w:line="163" w:lineRule="exact"/>
              <w:ind w:left="8"/>
              <w:jc w:val="center"/>
              <w:rPr>
                <w:b/>
                <w:sz w:val="16"/>
              </w:rPr>
            </w:pPr>
            <w:r>
              <w:rPr>
                <w:b/>
                <w:spacing w:val="-5"/>
                <w:w w:val="105"/>
                <w:sz w:val="16"/>
              </w:rPr>
              <w:t>20</w:t>
            </w:r>
          </w:p>
        </w:tc>
        <w:tc>
          <w:tcPr>
            <w:tcW w:w="730" w:type="dxa"/>
          </w:tcPr>
          <w:p w:rsidR="00A01459" w:rsidRDefault="003E52CC">
            <w:pPr>
              <w:pStyle w:val="TableParagraph"/>
              <w:spacing w:before="4" w:line="163" w:lineRule="exact"/>
              <w:ind w:left="9"/>
              <w:jc w:val="center"/>
              <w:rPr>
                <w:b/>
                <w:sz w:val="16"/>
              </w:rPr>
            </w:pPr>
            <w:r>
              <w:rPr>
                <w:b/>
                <w:spacing w:val="-5"/>
                <w:w w:val="105"/>
                <w:sz w:val="16"/>
              </w:rPr>
              <w:t>17</w:t>
            </w:r>
          </w:p>
        </w:tc>
      </w:tr>
      <w:tr w:rsidR="00A01459">
        <w:trPr>
          <w:trHeight w:val="1900"/>
        </w:trPr>
        <w:tc>
          <w:tcPr>
            <w:tcW w:w="6603" w:type="dxa"/>
            <w:gridSpan w:val="6"/>
          </w:tcPr>
          <w:p w:rsidR="00A01459" w:rsidRDefault="003E52CC">
            <w:pPr>
              <w:pStyle w:val="TableParagraph"/>
              <w:ind w:left="72"/>
              <w:jc w:val="both"/>
              <w:rPr>
                <w:sz w:val="16"/>
              </w:rPr>
            </w:pPr>
            <w:r>
              <w:rPr>
                <w:w w:val="105"/>
                <w:sz w:val="16"/>
              </w:rPr>
              <w:t>Всего</w:t>
            </w:r>
            <w:r>
              <w:rPr>
                <w:spacing w:val="-7"/>
                <w:w w:val="105"/>
                <w:sz w:val="16"/>
              </w:rPr>
              <w:t xml:space="preserve"> </w:t>
            </w:r>
            <w:r>
              <w:rPr>
                <w:w w:val="105"/>
                <w:sz w:val="16"/>
              </w:rPr>
              <w:t>заданий</w:t>
            </w:r>
            <w:r>
              <w:rPr>
                <w:spacing w:val="-7"/>
                <w:w w:val="105"/>
                <w:sz w:val="16"/>
              </w:rPr>
              <w:t xml:space="preserve"> </w:t>
            </w:r>
            <w:r>
              <w:rPr>
                <w:w w:val="105"/>
                <w:sz w:val="16"/>
              </w:rPr>
              <w:t>–</w:t>
            </w:r>
            <w:r>
              <w:rPr>
                <w:spacing w:val="-6"/>
                <w:w w:val="105"/>
                <w:sz w:val="16"/>
              </w:rPr>
              <w:t xml:space="preserve"> </w:t>
            </w:r>
            <w:r>
              <w:rPr>
                <w:b/>
                <w:w w:val="105"/>
                <w:sz w:val="16"/>
              </w:rPr>
              <w:t>42</w:t>
            </w:r>
            <w:r>
              <w:rPr>
                <w:w w:val="105"/>
                <w:sz w:val="16"/>
              </w:rPr>
              <w:t>,</w:t>
            </w:r>
            <w:r>
              <w:rPr>
                <w:spacing w:val="-7"/>
                <w:w w:val="105"/>
                <w:sz w:val="16"/>
              </w:rPr>
              <w:t xml:space="preserve"> </w:t>
            </w:r>
            <w:r>
              <w:rPr>
                <w:w w:val="105"/>
                <w:sz w:val="16"/>
              </w:rPr>
              <w:t>из</w:t>
            </w:r>
            <w:r>
              <w:rPr>
                <w:spacing w:val="-7"/>
                <w:w w:val="105"/>
                <w:sz w:val="16"/>
              </w:rPr>
              <w:t xml:space="preserve"> </w:t>
            </w:r>
            <w:r>
              <w:rPr>
                <w:spacing w:val="-4"/>
                <w:w w:val="105"/>
                <w:sz w:val="16"/>
              </w:rPr>
              <w:t>них:</w:t>
            </w:r>
          </w:p>
          <w:p w:rsidR="00A01459" w:rsidRDefault="003E52CC">
            <w:pPr>
              <w:pStyle w:val="TableParagraph"/>
              <w:spacing w:before="6" w:line="247" w:lineRule="auto"/>
              <w:ind w:left="72" w:right="64"/>
              <w:jc w:val="both"/>
              <w:rPr>
                <w:sz w:val="16"/>
              </w:rPr>
            </w:pPr>
            <w:r>
              <w:rPr>
                <w:w w:val="105"/>
                <w:sz w:val="16"/>
              </w:rPr>
              <w:t xml:space="preserve">по типу заданий: заданий с выбором и записью ответа – </w:t>
            </w:r>
            <w:r>
              <w:rPr>
                <w:b/>
                <w:w w:val="105"/>
                <w:sz w:val="16"/>
              </w:rPr>
              <w:t>21</w:t>
            </w:r>
            <w:r>
              <w:rPr>
                <w:w w:val="105"/>
                <w:sz w:val="16"/>
              </w:rPr>
              <w:t xml:space="preserve">; заданий на установление соответствия позиций, представленных в двух множествах, – </w:t>
            </w:r>
            <w:r>
              <w:rPr>
                <w:b/>
                <w:w w:val="105"/>
                <w:sz w:val="16"/>
              </w:rPr>
              <w:t>4</w:t>
            </w:r>
            <w:r>
              <w:rPr>
                <w:w w:val="105"/>
                <w:sz w:val="16"/>
              </w:rPr>
              <w:t xml:space="preserve">; заданий на заполнение пропуска в связном тексте – </w:t>
            </w:r>
            <w:r>
              <w:rPr>
                <w:b/>
                <w:w w:val="105"/>
                <w:sz w:val="16"/>
              </w:rPr>
              <w:t>11</w:t>
            </w:r>
            <w:r>
              <w:rPr>
                <w:w w:val="105"/>
                <w:sz w:val="16"/>
              </w:rPr>
              <w:t xml:space="preserve">; заданий с развёрнутым ответом – </w:t>
            </w:r>
            <w:r>
              <w:rPr>
                <w:b/>
                <w:w w:val="105"/>
                <w:sz w:val="16"/>
              </w:rPr>
              <w:t>6</w:t>
            </w:r>
            <w:r>
              <w:rPr>
                <w:w w:val="105"/>
                <w:sz w:val="16"/>
              </w:rPr>
              <w:t>;</w:t>
            </w:r>
          </w:p>
          <w:p w:rsidR="00A01459" w:rsidRDefault="003E52CC">
            <w:pPr>
              <w:pStyle w:val="TableParagraph"/>
              <w:spacing w:before="3" w:line="247" w:lineRule="auto"/>
              <w:ind w:left="72" w:right="3164"/>
              <w:rPr>
                <w:sz w:val="16"/>
              </w:rPr>
            </w:pPr>
            <w:r>
              <w:rPr>
                <w:w w:val="105"/>
                <w:sz w:val="16"/>
              </w:rPr>
              <w:t>по уровню сложности: Б –</w:t>
            </w:r>
            <w:r>
              <w:rPr>
                <w:w w:val="105"/>
                <w:sz w:val="16"/>
              </w:rPr>
              <w:t xml:space="preserve"> </w:t>
            </w:r>
            <w:r>
              <w:rPr>
                <w:b/>
                <w:w w:val="105"/>
                <w:sz w:val="16"/>
              </w:rPr>
              <w:t>18</w:t>
            </w:r>
            <w:r>
              <w:rPr>
                <w:w w:val="105"/>
                <w:sz w:val="16"/>
              </w:rPr>
              <w:t xml:space="preserve">; В – </w:t>
            </w:r>
            <w:r>
              <w:rPr>
                <w:b/>
                <w:w w:val="105"/>
                <w:sz w:val="16"/>
              </w:rPr>
              <w:t>24</w:t>
            </w:r>
            <w:r>
              <w:rPr>
                <w:w w:val="105"/>
                <w:sz w:val="16"/>
              </w:rPr>
              <w:t>. Максимальный</w:t>
            </w:r>
            <w:r>
              <w:rPr>
                <w:spacing w:val="-11"/>
                <w:w w:val="105"/>
                <w:sz w:val="16"/>
              </w:rPr>
              <w:t xml:space="preserve"> </w:t>
            </w:r>
            <w:r>
              <w:rPr>
                <w:w w:val="105"/>
                <w:sz w:val="16"/>
              </w:rPr>
              <w:t>первичный</w:t>
            </w:r>
            <w:r>
              <w:rPr>
                <w:spacing w:val="-10"/>
                <w:w w:val="105"/>
                <w:sz w:val="16"/>
              </w:rPr>
              <w:t xml:space="preserve"> </w:t>
            </w:r>
            <w:r>
              <w:rPr>
                <w:w w:val="105"/>
                <w:sz w:val="16"/>
              </w:rPr>
              <w:t>балл</w:t>
            </w:r>
            <w:r>
              <w:rPr>
                <w:spacing w:val="-11"/>
                <w:w w:val="105"/>
                <w:sz w:val="16"/>
              </w:rPr>
              <w:t xml:space="preserve"> </w:t>
            </w:r>
            <w:r>
              <w:rPr>
                <w:w w:val="105"/>
                <w:sz w:val="16"/>
              </w:rPr>
              <w:t>за</w:t>
            </w:r>
            <w:r>
              <w:rPr>
                <w:spacing w:val="-10"/>
                <w:w w:val="105"/>
                <w:sz w:val="16"/>
              </w:rPr>
              <w:t xml:space="preserve"> </w:t>
            </w:r>
            <w:r>
              <w:rPr>
                <w:w w:val="105"/>
                <w:sz w:val="16"/>
              </w:rPr>
              <w:t>работу</w:t>
            </w:r>
            <w:r>
              <w:rPr>
                <w:spacing w:val="-11"/>
                <w:w w:val="105"/>
                <w:sz w:val="16"/>
              </w:rPr>
              <w:t xml:space="preserve"> </w:t>
            </w:r>
            <w:r>
              <w:rPr>
                <w:w w:val="105"/>
                <w:sz w:val="16"/>
              </w:rPr>
              <w:t>–</w:t>
            </w:r>
            <w:r>
              <w:rPr>
                <w:spacing w:val="-10"/>
                <w:w w:val="105"/>
                <w:sz w:val="16"/>
              </w:rPr>
              <w:t xml:space="preserve"> </w:t>
            </w:r>
            <w:r>
              <w:rPr>
                <w:b/>
                <w:w w:val="105"/>
                <w:sz w:val="16"/>
              </w:rPr>
              <w:t>82</w:t>
            </w:r>
            <w:r>
              <w:rPr>
                <w:w w:val="105"/>
                <w:sz w:val="16"/>
              </w:rPr>
              <w:t>.</w:t>
            </w:r>
          </w:p>
          <w:p w:rsidR="00A01459" w:rsidRDefault="003E52CC">
            <w:pPr>
              <w:pStyle w:val="TableParagraph"/>
              <w:spacing w:line="247" w:lineRule="auto"/>
              <w:ind w:left="72"/>
              <w:rPr>
                <w:sz w:val="16"/>
              </w:rPr>
            </w:pPr>
            <w:r>
              <w:rPr>
                <w:w w:val="105"/>
                <w:sz w:val="16"/>
              </w:rPr>
              <w:t>Время</w:t>
            </w:r>
            <w:r>
              <w:rPr>
                <w:spacing w:val="-11"/>
                <w:w w:val="105"/>
                <w:sz w:val="16"/>
              </w:rPr>
              <w:t xml:space="preserve"> </w:t>
            </w:r>
            <w:r>
              <w:rPr>
                <w:w w:val="105"/>
                <w:sz w:val="16"/>
              </w:rPr>
              <w:t>выполнения</w:t>
            </w:r>
            <w:r>
              <w:rPr>
                <w:spacing w:val="-10"/>
                <w:w w:val="105"/>
                <w:sz w:val="16"/>
              </w:rPr>
              <w:t xml:space="preserve"> </w:t>
            </w:r>
            <w:r>
              <w:rPr>
                <w:w w:val="105"/>
                <w:sz w:val="16"/>
              </w:rPr>
              <w:t>заданий</w:t>
            </w:r>
            <w:r>
              <w:rPr>
                <w:spacing w:val="-11"/>
                <w:w w:val="105"/>
                <w:sz w:val="16"/>
              </w:rPr>
              <w:t xml:space="preserve"> </w:t>
            </w:r>
            <w:r>
              <w:rPr>
                <w:w w:val="105"/>
                <w:sz w:val="16"/>
              </w:rPr>
              <w:t>письменной</w:t>
            </w:r>
            <w:r>
              <w:rPr>
                <w:spacing w:val="-10"/>
                <w:w w:val="105"/>
                <w:sz w:val="16"/>
              </w:rPr>
              <w:t xml:space="preserve"> </w:t>
            </w:r>
            <w:r>
              <w:rPr>
                <w:w w:val="105"/>
                <w:sz w:val="16"/>
              </w:rPr>
              <w:t>части</w:t>
            </w:r>
            <w:r>
              <w:rPr>
                <w:spacing w:val="-11"/>
                <w:w w:val="105"/>
                <w:sz w:val="16"/>
              </w:rPr>
              <w:t xml:space="preserve"> </w:t>
            </w:r>
            <w:r>
              <w:rPr>
                <w:w w:val="105"/>
                <w:sz w:val="16"/>
              </w:rPr>
              <w:t>экзаменационной</w:t>
            </w:r>
            <w:r>
              <w:rPr>
                <w:spacing w:val="-10"/>
                <w:w w:val="105"/>
                <w:sz w:val="16"/>
              </w:rPr>
              <w:t xml:space="preserve"> </w:t>
            </w:r>
            <w:r>
              <w:rPr>
                <w:w w:val="105"/>
                <w:sz w:val="16"/>
              </w:rPr>
              <w:t>работы</w:t>
            </w:r>
            <w:r>
              <w:rPr>
                <w:spacing w:val="-11"/>
                <w:w w:val="105"/>
                <w:sz w:val="16"/>
              </w:rPr>
              <w:t xml:space="preserve"> </w:t>
            </w:r>
            <w:r>
              <w:rPr>
                <w:w w:val="105"/>
                <w:sz w:val="16"/>
              </w:rPr>
              <w:t>–</w:t>
            </w:r>
            <w:r>
              <w:rPr>
                <w:spacing w:val="-10"/>
                <w:w w:val="105"/>
                <w:sz w:val="16"/>
              </w:rPr>
              <w:t xml:space="preserve"> </w:t>
            </w:r>
            <w:r>
              <w:rPr>
                <w:b/>
                <w:w w:val="105"/>
                <w:sz w:val="16"/>
              </w:rPr>
              <w:t>3</w:t>
            </w:r>
            <w:r>
              <w:rPr>
                <w:b/>
                <w:spacing w:val="-11"/>
                <w:w w:val="105"/>
                <w:sz w:val="16"/>
              </w:rPr>
              <w:t xml:space="preserve"> </w:t>
            </w:r>
            <w:r>
              <w:rPr>
                <w:b/>
                <w:w w:val="105"/>
                <w:sz w:val="16"/>
              </w:rPr>
              <w:t>часа</w:t>
            </w:r>
            <w:r>
              <w:rPr>
                <w:b/>
                <w:spacing w:val="-10"/>
                <w:w w:val="105"/>
                <w:sz w:val="16"/>
              </w:rPr>
              <w:t xml:space="preserve"> </w:t>
            </w:r>
            <w:r>
              <w:rPr>
                <w:b/>
                <w:w w:val="105"/>
                <w:sz w:val="16"/>
              </w:rPr>
              <w:t>10</w:t>
            </w:r>
            <w:r>
              <w:rPr>
                <w:b/>
                <w:spacing w:val="-11"/>
                <w:w w:val="105"/>
                <w:sz w:val="16"/>
              </w:rPr>
              <w:t xml:space="preserve"> </w:t>
            </w:r>
            <w:r>
              <w:rPr>
                <w:b/>
                <w:w w:val="105"/>
                <w:sz w:val="16"/>
              </w:rPr>
              <w:t>минут (190</w:t>
            </w:r>
            <w:r>
              <w:rPr>
                <w:b/>
                <w:spacing w:val="-1"/>
                <w:w w:val="105"/>
                <w:sz w:val="16"/>
              </w:rPr>
              <w:t xml:space="preserve"> </w:t>
            </w:r>
            <w:r>
              <w:rPr>
                <w:b/>
                <w:w w:val="105"/>
                <w:sz w:val="16"/>
              </w:rPr>
              <w:t>минут)</w:t>
            </w:r>
            <w:r>
              <w:rPr>
                <w:w w:val="105"/>
                <w:sz w:val="16"/>
              </w:rPr>
              <w:t>.</w:t>
            </w:r>
          </w:p>
          <w:p w:rsidR="00A01459" w:rsidRDefault="003E52CC">
            <w:pPr>
              <w:pStyle w:val="TableParagraph"/>
              <w:ind w:left="72"/>
              <w:rPr>
                <w:sz w:val="16"/>
              </w:rPr>
            </w:pPr>
            <w:r>
              <w:rPr>
                <w:sz w:val="16"/>
              </w:rPr>
              <w:t>Время</w:t>
            </w:r>
            <w:r>
              <w:rPr>
                <w:spacing w:val="13"/>
                <w:sz w:val="16"/>
              </w:rPr>
              <w:t xml:space="preserve"> </w:t>
            </w:r>
            <w:r>
              <w:rPr>
                <w:sz w:val="16"/>
              </w:rPr>
              <w:t>выполнения</w:t>
            </w:r>
            <w:r>
              <w:rPr>
                <w:spacing w:val="14"/>
                <w:sz w:val="16"/>
              </w:rPr>
              <w:t xml:space="preserve"> </w:t>
            </w:r>
            <w:r>
              <w:rPr>
                <w:sz w:val="16"/>
              </w:rPr>
              <w:t>заданий</w:t>
            </w:r>
            <w:r>
              <w:rPr>
                <w:spacing w:val="13"/>
                <w:sz w:val="16"/>
              </w:rPr>
              <w:t xml:space="preserve"> </w:t>
            </w:r>
            <w:r>
              <w:rPr>
                <w:sz w:val="16"/>
              </w:rPr>
              <w:t>устной</w:t>
            </w:r>
            <w:r>
              <w:rPr>
                <w:spacing w:val="14"/>
                <w:sz w:val="16"/>
              </w:rPr>
              <w:t xml:space="preserve"> </w:t>
            </w:r>
            <w:r>
              <w:rPr>
                <w:sz w:val="16"/>
              </w:rPr>
              <w:t>части</w:t>
            </w:r>
            <w:r>
              <w:rPr>
                <w:spacing w:val="14"/>
                <w:sz w:val="16"/>
              </w:rPr>
              <w:t xml:space="preserve"> </w:t>
            </w:r>
            <w:r>
              <w:rPr>
                <w:sz w:val="16"/>
              </w:rPr>
              <w:t>экзаменационной</w:t>
            </w:r>
            <w:r>
              <w:rPr>
                <w:spacing w:val="13"/>
                <w:sz w:val="16"/>
              </w:rPr>
              <w:t xml:space="preserve"> </w:t>
            </w:r>
            <w:r>
              <w:rPr>
                <w:sz w:val="16"/>
              </w:rPr>
              <w:t>работы</w:t>
            </w:r>
            <w:r>
              <w:rPr>
                <w:spacing w:val="14"/>
                <w:sz w:val="16"/>
              </w:rPr>
              <w:t xml:space="preserve"> </w:t>
            </w:r>
            <w:r>
              <w:rPr>
                <w:sz w:val="16"/>
              </w:rPr>
              <w:t>–</w:t>
            </w:r>
            <w:r>
              <w:rPr>
                <w:spacing w:val="13"/>
                <w:sz w:val="16"/>
              </w:rPr>
              <w:t xml:space="preserve"> </w:t>
            </w:r>
            <w:r>
              <w:rPr>
                <w:b/>
                <w:sz w:val="16"/>
              </w:rPr>
              <w:t>17</w:t>
            </w:r>
            <w:r>
              <w:rPr>
                <w:b/>
                <w:spacing w:val="14"/>
                <w:sz w:val="16"/>
              </w:rPr>
              <w:t xml:space="preserve"> </w:t>
            </w:r>
            <w:r>
              <w:rPr>
                <w:b/>
                <w:spacing w:val="-2"/>
                <w:sz w:val="16"/>
              </w:rPr>
              <w:t>минут</w:t>
            </w:r>
            <w:r>
              <w:rPr>
                <w:spacing w:val="-2"/>
                <w:sz w:val="16"/>
              </w:rPr>
              <w:t>.</w:t>
            </w:r>
          </w:p>
          <w:p w:rsidR="00A01459" w:rsidRDefault="003E52CC">
            <w:pPr>
              <w:pStyle w:val="TableParagraph"/>
              <w:spacing w:before="6" w:line="165" w:lineRule="exact"/>
              <w:ind w:left="72"/>
              <w:rPr>
                <w:sz w:val="16"/>
              </w:rPr>
            </w:pPr>
            <w:r>
              <w:rPr>
                <w:sz w:val="16"/>
              </w:rPr>
              <w:t>Общее</w:t>
            </w:r>
            <w:r>
              <w:rPr>
                <w:spacing w:val="14"/>
                <w:sz w:val="16"/>
              </w:rPr>
              <w:t xml:space="preserve"> </w:t>
            </w:r>
            <w:r>
              <w:rPr>
                <w:sz w:val="16"/>
              </w:rPr>
              <w:t>время</w:t>
            </w:r>
            <w:r>
              <w:rPr>
                <w:spacing w:val="15"/>
                <w:sz w:val="16"/>
              </w:rPr>
              <w:t xml:space="preserve"> </w:t>
            </w:r>
            <w:r>
              <w:rPr>
                <w:sz w:val="16"/>
              </w:rPr>
              <w:t>выполнения</w:t>
            </w:r>
            <w:r>
              <w:rPr>
                <w:spacing w:val="14"/>
                <w:sz w:val="16"/>
              </w:rPr>
              <w:t xml:space="preserve"> </w:t>
            </w:r>
            <w:r>
              <w:rPr>
                <w:sz w:val="16"/>
              </w:rPr>
              <w:t>экзаменационной</w:t>
            </w:r>
            <w:r>
              <w:rPr>
                <w:spacing w:val="15"/>
                <w:sz w:val="16"/>
              </w:rPr>
              <w:t xml:space="preserve"> </w:t>
            </w:r>
            <w:r>
              <w:rPr>
                <w:sz w:val="16"/>
              </w:rPr>
              <w:t>работы</w:t>
            </w:r>
            <w:r>
              <w:rPr>
                <w:spacing w:val="14"/>
                <w:sz w:val="16"/>
              </w:rPr>
              <w:t xml:space="preserve"> </w:t>
            </w:r>
            <w:r>
              <w:rPr>
                <w:sz w:val="16"/>
              </w:rPr>
              <w:t>–</w:t>
            </w:r>
            <w:r>
              <w:rPr>
                <w:spacing w:val="15"/>
                <w:sz w:val="16"/>
              </w:rPr>
              <w:t xml:space="preserve"> </w:t>
            </w:r>
            <w:r>
              <w:rPr>
                <w:b/>
                <w:sz w:val="16"/>
              </w:rPr>
              <w:t>207</w:t>
            </w:r>
            <w:r>
              <w:rPr>
                <w:b/>
                <w:spacing w:val="15"/>
                <w:sz w:val="16"/>
              </w:rPr>
              <w:t xml:space="preserve"> </w:t>
            </w:r>
            <w:r>
              <w:rPr>
                <w:b/>
                <w:spacing w:val="-2"/>
                <w:sz w:val="16"/>
              </w:rPr>
              <w:t>минут</w:t>
            </w:r>
            <w:r>
              <w:rPr>
                <w:spacing w:val="-2"/>
                <w:sz w:val="16"/>
              </w:rPr>
              <w:t>.</w:t>
            </w:r>
          </w:p>
        </w:tc>
      </w:tr>
    </w:tbl>
    <w:p w:rsidR="00A01459" w:rsidRDefault="00A01459"/>
    <w:p w:rsidR="00A01459" w:rsidRDefault="00A01459">
      <w:pPr>
        <w:pStyle w:val="af"/>
        <w:spacing w:after="0" w:line="244" w:lineRule="auto"/>
        <w:rPr>
          <w:sz w:val="19"/>
        </w:rPr>
        <w:sectPr w:rsidR="00A01459">
          <w:headerReference w:type="default" r:id="rId321"/>
          <w:footerReference w:type="default" r:id="rId322"/>
          <w:pgSz w:w="16840" w:h="11910" w:orient="landscape"/>
          <w:pgMar w:top="580" w:right="566" w:bottom="280" w:left="566" w:header="0" w:footer="0" w:gutter="0"/>
          <w:cols w:num="2" w:space="720" w:equalWidth="0">
            <w:col w:w="7214" w:space="1196"/>
            <w:col w:w="7298"/>
          </w:cols>
        </w:sectPr>
      </w:pPr>
    </w:p>
    <w:p w:rsidR="00A01459" w:rsidRDefault="003E52CC">
      <w:pPr>
        <w:pStyle w:val="a9"/>
        <w:spacing w:before="52"/>
        <w:rPr>
          <w:sz w:val="15"/>
        </w:rPr>
      </w:pPr>
      <w:r>
        <w:rPr>
          <w:sz w:val="15"/>
        </w:rPr>
        <w:pict>
          <v:group id="Group 487" o:spid="_x0000_s1211" style="position:absolute;margin-left:.5pt;margin-top:2.15pt;width:841.05pt;height:590.95pt;z-index:-251658240;mso-position-horizontal-relative:page;mso-position-vertical-relative:page" coordsize="106813,75050" o:gfxdata="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">
            <v:shape id="Graphic 488" o:spid="_x0000_s1196" style="position:absolute;left:1;top:1;width:53404;height:75045" coordsize="5340350,7504430" o:spt="100" o:gfxdata="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cvlvvQAA&#10;ANwAAAAPAAAAAAAAAAEAIAAAACIAAABkcnMvZG93bnJldi54bWxQSwECFAAUAAAACACHTuJAMy8F&#10;njsAAAA5AAAAEAAAAAAAAAABACAAAAAMAQAAZHJzL3NoYXBleG1sLnhtbFBLBQYAAAAABgAGAFsB&#10;AAC2AwAAAAA=&#10;" adj="0,,0" path="m,7504366l,,5340223,r,7504366l,7504366xe" filled="f" strokeweight=".00986mm">
              <v:stroke joinstyle="round"/>
              <v:formulas/>
              <v:path o:connecttype="segments"/>
              <v:textbox inset="0,0,0,0"/>
            </v:shape>
            <v:shape id="Image 489" o:spid="_x0000_s1197" type="#_x0000_t75" style="position:absolute;left:62218;top:50678;width:6183;height:6187" o:gfxdata="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vNiK/&#10;AAAA3AAAAA8AAAAAAAAAAQAgAAAAIgAAAGRycy9kb3ducmV2LnhtbFBLAQIUABQAAAAIAIdO4kAz&#10;LwWeOwAAADkAAAAQAAAAAAAAAAEAIAAAAA4BAABkcnMvc2hhcGV4bWwueG1sUEsFBgAAAAAGAAYA&#10;WwEAALgDAAAAAA==&#10;">
              <v:imagedata r:id="rId205" o:title=""/>
              <o:lock v:ext="edit" aspectratio="f"/>
            </v:shape>
            <v:shape id="Image 490" o:spid="_x0000_s1198" type="#_x0000_t75" style="position:absolute;left:65373;top:48844;width:4421;height:4867" o:gfxdata="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XUy8AAAA&#10;3AAAAA8AAAAAAAAAAQAgAAAAIgAAAGRycy9kb3ducmV2LnhtbFBLAQIUABQAAAAIAIdO4kAzLwWe&#10;OwAAADkAAAAQAAAAAAAAAAEAIAAAAAsBAABkcnMvc2hhcGV4bWwueG1sUEsFBgAAAAAGAAYAWwEA&#10;ALUDAAAAAA==&#10;">
              <v:imagedata r:id="rId268" o:title=""/>
              <o:lock v:ext="edit" aspectratio="f"/>
            </v:shape>
            <v:shape id="Image 491" o:spid="_x0000_s1199" type="#_x0000_t75" style="position:absolute;left:68700;top:45983;width:4379;height:4411" o:gfxdata="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DsL4A&#10;AADcAAAADwAAAAAAAAABACAAAAAiAAAAZHJzL2Rvd25yZXYueG1sUEsBAhQAFAAAAAgAh07iQDMv&#10;BZ47AAAAOQAAABAAAAAAAAAAAQAgAAAADQEAAGRycy9zaGFwZXhtbC54bWxQSwUGAAAAAAYABgBb&#10;AQAAtwMAAAAA&#10;">
              <v:imagedata r:id="rId207" o:title=""/>
              <o:lock v:ext="edit" aspectratio="f"/>
            </v:shape>
            <v:shape id="Image 492" o:spid="_x0000_s1200" type="#_x0000_t75" style="position:absolute;left:70981;top:42687;width:5416;height:5415" o:gfxdata="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N5G8AAAA&#10;3AAAAA8AAAAAAAAAAQAgAAAAIgAAAGRycy9kb3ducmV2LnhtbFBLAQIUABQAAAAIAIdO4kAzLwWe&#10;OwAAADkAAAAQAAAAAAAAAAEAIAAAAAsBAABkcnMvc2hhcGV4bWwueG1sUEsFBgAAAAAGAAYAWwEA&#10;ALUDAAAAAA==&#10;">
              <v:imagedata r:id="rId269" o:title=""/>
              <o:lock v:ext="edit" aspectratio="f"/>
            </v:shape>
            <v:shape id="Image 493" o:spid="_x0000_s1201" type="#_x0000_t75" style="position:absolute;left:73642;top:39663;width:6009;height:5774" o:gfxdata="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sPs6/&#10;AAAA3AAAAA8AAAAAAAAAAQAgAAAAIgAAAGRycy9kb3ducmV2LnhtbFBLAQIUABQAAAAIAIdO4kAz&#10;LwWeOwAAADkAAAAQAAAAAAAAAAEAIAAAAA4BAABkcnMvc2hhcGV4bWwueG1sUEsFBgAAAAAGAAYA&#10;WwEAALgDAAAAAA==&#10;">
              <v:imagedata r:id="rId270" o:title=""/>
              <o:lock v:ext="edit" aspectratio="f"/>
            </v:shape>
            <v:shape id="Image 494" o:spid="_x0000_s1202" type="#_x0000_t75" style="position:absolute;left:76649;top:36883;width:4968;height:4989" o:gfxdata="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0l6/&#10;AAAA3AAAAA8AAAAAAAAAAQAgAAAAIgAAAGRycy9kb3ducmV2LnhtbFBLAQIUABQAAAAIAIdO4kAz&#10;LwWeOwAAADkAAAAQAAAAAAAAAAEAIAAAAA4BAABkcnMvc2hhcGV4bWwueG1sUEsFBgAAAAAGAAYA&#10;WwEAALgDAAAAAA==&#10;">
              <v:imagedata r:id="rId271" o:title=""/>
              <o:lock v:ext="edit" aspectratio="f"/>
            </v:shape>
            <v:shape id="Image 495" o:spid="_x0000_s1203" type="#_x0000_t75" style="position:absolute;left:80339;top:33330;width:5415;height:5409" o:gfxdata="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X6l&#10;OMEAAADcAAAADwAAAAAAAAABACAAAAAiAAAAZHJzL2Rvd25yZXYueG1sUEsBAhQAFAAAAAgAh07i&#10;QDMvBZ47AAAAOQAAABAAAAAAAAAAAQAgAAAAEAEAAGRycy9zaGFwZXhtbC54bWxQSwUGAAAAAAYA&#10;BgBbAQAAugMAAAAA&#10;">
              <v:imagedata r:id="rId272" o:title=""/>
              <o:lock v:ext="edit" aspectratio="f"/>
            </v:shape>
            <v:shape id="Image 496" o:spid="_x0000_s1204" type="#_x0000_t75" style="position:absolute;left:83005;top:30575;width:4421;height:5504" o:gfxdata="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JkLm8AAAA&#10;3AAAAA8AAAAAAAAAAQAgAAAAIgAAAGRycy9kb3ducmV2LnhtbFBLAQIUABQAAAAIAIdO4kAzLwWe&#10;OwAAADkAAAAQAAAAAAAAAAEAIAAAAAsBAABkcnMvc2hhcGV4bWwueG1sUEsFBgAAAAAGAAYAWwEA&#10;ALUDAAAAAA==&#10;">
              <v:imagedata r:id="rId323" o:title=""/>
              <o:lock v:ext="edit" aspectratio="f"/>
            </v:shape>
            <v:shape id="Image 497" o:spid="_x0000_s1205" type="#_x0000_t75" style="position:absolute;left:85681;top:28562;width:4868;height:4376" o:gfxdata="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VoPj&#10;wAAAANwAAAAPAAAAAAAAAAEAIAAAACIAAABkcnMvZG93bnJldi54bWxQSwECFAAUAAAACACHTuJA&#10;My8FnjsAAAA5AAAAEAAAAAAAAAABACAAAAAPAQAAZHJzL3NoYXBleG1sLnhtbFBLBQYAAAAABgAG&#10;AFsBAAC5AwAAAAA=&#10;">
              <v:imagedata r:id="rId213" o:title=""/>
              <o:lock v:ext="edit" aspectratio="f"/>
            </v:shape>
            <v:shape id="Image 498" o:spid="_x0000_s1206" type="#_x0000_t75" style="position:absolute;left:90054;top:25055;width:4364;height:4495" o:gfxdata="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3Zl+8AAAA&#10;3AAAAA8AAAAAAAAAAQAgAAAAIgAAAGRycy9kb3ducmV2LnhtbFBLAQIUABQAAAAIAIdO4kAzLwWe&#10;OwAAADkAAAAQAAAAAAAAAAEAIAAAAAsBAABkcnMvc2hhcGV4bWwueG1sUEsFBgAAAAAGAAYAWwEA&#10;ALUDAAAAAA==&#10;">
              <v:imagedata r:id="rId214" o:title=""/>
              <o:lock v:ext="edit" aspectratio="f"/>
            </v:shape>
            <v:shape id="Image 499" o:spid="_x0000_s1207" type="#_x0000_t75" style="position:absolute;left:92408;top:22857;width:3801;height:3823" o:gfxdata="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JSj68AAAA&#10;3AAAAA8AAAAAAAAAAQAgAAAAIgAAAGRycy9kb3ducmV2LnhtbFBLAQIUABQAAAAIAIdO4kAzLwWe&#10;OwAAADkAAAAQAAAAAAAAAAEAIAAAAAsBAABkcnMvc2hhcGV4bWwueG1sUEsFBgAAAAAGAAYAWwEA&#10;ALUDAAAAAA==&#10;">
              <v:imagedata r:id="rId215" o:title=""/>
              <o:lock v:ext="edit" aspectratio="f"/>
            </v:shape>
            <v:shape id="Image 500" o:spid="_x0000_s1208" type="#_x0000_t75" style="position:absolute;left:94428;top:20676;width:4369;height:4500" o:gfxdata="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lM7sAAADc&#10;AAAADwAAAAAAAAABACAAAAAiAAAAZHJzL2Rvd25yZXYueG1sUEsBAhQAFAAAAAgAh07iQDMvBZ47&#10;AAAAOQAAABAAAAAAAAAAAQAgAAAACgEAAGRycy9zaGFwZXhtbC54bWxQSwUGAAAAAAYABgBbAQAA&#10;tAMAAAAA&#10;">
              <v:imagedata r:id="rId216" o:title=""/>
              <o:lock v:ext="edit" aspectratio="f"/>
            </v:shape>
            <v:shape id="Image 501" o:spid="_x0000_s1209" type="#_x0000_t75" style="position:absolute;left:97230;top:17874;width:3441;height:4453" o:gfxdata="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62fD&#10;wAAAANwAAAAPAAAAAAAAAAEAIAAAACIAAABkcnMvZG93bnJldi54bWxQSwECFAAUAAAACACHTuJA&#10;My8FnjsAAAA5AAAAEAAAAAAAAAABACAAAAAPAQAAZHJzL3NoYXBleG1sLnhtbFBLBQYAAAAABgAG&#10;AFsBAAC5AwAAAAA=&#10;">
              <v:imagedata r:id="rId217" o:title=""/>
              <o:lock v:ext="edit" aspectratio="f"/>
            </v:shape>
            <v:shape id="Graphic 502" o:spid="_x0000_s1210" style="position:absolute;left:53404;top:1;width:53403;height:75045" coordsize="5340350,7504430" o:spt="100" o:gfxdata="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wkK8AAAA&#10;3AAAAA8AAAAAAAAAAQAgAAAAIgAAAGRycy9kb3ducmV2LnhtbFBLAQIUABQAAAAIAIdO4kAzLwWe&#10;OwAAADkAAAAQAAAAAAAAAAEAIAAAAAsBAABkcnMvc2hhcGV4bWwueG1sUEsFBgAAAAAGAAYAWwEA&#10;ALUDAAAAAA==&#10;" adj="0,,0" path="m,7504366l,,5340223,r,7504366l,7504366xe" filled="f" strokeweight=".00986mm">
              <v:stroke joinstyle="round"/>
              <v:formulas/>
              <v:path o:connecttype="segments"/>
              <v:textbox inset="0,0,0,0"/>
            </v:shape>
            <w10:wrap anchorx="page" anchory="page"/>
          </v:group>
        </w:pict>
      </w:r>
    </w:p>
    <w:p w:rsidR="00A01459" w:rsidRDefault="003E52CC">
      <w:pPr>
        <w:tabs>
          <w:tab w:val="left" w:pos="9987"/>
        </w:tabs>
        <w:ind w:left="1577"/>
        <w:rPr>
          <w:sz w:val="15"/>
        </w:rPr>
      </w:pPr>
      <w:r>
        <w:rPr>
          <w:sz w:val="15"/>
        </w:rPr>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4"/>
          <w:sz w:val="15"/>
        </w:rPr>
        <w:t>науки</w:t>
      </w:r>
      <w:r>
        <w:rPr>
          <w:sz w:val="15"/>
        </w:rPr>
        <w:tab/>
        <w:t>©</w:t>
      </w:r>
      <w:r>
        <w:rPr>
          <w:spacing w:val="3"/>
          <w:sz w:val="15"/>
        </w:rPr>
        <w:t xml:space="preserve"> </w:t>
      </w:r>
      <w:r>
        <w:rPr>
          <w:sz w:val="15"/>
        </w:rPr>
        <w:t>2026</w:t>
      </w:r>
      <w:r>
        <w:rPr>
          <w:spacing w:val="2"/>
          <w:sz w:val="15"/>
        </w:rPr>
        <w:t xml:space="preserve"> </w:t>
      </w:r>
      <w:r>
        <w:rPr>
          <w:sz w:val="15"/>
        </w:rPr>
        <w:t>Федеральная</w:t>
      </w:r>
      <w:r>
        <w:rPr>
          <w:spacing w:val="4"/>
          <w:sz w:val="15"/>
        </w:rPr>
        <w:t xml:space="preserve"> </w:t>
      </w:r>
      <w:r>
        <w:rPr>
          <w:sz w:val="15"/>
        </w:rPr>
        <w:t>служба</w:t>
      </w:r>
      <w:r>
        <w:rPr>
          <w:spacing w:val="3"/>
          <w:sz w:val="15"/>
        </w:rPr>
        <w:t xml:space="preserve"> </w:t>
      </w:r>
      <w:r>
        <w:rPr>
          <w:sz w:val="15"/>
        </w:rPr>
        <w:t>по</w:t>
      </w:r>
      <w:r>
        <w:rPr>
          <w:spacing w:val="3"/>
          <w:sz w:val="15"/>
        </w:rPr>
        <w:t xml:space="preserve"> </w:t>
      </w:r>
      <w:r>
        <w:rPr>
          <w:sz w:val="15"/>
        </w:rPr>
        <w:t>надзору</w:t>
      </w:r>
      <w:r>
        <w:rPr>
          <w:spacing w:val="5"/>
          <w:sz w:val="15"/>
        </w:rPr>
        <w:t xml:space="preserve"> </w:t>
      </w:r>
      <w:r>
        <w:rPr>
          <w:sz w:val="15"/>
        </w:rPr>
        <w:t>в</w:t>
      </w:r>
      <w:r>
        <w:rPr>
          <w:spacing w:val="3"/>
          <w:sz w:val="15"/>
        </w:rPr>
        <w:t xml:space="preserve"> </w:t>
      </w:r>
      <w:r>
        <w:rPr>
          <w:sz w:val="15"/>
        </w:rPr>
        <w:t>сфере</w:t>
      </w:r>
      <w:r>
        <w:rPr>
          <w:spacing w:val="4"/>
          <w:sz w:val="15"/>
        </w:rPr>
        <w:t xml:space="preserve"> </w:t>
      </w:r>
      <w:r>
        <w:rPr>
          <w:sz w:val="15"/>
        </w:rPr>
        <w:t>образования</w:t>
      </w:r>
      <w:r>
        <w:rPr>
          <w:spacing w:val="3"/>
          <w:sz w:val="15"/>
        </w:rPr>
        <w:t xml:space="preserve"> </w:t>
      </w:r>
      <w:r>
        <w:rPr>
          <w:sz w:val="15"/>
        </w:rPr>
        <w:t>и</w:t>
      </w:r>
      <w:r>
        <w:rPr>
          <w:spacing w:val="3"/>
          <w:sz w:val="15"/>
        </w:rPr>
        <w:t xml:space="preserve"> </w:t>
      </w:r>
      <w:r>
        <w:rPr>
          <w:spacing w:val="-2"/>
          <w:sz w:val="15"/>
        </w:rPr>
        <w:t>науки</w:t>
      </w:r>
    </w:p>
    <w:p w:rsidR="00A01459" w:rsidRDefault="00A01459">
      <w:pPr>
        <w:rPr>
          <w:lang w:val="ru-RU"/>
        </w:rPr>
        <w:sectPr w:rsidR="00A01459">
          <w:pgSz w:w="11906" w:h="16383"/>
          <w:pgMar w:top="1134" w:right="850" w:bottom="1134" w:left="1701" w:header="720" w:footer="720" w:gutter="0"/>
          <w:cols w:space="720"/>
        </w:sectPr>
      </w:pPr>
    </w:p>
    <w:bookmarkEnd w:id="11"/>
    <w:p w:rsidR="00A01459" w:rsidRDefault="00A01459">
      <w:pPr>
        <w:rPr>
          <w:lang w:val="ru-RU"/>
        </w:rPr>
      </w:pPr>
    </w:p>
    <w:sectPr w:rsidR="00A01459">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2CC" w:rsidRDefault="003E52CC">
      <w:pPr>
        <w:spacing w:line="240" w:lineRule="auto"/>
      </w:pPr>
      <w:r>
        <w:separator/>
      </w:r>
    </w:p>
  </w:endnote>
  <w:endnote w:type="continuationSeparator" w:id="0">
    <w:p w:rsidR="003E52CC" w:rsidRDefault="003E52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等线 Light">
    <w:altName w:val="Segoe Print"/>
    <w:charset w:val="00"/>
    <w:family w:val="auto"/>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459" w:rsidRDefault="003E52CC">
    <w:pPr>
      <w:pStyle w:val="a9"/>
      <w:spacing w:line="14" w:lineRule="auto"/>
      <w:rPr>
        <w:sz w:val="17"/>
      </w:rPr>
    </w:pPr>
    <w:r>
      <w:rPr>
        <w:sz w:val="17"/>
      </w:rPr>
      <w:pict>
        <v:shapetype id="_x0000_t202" coordsize="21600,21600" o:spt="202" path="m,l,21600r21600,l21600,xe">
          <v:stroke joinstyle="miter"/>
          <v:path gradientshapeok="t" o:connecttype="rect"/>
        </v:shapetype>
        <v:shape id="Textbox 33" o:spid="_x0000_s2051" type="#_x0000_t202" style="position:absolute;margin-left:248.35pt;margin-top:534.7pt;width:327.35pt;height:14.2pt;z-index:-251657728;mso-position-horizontal-relative:page;mso-position-vertical-relative:page;mso-width-relative:page;mso-height-relative:page" o:gfxdata="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wT6bT2wAAAA4BAAAPAAAAAAAAAAEAIAAAACIAAABkcnMvZG93bnJldi54bWxQSwECFAAU&#10;AAAACACHTuJAYVju3rUBAAB2AwAADgAAAAAAAAABACAAAAAqAQAAZHJzL2Uyb0RvYy54bWxQSwUG&#10;AAAAAAYABgBZAQAAUQUAAAAA&#10;" filled="f" stroked="f">
          <v:textbox inset="0,0,0,0">
            <w:txbxContent>
              <w:p w:rsidR="00A01459" w:rsidRDefault="003E52CC">
                <w:pPr>
                  <w:spacing w:before="10"/>
                  <w:ind w:left="20"/>
                </w:pPr>
                <w:r>
                  <w:t>©</w:t>
                </w:r>
                <w:r>
                  <w:rPr>
                    <w:spacing w:val="-6"/>
                  </w:rPr>
                  <w:t xml:space="preserve"> </w:t>
                </w:r>
                <w:r>
                  <w:t>2026</w:t>
                </w:r>
                <w:r>
                  <w:rPr>
                    <w:spacing w:val="-7"/>
                  </w:rPr>
                  <w:t xml:space="preserve"> </w:t>
                </w:r>
                <w:r>
                  <w:t>Федеральная</w:t>
                </w:r>
                <w:r>
                  <w:rPr>
                    <w:spacing w:val="-5"/>
                  </w:rPr>
                  <w:t xml:space="preserve"> </w:t>
                </w:r>
                <w:r>
                  <w:t>служба</w:t>
                </w:r>
                <w:r>
                  <w:rPr>
                    <w:spacing w:val="-6"/>
                  </w:rPr>
                  <w:t xml:space="preserve"> </w:t>
                </w:r>
                <w:r>
                  <w:t>по</w:t>
                </w:r>
                <w:r>
                  <w:rPr>
                    <w:spacing w:val="-6"/>
                  </w:rPr>
                  <w:t xml:space="preserve"> </w:t>
                </w:r>
                <w:r>
                  <w:t>надзору</w:t>
                </w:r>
                <w:r>
                  <w:rPr>
                    <w:spacing w:val="-4"/>
                  </w:rPr>
                  <w:t xml:space="preserve"> </w:t>
                </w:r>
                <w:r>
                  <w:t>в</w:t>
                </w:r>
                <w:r>
                  <w:rPr>
                    <w:spacing w:val="-5"/>
                  </w:rPr>
                  <w:t xml:space="preserve"> </w:t>
                </w:r>
                <w:r>
                  <w:t>сфере</w:t>
                </w:r>
                <w:r>
                  <w:rPr>
                    <w:spacing w:val="-6"/>
                  </w:rPr>
                  <w:t xml:space="preserve"> </w:t>
                </w:r>
                <w:r>
                  <w:t>образования</w:t>
                </w:r>
                <w:r>
                  <w:rPr>
                    <w:spacing w:val="-6"/>
                  </w:rPr>
                  <w:t xml:space="preserve"> </w:t>
                </w:r>
                <w:r>
                  <w:t>и</w:t>
                </w:r>
                <w:r>
                  <w:rPr>
                    <w:spacing w:val="-6"/>
                  </w:rPr>
                  <w:t xml:space="preserve"> </w:t>
                </w:r>
                <w:r>
                  <w:rPr>
                    <w:spacing w:val="-2"/>
                  </w:rPr>
                  <w:t>науки</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459" w:rsidRDefault="00A01459">
    <w:pPr>
      <w:pStyle w:val="a9"/>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459" w:rsidRDefault="00A01459">
    <w:pPr>
      <w:pStyle w:val="a9"/>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2CC" w:rsidRDefault="003E52CC">
      <w:pPr>
        <w:spacing w:after="0"/>
      </w:pPr>
      <w:r>
        <w:separator/>
      </w:r>
    </w:p>
  </w:footnote>
  <w:footnote w:type="continuationSeparator" w:id="0">
    <w:p w:rsidR="003E52CC" w:rsidRDefault="003E52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459" w:rsidRDefault="003E52CC">
    <w:pPr>
      <w:pStyle w:val="a9"/>
      <w:spacing w:line="14" w:lineRule="auto"/>
      <w:rPr>
        <w:sz w:val="20"/>
      </w:rPr>
    </w:pPr>
    <w:r>
      <w:rPr>
        <w:sz w:val="20"/>
      </w:rPr>
      <w:pict>
        <v:shapetype id="_x0000_t202" coordsize="21600,21600" o:spt="202" path="m,l,21600r21600,l21600,xe">
          <v:stroke joinstyle="miter"/>
          <v:path gradientshapeok="t" o:connecttype="rect"/>
        </v:shapetype>
        <v:shape id="_x0000_s2049" type="#_x0000_t202" style="position:absolute;margin-left:55.65pt;margin-top:37pt;width:134.25pt;height:15.3pt;z-index:-251659776;mso-position-horizontal-relative:page;mso-position-vertical-relative:page;mso-width-relative:page;mso-height-relative:page" o:gfxdata="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KoCwrYAAAACgEAAA8AAAAAAAAAAQAgAAAAIgAAAGRycy9kb3ducmV2LnhtbFBLAQIUABQAAAAI&#10;AIdO4kD7llmZtAEAAHYDAAAOAAAAAAAAAAEAIAAAACcBAABkcnMvZTJvRG9jLnhtbFBLBQYAAAAA&#10;BgAGAFkBAABNBQAAAAA=&#10;" filled="f" stroked="f">
          <v:textbox inset="0,0,0,0">
            <w:txbxContent>
              <w:p w:rsidR="00A01459" w:rsidRDefault="003E52CC">
                <w:pPr>
                  <w:spacing w:before="10"/>
                  <w:ind w:left="20"/>
                  <w:rPr>
                    <w:sz w:val="24"/>
                  </w:rPr>
                </w:pPr>
                <w:r>
                  <w:rPr>
                    <w:sz w:val="24"/>
                  </w:rPr>
                  <w:t>Кодификатор</w:t>
                </w:r>
                <w:r>
                  <w:rPr>
                    <w:spacing w:val="-1"/>
                    <w:sz w:val="24"/>
                  </w:rPr>
                  <w:t xml:space="preserve"> </w:t>
                </w:r>
                <w:r>
                  <w:rPr>
                    <w:sz w:val="24"/>
                  </w:rPr>
                  <w:t>ЕГЭ</w:t>
                </w:r>
                <w:r>
                  <w:rPr>
                    <w:spacing w:val="-2"/>
                    <w:sz w:val="24"/>
                  </w:rPr>
                  <w:t xml:space="preserve"> </w:t>
                </w:r>
                <w:r>
                  <w:rPr>
                    <w:sz w:val="24"/>
                  </w:rPr>
                  <w:t xml:space="preserve">2026 </w:t>
                </w:r>
                <w:r>
                  <w:rPr>
                    <w:spacing w:val="-5"/>
                    <w:sz w:val="24"/>
                  </w:rPr>
                  <w:t>г.</w:t>
                </w:r>
              </w:p>
            </w:txbxContent>
          </v:textbox>
          <w10:wrap anchorx="page" anchory="page"/>
        </v:shape>
      </w:pict>
    </w:r>
    <w:r>
      <w:rPr>
        <w:sz w:val="20"/>
      </w:rPr>
      <w:pict>
        <v:shape id="Textbox 32" o:spid="_x0000_s2050" type="#_x0000_t202" style="position:absolute;margin-left:568.4pt;margin-top:37pt;width:217.7pt;height:15.3pt;z-index:-251658752;mso-position-horizontal-relative:page;mso-position-vertical-relative:page;mso-width-relative:page;mso-height-relative:page" o:gfxdata="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qfIjaAAAADAEAAA8AAAAAAAAAAQAgAAAAIgAAAGRycy9kb3ducmV2LnhtbFBLAQIUABQA&#10;AAAIAIdO4kDwFIQstQEAAHYDAAAOAAAAAAAAAAEAIAAAACkBAABkcnMvZTJvRG9jLnhtbFBLBQYA&#10;AAAABgAGAFkBAABQBQAAAAA=&#10;" filled="f" stroked="f">
          <v:textbox inset="0,0,0,0">
            <w:txbxContent>
              <w:p w:rsidR="00A01459" w:rsidRDefault="003E52CC">
                <w:pPr>
                  <w:tabs>
                    <w:tab w:val="left" w:pos="3666"/>
                  </w:tabs>
                  <w:spacing w:before="10"/>
                  <w:ind w:left="20"/>
                  <w:rPr>
                    <w:sz w:val="24"/>
                  </w:rPr>
                </w:pPr>
                <w:r>
                  <w:rPr>
                    <w:sz w:val="24"/>
                  </w:rPr>
                  <w:t>АНГЛИЙСКИЙ</w:t>
                </w:r>
                <w:r>
                  <w:rPr>
                    <w:spacing w:val="-4"/>
                    <w:sz w:val="24"/>
                  </w:rPr>
                  <w:t xml:space="preserve"> </w:t>
                </w:r>
                <w:r>
                  <w:rPr>
                    <w:sz w:val="24"/>
                  </w:rPr>
                  <w:t>ЯЗЫК,</w:t>
                </w:r>
                <w:r>
                  <w:rPr>
                    <w:spacing w:val="-3"/>
                    <w:sz w:val="24"/>
                  </w:rPr>
                  <w:t xml:space="preserve"> </w:t>
                </w:r>
                <w:r>
                  <w:rPr>
                    <w:sz w:val="24"/>
                  </w:rPr>
                  <w:t>11</w:t>
                </w:r>
                <w:r>
                  <w:rPr>
                    <w:spacing w:val="-2"/>
                    <w:sz w:val="24"/>
                  </w:rPr>
                  <w:t xml:space="preserve"> класс.</w:t>
                </w:r>
                <w:r>
                  <w:rPr>
                    <w:sz w:val="24"/>
                  </w:rPr>
                  <w:tab/>
                </w:r>
                <w:r>
                  <w:rPr>
                    <w:sz w:val="24"/>
                  </w:rPr>
                  <w:fldChar w:fldCharType="begin"/>
                </w:r>
                <w:r>
                  <w:rPr>
                    <w:sz w:val="24"/>
                  </w:rPr>
                  <w:instrText xml:space="preserve"> PAGE </w:instrText>
                </w:r>
                <w:r>
                  <w:rPr>
                    <w:sz w:val="24"/>
                  </w:rPr>
                  <w:fldChar w:fldCharType="separate"/>
                </w:r>
                <w:r>
                  <w:rPr>
                    <w:sz w:val="24"/>
                  </w:rPr>
                  <w:t>10</w:t>
                </w:r>
                <w:r>
                  <w:rPr>
                    <w:sz w:val="24"/>
                  </w:rPr>
                  <w:fldChar w:fldCharType="end"/>
                </w:r>
                <w:r>
                  <w:rPr>
                    <w:sz w:val="24"/>
                  </w:rPr>
                  <w:t xml:space="preserve"> / </w:t>
                </w:r>
                <w:r>
                  <w:rPr>
                    <w:spacing w:val="-5"/>
                    <w:sz w:val="24"/>
                  </w:rPr>
                  <w:t>32</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459" w:rsidRDefault="00A01459">
    <w:pPr>
      <w:pStyle w:val="a9"/>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459" w:rsidRDefault="00A01459">
    <w:pPr>
      <w:pStyle w:val="a9"/>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39341B"/>
    <w:multiLevelType w:val="multilevel"/>
    <w:tmpl w:val="9239341B"/>
    <w:lvl w:ilvl="0">
      <w:start w:val="1"/>
      <w:numFmt w:val="decimal"/>
      <w:lvlText w:val="%1."/>
      <w:lvlJc w:val="left"/>
      <w:pPr>
        <w:ind w:left="96" w:hanging="203"/>
        <w:jc w:val="left"/>
      </w:pPr>
      <w:rPr>
        <w:rFonts w:ascii="Times New Roman" w:eastAsia="Times New Roman" w:hAnsi="Times New Roman" w:cs="Times New Roman" w:hint="default"/>
        <w:b w:val="0"/>
        <w:bCs w:val="0"/>
        <w:i w:val="0"/>
        <w:iCs w:val="0"/>
        <w:spacing w:val="0"/>
        <w:w w:val="101"/>
        <w:sz w:val="19"/>
        <w:szCs w:val="19"/>
        <w:lang w:val="ru-RU" w:eastAsia="en-US" w:bidi="ar-SA"/>
      </w:rPr>
    </w:lvl>
    <w:lvl w:ilvl="1">
      <w:numFmt w:val="bullet"/>
      <w:lvlText w:val="•"/>
      <w:lvlJc w:val="left"/>
      <w:pPr>
        <w:ind w:left="758" w:hanging="203"/>
      </w:pPr>
      <w:rPr>
        <w:rFonts w:hint="default"/>
        <w:lang w:val="ru-RU" w:eastAsia="en-US" w:bidi="ar-SA"/>
      </w:rPr>
    </w:lvl>
    <w:lvl w:ilvl="2">
      <w:numFmt w:val="bullet"/>
      <w:lvlText w:val="•"/>
      <w:lvlJc w:val="left"/>
      <w:pPr>
        <w:ind w:left="1416" w:hanging="203"/>
      </w:pPr>
      <w:rPr>
        <w:rFonts w:hint="default"/>
        <w:lang w:val="ru-RU" w:eastAsia="en-US" w:bidi="ar-SA"/>
      </w:rPr>
    </w:lvl>
    <w:lvl w:ilvl="3">
      <w:numFmt w:val="bullet"/>
      <w:lvlText w:val="•"/>
      <w:lvlJc w:val="left"/>
      <w:pPr>
        <w:ind w:left="2074" w:hanging="203"/>
      </w:pPr>
      <w:rPr>
        <w:rFonts w:hint="default"/>
        <w:lang w:val="ru-RU" w:eastAsia="en-US" w:bidi="ar-SA"/>
      </w:rPr>
    </w:lvl>
    <w:lvl w:ilvl="4">
      <w:numFmt w:val="bullet"/>
      <w:lvlText w:val="•"/>
      <w:lvlJc w:val="left"/>
      <w:pPr>
        <w:ind w:left="2732" w:hanging="203"/>
      </w:pPr>
      <w:rPr>
        <w:rFonts w:hint="default"/>
        <w:lang w:val="ru-RU" w:eastAsia="en-US" w:bidi="ar-SA"/>
      </w:rPr>
    </w:lvl>
    <w:lvl w:ilvl="5">
      <w:numFmt w:val="bullet"/>
      <w:lvlText w:val="•"/>
      <w:lvlJc w:val="left"/>
      <w:pPr>
        <w:ind w:left="3390" w:hanging="203"/>
      </w:pPr>
      <w:rPr>
        <w:rFonts w:hint="default"/>
        <w:lang w:val="ru-RU" w:eastAsia="en-US" w:bidi="ar-SA"/>
      </w:rPr>
    </w:lvl>
    <w:lvl w:ilvl="6">
      <w:numFmt w:val="bullet"/>
      <w:lvlText w:val="•"/>
      <w:lvlJc w:val="left"/>
      <w:pPr>
        <w:ind w:left="4048" w:hanging="203"/>
      </w:pPr>
      <w:rPr>
        <w:rFonts w:hint="default"/>
        <w:lang w:val="ru-RU" w:eastAsia="en-US" w:bidi="ar-SA"/>
      </w:rPr>
    </w:lvl>
    <w:lvl w:ilvl="7">
      <w:numFmt w:val="bullet"/>
      <w:lvlText w:val="•"/>
      <w:lvlJc w:val="left"/>
      <w:pPr>
        <w:ind w:left="4706" w:hanging="203"/>
      </w:pPr>
      <w:rPr>
        <w:rFonts w:hint="default"/>
        <w:lang w:val="ru-RU" w:eastAsia="en-US" w:bidi="ar-SA"/>
      </w:rPr>
    </w:lvl>
    <w:lvl w:ilvl="8">
      <w:numFmt w:val="bullet"/>
      <w:lvlText w:val="•"/>
      <w:lvlJc w:val="left"/>
      <w:pPr>
        <w:ind w:left="5364" w:hanging="203"/>
      </w:pPr>
      <w:rPr>
        <w:rFonts w:hint="default"/>
        <w:lang w:val="ru-RU" w:eastAsia="en-US" w:bidi="ar-SA"/>
      </w:rPr>
    </w:lvl>
  </w:abstractNum>
  <w:abstractNum w:abstractNumId="1" w15:restartNumberingAfterBreak="0">
    <w:nsid w:val="B5E306ED"/>
    <w:multiLevelType w:val="multilevel"/>
    <w:tmpl w:val="B5E306ED"/>
    <w:lvl w:ilvl="0">
      <w:start w:val="1"/>
      <w:numFmt w:val="decimal"/>
      <w:lvlText w:val="%1."/>
      <w:lvlJc w:val="left"/>
      <w:pPr>
        <w:ind w:left="705" w:hanging="194"/>
        <w:jc w:val="right"/>
      </w:pPr>
      <w:rPr>
        <w:rFonts w:ascii="Times New Roman" w:eastAsia="Times New Roman" w:hAnsi="Times New Roman" w:cs="Times New Roman" w:hint="default"/>
        <w:b/>
        <w:bCs/>
        <w:i w:val="0"/>
        <w:iCs w:val="0"/>
        <w:spacing w:val="0"/>
        <w:w w:val="101"/>
        <w:sz w:val="19"/>
        <w:szCs w:val="19"/>
        <w:lang w:val="ru-RU" w:eastAsia="en-US" w:bidi="ar-SA"/>
      </w:rPr>
    </w:lvl>
    <w:lvl w:ilvl="1">
      <w:numFmt w:val="bullet"/>
      <w:lvlText w:val="–"/>
      <w:lvlJc w:val="left"/>
      <w:pPr>
        <w:ind w:left="586" w:hanging="293"/>
      </w:pPr>
      <w:rPr>
        <w:rFonts w:ascii="Times New Roman" w:eastAsia="Times New Roman" w:hAnsi="Times New Roman" w:cs="Times New Roman" w:hint="default"/>
        <w:b w:val="0"/>
        <w:bCs w:val="0"/>
        <w:i w:val="0"/>
        <w:iCs w:val="0"/>
        <w:spacing w:val="0"/>
        <w:w w:val="101"/>
        <w:sz w:val="19"/>
        <w:szCs w:val="19"/>
        <w:lang w:val="ru-RU" w:eastAsia="en-US" w:bidi="ar-SA"/>
      </w:rPr>
    </w:lvl>
    <w:lvl w:ilvl="2">
      <w:numFmt w:val="bullet"/>
      <w:lvlText w:val="•"/>
      <w:lvlJc w:val="left"/>
      <w:pPr>
        <w:ind w:left="1385" w:hanging="293"/>
      </w:pPr>
      <w:rPr>
        <w:rFonts w:hint="default"/>
        <w:lang w:val="ru-RU" w:eastAsia="en-US" w:bidi="ar-SA"/>
      </w:rPr>
    </w:lvl>
    <w:lvl w:ilvl="3">
      <w:numFmt w:val="bullet"/>
      <w:lvlText w:val="•"/>
      <w:lvlJc w:val="left"/>
      <w:pPr>
        <w:ind w:left="2071" w:hanging="293"/>
      </w:pPr>
      <w:rPr>
        <w:rFonts w:hint="default"/>
        <w:lang w:val="ru-RU" w:eastAsia="en-US" w:bidi="ar-SA"/>
      </w:rPr>
    </w:lvl>
    <w:lvl w:ilvl="4">
      <w:numFmt w:val="bullet"/>
      <w:lvlText w:val="•"/>
      <w:lvlJc w:val="left"/>
      <w:pPr>
        <w:ind w:left="2757" w:hanging="293"/>
      </w:pPr>
      <w:rPr>
        <w:rFonts w:hint="default"/>
        <w:lang w:val="ru-RU" w:eastAsia="en-US" w:bidi="ar-SA"/>
      </w:rPr>
    </w:lvl>
    <w:lvl w:ilvl="5">
      <w:numFmt w:val="bullet"/>
      <w:lvlText w:val="•"/>
      <w:lvlJc w:val="left"/>
      <w:pPr>
        <w:ind w:left="3443" w:hanging="293"/>
      </w:pPr>
      <w:rPr>
        <w:rFonts w:hint="default"/>
        <w:lang w:val="ru-RU" w:eastAsia="en-US" w:bidi="ar-SA"/>
      </w:rPr>
    </w:lvl>
    <w:lvl w:ilvl="6">
      <w:numFmt w:val="bullet"/>
      <w:lvlText w:val="•"/>
      <w:lvlJc w:val="left"/>
      <w:pPr>
        <w:ind w:left="4129" w:hanging="293"/>
      </w:pPr>
      <w:rPr>
        <w:rFonts w:hint="default"/>
        <w:lang w:val="ru-RU" w:eastAsia="en-US" w:bidi="ar-SA"/>
      </w:rPr>
    </w:lvl>
    <w:lvl w:ilvl="7">
      <w:numFmt w:val="bullet"/>
      <w:lvlText w:val="•"/>
      <w:lvlJc w:val="left"/>
      <w:pPr>
        <w:ind w:left="4814" w:hanging="293"/>
      </w:pPr>
      <w:rPr>
        <w:rFonts w:hint="default"/>
        <w:lang w:val="ru-RU" w:eastAsia="en-US" w:bidi="ar-SA"/>
      </w:rPr>
    </w:lvl>
    <w:lvl w:ilvl="8">
      <w:numFmt w:val="bullet"/>
      <w:lvlText w:val="•"/>
      <w:lvlJc w:val="left"/>
      <w:pPr>
        <w:ind w:left="5500" w:hanging="293"/>
      </w:pPr>
      <w:rPr>
        <w:rFonts w:hint="default"/>
        <w:lang w:val="ru-RU" w:eastAsia="en-US" w:bidi="ar-SA"/>
      </w:rPr>
    </w:lvl>
  </w:abstractNum>
  <w:abstractNum w:abstractNumId="2" w15:restartNumberingAfterBreak="0">
    <w:nsid w:val="BF205925"/>
    <w:multiLevelType w:val="multilevel"/>
    <w:tmpl w:val="BF205925"/>
    <w:lvl w:ilvl="0">
      <w:start w:val="8"/>
      <w:numFmt w:val="decimal"/>
      <w:lvlText w:val="%1)"/>
      <w:lvlJc w:val="left"/>
      <w:pPr>
        <w:ind w:left="718" w:hanging="210"/>
        <w:jc w:val="left"/>
      </w:pPr>
      <w:rPr>
        <w:rFonts w:ascii="Times New Roman" w:eastAsia="Times New Roman" w:hAnsi="Times New Roman" w:cs="Times New Roman" w:hint="default"/>
        <w:b w:val="0"/>
        <w:bCs w:val="0"/>
        <w:i w:val="0"/>
        <w:iCs w:val="0"/>
        <w:spacing w:val="0"/>
        <w:w w:val="101"/>
        <w:sz w:val="19"/>
        <w:szCs w:val="19"/>
        <w:lang w:val="ru-RU" w:eastAsia="en-US" w:bidi="ar-SA"/>
      </w:rPr>
    </w:lvl>
    <w:lvl w:ilvl="1">
      <w:numFmt w:val="bullet"/>
      <w:lvlText w:val="•"/>
      <w:lvlJc w:val="left"/>
      <w:pPr>
        <w:ind w:left="1377" w:hanging="210"/>
      </w:pPr>
      <w:rPr>
        <w:rFonts w:hint="default"/>
        <w:lang w:val="ru-RU" w:eastAsia="en-US" w:bidi="ar-SA"/>
      </w:rPr>
    </w:lvl>
    <w:lvl w:ilvl="2">
      <w:numFmt w:val="bullet"/>
      <w:lvlText w:val="•"/>
      <w:lvlJc w:val="left"/>
      <w:pPr>
        <w:ind w:left="2035" w:hanging="210"/>
      </w:pPr>
      <w:rPr>
        <w:rFonts w:hint="default"/>
        <w:lang w:val="ru-RU" w:eastAsia="en-US" w:bidi="ar-SA"/>
      </w:rPr>
    </w:lvl>
    <w:lvl w:ilvl="3">
      <w:numFmt w:val="bullet"/>
      <w:lvlText w:val="•"/>
      <w:lvlJc w:val="left"/>
      <w:pPr>
        <w:ind w:left="2693" w:hanging="210"/>
      </w:pPr>
      <w:rPr>
        <w:rFonts w:hint="default"/>
        <w:lang w:val="ru-RU" w:eastAsia="en-US" w:bidi="ar-SA"/>
      </w:rPr>
    </w:lvl>
    <w:lvl w:ilvl="4">
      <w:numFmt w:val="bullet"/>
      <w:lvlText w:val="•"/>
      <w:lvlJc w:val="left"/>
      <w:pPr>
        <w:ind w:left="3351" w:hanging="210"/>
      </w:pPr>
      <w:rPr>
        <w:rFonts w:hint="default"/>
        <w:lang w:val="ru-RU" w:eastAsia="en-US" w:bidi="ar-SA"/>
      </w:rPr>
    </w:lvl>
    <w:lvl w:ilvl="5">
      <w:numFmt w:val="bullet"/>
      <w:lvlText w:val="•"/>
      <w:lvlJc w:val="left"/>
      <w:pPr>
        <w:ind w:left="4009" w:hanging="210"/>
      </w:pPr>
      <w:rPr>
        <w:rFonts w:hint="default"/>
        <w:lang w:val="ru-RU" w:eastAsia="en-US" w:bidi="ar-SA"/>
      </w:rPr>
    </w:lvl>
    <w:lvl w:ilvl="6">
      <w:numFmt w:val="bullet"/>
      <w:lvlText w:val="•"/>
      <w:lvlJc w:val="left"/>
      <w:pPr>
        <w:ind w:left="4666" w:hanging="210"/>
      </w:pPr>
      <w:rPr>
        <w:rFonts w:hint="default"/>
        <w:lang w:val="ru-RU" w:eastAsia="en-US" w:bidi="ar-SA"/>
      </w:rPr>
    </w:lvl>
    <w:lvl w:ilvl="7">
      <w:numFmt w:val="bullet"/>
      <w:lvlText w:val="•"/>
      <w:lvlJc w:val="left"/>
      <w:pPr>
        <w:ind w:left="5324" w:hanging="210"/>
      </w:pPr>
      <w:rPr>
        <w:rFonts w:hint="default"/>
        <w:lang w:val="ru-RU" w:eastAsia="en-US" w:bidi="ar-SA"/>
      </w:rPr>
    </w:lvl>
    <w:lvl w:ilvl="8">
      <w:numFmt w:val="bullet"/>
      <w:lvlText w:val="•"/>
      <w:lvlJc w:val="left"/>
      <w:pPr>
        <w:ind w:left="5982" w:hanging="210"/>
      </w:pPr>
      <w:rPr>
        <w:rFonts w:hint="default"/>
        <w:lang w:val="ru-RU" w:eastAsia="en-US" w:bidi="ar-SA"/>
      </w:rPr>
    </w:lvl>
  </w:abstractNum>
  <w:abstractNum w:abstractNumId="3" w15:restartNumberingAfterBreak="0">
    <w:nsid w:val="CF092B84"/>
    <w:multiLevelType w:val="multilevel"/>
    <w:tmpl w:val="CF092B84"/>
    <w:lvl w:ilvl="0">
      <w:numFmt w:val="bullet"/>
      <w:lvlText w:val="–"/>
      <w:lvlJc w:val="left"/>
      <w:pPr>
        <w:ind w:left="1215" w:hanging="241"/>
      </w:pPr>
      <w:rPr>
        <w:rFonts w:ascii="Times New Roman" w:eastAsia="Times New Roman" w:hAnsi="Times New Roman" w:cs="Times New Roman" w:hint="default"/>
        <w:b w:val="0"/>
        <w:bCs w:val="0"/>
        <w:i w:val="0"/>
        <w:iCs w:val="0"/>
        <w:spacing w:val="0"/>
        <w:w w:val="101"/>
        <w:sz w:val="19"/>
        <w:szCs w:val="19"/>
        <w:lang w:val="ru-RU" w:eastAsia="en-US" w:bidi="ar-SA"/>
      </w:rPr>
    </w:lvl>
    <w:lvl w:ilvl="1">
      <w:numFmt w:val="bullet"/>
      <w:lvlText w:val="•"/>
      <w:lvlJc w:val="left"/>
      <w:pPr>
        <w:ind w:left="1819" w:hanging="241"/>
      </w:pPr>
      <w:rPr>
        <w:rFonts w:hint="default"/>
        <w:lang w:val="ru-RU" w:eastAsia="en-US" w:bidi="ar-SA"/>
      </w:rPr>
    </w:lvl>
    <w:lvl w:ilvl="2">
      <w:numFmt w:val="bullet"/>
      <w:lvlText w:val="•"/>
      <w:lvlJc w:val="left"/>
      <w:pPr>
        <w:ind w:left="2418" w:hanging="241"/>
      </w:pPr>
      <w:rPr>
        <w:rFonts w:hint="default"/>
        <w:lang w:val="ru-RU" w:eastAsia="en-US" w:bidi="ar-SA"/>
      </w:rPr>
    </w:lvl>
    <w:lvl w:ilvl="3">
      <w:numFmt w:val="bullet"/>
      <w:lvlText w:val="•"/>
      <w:lvlJc w:val="left"/>
      <w:pPr>
        <w:ind w:left="3017" w:hanging="241"/>
      </w:pPr>
      <w:rPr>
        <w:rFonts w:hint="default"/>
        <w:lang w:val="ru-RU" w:eastAsia="en-US" w:bidi="ar-SA"/>
      </w:rPr>
    </w:lvl>
    <w:lvl w:ilvl="4">
      <w:numFmt w:val="bullet"/>
      <w:lvlText w:val="•"/>
      <w:lvlJc w:val="left"/>
      <w:pPr>
        <w:ind w:left="3617" w:hanging="241"/>
      </w:pPr>
      <w:rPr>
        <w:rFonts w:hint="default"/>
        <w:lang w:val="ru-RU" w:eastAsia="en-US" w:bidi="ar-SA"/>
      </w:rPr>
    </w:lvl>
    <w:lvl w:ilvl="5">
      <w:numFmt w:val="bullet"/>
      <w:lvlText w:val="•"/>
      <w:lvlJc w:val="left"/>
      <w:pPr>
        <w:ind w:left="4216" w:hanging="241"/>
      </w:pPr>
      <w:rPr>
        <w:rFonts w:hint="default"/>
        <w:lang w:val="ru-RU" w:eastAsia="en-US" w:bidi="ar-SA"/>
      </w:rPr>
    </w:lvl>
    <w:lvl w:ilvl="6">
      <w:numFmt w:val="bullet"/>
      <w:lvlText w:val="•"/>
      <w:lvlJc w:val="left"/>
      <w:pPr>
        <w:ind w:left="4815" w:hanging="241"/>
      </w:pPr>
      <w:rPr>
        <w:rFonts w:hint="default"/>
        <w:lang w:val="ru-RU" w:eastAsia="en-US" w:bidi="ar-SA"/>
      </w:rPr>
    </w:lvl>
    <w:lvl w:ilvl="7">
      <w:numFmt w:val="bullet"/>
      <w:lvlText w:val="•"/>
      <w:lvlJc w:val="left"/>
      <w:pPr>
        <w:ind w:left="5415" w:hanging="241"/>
      </w:pPr>
      <w:rPr>
        <w:rFonts w:hint="default"/>
        <w:lang w:val="ru-RU" w:eastAsia="en-US" w:bidi="ar-SA"/>
      </w:rPr>
    </w:lvl>
    <w:lvl w:ilvl="8">
      <w:numFmt w:val="bullet"/>
      <w:lvlText w:val="•"/>
      <w:lvlJc w:val="left"/>
      <w:pPr>
        <w:ind w:left="6014" w:hanging="241"/>
      </w:pPr>
      <w:rPr>
        <w:rFonts w:hint="default"/>
        <w:lang w:val="ru-RU" w:eastAsia="en-US" w:bidi="ar-SA"/>
      </w:rPr>
    </w:lvl>
  </w:abstractNum>
  <w:abstractNum w:abstractNumId="4" w15:restartNumberingAfterBreak="0">
    <w:nsid w:val="0053208E"/>
    <w:multiLevelType w:val="multilevel"/>
    <w:tmpl w:val="0053208E"/>
    <w:lvl w:ilvl="0">
      <w:numFmt w:val="bullet"/>
      <w:lvlText w:val=""/>
      <w:lvlJc w:val="left"/>
      <w:pPr>
        <w:ind w:left="1286" w:hanging="241"/>
      </w:pPr>
      <w:rPr>
        <w:rFonts w:ascii="Symbol" w:eastAsia="Symbol" w:hAnsi="Symbol" w:cs="Symbol" w:hint="default"/>
        <w:b w:val="0"/>
        <w:bCs w:val="0"/>
        <w:i w:val="0"/>
        <w:iCs w:val="0"/>
        <w:spacing w:val="0"/>
        <w:w w:val="101"/>
        <w:sz w:val="19"/>
        <w:szCs w:val="19"/>
        <w:lang w:val="ru-RU" w:eastAsia="en-US" w:bidi="ar-SA"/>
      </w:rPr>
    </w:lvl>
    <w:lvl w:ilvl="1">
      <w:numFmt w:val="bullet"/>
      <w:lvlText w:val="•"/>
      <w:lvlJc w:val="left"/>
      <w:pPr>
        <w:ind w:left="1888" w:hanging="241"/>
      </w:pPr>
      <w:rPr>
        <w:rFonts w:hint="default"/>
        <w:lang w:val="ru-RU" w:eastAsia="en-US" w:bidi="ar-SA"/>
      </w:rPr>
    </w:lvl>
    <w:lvl w:ilvl="2">
      <w:numFmt w:val="bullet"/>
      <w:lvlText w:val="•"/>
      <w:lvlJc w:val="left"/>
      <w:pPr>
        <w:ind w:left="2497" w:hanging="241"/>
      </w:pPr>
      <w:rPr>
        <w:rFonts w:hint="default"/>
        <w:lang w:val="ru-RU" w:eastAsia="en-US" w:bidi="ar-SA"/>
      </w:rPr>
    </w:lvl>
    <w:lvl w:ilvl="3">
      <w:numFmt w:val="bullet"/>
      <w:lvlText w:val="•"/>
      <w:lvlJc w:val="left"/>
      <w:pPr>
        <w:ind w:left="3106" w:hanging="241"/>
      </w:pPr>
      <w:rPr>
        <w:rFonts w:hint="default"/>
        <w:lang w:val="ru-RU" w:eastAsia="en-US" w:bidi="ar-SA"/>
      </w:rPr>
    </w:lvl>
    <w:lvl w:ilvl="4">
      <w:numFmt w:val="bullet"/>
      <w:lvlText w:val="•"/>
      <w:lvlJc w:val="left"/>
      <w:pPr>
        <w:ind w:left="3715" w:hanging="241"/>
      </w:pPr>
      <w:rPr>
        <w:rFonts w:hint="default"/>
        <w:lang w:val="ru-RU" w:eastAsia="en-US" w:bidi="ar-SA"/>
      </w:rPr>
    </w:lvl>
    <w:lvl w:ilvl="5">
      <w:numFmt w:val="bullet"/>
      <w:lvlText w:val="•"/>
      <w:lvlJc w:val="left"/>
      <w:pPr>
        <w:ind w:left="4324" w:hanging="241"/>
      </w:pPr>
      <w:rPr>
        <w:rFonts w:hint="default"/>
        <w:lang w:val="ru-RU" w:eastAsia="en-US" w:bidi="ar-SA"/>
      </w:rPr>
    </w:lvl>
    <w:lvl w:ilvl="6">
      <w:numFmt w:val="bullet"/>
      <w:lvlText w:val="•"/>
      <w:lvlJc w:val="left"/>
      <w:pPr>
        <w:ind w:left="4933" w:hanging="241"/>
      </w:pPr>
      <w:rPr>
        <w:rFonts w:hint="default"/>
        <w:lang w:val="ru-RU" w:eastAsia="en-US" w:bidi="ar-SA"/>
      </w:rPr>
    </w:lvl>
    <w:lvl w:ilvl="7">
      <w:numFmt w:val="bullet"/>
      <w:lvlText w:val="•"/>
      <w:lvlJc w:val="left"/>
      <w:pPr>
        <w:ind w:left="5542" w:hanging="241"/>
      </w:pPr>
      <w:rPr>
        <w:rFonts w:hint="default"/>
        <w:lang w:val="ru-RU" w:eastAsia="en-US" w:bidi="ar-SA"/>
      </w:rPr>
    </w:lvl>
    <w:lvl w:ilvl="8">
      <w:numFmt w:val="bullet"/>
      <w:lvlText w:val="•"/>
      <w:lvlJc w:val="left"/>
      <w:pPr>
        <w:ind w:left="6151" w:hanging="241"/>
      </w:pPr>
      <w:rPr>
        <w:rFonts w:hint="default"/>
        <w:lang w:val="ru-RU" w:eastAsia="en-US" w:bidi="ar-SA"/>
      </w:rPr>
    </w:lvl>
  </w:abstractNum>
  <w:abstractNum w:abstractNumId="5" w15:restartNumberingAfterBreak="0">
    <w:nsid w:val="0248C179"/>
    <w:multiLevelType w:val="multilevel"/>
    <w:tmpl w:val="0248C179"/>
    <w:lvl w:ilvl="0">
      <w:start w:val="2"/>
      <w:numFmt w:val="decimal"/>
      <w:lvlText w:val="%1"/>
      <w:lvlJc w:val="left"/>
      <w:pPr>
        <w:ind w:left="268" w:hanging="172"/>
        <w:jc w:val="left"/>
      </w:pPr>
      <w:rPr>
        <w:rFonts w:ascii="Times New Roman" w:eastAsia="Times New Roman" w:hAnsi="Times New Roman" w:cs="Times New Roman" w:hint="default"/>
        <w:b w:val="0"/>
        <w:bCs w:val="0"/>
        <w:i w:val="0"/>
        <w:iCs w:val="0"/>
        <w:spacing w:val="0"/>
        <w:w w:val="101"/>
        <w:sz w:val="19"/>
        <w:szCs w:val="19"/>
        <w:lang w:val="ru-RU" w:eastAsia="en-US" w:bidi="ar-SA"/>
      </w:rPr>
    </w:lvl>
    <w:lvl w:ilvl="1">
      <w:start w:val="1"/>
      <w:numFmt w:val="decimal"/>
      <w:lvlText w:val="%2."/>
      <w:lvlJc w:val="left"/>
      <w:pPr>
        <w:ind w:left="96" w:hanging="203"/>
        <w:jc w:val="left"/>
      </w:pPr>
      <w:rPr>
        <w:rFonts w:ascii="Times New Roman" w:eastAsia="Times New Roman" w:hAnsi="Times New Roman" w:cs="Times New Roman" w:hint="default"/>
        <w:b w:val="0"/>
        <w:bCs w:val="0"/>
        <w:i w:val="0"/>
        <w:iCs w:val="0"/>
        <w:spacing w:val="0"/>
        <w:w w:val="101"/>
        <w:sz w:val="19"/>
        <w:szCs w:val="19"/>
        <w:lang w:val="ru-RU" w:eastAsia="en-US" w:bidi="ar-SA"/>
      </w:rPr>
    </w:lvl>
    <w:lvl w:ilvl="2">
      <w:numFmt w:val="bullet"/>
      <w:lvlText w:val="•"/>
      <w:lvlJc w:val="left"/>
      <w:pPr>
        <w:ind w:left="973" w:hanging="203"/>
      </w:pPr>
      <w:rPr>
        <w:rFonts w:hint="default"/>
        <w:lang w:val="ru-RU" w:eastAsia="en-US" w:bidi="ar-SA"/>
      </w:rPr>
    </w:lvl>
    <w:lvl w:ilvl="3">
      <w:numFmt w:val="bullet"/>
      <w:lvlText w:val="•"/>
      <w:lvlJc w:val="left"/>
      <w:pPr>
        <w:ind w:left="1686" w:hanging="203"/>
      </w:pPr>
      <w:rPr>
        <w:rFonts w:hint="default"/>
        <w:lang w:val="ru-RU" w:eastAsia="en-US" w:bidi="ar-SA"/>
      </w:rPr>
    </w:lvl>
    <w:lvl w:ilvl="4">
      <w:numFmt w:val="bullet"/>
      <w:lvlText w:val="•"/>
      <w:lvlJc w:val="left"/>
      <w:pPr>
        <w:ind w:left="2400" w:hanging="203"/>
      </w:pPr>
      <w:rPr>
        <w:rFonts w:hint="default"/>
        <w:lang w:val="ru-RU" w:eastAsia="en-US" w:bidi="ar-SA"/>
      </w:rPr>
    </w:lvl>
    <w:lvl w:ilvl="5">
      <w:numFmt w:val="bullet"/>
      <w:lvlText w:val="•"/>
      <w:lvlJc w:val="left"/>
      <w:pPr>
        <w:ind w:left="3113" w:hanging="203"/>
      </w:pPr>
      <w:rPr>
        <w:rFonts w:hint="default"/>
        <w:lang w:val="ru-RU" w:eastAsia="en-US" w:bidi="ar-SA"/>
      </w:rPr>
    </w:lvl>
    <w:lvl w:ilvl="6">
      <w:numFmt w:val="bullet"/>
      <w:lvlText w:val="•"/>
      <w:lvlJc w:val="left"/>
      <w:pPr>
        <w:ind w:left="3827" w:hanging="203"/>
      </w:pPr>
      <w:rPr>
        <w:rFonts w:hint="default"/>
        <w:lang w:val="ru-RU" w:eastAsia="en-US" w:bidi="ar-SA"/>
      </w:rPr>
    </w:lvl>
    <w:lvl w:ilvl="7">
      <w:numFmt w:val="bullet"/>
      <w:lvlText w:val="•"/>
      <w:lvlJc w:val="left"/>
      <w:pPr>
        <w:ind w:left="4540" w:hanging="203"/>
      </w:pPr>
      <w:rPr>
        <w:rFonts w:hint="default"/>
        <w:lang w:val="ru-RU" w:eastAsia="en-US" w:bidi="ar-SA"/>
      </w:rPr>
    </w:lvl>
    <w:lvl w:ilvl="8">
      <w:numFmt w:val="bullet"/>
      <w:lvlText w:val="•"/>
      <w:lvlJc w:val="left"/>
      <w:pPr>
        <w:ind w:left="5254" w:hanging="203"/>
      </w:pPr>
      <w:rPr>
        <w:rFonts w:hint="default"/>
        <w:lang w:val="ru-RU" w:eastAsia="en-US" w:bidi="ar-SA"/>
      </w:rPr>
    </w:lvl>
  </w:abstractNum>
  <w:abstractNum w:abstractNumId="6" w15:restartNumberingAfterBreak="0">
    <w:nsid w:val="03D62ECE"/>
    <w:multiLevelType w:val="multilevel"/>
    <w:tmpl w:val="03D62ECE"/>
    <w:lvl w:ilvl="0">
      <w:numFmt w:val="bullet"/>
      <w:lvlText w:val="–"/>
      <w:lvlJc w:val="left"/>
      <w:pPr>
        <w:ind w:left="593" w:hanging="249"/>
      </w:pPr>
      <w:rPr>
        <w:rFonts w:ascii="Times New Roman" w:eastAsia="Times New Roman" w:hAnsi="Times New Roman" w:cs="Times New Roman" w:hint="default"/>
        <w:b w:val="0"/>
        <w:bCs w:val="0"/>
        <w:i w:val="0"/>
        <w:iCs w:val="0"/>
        <w:spacing w:val="0"/>
        <w:w w:val="101"/>
        <w:sz w:val="19"/>
        <w:szCs w:val="19"/>
        <w:lang w:val="ru-RU" w:eastAsia="en-US" w:bidi="ar-SA"/>
      </w:rPr>
    </w:lvl>
    <w:lvl w:ilvl="1">
      <w:numFmt w:val="bullet"/>
      <w:lvlText w:val="•"/>
      <w:lvlJc w:val="left"/>
      <w:pPr>
        <w:ind w:left="1227" w:hanging="249"/>
      </w:pPr>
      <w:rPr>
        <w:rFonts w:hint="default"/>
        <w:lang w:val="ru-RU" w:eastAsia="en-US" w:bidi="ar-SA"/>
      </w:rPr>
    </w:lvl>
    <w:lvl w:ilvl="2">
      <w:numFmt w:val="bullet"/>
      <w:lvlText w:val="•"/>
      <w:lvlJc w:val="left"/>
      <w:pPr>
        <w:ind w:left="1854" w:hanging="249"/>
      </w:pPr>
      <w:rPr>
        <w:rFonts w:hint="default"/>
        <w:lang w:val="ru-RU" w:eastAsia="en-US" w:bidi="ar-SA"/>
      </w:rPr>
    </w:lvl>
    <w:lvl w:ilvl="3">
      <w:numFmt w:val="bullet"/>
      <w:lvlText w:val="•"/>
      <w:lvlJc w:val="left"/>
      <w:pPr>
        <w:ind w:left="2481" w:hanging="249"/>
      </w:pPr>
      <w:rPr>
        <w:rFonts w:hint="default"/>
        <w:lang w:val="ru-RU" w:eastAsia="en-US" w:bidi="ar-SA"/>
      </w:rPr>
    </w:lvl>
    <w:lvl w:ilvl="4">
      <w:numFmt w:val="bullet"/>
      <w:lvlText w:val="•"/>
      <w:lvlJc w:val="left"/>
      <w:pPr>
        <w:ind w:left="3108" w:hanging="249"/>
      </w:pPr>
      <w:rPr>
        <w:rFonts w:hint="default"/>
        <w:lang w:val="ru-RU" w:eastAsia="en-US" w:bidi="ar-SA"/>
      </w:rPr>
    </w:lvl>
    <w:lvl w:ilvl="5">
      <w:numFmt w:val="bullet"/>
      <w:lvlText w:val="•"/>
      <w:lvlJc w:val="left"/>
      <w:pPr>
        <w:ind w:left="3736" w:hanging="249"/>
      </w:pPr>
      <w:rPr>
        <w:rFonts w:hint="default"/>
        <w:lang w:val="ru-RU" w:eastAsia="en-US" w:bidi="ar-SA"/>
      </w:rPr>
    </w:lvl>
    <w:lvl w:ilvl="6">
      <w:numFmt w:val="bullet"/>
      <w:lvlText w:val="•"/>
      <w:lvlJc w:val="left"/>
      <w:pPr>
        <w:ind w:left="4363" w:hanging="249"/>
      </w:pPr>
      <w:rPr>
        <w:rFonts w:hint="default"/>
        <w:lang w:val="ru-RU" w:eastAsia="en-US" w:bidi="ar-SA"/>
      </w:rPr>
    </w:lvl>
    <w:lvl w:ilvl="7">
      <w:numFmt w:val="bullet"/>
      <w:lvlText w:val="•"/>
      <w:lvlJc w:val="left"/>
      <w:pPr>
        <w:ind w:left="4990" w:hanging="249"/>
      </w:pPr>
      <w:rPr>
        <w:rFonts w:hint="default"/>
        <w:lang w:val="ru-RU" w:eastAsia="en-US" w:bidi="ar-SA"/>
      </w:rPr>
    </w:lvl>
    <w:lvl w:ilvl="8">
      <w:numFmt w:val="bullet"/>
      <w:lvlText w:val="•"/>
      <w:lvlJc w:val="left"/>
      <w:pPr>
        <w:ind w:left="5617" w:hanging="249"/>
      </w:pPr>
      <w:rPr>
        <w:rFonts w:hint="default"/>
        <w:lang w:val="ru-RU" w:eastAsia="en-US" w:bidi="ar-SA"/>
      </w:rPr>
    </w:lvl>
  </w:abstractNum>
  <w:abstractNum w:abstractNumId="7" w15:restartNumberingAfterBreak="0">
    <w:nsid w:val="2548020B"/>
    <w:multiLevelType w:val="multilevel"/>
    <w:tmpl w:val="2548020B"/>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B654F3"/>
    <w:multiLevelType w:val="multilevel"/>
    <w:tmpl w:val="25B654F3"/>
    <w:lvl w:ilvl="0">
      <w:numFmt w:val="bullet"/>
      <w:lvlText w:val="–"/>
      <w:lvlJc w:val="left"/>
      <w:pPr>
        <w:ind w:left="586" w:hanging="294"/>
      </w:pPr>
      <w:rPr>
        <w:rFonts w:ascii="Times New Roman" w:eastAsia="Times New Roman" w:hAnsi="Times New Roman" w:cs="Times New Roman" w:hint="default"/>
        <w:b w:val="0"/>
        <w:bCs w:val="0"/>
        <w:i w:val="0"/>
        <w:iCs w:val="0"/>
        <w:spacing w:val="0"/>
        <w:w w:val="101"/>
        <w:sz w:val="19"/>
        <w:szCs w:val="19"/>
        <w:lang w:val="ru-RU" w:eastAsia="en-US" w:bidi="ar-SA"/>
      </w:rPr>
    </w:lvl>
    <w:lvl w:ilvl="1">
      <w:numFmt w:val="bullet"/>
      <w:lvlText w:val="•"/>
      <w:lvlJc w:val="left"/>
      <w:pPr>
        <w:ind w:left="1209" w:hanging="294"/>
      </w:pPr>
      <w:rPr>
        <w:rFonts w:hint="default"/>
        <w:lang w:val="ru-RU" w:eastAsia="en-US" w:bidi="ar-SA"/>
      </w:rPr>
    </w:lvl>
    <w:lvl w:ilvl="2">
      <w:numFmt w:val="bullet"/>
      <w:lvlText w:val="•"/>
      <w:lvlJc w:val="left"/>
      <w:pPr>
        <w:ind w:left="1838" w:hanging="294"/>
      </w:pPr>
      <w:rPr>
        <w:rFonts w:hint="default"/>
        <w:lang w:val="ru-RU" w:eastAsia="en-US" w:bidi="ar-SA"/>
      </w:rPr>
    </w:lvl>
    <w:lvl w:ilvl="3">
      <w:numFmt w:val="bullet"/>
      <w:lvlText w:val="•"/>
      <w:lvlJc w:val="left"/>
      <w:pPr>
        <w:ind w:left="2467" w:hanging="294"/>
      </w:pPr>
      <w:rPr>
        <w:rFonts w:hint="default"/>
        <w:lang w:val="ru-RU" w:eastAsia="en-US" w:bidi="ar-SA"/>
      </w:rPr>
    </w:lvl>
    <w:lvl w:ilvl="4">
      <w:numFmt w:val="bullet"/>
      <w:lvlText w:val="•"/>
      <w:lvlJc w:val="left"/>
      <w:pPr>
        <w:ind w:left="3096" w:hanging="294"/>
      </w:pPr>
      <w:rPr>
        <w:rFonts w:hint="default"/>
        <w:lang w:val="ru-RU" w:eastAsia="en-US" w:bidi="ar-SA"/>
      </w:rPr>
    </w:lvl>
    <w:lvl w:ilvl="5">
      <w:numFmt w:val="bullet"/>
      <w:lvlText w:val="•"/>
      <w:lvlJc w:val="left"/>
      <w:pPr>
        <w:ind w:left="3726" w:hanging="294"/>
      </w:pPr>
      <w:rPr>
        <w:rFonts w:hint="default"/>
        <w:lang w:val="ru-RU" w:eastAsia="en-US" w:bidi="ar-SA"/>
      </w:rPr>
    </w:lvl>
    <w:lvl w:ilvl="6">
      <w:numFmt w:val="bullet"/>
      <w:lvlText w:val="•"/>
      <w:lvlJc w:val="left"/>
      <w:pPr>
        <w:ind w:left="4355" w:hanging="294"/>
      </w:pPr>
      <w:rPr>
        <w:rFonts w:hint="default"/>
        <w:lang w:val="ru-RU" w:eastAsia="en-US" w:bidi="ar-SA"/>
      </w:rPr>
    </w:lvl>
    <w:lvl w:ilvl="7">
      <w:numFmt w:val="bullet"/>
      <w:lvlText w:val="•"/>
      <w:lvlJc w:val="left"/>
      <w:pPr>
        <w:ind w:left="4984" w:hanging="294"/>
      </w:pPr>
      <w:rPr>
        <w:rFonts w:hint="default"/>
        <w:lang w:val="ru-RU" w:eastAsia="en-US" w:bidi="ar-SA"/>
      </w:rPr>
    </w:lvl>
    <w:lvl w:ilvl="8">
      <w:numFmt w:val="bullet"/>
      <w:lvlText w:val="•"/>
      <w:lvlJc w:val="left"/>
      <w:pPr>
        <w:ind w:left="5613" w:hanging="294"/>
      </w:pPr>
      <w:rPr>
        <w:rFonts w:hint="default"/>
        <w:lang w:val="ru-RU" w:eastAsia="en-US" w:bidi="ar-SA"/>
      </w:rPr>
    </w:lvl>
  </w:abstractNum>
  <w:abstractNum w:abstractNumId="9" w15:restartNumberingAfterBreak="0">
    <w:nsid w:val="384F7B42"/>
    <w:multiLevelType w:val="multilevel"/>
    <w:tmpl w:val="384F7B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3C7C9A"/>
    <w:multiLevelType w:val="multilevel"/>
    <w:tmpl w:val="523C7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ADCABA"/>
    <w:multiLevelType w:val="multilevel"/>
    <w:tmpl w:val="59ADCABA"/>
    <w:lvl w:ilvl="0">
      <w:start w:val="2"/>
      <w:numFmt w:val="decimal"/>
      <w:lvlText w:val="%1)"/>
      <w:lvlJc w:val="left"/>
      <w:pPr>
        <w:ind w:left="718" w:hanging="210"/>
        <w:jc w:val="left"/>
      </w:pPr>
      <w:rPr>
        <w:rFonts w:ascii="Times New Roman" w:eastAsia="Times New Roman" w:hAnsi="Times New Roman" w:cs="Times New Roman" w:hint="default"/>
        <w:b w:val="0"/>
        <w:bCs w:val="0"/>
        <w:i w:val="0"/>
        <w:iCs w:val="0"/>
        <w:spacing w:val="0"/>
        <w:w w:val="101"/>
        <w:sz w:val="19"/>
        <w:szCs w:val="19"/>
        <w:lang w:val="ru-RU" w:eastAsia="en-US" w:bidi="ar-SA"/>
      </w:rPr>
    </w:lvl>
    <w:lvl w:ilvl="1">
      <w:numFmt w:val="bullet"/>
      <w:lvlText w:val="•"/>
      <w:lvlJc w:val="left"/>
      <w:pPr>
        <w:ind w:left="1369" w:hanging="210"/>
      </w:pPr>
      <w:rPr>
        <w:rFonts w:hint="default"/>
        <w:lang w:val="ru-RU" w:eastAsia="en-US" w:bidi="ar-SA"/>
      </w:rPr>
    </w:lvl>
    <w:lvl w:ilvl="2">
      <w:numFmt w:val="bullet"/>
      <w:lvlText w:val="•"/>
      <w:lvlJc w:val="left"/>
      <w:pPr>
        <w:ind w:left="2018" w:hanging="210"/>
      </w:pPr>
      <w:rPr>
        <w:rFonts w:hint="default"/>
        <w:lang w:val="ru-RU" w:eastAsia="en-US" w:bidi="ar-SA"/>
      </w:rPr>
    </w:lvl>
    <w:lvl w:ilvl="3">
      <w:numFmt w:val="bullet"/>
      <w:lvlText w:val="•"/>
      <w:lvlJc w:val="left"/>
      <w:pPr>
        <w:ind w:left="2668" w:hanging="210"/>
      </w:pPr>
      <w:rPr>
        <w:rFonts w:hint="default"/>
        <w:lang w:val="ru-RU" w:eastAsia="en-US" w:bidi="ar-SA"/>
      </w:rPr>
    </w:lvl>
    <w:lvl w:ilvl="4">
      <w:numFmt w:val="bullet"/>
      <w:lvlText w:val="•"/>
      <w:lvlJc w:val="left"/>
      <w:pPr>
        <w:ind w:left="3317" w:hanging="210"/>
      </w:pPr>
      <w:rPr>
        <w:rFonts w:hint="default"/>
        <w:lang w:val="ru-RU" w:eastAsia="en-US" w:bidi="ar-SA"/>
      </w:rPr>
    </w:lvl>
    <w:lvl w:ilvl="5">
      <w:numFmt w:val="bullet"/>
      <w:lvlText w:val="•"/>
      <w:lvlJc w:val="left"/>
      <w:pPr>
        <w:ind w:left="3966" w:hanging="210"/>
      </w:pPr>
      <w:rPr>
        <w:rFonts w:hint="default"/>
        <w:lang w:val="ru-RU" w:eastAsia="en-US" w:bidi="ar-SA"/>
      </w:rPr>
    </w:lvl>
    <w:lvl w:ilvl="6">
      <w:numFmt w:val="bullet"/>
      <w:lvlText w:val="•"/>
      <w:lvlJc w:val="left"/>
      <w:pPr>
        <w:ind w:left="4616" w:hanging="210"/>
      </w:pPr>
      <w:rPr>
        <w:rFonts w:hint="default"/>
        <w:lang w:val="ru-RU" w:eastAsia="en-US" w:bidi="ar-SA"/>
      </w:rPr>
    </w:lvl>
    <w:lvl w:ilvl="7">
      <w:numFmt w:val="bullet"/>
      <w:lvlText w:val="•"/>
      <w:lvlJc w:val="left"/>
      <w:pPr>
        <w:ind w:left="5265" w:hanging="210"/>
      </w:pPr>
      <w:rPr>
        <w:rFonts w:hint="default"/>
        <w:lang w:val="ru-RU" w:eastAsia="en-US" w:bidi="ar-SA"/>
      </w:rPr>
    </w:lvl>
    <w:lvl w:ilvl="8">
      <w:numFmt w:val="bullet"/>
      <w:lvlText w:val="•"/>
      <w:lvlJc w:val="left"/>
      <w:pPr>
        <w:ind w:left="5914" w:hanging="210"/>
      </w:pPr>
      <w:rPr>
        <w:rFonts w:hint="default"/>
        <w:lang w:val="ru-RU" w:eastAsia="en-US" w:bidi="ar-SA"/>
      </w:rPr>
    </w:lvl>
  </w:abstractNum>
  <w:abstractNum w:abstractNumId="12" w15:restartNumberingAfterBreak="0">
    <w:nsid w:val="5B533FEF"/>
    <w:multiLevelType w:val="multilevel"/>
    <w:tmpl w:val="5B533FEF"/>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ED787D"/>
    <w:multiLevelType w:val="multilevel"/>
    <w:tmpl w:val="5EED787D"/>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0B2AB6"/>
    <w:multiLevelType w:val="multilevel"/>
    <w:tmpl w:val="610B2A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93364C"/>
    <w:multiLevelType w:val="multilevel"/>
    <w:tmpl w:val="6F9336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183CF9"/>
    <w:multiLevelType w:val="multilevel"/>
    <w:tmpl w:val="72183CF9"/>
    <w:lvl w:ilvl="0">
      <w:numFmt w:val="bullet"/>
      <w:lvlText w:val=""/>
      <w:lvlJc w:val="left"/>
      <w:pPr>
        <w:ind w:left="589" w:hanging="297"/>
      </w:pPr>
      <w:rPr>
        <w:rFonts w:ascii="Symbol" w:eastAsia="Symbol" w:hAnsi="Symbol" w:cs="Symbol" w:hint="default"/>
        <w:b w:val="0"/>
        <w:bCs w:val="0"/>
        <w:i w:val="0"/>
        <w:iCs w:val="0"/>
        <w:spacing w:val="0"/>
        <w:w w:val="101"/>
        <w:sz w:val="19"/>
        <w:szCs w:val="19"/>
        <w:lang w:val="ru-RU" w:eastAsia="en-US" w:bidi="ar-SA"/>
      </w:rPr>
    </w:lvl>
    <w:lvl w:ilvl="1">
      <w:numFmt w:val="bullet"/>
      <w:lvlText w:val="•"/>
      <w:lvlJc w:val="left"/>
      <w:pPr>
        <w:ind w:left="1209" w:hanging="297"/>
      </w:pPr>
      <w:rPr>
        <w:rFonts w:hint="default"/>
        <w:lang w:val="ru-RU" w:eastAsia="en-US" w:bidi="ar-SA"/>
      </w:rPr>
    </w:lvl>
    <w:lvl w:ilvl="2">
      <w:numFmt w:val="bullet"/>
      <w:lvlText w:val="•"/>
      <w:lvlJc w:val="left"/>
      <w:pPr>
        <w:ind w:left="1838" w:hanging="297"/>
      </w:pPr>
      <w:rPr>
        <w:rFonts w:hint="default"/>
        <w:lang w:val="ru-RU" w:eastAsia="en-US" w:bidi="ar-SA"/>
      </w:rPr>
    </w:lvl>
    <w:lvl w:ilvl="3">
      <w:numFmt w:val="bullet"/>
      <w:lvlText w:val="•"/>
      <w:lvlJc w:val="left"/>
      <w:pPr>
        <w:ind w:left="2467" w:hanging="297"/>
      </w:pPr>
      <w:rPr>
        <w:rFonts w:hint="default"/>
        <w:lang w:val="ru-RU" w:eastAsia="en-US" w:bidi="ar-SA"/>
      </w:rPr>
    </w:lvl>
    <w:lvl w:ilvl="4">
      <w:numFmt w:val="bullet"/>
      <w:lvlText w:val="•"/>
      <w:lvlJc w:val="left"/>
      <w:pPr>
        <w:ind w:left="3096" w:hanging="297"/>
      </w:pPr>
      <w:rPr>
        <w:rFonts w:hint="default"/>
        <w:lang w:val="ru-RU" w:eastAsia="en-US" w:bidi="ar-SA"/>
      </w:rPr>
    </w:lvl>
    <w:lvl w:ilvl="5">
      <w:numFmt w:val="bullet"/>
      <w:lvlText w:val="•"/>
      <w:lvlJc w:val="left"/>
      <w:pPr>
        <w:ind w:left="3726" w:hanging="297"/>
      </w:pPr>
      <w:rPr>
        <w:rFonts w:hint="default"/>
        <w:lang w:val="ru-RU" w:eastAsia="en-US" w:bidi="ar-SA"/>
      </w:rPr>
    </w:lvl>
    <w:lvl w:ilvl="6">
      <w:numFmt w:val="bullet"/>
      <w:lvlText w:val="•"/>
      <w:lvlJc w:val="left"/>
      <w:pPr>
        <w:ind w:left="4355" w:hanging="297"/>
      </w:pPr>
      <w:rPr>
        <w:rFonts w:hint="default"/>
        <w:lang w:val="ru-RU" w:eastAsia="en-US" w:bidi="ar-SA"/>
      </w:rPr>
    </w:lvl>
    <w:lvl w:ilvl="7">
      <w:numFmt w:val="bullet"/>
      <w:lvlText w:val="•"/>
      <w:lvlJc w:val="left"/>
      <w:pPr>
        <w:ind w:left="4984" w:hanging="297"/>
      </w:pPr>
      <w:rPr>
        <w:rFonts w:hint="default"/>
        <w:lang w:val="ru-RU" w:eastAsia="en-US" w:bidi="ar-SA"/>
      </w:rPr>
    </w:lvl>
    <w:lvl w:ilvl="8">
      <w:numFmt w:val="bullet"/>
      <w:lvlText w:val="•"/>
      <w:lvlJc w:val="left"/>
      <w:pPr>
        <w:ind w:left="5613" w:hanging="297"/>
      </w:pPr>
      <w:rPr>
        <w:rFonts w:hint="default"/>
        <w:lang w:val="ru-RU" w:eastAsia="en-US" w:bidi="ar-SA"/>
      </w:rPr>
    </w:lvl>
  </w:abstractNum>
  <w:num w:numId="1">
    <w:abstractNumId w:val="7"/>
  </w:num>
  <w:num w:numId="2">
    <w:abstractNumId w:val="10"/>
  </w:num>
  <w:num w:numId="3">
    <w:abstractNumId w:val="12"/>
  </w:num>
  <w:num w:numId="4">
    <w:abstractNumId w:val="13"/>
  </w:num>
  <w:num w:numId="5">
    <w:abstractNumId w:val="14"/>
  </w:num>
  <w:num w:numId="6">
    <w:abstractNumId w:val="15"/>
  </w:num>
  <w:num w:numId="7">
    <w:abstractNumId w:val="9"/>
  </w:num>
  <w:num w:numId="8">
    <w:abstractNumId w:val="4"/>
  </w:num>
  <w:num w:numId="9">
    <w:abstractNumId w:val="3"/>
  </w:num>
  <w:num w:numId="10">
    <w:abstractNumId w:val="11"/>
  </w:num>
  <w:num w:numId="11">
    <w:abstractNumId w:val="2"/>
  </w:num>
  <w:num w:numId="12">
    <w:abstractNumId w:val="1"/>
  </w:num>
  <w:num w:numId="13">
    <w:abstractNumId w:val="6"/>
  </w:num>
  <w:num w:numId="14">
    <w:abstractNumId w:val="8"/>
  </w:num>
  <w:num w:numId="15">
    <w:abstractNumId w:val="16"/>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E53CBB"/>
    <w:rsid w:val="00070A64"/>
    <w:rsid w:val="000868DE"/>
    <w:rsid w:val="003E52CC"/>
    <w:rsid w:val="00A01459"/>
    <w:rsid w:val="00DC7830"/>
    <w:rsid w:val="00E53CBB"/>
    <w:rsid w:val="1998580B"/>
    <w:rsid w:val="25EB48AB"/>
    <w:rsid w:val="40843585"/>
    <w:rsid w:val="44BB3EF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DA3C968-B11A-4B72-977A-71BB8EE2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val="en-US" w:eastAsia="en-US"/>
    </w:rPr>
  </w:style>
  <w:style w:type="paragraph" w:styleId="1">
    <w:name w:val="heading 1"/>
    <w:basedOn w:val="a"/>
    <w:link w:val="10"/>
    <w:uiPriority w:val="9"/>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unhideWhenUsed/>
    <w:qFormat/>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paragraph" w:styleId="a5">
    <w:name w:val="Normal Indent"/>
    <w:basedOn w:val="a"/>
    <w:uiPriority w:val="99"/>
    <w:unhideWhenUsed/>
    <w:qFormat/>
    <w:pPr>
      <w:ind w:left="720"/>
    </w:pPr>
  </w:style>
  <w:style w:type="paragraph" w:styleId="a6">
    <w:name w:val="caption"/>
    <w:basedOn w:val="a"/>
    <w:next w:val="a"/>
    <w:uiPriority w:val="35"/>
    <w:semiHidden/>
    <w:unhideWhenUsed/>
    <w:qFormat/>
    <w:pPr>
      <w:spacing w:line="240" w:lineRule="auto"/>
    </w:pPr>
    <w:rPr>
      <w:b/>
      <w:bCs/>
      <w:color w:val="5B9BD5" w:themeColor="accent1"/>
      <w:sz w:val="18"/>
      <w:szCs w:val="18"/>
    </w:rPr>
  </w:style>
  <w:style w:type="paragraph" w:styleId="a7">
    <w:name w:val="header"/>
    <w:basedOn w:val="a"/>
    <w:link w:val="a8"/>
    <w:uiPriority w:val="99"/>
    <w:unhideWhenUsed/>
    <w:qFormat/>
    <w:pPr>
      <w:tabs>
        <w:tab w:val="center" w:pos="4680"/>
        <w:tab w:val="right" w:pos="9360"/>
      </w:tabs>
    </w:pPr>
  </w:style>
  <w:style w:type="paragraph" w:styleId="a9">
    <w:name w:val="Body Text"/>
    <w:basedOn w:val="a"/>
    <w:uiPriority w:val="1"/>
    <w:qFormat/>
    <w:rPr>
      <w:rFonts w:ascii="Times New Roman" w:eastAsia="Times New Roman" w:hAnsi="Times New Roman" w:cs="Times New Roman"/>
      <w:sz w:val="19"/>
      <w:szCs w:val="19"/>
      <w:lang w:val="ru-RU"/>
    </w:rPr>
  </w:style>
  <w:style w:type="paragraph" w:styleId="aa">
    <w:name w:val="Title"/>
    <w:basedOn w:val="a"/>
    <w:link w:val="ab"/>
    <w:uiPriority w:val="10"/>
    <w:qFormat/>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ac">
    <w:name w:val="Subtitle"/>
    <w:basedOn w:val="a"/>
    <w:next w:val="a"/>
    <w:link w:val="ad"/>
    <w:uiPriority w:val="11"/>
    <w:qFormat/>
    <w:pPr>
      <w:ind w:left="86"/>
    </w:pPr>
    <w:rPr>
      <w:rFonts w:asciiTheme="majorHAnsi" w:eastAsiaTheme="majorEastAsia" w:hAnsiTheme="majorHAnsi" w:cstheme="majorBidi"/>
      <w:i/>
      <w:iCs/>
      <w:color w:val="5B9BD5" w:themeColor="accent1"/>
      <w:spacing w:val="15"/>
      <w:sz w:val="24"/>
      <w:szCs w:val="24"/>
    </w:rPr>
  </w:style>
  <w:style w:type="table" w:styleId="ae">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5B9BD5" w:themeColor="accent1"/>
    </w:rPr>
  </w:style>
  <w:style w:type="character" w:customStyle="1" w:styleId="ad">
    <w:name w:val="Подзаголовок Знак"/>
    <w:basedOn w:val="a0"/>
    <w:link w:val="ac"/>
    <w:uiPriority w:val="11"/>
    <w:qFormat/>
    <w:rPr>
      <w:rFonts w:asciiTheme="majorHAnsi" w:eastAsiaTheme="majorEastAsia" w:hAnsiTheme="majorHAnsi" w:cstheme="majorBidi"/>
      <w:i/>
      <w:iCs/>
      <w:color w:val="5B9BD5" w:themeColor="accent1"/>
      <w:spacing w:val="15"/>
      <w:sz w:val="24"/>
      <w:szCs w:val="24"/>
    </w:rPr>
  </w:style>
  <w:style w:type="character" w:customStyle="1" w:styleId="ab">
    <w:name w:val="Заголовок Знак"/>
    <w:basedOn w:val="a0"/>
    <w:link w:val="aa"/>
    <w:uiPriority w:val="10"/>
    <w:qFormat/>
    <w:rPr>
      <w:rFonts w:asciiTheme="majorHAnsi" w:eastAsiaTheme="majorEastAsia" w:hAnsiTheme="majorHAnsi" w:cstheme="majorBidi"/>
      <w:color w:val="323E4F" w:themeColor="text2" w:themeShade="BF"/>
      <w:spacing w:val="5"/>
      <w:kern w:val="28"/>
      <w:sz w:val="52"/>
      <w:szCs w:val="52"/>
    </w:rPr>
  </w:style>
  <w:style w:type="paragraph" w:styleId="af">
    <w:name w:val="List Paragraph"/>
    <w:basedOn w:val="a"/>
    <w:uiPriority w:val="1"/>
    <w:qFormat/>
    <w:pPr>
      <w:ind w:left="1215" w:right="123" w:hanging="249"/>
      <w:jc w:val="both"/>
    </w:pPr>
    <w:rPr>
      <w:rFonts w:ascii="Times New Roman" w:eastAsia="Times New Roman" w:hAnsi="Times New Roman" w:cs="Times New Roman"/>
      <w:lang w:val="ru-RU"/>
    </w:rPr>
  </w:style>
  <w:style w:type="paragraph" w:customStyle="1" w:styleId="TableParagraph">
    <w:name w:val="Table Paragraph"/>
    <w:basedOn w:val="a"/>
    <w:uiPriority w:val="1"/>
    <w:qFormat/>
    <w:pPr>
      <w:ind w:left="107"/>
    </w:pPr>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a5a75237" TargetMode="External"/><Relationship Id="rId299" Type="http://schemas.openxmlformats.org/officeDocument/2006/relationships/image" Target="media/image91.png"/><Relationship Id="rId303" Type="http://schemas.openxmlformats.org/officeDocument/2006/relationships/image" Target="media/image95.png"/><Relationship Id="rId21" Type="http://schemas.openxmlformats.org/officeDocument/2006/relationships/hyperlink" Target="https://m.edsoo.ru/142c7e77" TargetMode="External"/><Relationship Id="rId42" Type="http://schemas.openxmlformats.org/officeDocument/2006/relationships/hyperlink" Target="https://m.edsoo.ru/eefec8f2" TargetMode="External"/><Relationship Id="rId63" Type="http://schemas.openxmlformats.org/officeDocument/2006/relationships/hyperlink" Target="https://m.edsoo.ru/9c3dfcc3" TargetMode="External"/><Relationship Id="rId84" Type="http://schemas.openxmlformats.org/officeDocument/2006/relationships/hyperlink" Target="https://m.edsoo.ru/317cf3fa" TargetMode="External"/><Relationship Id="rId138" Type="http://schemas.openxmlformats.org/officeDocument/2006/relationships/hyperlink" Target="https://m.edsoo.ru/d3f4c005" TargetMode="External"/><Relationship Id="rId159" Type="http://schemas.openxmlformats.org/officeDocument/2006/relationships/hyperlink" Target="https://m.edsoo.ru/42ccbb4e" TargetMode="External"/><Relationship Id="rId324" Type="http://schemas.openxmlformats.org/officeDocument/2006/relationships/fontTable" Target="fontTable.xml"/><Relationship Id="rId170" Type="http://schemas.openxmlformats.org/officeDocument/2006/relationships/hyperlink" Target="https://m.edsoo.ru/e69234f5" TargetMode="External"/><Relationship Id="rId191" Type="http://schemas.openxmlformats.org/officeDocument/2006/relationships/hyperlink" Target="https://m.edsoo.ru/f345d55b" TargetMode="External"/><Relationship Id="rId205" Type="http://schemas.openxmlformats.org/officeDocument/2006/relationships/image" Target="media/image1.png"/><Relationship Id="rId226" Type="http://schemas.openxmlformats.org/officeDocument/2006/relationships/image" Target="media/image22.png"/><Relationship Id="rId247" Type="http://schemas.openxmlformats.org/officeDocument/2006/relationships/image" Target="media/image41.png"/><Relationship Id="rId107" Type="http://schemas.openxmlformats.org/officeDocument/2006/relationships/hyperlink" Target="https://m.edsoo.ru/83cf4c40" TargetMode="External"/><Relationship Id="rId268" Type="http://schemas.openxmlformats.org/officeDocument/2006/relationships/image" Target="media/image60.png"/><Relationship Id="rId289" Type="http://schemas.openxmlformats.org/officeDocument/2006/relationships/image" Target="media/image81.png"/><Relationship Id="rId11" Type="http://schemas.openxmlformats.org/officeDocument/2006/relationships/hyperlink" Target="https://m.edsoo.ru/262455fd" TargetMode="External"/><Relationship Id="rId32" Type="http://schemas.openxmlformats.org/officeDocument/2006/relationships/hyperlink" Target="https://m.edsoo.ru/95d9a694" TargetMode="External"/><Relationship Id="rId53" Type="http://schemas.openxmlformats.org/officeDocument/2006/relationships/hyperlink" Target="https://m.edsoo.ru/398977b2" TargetMode="External"/><Relationship Id="rId74" Type="http://schemas.openxmlformats.org/officeDocument/2006/relationships/hyperlink" Target="https://m.edsoo.ru/07b974f1" TargetMode="External"/><Relationship Id="rId128" Type="http://schemas.openxmlformats.org/officeDocument/2006/relationships/hyperlink" Target="https://m.edsoo.ru/c16fa2c8" TargetMode="External"/><Relationship Id="rId149" Type="http://schemas.openxmlformats.org/officeDocument/2006/relationships/hyperlink" Target="https://m.edsoo.ru/b8c0962b" TargetMode="External"/><Relationship Id="rId314" Type="http://schemas.openxmlformats.org/officeDocument/2006/relationships/image" Target="media/image106.png"/><Relationship Id="rId5" Type="http://schemas.openxmlformats.org/officeDocument/2006/relationships/webSettings" Target="webSettings.xml"/><Relationship Id="rId95" Type="http://schemas.openxmlformats.org/officeDocument/2006/relationships/hyperlink" Target="https://m.edsoo.ru/f6c50ebb" TargetMode="External"/><Relationship Id="rId160" Type="http://schemas.openxmlformats.org/officeDocument/2006/relationships/hyperlink" Target="https://m.edsoo.ru/553e4fd0" TargetMode="External"/><Relationship Id="rId181" Type="http://schemas.openxmlformats.org/officeDocument/2006/relationships/hyperlink" Target="https://m.edsoo.ru/9cfed566" TargetMode="External"/><Relationship Id="rId216" Type="http://schemas.openxmlformats.org/officeDocument/2006/relationships/image" Target="media/image12.png"/><Relationship Id="rId237" Type="http://schemas.openxmlformats.org/officeDocument/2006/relationships/image" Target="media/image33.png"/><Relationship Id="rId258" Type="http://schemas.openxmlformats.org/officeDocument/2006/relationships/image" Target="media/image52.png"/><Relationship Id="rId279" Type="http://schemas.openxmlformats.org/officeDocument/2006/relationships/image" Target="media/image71.png"/><Relationship Id="rId22" Type="http://schemas.openxmlformats.org/officeDocument/2006/relationships/hyperlink" Target="https://m.edsoo.ru/142c7e77" TargetMode="External"/><Relationship Id="rId43" Type="http://schemas.openxmlformats.org/officeDocument/2006/relationships/hyperlink" Target="https://m.edsoo.ru/0d94afbb" TargetMode="External"/><Relationship Id="rId64" Type="http://schemas.openxmlformats.org/officeDocument/2006/relationships/hyperlink" Target="https://m.edsoo.ru/6054cd6c" TargetMode="External"/><Relationship Id="rId118" Type="http://schemas.openxmlformats.org/officeDocument/2006/relationships/hyperlink" Target="https://m.edsoo.ru/e88530cd" TargetMode="External"/><Relationship Id="rId139" Type="http://schemas.openxmlformats.org/officeDocument/2006/relationships/hyperlink" Target="https://m.edsoo.ru/c7b43830" TargetMode="External"/><Relationship Id="rId290" Type="http://schemas.openxmlformats.org/officeDocument/2006/relationships/image" Target="media/image82.png"/><Relationship Id="rId304" Type="http://schemas.openxmlformats.org/officeDocument/2006/relationships/image" Target="media/image96.png"/><Relationship Id="rId325" Type="http://schemas.openxmlformats.org/officeDocument/2006/relationships/theme" Target="theme/theme1.xml"/><Relationship Id="rId85" Type="http://schemas.openxmlformats.org/officeDocument/2006/relationships/hyperlink" Target="https://m.edsoo.ru/1df9a695" TargetMode="External"/><Relationship Id="rId150" Type="http://schemas.openxmlformats.org/officeDocument/2006/relationships/hyperlink" Target="https://m.edsoo.ru/98c564ee" TargetMode="External"/><Relationship Id="rId171" Type="http://schemas.openxmlformats.org/officeDocument/2006/relationships/hyperlink" Target="https://m.edsoo.ru/d34837e4" TargetMode="External"/><Relationship Id="rId192" Type="http://schemas.openxmlformats.org/officeDocument/2006/relationships/hyperlink" Target="https://m.edsoo.ru/c2119b0b" TargetMode="External"/><Relationship Id="rId206" Type="http://schemas.openxmlformats.org/officeDocument/2006/relationships/image" Target="media/image2.png"/><Relationship Id="rId227" Type="http://schemas.openxmlformats.org/officeDocument/2006/relationships/image" Target="media/image23.png"/><Relationship Id="rId248" Type="http://schemas.openxmlformats.org/officeDocument/2006/relationships/image" Target="media/image42.png"/><Relationship Id="rId269" Type="http://schemas.openxmlformats.org/officeDocument/2006/relationships/image" Target="media/image61.png"/><Relationship Id="rId12" Type="http://schemas.openxmlformats.org/officeDocument/2006/relationships/hyperlink" Target="https://m.edsoo.ru/262455fd" TargetMode="External"/><Relationship Id="rId33" Type="http://schemas.openxmlformats.org/officeDocument/2006/relationships/hyperlink" Target="https://m.edsoo.ru/c00887af" TargetMode="External"/><Relationship Id="rId108" Type="http://schemas.openxmlformats.org/officeDocument/2006/relationships/hyperlink" Target="https://m.edsoo.ru/8cb8e51f" TargetMode="External"/><Relationship Id="rId129" Type="http://schemas.openxmlformats.org/officeDocument/2006/relationships/hyperlink" Target="https://m.edsoo.ru/e407a96c" TargetMode="External"/><Relationship Id="rId280" Type="http://schemas.openxmlformats.org/officeDocument/2006/relationships/image" Target="media/image72.png"/><Relationship Id="rId315" Type="http://schemas.openxmlformats.org/officeDocument/2006/relationships/image" Target="media/image107.png"/><Relationship Id="rId54" Type="http://schemas.openxmlformats.org/officeDocument/2006/relationships/hyperlink" Target="https://m.edsoo.ru/df31e554" TargetMode="External"/><Relationship Id="rId75" Type="http://schemas.openxmlformats.org/officeDocument/2006/relationships/hyperlink" Target="https://m.edsoo.ru/568edb51" TargetMode="External"/><Relationship Id="rId96" Type="http://schemas.openxmlformats.org/officeDocument/2006/relationships/hyperlink" Target="https://m.edsoo.ru/69369b0a" TargetMode="External"/><Relationship Id="rId140" Type="http://schemas.openxmlformats.org/officeDocument/2006/relationships/hyperlink" Target="https://m.edsoo.ru/e2e13771" TargetMode="External"/><Relationship Id="rId161" Type="http://schemas.openxmlformats.org/officeDocument/2006/relationships/hyperlink" Target="https://m.edsoo.ru/faeb5201" TargetMode="External"/><Relationship Id="rId182" Type="http://schemas.openxmlformats.org/officeDocument/2006/relationships/hyperlink" Target="https://m.edsoo.ru/2a53a84b" TargetMode="External"/><Relationship Id="rId217" Type="http://schemas.openxmlformats.org/officeDocument/2006/relationships/image" Target="media/image13.png"/><Relationship Id="rId6" Type="http://schemas.openxmlformats.org/officeDocument/2006/relationships/footnotes" Target="footnotes.xml"/><Relationship Id="rId238" Type="http://schemas.openxmlformats.org/officeDocument/2006/relationships/image" Target="media/image34.png"/><Relationship Id="rId259" Type="http://schemas.openxmlformats.org/officeDocument/2006/relationships/image" Target="media/image53.png"/><Relationship Id="rId23" Type="http://schemas.openxmlformats.org/officeDocument/2006/relationships/hyperlink" Target="https://m.edsoo.ru/142c7e77" TargetMode="External"/><Relationship Id="rId119" Type="http://schemas.openxmlformats.org/officeDocument/2006/relationships/hyperlink" Target="https://m.edsoo.ru/a2f1f6f0" TargetMode="External"/><Relationship Id="rId270" Type="http://schemas.openxmlformats.org/officeDocument/2006/relationships/image" Target="media/image62.png"/><Relationship Id="rId291" Type="http://schemas.openxmlformats.org/officeDocument/2006/relationships/image" Target="media/image83.png"/><Relationship Id="rId305" Type="http://schemas.openxmlformats.org/officeDocument/2006/relationships/image" Target="media/image97.png"/><Relationship Id="rId44" Type="http://schemas.openxmlformats.org/officeDocument/2006/relationships/hyperlink" Target="https://m.edsoo.ru/41ece32e" TargetMode="External"/><Relationship Id="rId65" Type="http://schemas.openxmlformats.org/officeDocument/2006/relationships/hyperlink" Target="https://m.edsoo.ru/8a77ab82" TargetMode="External"/><Relationship Id="rId86" Type="http://schemas.openxmlformats.org/officeDocument/2006/relationships/hyperlink" Target="https://m.edsoo.ru/063ecac2" TargetMode="External"/><Relationship Id="rId130" Type="http://schemas.openxmlformats.org/officeDocument/2006/relationships/hyperlink" Target="https://m.edsoo.ru/f029c3e6" TargetMode="External"/><Relationship Id="rId151" Type="http://schemas.openxmlformats.org/officeDocument/2006/relationships/hyperlink" Target="https://m.edsoo.ru/592ab697" TargetMode="External"/><Relationship Id="rId172" Type="http://schemas.openxmlformats.org/officeDocument/2006/relationships/hyperlink" Target="https://m.edsoo.ru/76261698" TargetMode="External"/><Relationship Id="rId193" Type="http://schemas.openxmlformats.org/officeDocument/2006/relationships/hyperlink" Target="https://m.edsoo.ru/7f6a09d7" TargetMode="External"/><Relationship Id="rId207" Type="http://schemas.openxmlformats.org/officeDocument/2006/relationships/image" Target="media/image3.png"/><Relationship Id="rId228" Type="http://schemas.openxmlformats.org/officeDocument/2006/relationships/image" Target="media/image24.png"/><Relationship Id="rId249" Type="http://schemas.openxmlformats.org/officeDocument/2006/relationships/image" Target="media/image43.png"/><Relationship Id="rId13" Type="http://schemas.openxmlformats.org/officeDocument/2006/relationships/hyperlink" Target="https://m.edsoo.ru/262455fd" TargetMode="External"/><Relationship Id="rId109" Type="http://schemas.openxmlformats.org/officeDocument/2006/relationships/hyperlink" Target="https://m.edsoo.ru/3a0bbeb6" TargetMode="External"/><Relationship Id="rId260" Type="http://schemas.openxmlformats.org/officeDocument/2006/relationships/image" Target="media/image54.png"/><Relationship Id="rId281" Type="http://schemas.openxmlformats.org/officeDocument/2006/relationships/image" Target="media/image73.png"/><Relationship Id="rId316" Type="http://schemas.openxmlformats.org/officeDocument/2006/relationships/image" Target="media/image108.png"/><Relationship Id="rId34" Type="http://schemas.openxmlformats.org/officeDocument/2006/relationships/hyperlink" Target="https://m.edsoo.ru/470533a0" TargetMode="External"/><Relationship Id="rId55" Type="http://schemas.openxmlformats.org/officeDocument/2006/relationships/hyperlink" Target="https://m.edsoo.ru/5f09c016" TargetMode="External"/><Relationship Id="rId76" Type="http://schemas.openxmlformats.org/officeDocument/2006/relationships/hyperlink" Target="https://m.edsoo.ru/1b50e204" TargetMode="External"/><Relationship Id="rId97" Type="http://schemas.openxmlformats.org/officeDocument/2006/relationships/hyperlink" Target="https://m.edsoo.ru/f45f07b8" TargetMode="External"/><Relationship Id="rId120" Type="http://schemas.openxmlformats.org/officeDocument/2006/relationships/hyperlink" Target="https://m.edsoo.ru/e1753bc9" TargetMode="External"/><Relationship Id="rId141" Type="http://schemas.openxmlformats.org/officeDocument/2006/relationships/hyperlink" Target="https://m.edsoo.ru/4,5487E+70" TargetMode="External"/><Relationship Id="rId7" Type="http://schemas.openxmlformats.org/officeDocument/2006/relationships/endnotes" Target="endnotes.xml"/><Relationship Id="rId162" Type="http://schemas.openxmlformats.org/officeDocument/2006/relationships/hyperlink" Target="https://m.edsoo.ru/16990f69" TargetMode="External"/><Relationship Id="rId183" Type="http://schemas.openxmlformats.org/officeDocument/2006/relationships/hyperlink" Target="https://m.edsoo.ru/9e5311dc" TargetMode="External"/><Relationship Id="rId218" Type="http://schemas.openxmlformats.org/officeDocument/2006/relationships/image" Target="media/image14.png"/><Relationship Id="rId239" Type="http://schemas.openxmlformats.org/officeDocument/2006/relationships/image" Target="media/image35.png"/><Relationship Id="rId250" Type="http://schemas.openxmlformats.org/officeDocument/2006/relationships/image" Target="media/image44.png"/><Relationship Id="rId271" Type="http://schemas.openxmlformats.org/officeDocument/2006/relationships/image" Target="media/image63.png"/><Relationship Id="rId292" Type="http://schemas.openxmlformats.org/officeDocument/2006/relationships/image" Target="media/image84.png"/><Relationship Id="rId306" Type="http://schemas.openxmlformats.org/officeDocument/2006/relationships/image" Target="media/image98.png"/><Relationship Id="rId24" Type="http://schemas.openxmlformats.org/officeDocument/2006/relationships/hyperlink" Target="https://m.edsoo.ru/142c7e77" TargetMode="External"/><Relationship Id="rId45" Type="http://schemas.openxmlformats.org/officeDocument/2006/relationships/hyperlink" Target="https://m.edsoo.ru/c9e25e52" TargetMode="External"/><Relationship Id="rId66" Type="http://schemas.openxmlformats.org/officeDocument/2006/relationships/hyperlink" Target="https://m.edsoo.ru/ee1f5e7b" TargetMode="External"/><Relationship Id="rId87" Type="http://schemas.openxmlformats.org/officeDocument/2006/relationships/hyperlink" Target="https://m.edsoo.ru/57670a62" TargetMode="External"/><Relationship Id="rId110" Type="http://schemas.openxmlformats.org/officeDocument/2006/relationships/hyperlink" Target="https://m.edsoo.ru/27fa63e9" TargetMode="External"/><Relationship Id="rId131" Type="http://schemas.openxmlformats.org/officeDocument/2006/relationships/hyperlink" Target="https://m.edsoo.ru/02ccc3a9" TargetMode="External"/><Relationship Id="rId152" Type="http://schemas.openxmlformats.org/officeDocument/2006/relationships/hyperlink" Target="https://m.edsoo.ru/49ab9311" TargetMode="External"/><Relationship Id="rId173" Type="http://schemas.openxmlformats.org/officeDocument/2006/relationships/hyperlink" Target="https://m.edsoo.ru/6a80b358" TargetMode="External"/><Relationship Id="rId194" Type="http://schemas.openxmlformats.org/officeDocument/2006/relationships/hyperlink" Target="https://m.edsoo.ru/82ee45fd" TargetMode="External"/><Relationship Id="rId208" Type="http://schemas.openxmlformats.org/officeDocument/2006/relationships/image" Target="media/image4.png"/><Relationship Id="rId229" Type="http://schemas.openxmlformats.org/officeDocument/2006/relationships/image" Target="media/image25.png"/><Relationship Id="rId240" Type="http://schemas.openxmlformats.org/officeDocument/2006/relationships/image" Target="media/image36.png"/><Relationship Id="rId261" Type="http://schemas.openxmlformats.org/officeDocument/2006/relationships/image" Target="media/image55.png"/><Relationship Id="rId14" Type="http://schemas.openxmlformats.org/officeDocument/2006/relationships/hyperlink" Target="https://m.edsoo.ru/262455fd" TargetMode="External"/><Relationship Id="rId30" Type="http://schemas.openxmlformats.org/officeDocument/2006/relationships/hyperlink" Target="https://m.edsoo.ru/142c7e77" TargetMode="External"/><Relationship Id="rId35" Type="http://schemas.openxmlformats.org/officeDocument/2006/relationships/hyperlink" Target="https://m.edsoo.ru/96f90ef6" TargetMode="External"/><Relationship Id="rId56" Type="http://schemas.openxmlformats.org/officeDocument/2006/relationships/hyperlink" Target="https://m.edsoo.ru/6b37e877" TargetMode="External"/><Relationship Id="rId77" Type="http://schemas.openxmlformats.org/officeDocument/2006/relationships/hyperlink" Target="https://m.edsoo.ru/893805d2" TargetMode="External"/><Relationship Id="rId100" Type="http://schemas.openxmlformats.org/officeDocument/2006/relationships/hyperlink" Target="https://m.edsoo.ru/0d746d08" TargetMode="External"/><Relationship Id="rId105" Type="http://schemas.openxmlformats.org/officeDocument/2006/relationships/hyperlink" Target="https://m.edsoo.ru/e8a53fdb" TargetMode="External"/><Relationship Id="rId126" Type="http://schemas.openxmlformats.org/officeDocument/2006/relationships/hyperlink" Target="https://m.edsoo.ru/70e2cb56" TargetMode="External"/><Relationship Id="rId147" Type="http://schemas.openxmlformats.org/officeDocument/2006/relationships/hyperlink" Target="https://m.edsoo.ru/5d84a687" TargetMode="External"/><Relationship Id="rId168" Type="http://schemas.openxmlformats.org/officeDocument/2006/relationships/hyperlink" Target="https://m.edsoo.ru/2600e09a" TargetMode="External"/><Relationship Id="rId282" Type="http://schemas.openxmlformats.org/officeDocument/2006/relationships/image" Target="media/image74.png"/><Relationship Id="rId312" Type="http://schemas.openxmlformats.org/officeDocument/2006/relationships/image" Target="media/image104.png"/><Relationship Id="rId317" Type="http://schemas.openxmlformats.org/officeDocument/2006/relationships/image" Target="media/image109.png"/><Relationship Id="rId8" Type="http://schemas.openxmlformats.org/officeDocument/2006/relationships/hyperlink" Target="https://m.edsoo.ru/262455fd" TargetMode="External"/><Relationship Id="rId51" Type="http://schemas.openxmlformats.org/officeDocument/2006/relationships/hyperlink" Target="https://m.edsoo.ru/452c55c7" TargetMode="External"/><Relationship Id="rId72" Type="http://schemas.openxmlformats.org/officeDocument/2006/relationships/hyperlink" Target="https://m.edsoo.ru/7578897d" TargetMode="External"/><Relationship Id="rId93" Type="http://schemas.openxmlformats.org/officeDocument/2006/relationships/hyperlink" Target="https://m.edsoo.ru/b7d04800" TargetMode="External"/><Relationship Id="rId98" Type="http://schemas.openxmlformats.org/officeDocument/2006/relationships/hyperlink" Target="https://m.edsoo.ru/3b7fc9bb" TargetMode="External"/><Relationship Id="rId121" Type="http://schemas.openxmlformats.org/officeDocument/2006/relationships/hyperlink" Target="https://m.edsoo.ru/320156f8" TargetMode="External"/><Relationship Id="rId142" Type="http://schemas.openxmlformats.org/officeDocument/2006/relationships/hyperlink" Target="https://m.edsoo.ru/78b690ac" TargetMode="External"/><Relationship Id="rId163" Type="http://schemas.openxmlformats.org/officeDocument/2006/relationships/hyperlink" Target="https://m.edsoo.ru/b0b53f8d" TargetMode="External"/><Relationship Id="rId184" Type="http://schemas.openxmlformats.org/officeDocument/2006/relationships/hyperlink" Target="https://m.edsoo.ru/1b90355b" TargetMode="External"/><Relationship Id="rId189" Type="http://schemas.openxmlformats.org/officeDocument/2006/relationships/hyperlink" Target="https://m.edsoo.ru/2a2aa944" TargetMode="External"/><Relationship Id="rId219" Type="http://schemas.openxmlformats.org/officeDocument/2006/relationships/image" Target="media/image15.png"/><Relationship Id="rId3" Type="http://schemas.openxmlformats.org/officeDocument/2006/relationships/styles" Target="styles.xml"/><Relationship Id="rId214" Type="http://schemas.openxmlformats.org/officeDocument/2006/relationships/image" Target="media/image10.png"/><Relationship Id="rId230" Type="http://schemas.openxmlformats.org/officeDocument/2006/relationships/image" Target="media/image26.png"/><Relationship Id="rId235" Type="http://schemas.openxmlformats.org/officeDocument/2006/relationships/image" Target="media/image31.png"/><Relationship Id="rId251" Type="http://schemas.openxmlformats.org/officeDocument/2006/relationships/image" Target="media/image45.png"/><Relationship Id="rId256" Type="http://schemas.openxmlformats.org/officeDocument/2006/relationships/image" Target="media/image50.png"/><Relationship Id="rId277" Type="http://schemas.openxmlformats.org/officeDocument/2006/relationships/image" Target="media/image69.png"/><Relationship Id="rId298" Type="http://schemas.openxmlformats.org/officeDocument/2006/relationships/image" Target="media/image90.png"/><Relationship Id="rId25" Type="http://schemas.openxmlformats.org/officeDocument/2006/relationships/hyperlink" Target="https://m.edsoo.ru/142c7e77" TargetMode="External"/><Relationship Id="rId46" Type="http://schemas.openxmlformats.org/officeDocument/2006/relationships/hyperlink" Target="https://m.edsoo.ru/ff9865ba" TargetMode="External"/><Relationship Id="rId67" Type="http://schemas.openxmlformats.org/officeDocument/2006/relationships/hyperlink" Target="https://m.edsoo.ru/6ca373e0" TargetMode="External"/><Relationship Id="rId116" Type="http://schemas.openxmlformats.org/officeDocument/2006/relationships/hyperlink" Target="https://m.edsoo.ru/5c263f0d" TargetMode="External"/><Relationship Id="rId137" Type="http://schemas.openxmlformats.org/officeDocument/2006/relationships/hyperlink" Target="https://m.edsoo.ru/6c26e96b" TargetMode="External"/><Relationship Id="rId158" Type="http://schemas.openxmlformats.org/officeDocument/2006/relationships/hyperlink" Target="https://m.edsoo.ru/ada62261" TargetMode="External"/><Relationship Id="rId272" Type="http://schemas.openxmlformats.org/officeDocument/2006/relationships/image" Target="media/image64.png"/><Relationship Id="rId293" Type="http://schemas.openxmlformats.org/officeDocument/2006/relationships/image" Target="media/image85.png"/><Relationship Id="rId302" Type="http://schemas.openxmlformats.org/officeDocument/2006/relationships/image" Target="media/image94.png"/><Relationship Id="rId307" Type="http://schemas.openxmlformats.org/officeDocument/2006/relationships/image" Target="media/image99.png"/><Relationship Id="rId323" Type="http://schemas.openxmlformats.org/officeDocument/2006/relationships/image" Target="media/image113.png"/><Relationship Id="rId20" Type="http://schemas.openxmlformats.org/officeDocument/2006/relationships/hyperlink" Target="https://m.edsoo.ru/142c7e77" TargetMode="External"/><Relationship Id="rId41" Type="http://schemas.openxmlformats.org/officeDocument/2006/relationships/hyperlink" Target="https://m.edsoo.ru/87c3471e" TargetMode="External"/><Relationship Id="rId62" Type="http://schemas.openxmlformats.org/officeDocument/2006/relationships/hyperlink" Target="https://m.edsoo.ru/7881bb8b" TargetMode="External"/><Relationship Id="rId83" Type="http://schemas.openxmlformats.org/officeDocument/2006/relationships/hyperlink" Target="https://m.edsoo.ru/d54f5f2f" TargetMode="External"/><Relationship Id="rId88" Type="http://schemas.openxmlformats.org/officeDocument/2006/relationships/hyperlink" Target="https://m.edsoo.ru/c18997e5" TargetMode="External"/><Relationship Id="rId111" Type="http://schemas.openxmlformats.org/officeDocument/2006/relationships/hyperlink" Target="https://m.edsoo.ru/31a707c1" TargetMode="External"/><Relationship Id="rId132" Type="http://schemas.openxmlformats.org/officeDocument/2006/relationships/hyperlink" Target="https://m.edsoo.ru/4408296" TargetMode="External"/><Relationship Id="rId153" Type="http://schemas.openxmlformats.org/officeDocument/2006/relationships/hyperlink" Target="https://m.edsoo.ru/8335f701" TargetMode="External"/><Relationship Id="rId174" Type="http://schemas.openxmlformats.org/officeDocument/2006/relationships/hyperlink" Target="https://m.edsoo.ru/9b81edd9" TargetMode="External"/><Relationship Id="rId179" Type="http://schemas.openxmlformats.org/officeDocument/2006/relationships/hyperlink" Target="https://m.edsoo.ru/16cdd2d8" TargetMode="External"/><Relationship Id="rId195" Type="http://schemas.openxmlformats.org/officeDocument/2006/relationships/hyperlink" Target="https://m.edsoo.ru/d9e10a70" TargetMode="External"/><Relationship Id="rId209" Type="http://schemas.openxmlformats.org/officeDocument/2006/relationships/image" Target="media/image5.png"/><Relationship Id="rId190" Type="http://schemas.openxmlformats.org/officeDocument/2006/relationships/hyperlink" Target="https://m.edsoo.ru/5aa2f566" TargetMode="External"/><Relationship Id="rId204" Type="http://schemas.openxmlformats.org/officeDocument/2006/relationships/hyperlink" Target="https://m.edsoo.ru/6a866f02" TargetMode="External"/><Relationship Id="rId220" Type="http://schemas.openxmlformats.org/officeDocument/2006/relationships/image" Target="media/image16.png"/><Relationship Id="rId225" Type="http://schemas.openxmlformats.org/officeDocument/2006/relationships/image" Target="media/image21.png"/><Relationship Id="rId241" Type="http://schemas.openxmlformats.org/officeDocument/2006/relationships/image" Target="media/image37.png"/><Relationship Id="rId246" Type="http://schemas.openxmlformats.org/officeDocument/2006/relationships/image" Target="media/image40.png"/><Relationship Id="rId267" Type="http://schemas.openxmlformats.org/officeDocument/2006/relationships/footer" Target="footer2.xml"/><Relationship Id="rId288" Type="http://schemas.openxmlformats.org/officeDocument/2006/relationships/image" Target="media/image80.png"/><Relationship Id="rId15" Type="http://schemas.openxmlformats.org/officeDocument/2006/relationships/hyperlink" Target="https://m.edsoo.ru/262455fd" TargetMode="External"/><Relationship Id="rId36" Type="http://schemas.openxmlformats.org/officeDocument/2006/relationships/hyperlink" Target="https://m.edsoo.ru/4d49105e" TargetMode="External"/><Relationship Id="rId57" Type="http://schemas.openxmlformats.org/officeDocument/2006/relationships/hyperlink" Target="https://m.edsoo.ru/7c1c8a78" TargetMode="External"/><Relationship Id="rId106" Type="http://schemas.openxmlformats.org/officeDocument/2006/relationships/hyperlink" Target="https://m.edsoo.ru/dc4d2a7b" TargetMode="External"/><Relationship Id="rId127" Type="http://schemas.openxmlformats.org/officeDocument/2006/relationships/hyperlink" Target="https://m.edsoo.ru/f79c54b5" TargetMode="External"/><Relationship Id="rId262" Type="http://schemas.openxmlformats.org/officeDocument/2006/relationships/image" Target="media/image56.png"/><Relationship Id="rId283" Type="http://schemas.openxmlformats.org/officeDocument/2006/relationships/image" Target="media/image75.png"/><Relationship Id="rId313" Type="http://schemas.openxmlformats.org/officeDocument/2006/relationships/image" Target="media/image105.png"/><Relationship Id="rId318" Type="http://schemas.openxmlformats.org/officeDocument/2006/relationships/image" Target="media/image110.png"/><Relationship Id="rId10" Type="http://schemas.openxmlformats.org/officeDocument/2006/relationships/hyperlink" Target="https://m.edsoo.ru/262455fd" TargetMode="External"/><Relationship Id="rId31" Type="http://schemas.openxmlformats.org/officeDocument/2006/relationships/hyperlink" Target="https://m.edsoo.ru/142c7e77" TargetMode="External"/><Relationship Id="rId52" Type="http://schemas.openxmlformats.org/officeDocument/2006/relationships/hyperlink" Target="https://m.edsoo.ru/e447ca2f" TargetMode="External"/><Relationship Id="rId73" Type="http://schemas.openxmlformats.org/officeDocument/2006/relationships/hyperlink" Target="https://m.edsoo.ru/64cc30e3" TargetMode="External"/><Relationship Id="rId78" Type="http://schemas.openxmlformats.org/officeDocument/2006/relationships/hyperlink" Target="https://m.edsoo.ru/64d2b182" TargetMode="External"/><Relationship Id="rId94" Type="http://schemas.openxmlformats.org/officeDocument/2006/relationships/hyperlink" Target="https://m.edsoo.ru/d4341c8c" TargetMode="External"/><Relationship Id="rId99" Type="http://schemas.openxmlformats.org/officeDocument/2006/relationships/hyperlink" Target="https://m.edsoo.ru/4c0245de" TargetMode="External"/><Relationship Id="rId101" Type="http://schemas.openxmlformats.org/officeDocument/2006/relationships/hyperlink" Target="https://m.edsoo.ru/66843f5c" TargetMode="External"/><Relationship Id="rId122" Type="http://schemas.openxmlformats.org/officeDocument/2006/relationships/hyperlink" Target="https://m.edsoo.ru/99179e8e" TargetMode="External"/><Relationship Id="rId143" Type="http://schemas.openxmlformats.org/officeDocument/2006/relationships/hyperlink" Target="https://m.edsoo.ru/70eb0176" TargetMode="External"/><Relationship Id="rId148" Type="http://schemas.openxmlformats.org/officeDocument/2006/relationships/hyperlink" Target="https://m.edsoo.ru/1449fdce" TargetMode="External"/><Relationship Id="rId164" Type="http://schemas.openxmlformats.org/officeDocument/2006/relationships/hyperlink" Target="https://m.edsoo.ru/052fda2c" TargetMode="External"/><Relationship Id="rId169" Type="http://schemas.openxmlformats.org/officeDocument/2006/relationships/hyperlink" Target="https://m.edsoo.ru/fa4ce21d" TargetMode="External"/><Relationship Id="rId185" Type="http://schemas.openxmlformats.org/officeDocument/2006/relationships/hyperlink" Target="https://m.edsoo.ru/25fd3acb" TargetMode="External"/><Relationship Id="rId4" Type="http://schemas.openxmlformats.org/officeDocument/2006/relationships/settings" Target="settings.xml"/><Relationship Id="rId9" Type="http://schemas.openxmlformats.org/officeDocument/2006/relationships/hyperlink" Target="https://m.edsoo.ru/262455fd" TargetMode="External"/><Relationship Id="rId180" Type="http://schemas.openxmlformats.org/officeDocument/2006/relationships/hyperlink" Target="https://m.edsoo.ru/9b81edd9" TargetMode="External"/><Relationship Id="rId210" Type="http://schemas.openxmlformats.org/officeDocument/2006/relationships/image" Target="media/image6.png"/><Relationship Id="rId215" Type="http://schemas.openxmlformats.org/officeDocument/2006/relationships/image" Target="media/image11.png"/><Relationship Id="rId236" Type="http://schemas.openxmlformats.org/officeDocument/2006/relationships/image" Target="media/image32.png"/><Relationship Id="rId257" Type="http://schemas.openxmlformats.org/officeDocument/2006/relationships/image" Target="media/image51.png"/><Relationship Id="rId278" Type="http://schemas.openxmlformats.org/officeDocument/2006/relationships/image" Target="media/image70.png"/><Relationship Id="rId26" Type="http://schemas.openxmlformats.org/officeDocument/2006/relationships/hyperlink" Target="https://m.edsoo.ru/142c7e77" TargetMode="External"/><Relationship Id="rId231" Type="http://schemas.openxmlformats.org/officeDocument/2006/relationships/image" Target="media/image27.png"/><Relationship Id="rId252" Type="http://schemas.openxmlformats.org/officeDocument/2006/relationships/image" Target="media/image46.png"/><Relationship Id="rId273" Type="http://schemas.openxmlformats.org/officeDocument/2006/relationships/image" Target="media/image65.png"/><Relationship Id="rId294" Type="http://schemas.openxmlformats.org/officeDocument/2006/relationships/image" Target="media/image86.png"/><Relationship Id="rId308" Type="http://schemas.openxmlformats.org/officeDocument/2006/relationships/image" Target="media/image100.png"/><Relationship Id="rId47" Type="http://schemas.openxmlformats.org/officeDocument/2006/relationships/hyperlink" Target="https://m.edsoo.ru/052c684c" TargetMode="External"/><Relationship Id="rId68" Type="http://schemas.openxmlformats.org/officeDocument/2006/relationships/hyperlink" Target="https://m.edsoo.ru/07b974f1" TargetMode="External"/><Relationship Id="rId89" Type="http://schemas.openxmlformats.org/officeDocument/2006/relationships/hyperlink" Target="https://m.edsoo.ru/76c641a2" TargetMode="External"/><Relationship Id="rId112" Type="http://schemas.openxmlformats.org/officeDocument/2006/relationships/hyperlink" Target="https://m.edsoo.ru/b80aca84" TargetMode="External"/><Relationship Id="rId133" Type="http://schemas.openxmlformats.org/officeDocument/2006/relationships/hyperlink" Target="https://m.edsoo.ru/72f588da" TargetMode="External"/><Relationship Id="rId154" Type="http://schemas.openxmlformats.org/officeDocument/2006/relationships/hyperlink" Target="https://m.edsoo.ru/3048c65b" TargetMode="External"/><Relationship Id="rId175" Type="http://schemas.openxmlformats.org/officeDocument/2006/relationships/hyperlink" Target="https://m.edsoo.ru/dd917eac" TargetMode="External"/><Relationship Id="rId196" Type="http://schemas.openxmlformats.org/officeDocument/2006/relationships/hyperlink" Target="https://m.edsoo.ru/13c7453c" TargetMode="External"/><Relationship Id="rId200" Type="http://schemas.openxmlformats.org/officeDocument/2006/relationships/hyperlink" Target="https://m.edsoo.ru/a2349f3c" TargetMode="External"/><Relationship Id="rId16" Type="http://schemas.openxmlformats.org/officeDocument/2006/relationships/hyperlink" Target="https://m.edsoo.ru/262455fd" TargetMode="External"/><Relationship Id="rId221" Type="http://schemas.openxmlformats.org/officeDocument/2006/relationships/image" Target="media/image17.png"/><Relationship Id="rId242" Type="http://schemas.openxmlformats.org/officeDocument/2006/relationships/image" Target="media/image38.png"/><Relationship Id="rId263" Type="http://schemas.openxmlformats.org/officeDocument/2006/relationships/image" Target="media/image57.png"/><Relationship Id="rId284" Type="http://schemas.openxmlformats.org/officeDocument/2006/relationships/image" Target="media/image76.png"/><Relationship Id="rId319" Type="http://schemas.openxmlformats.org/officeDocument/2006/relationships/image" Target="media/image111.png"/><Relationship Id="rId37" Type="http://schemas.openxmlformats.org/officeDocument/2006/relationships/hyperlink" Target="https://m.edsoo.ru/3e68c596" TargetMode="External"/><Relationship Id="rId58" Type="http://schemas.openxmlformats.org/officeDocument/2006/relationships/hyperlink" Target="https://m.edsoo.ru/dbbd7587" TargetMode="External"/><Relationship Id="rId79" Type="http://schemas.openxmlformats.org/officeDocument/2006/relationships/hyperlink" Target="https://m.edsoo.ru/fdfe5cbc" TargetMode="External"/><Relationship Id="rId102" Type="http://schemas.openxmlformats.org/officeDocument/2006/relationships/hyperlink" Target="https://m.edsoo.ru/67d18867" TargetMode="External"/><Relationship Id="rId123" Type="http://schemas.openxmlformats.org/officeDocument/2006/relationships/hyperlink" Target="https://m.edsoo.ru/958b3012" TargetMode="External"/><Relationship Id="rId144" Type="http://schemas.openxmlformats.org/officeDocument/2006/relationships/hyperlink" Target="https://m.edsoo.ru/b8ccbf44" TargetMode="External"/><Relationship Id="rId90" Type="http://schemas.openxmlformats.org/officeDocument/2006/relationships/hyperlink" Target="https://m.edsoo.ru/8330c3a8" TargetMode="External"/><Relationship Id="rId165" Type="http://schemas.openxmlformats.org/officeDocument/2006/relationships/hyperlink" Target="https://m.edsoo.ru/f5643207" TargetMode="External"/><Relationship Id="rId186" Type="http://schemas.openxmlformats.org/officeDocument/2006/relationships/hyperlink" Target="https://m.edsoo.ru/f9cd89a1" TargetMode="External"/><Relationship Id="rId211" Type="http://schemas.openxmlformats.org/officeDocument/2006/relationships/image" Target="media/image7.png"/><Relationship Id="rId232" Type="http://schemas.openxmlformats.org/officeDocument/2006/relationships/image" Target="media/image28.png"/><Relationship Id="rId253" Type="http://schemas.openxmlformats.org/officeDocument/2006/relationships/image" Target="media/image47.png"/><Relationship Id="rId274" Type="http://schemas.openxmlformats.org/officeDocument/2006/relationships/image" Target="media/image66.png"/><Relationship Id="rId295" Type="http://schemas.openxmlformats.org/officeDocument/2006/relationships/image" Target="media/image87.png"/><Relationship Id="rId309" Type="http://schemas.openxmlformats.org/officeDocument/2006/relationships/image" Target="media/image101.png"/><Relationship Id="rId27" Type="http://schemas.openxmlformats.org/officeDocument/2006/relationships/hyperlink" Target="https://m.edsoo.ru/142c7e77" TargetMode="External"/><Relationship Id="rId48" Type="http://schemas.openxmlformats.org/officeDocument/2006/relationships/hyperlink" Target="https://m.edsoo.ru/8f7e31a3" TargetMode="External"/><Relationship Id="rId69" Type="http://schemas.openxmlformats.org/officeDocument/2006/relationships/hyperlink" Target="https://m.edsoo.ru/5ed8a9cf" TargetMode="External"/><Relationship Id="rId113" Type="http://schemas.openxmlformats.org/officeDocument/2006/relationships/hyperlink" Target="https://m.edsoo.ru/1eb1f52f" TargetMode="External"/><Relationship Id="rId134" Type="http://schemas.openxmlformats.org/officeDocument/2006/relationships/hyperlink" Target="https://m.edsoo.ru/8c474d29" TargetMode="External"/><Relationship Id="rId320" Type="http://schemas.openxmlformats.org/officeDocument/2006/relationships/image" Target="media/image112.png"/><Relationship Id="rId80" Type="http://schemas.openxmlformats.org/officeDocument/2006/relationships/hyperlink" Target="https://m.edsoo.ru/bf57ccf0" TargetMode="External"/><Relationship Id="rId155" Type="http://schemas.openxmlformats.org/officeDocument/2006/relationships/hyperlink" Target="https://m.edsoo.ru/00a89f77" TargetMode="External"/><Relationship Id="rId176" Type="http://schemas.openxmlformats.org/officeDocument/2006/relationships/hyperlink" Target="https://m.edsoo.ru/7a9e0f25" TargetMode="External"/><Relationship Id="rId197" Type="http://schemas.openxmlformats.org/officeDocument/2006/relationships/hyperlink" Target="https://m.edsoo.ru/8e48f63d" TargetMode="External"/><Relationship Id="rId201" Type="http://schemas.openxmlformats.org/officeDocument/2006/relationships/hyperlink" Target="https://m.edsoo.ru/6ddb9d13" TargetMode="External"/><Relationship Id="rId222" Type="http://schemas.openxmlformats.org/officeDocument/2006/relationships/image" Target="media/image18.png"/><Relationship Id="rId243" Type="http://schemas.openxmlformats.org/officeDocument/2006/relationships/image" Target="media/image39.png"/><Relationship Id="rId264" Type="http://schemas.openxmlformats.org/officeDocument/2006/relationships/image" Target="media/image58.png"/><Relationship Id="rId285" Type="http://schemas.openxmlformats.org/officeDocument/2006/relationships/image" Target="media/image77.png"/><Relationship Id="rId17" Type="http://schemas.openxmlformats.org/officeDocument/2006/relationships/hyperlink" Target="https://m.edsoo.ru/262455fd" TargetMode="External"/><Relationship Id="rId38" Type="http://schemas.openxmlformats.org/officeDocument/2006/relationships/hyperlink" Target="https://m.edsoo.ru/a0053b7f" TargetMode="External"/><Relationship Id="rId59" Type="http://schemas.openxmlformats.org/officeDocument/2006/relationships/hyperlink" Target="https://m.edsoo.ru/c9d57a24" TargetMode="External"/><Relationship Id="rId103" Type="http://schemas.openxmlformats.org/officeDocument/2006/relationships/hyperlink" Target="https://m.edsoo.ru/c03288ad" TargetMode="External"/><Relationship Id="rId124" Type="http://schemas.openxmlformats.org/officeDocument/2006/relationships/hyperlink" Target="https://m.edsoo.ru/7a3834e8" TargetMode="External"/><Relationship Id="rId310" Type="http://schemas.openxmlformats.org/officeDocument/2006/relationships/image" Target="media/image102.png"/><Relationship Id="rId70" Type="http://schemas.openxmlformats.org/officeDocument/2006/relationships/hyperlink" Target="https://m.edsoo.ru/8ec400c9" TargetMode="External"/><Relationship Id="rId91" Type="http://schemas.openxmlformats.org/officeDocument/2006/relationships/hyperlink" Target="https://m.edsoo.ru/1d78d7ab" TargetMode="External"/><Relationship Id="rId145" Type="http://schemas.openxmlformats.org/officeDocument/2006/relationships/hyperlink" Target="https://m.edsoo.ru/af9971d3" TargetMode="External"/><Relationship Id="rId166" Type="http://schemas.openxmlformats.org/officeDocument/2006/relationships/hyperlink" Target="https://m.edsoo.ru/ee0a863c" TargetMode="External"/><Relationship Id="rId187" Type="http://schemas.openxmlformats.org/officeDocument/2006/relationships/hyperlink" Target="https://m.edsoo.ru/1b1eb5c8" TargetMode="External"/><Relationship Id="rId1" Type="http://schemas.openxmlformats.org/officeDocument/2006/relationships/customXml" Target="../customXml/item1.xml"/><Relationship Id="rId212" Type="http://schemas.openxmlformats.org/officeDocument/2006/relationships/image" Target="media/image8.png"/><Relationship Id="rId233" Type="http://schemas.openxmlformats.org/officeDocument/2006/relationships/image" Target="media/image29.png"/><Relationship Id="rId254" Type="http://schemas.openxmlformats.org/officeDocument/2006/relationships/image" Target="media/image48.png"/><Relationship Id="rId28" Type="http://schemas.openxmlformats.org/officeDocument/2006/relationships/hyperlink" Target="https://m.edsoo.ru/142c7e77" TargetMode="External"/><Relationship Id="rId49" Type="http://schemas.openxmlformats.org/officeDocument/2006/relationships/hyperlink" Target="https://m.edsoo.ru/a6dfbb16" TargetMode="External"/><Relationship Id="rId114" Type="http://schemas.openxmlformats.org/officeDocument/2006/relationships/hyperlink" Target="https://m.edsoo.ru/ef850ad4" TargetMode="External"/><Relationship Id="rId275" Type="http://schemas.openxmlformats.org/officeDocument/2006/relationships/image" Target="media/image67.png"/><Relationship Id="rId296" Type="http://schemas.openxmlformats.org/officeDocument/2006/relationships/image" Target="media/image88.png"/><Relationship Id="rId300" Type="http://schemas.openxmlformats.org/officeDocument/2006/relationships/image" Target="media/image92.png"/><Relationship Id="rId60" Type="http://schemas.openxmlformats.org/officeDocument/2006/relationships/hyperlink" Target="https://m.edsoo.ru/fc02a466" TargetMode="External"/><Relationship Id="rId81" Type="http://schemas.openxmlformats.org/officeDocument/2006/relationships/hyperlink" Target="https://m.edsoo.ru/c6c1b5ba" TargetMode="External"/><Relationship Id="rId135" Type="http://schemas.openxmlformats.org/officeDocument/2006/relationships/hyperlink" Target="https://m.edsoo.ru/8c639c8d" TargetMode="External"/><Relationship Id="rId156" Type="http://schemas.openxmlformats.org/officeDocument/2006/relationships/hyperlink" Target="https://m.edsoo.ru/6919c6f7" TargetMode="External"/><Relationship Id="rId177" Type="http://schemas.openxmlformats.org/officeDocument/2006/relationships/hyperlink" Target="https://m.edsoo.ru/97d9bc2d" TargetMode="External"/><Relationship Id="rId198" Type="http://schemas.openxmlformats.org/officeDocument/2006/relationships/hyperlink" Target="https://m.edsoo.ru/193cbd13" TargetMode="External"/><Relationship Id="rId321" Type="http://schemas.openxmlformats.org/officeDocument/2006/relationships/header" Target="header3.xml"/><Relationship Id="rId202" Type="http://schemas.openxmlformats.org/officeDocument/2006/relationships/hyperlink" Target="https://m.edsoo.ru/3e9a1d4e" TargetMode="External"/><Relationship Id="rId223" Type="http://schemas.openxmlformats.org/officeDocument/2006/relationships/image" Target="media/image19.png"/><Relationship Id="rId244" Type="http://schemas.openxmlformats.org/officeDocument/2006/relationships/header" Target="header1.xml"/><Relationship Id="rId18" Type="http://schemas.openxmlformats.org/officeDocument/2006/relationships/hyperlink" Target="https://m.edsoo.ru/262455fd" TargetMode="External"/><Relationship Id="rId39" Type="http://schemas.openxmlformats.org/officeDocument/2006/relationships/hyperlink" Target="https://m.edsoo.ru/8678f003" TargetMode="External"/><Relationship Id="rId265" Type="http://schemas.openxmlformats.org/officeDocument/2006/relationships/image" Target="media/image59.png"/><Relationship Id="rId286" Type="http://schemas.openxmlformats.org/officeDocument/2006/relationships/image" Target="media/image78.png"/><Relationship Id="rId50" Type="http://schemas.openxmlformats.org/officeDocument/2006/relationships/hyperlink" Target="https://m.edsoo.ru/67278943" TargetMode="External"/><Relationship Id="rId104" Type="http://schemas.openxmlformats.org/officeDocument/2006/relationships/hyperlink" Target="https://m.edsoo.ru/a3718251" TargetMode="External"/><Relationship Id="rId125" Type="http://schemas.openxmlformats.org/officeDocument/2006/relationships/hyperlink" Target="https://m.edsoo.ru/69a2e566" TargetMode="External"/><Relationship Id="rId146" Type="http://schemas.openxmlformats.org/officeDocument/2006/relationships/hyperlink" Target="https://m.edsoo.ru/cf0228ca" TargetMode="External"/><Relationship Id="rId167" Type="http://schemas.openxmlformats.org/officeDocument/2006/relationships/hyperlink" Target="https://m.edsoo.ru/85a66e88" TargetMode="External"/><Relationship Id="rId188" Type="http://schemas.openxmlformats.org/officeDocument/2006/relationships/hyperlink" Target="https://m.edsoo.ru/27cc06b5" TargetMode="External"/><Relationship Id="rId311" Type="http://schemas.openxmlformats.org/officeDocument/2006/relationships/image" Target="media/image103.png"/><Relationship Id="rId71" Type="http://schemas.openxmlformats.org/officeDocument/2006/relationships/hyperlink" Target="https://m.edsoo.ru/b835281f" TargetMode="External"/><Relationship Id="rId92" Type="http://schemas.openxmlformats.org/officeDocument/2006/relationships/hyperlink" Target="https://m.edsoo.ru/91737089" TargetMode="External"/><Relationship Id="rId213" Type="http://schemas.openxmlformats.org/officeDocument/2006/relationships/image" Target="media/image9.png"/><Relationship Id="rId234"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s://m.edsoo.ru/142c7e77" TargetMode="External"/><Relationship Id="rId255" Type="http://schemas.openxmlformats.org/officeDocument/2006/relationships/image" Target="media/image49.png"/><Relationship Id="rId276" Type="http://schemas.openxmlformats.org/officeDocument/2006/relationships/image" Target="media/image68.png"/><Relationship Id="rId297" Type="http://schemas.openxmlformats.org/officeDocument/2006/relationships/image" Target="media/image89.png"/><Relationship Id="rId40" Type="http://schemas.openxmlformats.org/officeDocument/2006/relationships/hyperlink" Target="https://m.edsoo.ru/c7410dc1" TargetMode="External"/><Relationship Id="rId115" Type="http://schemas.openxmlformats.org/officeDocument/2006/relationships/hyperlink" Target="https://m.edsoo.ru/362a7e00" TargetMode="External"/><Relationship Id="rId136" Type="http://schemas.openxmlformats.org/officeDocument/2006/relationships/hyperlink" Target="https://m.edsoo.ru/8addc986" TargetMode="External"/><Relationship Id="rId157" Type="http://schemas.openxmlformats.org/officeDocument/2006/relationships/hyperlink" Target="https://m.edsoo.ru/1e5c7b7a" TargetMode="External"/><Relationship Id="rId178" Type="http://schemas.openxmlformats.org/officeDocument/2006/relationships/hyperlink" Target="https://m.edsoo.ru/de736398" TargetMode="External"/><Relationship Id="rId301" Type="http://schemas.openxmlformats.org/officeDocument/2006/relationships/image" Target="media/image93.png"/><Relationship Id="rId322" Type="http://schemas.openxmlformats.org/officeDocument/2006/relationships/footer" Target="footer3.xml"/><Relationship Id="rId61" Type="http://schemas.openxmlformats.org/officeDocument/2006/relationships/hyperlink" Target="https://m.edsoo.ru/0aa9de33" TargetMode="External"/><Relationship Id="rId82" Type="http://schemas.openxmlformats.org/officeDocument/2006/relationships/hyperlink" Target="https://m.edsoo.ru/116b101d" TargetMode="External"/><Relationship Id="rId199" Type="http://schemas.openxmlformats.org/officeDocument/2006/relationships/hyperlink" Target="https://m.edsoo.ru/9fb17b25" TargetMode="External"/><Relationship Id="rId203" Type="http://schemas.openxmlformats.org/officeDocument/2006/relationships/hyperlink" Target="https://m.edsoo.ru/5c15368b" TargetMode="External"/><Relationship Id="rId19" Type="http://schemas.openxmlformats.org/officeDocument/2006/relationships/hyperlink" Target="https://m.edsoo.ru/262455fd" TargetMode="External"/><Relationship Id="rId224" Type="http://schemas.openxmlformats.org/officeDocument/2006/relationships/image" Target="media/image20.png"/><Relationship Id="rId245" Type="http://schemas.openxmlformats.org/officeDocument/2006/relationships/footer" Target="footer1.xml"/><Relationship Id="rId266" Type="http://schemas.openxmlformats.org/officeDocument/2006/relationships/header" Target="header2.xml"/><Relationship Id="rId287"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13"/>
    <customShpInfo spid="_x0000_s1414"/>
    <customShpInfo spid="_x0000_s1415"/>
    <customShpInfo spid="_x0000_s1416"/>
    <customShpInfo spid="_x0000_s1417"/>
    <customShpInfo spid="_x0000_s1418"/>
    <customShpInfo spid="_x0000_s1419"/>
    <customShpInfo spid="_x0000_s1352"/>
    <customShpInfo spid="_x0000_s1353"/>
    <customShpInfo spid="_x0000_s1354"/>
    <customShpInfo spid="_x0000_s1355"/>
    <customShpInfo spid="_x0000_s1356"/>
    <customShpInfo spid="_x0000_s1357"/>
    <customShpInfo spid="_x0000_s1358"/>
    <customShpInfo spid="_x0000_s1359"/>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344"/>
    <customShpInfo spid="_x0000_s1345"/>
    <customShpInfo spid="_x0000_s1346"/>
    <customShpInfo spid="_x0000_s1347"/>
    <customShpInfo spid="_x0000_s1348"/>
    <customShpInfo spid="_x0000_s1349"/>
    <customShpInfo spid="_x0000_s1350"/>
    <customShpInfo spid="_x0000_s1351"/>
    <customShpInfo spid="_x0000_s1100"/>
    <customShpInfo spid="_x0000_s1101"/>
    <customShpInfo spid="_x0000_s1102"/>
    <customShpInfo spid="_x0000_s1103"/>
    <customShpInfo spid="_x0000_s1104"/>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518"/>
    <customShpInfo spid="_x0000_s1050"/>
    <customShpInfo spid="_x0000_s1051"/>
    <customShpInfo spid="_x0000_s1052"/>
    <customShpInfo spid="_x0000_s1053"/>
    <customShpInfo spid="_x0000_s1098"/>
    <customShpInfo spid="_x0000_s1099"/>
    <customShpInfo spid="_x0000_s1105"/>
    <customShpInfo spid="_x0000_s110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56"/>
    <customShpInfo spid="_x0000_s1057"/>
    <customShpInfo spid="_x0000_s1058"/>
    <customShpInfo spid="_x0000_s1059"/>
    <customShpInfo spid="_x0000_s1060"/>
    <customShpInfo spid="_x0000_s1065"/>
    <customShpInfo spid="_x0000_s1066"/>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37"/>
    <customShpInfo spid="_x0000_s1038"/>
    <customShpInfo spid="_x0000_s1039"/>
    <customShpInfo spid="_x0000_s1040"/>
    <customShpInfo spid="_x0000_s1087"/>
    <customShpInfo spid="_x0000_s1088"/>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4"/>
    <customShpInfo spid="_x0000_s1055"/>
    <customShpInfo spid="_x0000_s1061"/>
    <customShpInfo spid="_x0000_s1062"/>
    <customShpInfo spid="_x0000_s1063"/>
    <customShpInfo spid="_x0000_s1064"/>
    <customShpInfo spid="_x0000_s1067"/>
    <customShpInfo spid="_x0000_s106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35"/>
    <customShpInfo spid="_x0000_s1036"/>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500"/>
    <customShpInfo spid="_x0000_s1501"/>
    <customShpInfo spid="_x0000_s1502"/>
    <customShpInfo spid="_x0000_s1503"/>
    <customShpInfo spid="_x0000_s1504"/>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116"/>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115"/>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229"/>
    <customShpInfo spid="_x0000_s1230"/>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94"/>
    <customShpInfo spid="_x0000_s1295"/>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33"/>
    <customShpInfo spid="_x0000_s1234"/>
    <customShpInfo spid="_x0000_s1114"/>
    <customShpInfo spid="_x0000_s1284"/>
    <customShpInfo spid="_x0000_s1285"/>
    <customShpInfo spid="_x0000_s1286"/>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287"/>
    <customShpInfo spid="_x0000_s1288"/>
    <customShpInfo spid="_x0000_s1113"/>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110"/>
    <customShpInfo spid="_x0000_s1289"/>
    <customShpInfo spid="_x0000_s1290"/>
    <customShpInfo spid="_x0000_s1291"/>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92"/>
    <customShpInfo spid="_x0000_s1293"/>
    <customShpInfo spid="_x0000_s1111"/>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231"/>
    <customShpInfo spid="_x0000_s12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20"/>
    <customShpInfo spid="_x0000_s1321"/>
    <customShpInfo spid="_x0000_s1112"/>
    <customShpInfo spid="_x0000_s1226"/>
    <customShpInfo spid="_x0000_s1227"/>
    <customShpInfo spid="_x0000_s1228"/>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117"/>
    <customShpInfo spid="_x0000_s1118"/>
    <customShpInfo spid="_x0000_s1107"/>
    <customShpInfo spid="_x0000_s1179"/>
    <customShpInfo spid="_x0000_s1180"/>
    <customShpInfo spid="_x0000_s1181"/>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19"/>
    <customShpInfo spid="_x0000_s1120"/>
    <customShpInfo spid="_x0000_s1109"/>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177"/>
    <customShpInfo spid="_x0000_s1178"/>
    <customShpInfo spid="_x0000_s1108"/>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76"/>
    <customShpInfo spid="_x0000_s1766"/>
    <customShpInfo spid="_x0000_s1767"/>
    <customShpInfo spid="_x0000_s1768"/>
    <customShpInfo spid="_x0000_s1769"/>
    <customShpInfo spid="_x0000_s1770"/>
    <customShpInfo spid="_x0000_s1771"/>
    <customShpInfo spid="_x0000_s1772"/>
    <customShpInfo spid="_x0000_s1746"/>
    <customShpInfo spid="_x0000_s1747"/>
    <customShpInfo spid="_x0000_s1728"/>
    <customShpInfo spid="_x0000_s1729"/>
    <customShpInfo spid="_x0000_s1748"/>
    <customShpInfo spid="_x0000_s1749"/>
    <customShpInfo spid="_x0000_s1750"/>
    <customShpInfo spid="_x0000_s1751"/>
    <customShpInfo spid="_x0000_s1773"/>
    <customShpInfo spid="_x0000_s1774"/>
    <customShpInfo spid="_x0000_s1775"/>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58"/>
    <customShpInfo spid="_x0000_s1659"/>
    <customShpInfo spid="_x0000_s1660"/>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61"/>
    <customShpInfo spid="_x0000_s1662"/>
    <customShpInfo spid="_x0000_s1663"/>
    <customShpInfo spid="_x0000_s1664"/>
    <customShpInfo spid="_x0000_s1665"/>
    <customShpInfo spid="_x0000_s1666"/>
    <customShpInfo spid="_x0000_s1667"/>
    <customShpInfo spid="_x0000_s1640"/>
    <customShpInfo spid="_x0000_s1641"/>
    <customShpInfo spid="_x0000_s1642"/>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5"/>
    <customShpInfo spid="_x0000_s1656"/>
    <customShpInfo spid="_x0000_s1657"/>
    <customShpInfo spid="_x0000_s1615"/>
    <customShpInfo spid="_x0000_s1616"/>
    <customShpInfo spid="_x0000_s1611"/>
    <customShpInfo spid="_x0000_s1612"/>
    <customShpInfo spid="_x0000_s1613"/>
    <customShpInfo spid="_x0000_s1614"/>
    <customShpInfo spid="_x0000_s1617"/>
    <customShpInfo spid="_x0000_s1618"/>
    <customShpInfo spid="_x0000_s1619"/>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582"/>
    <customShpInfo spid="_x0000_s1583"/>
    <customShpInfo spid="_x0000_s1584"/>
    <customShpInfo spid="_x0000_s1585"/>
    <customShpInfo spid="_x0000_s1586"/>
    <customShpInfo spid="_x0000_s1587"/>
    <customShpInfo spid="_x0000_s1588"/>
    <customShpInfo spid="_x0000_s1589"/>
    <customShpInfo spid="_x0000_s1605"/>
    <customShpInfo spid="_x0000_s1606"/>
    <customShpInfo spid="_x0000_s1607"/>
    <customShpInfo spid="_x0000_s1608"/>
    <customShpInfo spid="_x0000_s1609"/>
    <customShpInfo spid="_x0000_s1610"/>
    <customShpInfo spid="_x0000_s1590"/>
    <customShpInfo spid="_x0000_s1591"/>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19"/>
    <customShpInfo spid="_x0000_s1520"/>
    <customShpInfo spid="_x0000_s1521"/>
    <customShpInfo spid="_x0000_s1522"/>
    <customShpInfo spid="_x0000_s1652"/>
    <customShpInfo spid="_x0000_s1653"/>
    <customShpInfo spid="_x0000_s1654"/>
    <customShpInfo spid="_x0000_s1838"/>
    <customShpInfo spid="_x0000_s1839"/>
    <customShpInfo spid="_x0000_s1840"/>
    <customShpInfo spid="_x0000_s1918"/>
    <customShpInfo spid="_x0000_s1919"/>
    <customShpInfo spid="_x0000_s1920"/>
    <customShpInfo spid="_x0000_s1921"/>
    <customShpInfo spid="_x0000_s1922"/>
    <customShpInfo spid="_x0000_s1923"/>
    <customShpInfo spid="_x0000_s1924"/>
    <customShpInfo spid="_x0000_s1966"/>
    <customShpInfo spid="_x0000_s1967"/>
    <customShpInfo spid="_x0000_s1818"/>
    <customShpInfo spid="_x0000_s1819"/>
    <customShpInfo spid="_x0000_s1836"/>
    <customShpInfo spid="_x0000_s1837"/>
    <customShpInfo spid="_x0000_s1968"/>
    <customShpInfo spid="_x0000_s1969"/>
    <customShpInfo spid="_x0000_s1970"/>
    <customShpInfo spid="_x0000_s1971"/>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841"/>
    <customShpInfo spid="_x0000_s1842"/>
    <customShpInfo spid="_x0000_s1843"/>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177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777"/>
    <customShpInfo spid="_x0000_s1972"/>
    <customShpInfo spid="_x0000_s1973"/>
    <customShpInfo spid="_x0000_s1974"/>
    <customShpInfo spid="_x0000_s2019"/>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891"/>
    <customShpInfo spid="_x0000_s1892"/>
    <customShpInfo spid="_x0000_s1893"/>
    <customShpInfo spid="_x0000_s1894"/>
    <customShpInfo spid="_x0000_s1895"/>
    <customShpInfo spid="_x0000_s1896"/>
    <customShpInfo spid="_x0000_s1897"/>
    <customShpInfo spid="_x0000_s1898"/>
    <customShpInfo spid="_x0000_s1810"/>
    <customShpInfo spid="_x0000_s1811"/>
    <customShpInfo spid="_x0000_s1812"/>
    <customShpInfo spid="_x0000_s1813"/>
    <customShpInfo spid="_x0000_s1814"/>
    <customShpInfo spid="_x0000_s1815"/>
    <customShpInfo spid="_x0000_s1816"/>
    <customShpInfo spid="_x0000_s1817"/>
    <customShpInfo spid="_x0000_s1911"/>
    <customShpInfo spid="_x0000_s1912"/>
    <customShpInfo spid="_x0000_s1913"/>
    <customShpInfo spid="_x0000_s1914"/>
    <customShpInfo spid="_x0000_s1915"/>
    <customShpInfo spid="_x0000_s1916"/>
    <customShpInfo spid="_x0000_s1917"/>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75"/>
    <customShpInfo spid="_x0000_s1976"/>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47956</Words>
  <Characters>273350</Characters>
  <Application>Microsoft Office Word</Application>
  <DocSecurity>0</DocSecurity>
  <Lines>2277</Lines>
  <Paragraphs>641</Paragraphs>
  <ScaleCrop>false</ScaleCrop>
  <Company/>
  <LinksUpToDate>false</LinksUpToDate>
  <CharactersWithSpaces>320665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dcterms:created xsi:type="dcterms:W3CDTF">2025-08-29T16:04:00Z</dcterms:created>
  <dcterms:modified xsi:type="dcterms:W3CDTF">2025-09-23T18:08:00Z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F098E3EF21E94DDE876F69BE31483A84_12</vt:lpwstr>
  </property>
</Properties>
</file>